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E57" w:rsidRPr="00CE3419" w:rsidRDefault="00305E57" w:rsidP="00305E57">
      <w:pPr>
        <w:pStyle w:val="af9"/>
        <w:jc w:val="center"/>
        <w:rPr>
          <w:sz w:val="22"/>
        </w:rPr>
      </w:pPr>
      <w:r w:rsidRPr="00CE3419">
        <w:rPr>
          <w:sz w:val="22"/>
        </w:rPr>
        <w:t>МУНИЦИПАЛЬНОЕ КАЗЕННОЕ ДОШКОЛЬНОЕ ОБРАЗОВАТЕЛЬНОЕ УЧРЕЖДЕНИЕ</w:t>
      </w:r>
    </w:p>
    <w:p w:rsidR="00305E57" w:rsidRPr="00CE3419" w:rsidRDefault="00305E57" w:rsidP="00305E57">
      <w:pPr>
        <w:pStyle w:val="af9"/>
        <w:jc w:val="center"/>
        <w:rPr>
          <w:sz w:val="22"/>
        </w:rPr>
      </w:pPr>
      <w:r w:rsidRPr="00CE3419">
        <w:rPr>
          <w:sz w:val="22"/>
        </w:rPr>
        <w:t>«ДЕТСКИЙ САД ОБЩЕРАЗВИВАЮЩЕГО ВИДА «СОЛНЫШКО»</w:t>
      </w:r>
    </w:p>
    <w:p w:rsidR="00305E57" w:rsidRDefault="00305E57"/>
    <w:p w:rsidR="00305E57" w:rsidRDefault="00305E57"/>
    <w:p w:rsidR="00305E57" w:rsidRPr="00CE3419" w:rsidRDefault="00305E57">
      <w:pPr>
        <w:rPr>
          <w:rFonts w:ascii="Times New Roman" w:hAnsi="Times New Roman" w:cs="Times New Roman"/>
          <w:sz w:val="24"/>
          <w:szCs w:val="24"/>
        </w:rPr>
      </w:pPr>
    </w:p>
    <w:p w:rsidR="00305E57" w:rsidRDefault="00305E57"/>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068"/>
      </w:tblGrid>
      <w:tr w:rsidR="008E2DBA" w:rsidRPr="00AC667A" w:rsidTr="008E2DBA">
        <w:tc>
          <w:tcPr>
            <w:tcW w:w="4503" w:type="dxa"/>
          </w:tcPr>
          <w:p w:rsidR="008E2DBA" w:rsidRPr="00AC667A" w:rsidRDefault="00305E57" w:rsidP="008E2DBA">
            <w:pPr>
              <w:rPr>
                <w:rFonts w:ascii="Times New Roman" w:hAnsi="Times New Roman" w:cs="Times New Roman"/>
                <w:sz w:val="28"/>
                <w:szCs w:val="28"/>
              </w:rPr>
            </w:pPr>
            <w:r>
              <w:rPr>
                <w:rFonts w:ascii="Times New Roman" w:hAnsi="Times New Roman" w:cs="Times New Roman"/>
                <w:sz w:val="28"/>
                <w:szCs w:val="28"/>
              </w:rPr>
              <w:t>Принята</w:t>
            </w:r>
          </w:p>
          <w:p w:rsidR="008E2DBA" w:rsidRDefault="00305E57" w:rsidP="008E2DBA">
            <w:pPr>
              <w:rPr>
                <w:rFonts w:ascii="Times New Roman" w:hAnsi="Times New Roman" w:cs="Times New Roman"/>
                <w:sz w:val="28"/>
                <w:szCs w:val="28"/>
              </w:rPr>
            </w:pPr>
            <w:r>
              <w:rPr>
                <w:rFonts w:ascii="Times New Roman" w:hAnsi="Times New Roman" w:cs="Times New Roman"/>
                <w:sz w:val="28"/>
                <w:szCs w:val="28"/>
              </w:rPr>
              <w:t>решением</w:t>
            </w:r>
          </w:p>
          <w:p w:rsidR="00BB2A0E" w:rsidRDefault="008E2DBA" w:rsidP="00BB2A0E">
            <w:pPr>
              <w:rPr>
                <w:rFonts w:ascii="Times New Roman" w:hAnsi="Times New Roman" w:cs="Times New Roman"/>
                <w:sz w:val="28"/>
                <w:szCs w:val="28"/>
              </w:rPr>
            </w:pPr>
            <w:r w:rsidRPr="00AC667A">
              <w:rPr>
                <w:rFonts w:ascii="Times New Roman" w:hAnsi="Times New Roman" w:cs="Times New Roman"/>
                <w:sz w:val="28"/>
                <w:szCs w:val="28"/>
              </w:rPr>
              <w:t>педагогического с</w:t>
            </w:r>
            <w:r>
              <w:rPr>
                <w:rFonts w:ascii="Times New Roman" w:hAnsi="Times New Roman" w:cs="Times New Roman"/>
                <w:sz w:val="28"/>
                <w:szCs w:val="28"/>
              </w:rPr>
              <w:t xml:space="preserve">овета </w:t>
            </w:r>
            <w:r w:rsidR="00BB2A0E">
              <w:rPr>
                <w:rFonts w:ascii="Times New Roman" w:hAnsi="Times New Roman" w:cs="Times New Roman"/>
                <w:sz w:val="28"/>
                <w:szCs w:val="28"/>
              </w:rPr>
              <w:t xml:space="preserve"> </w:t>
            </w:r>
          </w:p>
          <w:p w:rsidR="008E2DBA" w:rsidRPr="00AC667A" w:rsidRDefault="008E2DBA" w:rsidP="00BB2A0E">
            <w:pPr>
              <w:rPr>
                <w:rFonts w:ascii="Times New Roman" w:hAnsi="Times New Roman" w:cs="Times New Roman"/>
                <w:sz w:val="28"/>
                <w:szCs w:val="28"/>
              </w:rPr>
            </w:pPr>
            <w:r>
              <w:rPr>
                <w:rFonts w:ascii="Times New Roman" w:hAnsi="Times New Roman" w:cs="Times New Roman"/>
                <w:sz w:val="28"/>
                <w:szCs w:val="28"/>
              </w:rPr>
              <w:t xml:space="preserve">протокол № 1 от </w:t>
            </w:r>
            <w:r w:rsidR="00BB2A0E">
              <w:rPr>
                <w:rFonts w:ascii="Times New Roman" w:hAnsi="Times New Roman" w:cs="Times New Roman"/>
                <w:sz w:val="28"/>
                <w:szCs w:val="28"/>
              </w:rPr>
              <w:t>03</w:t>
            </w:r>
            <w:r>
              <w:rPr>
                <w:rFonts w:ascii="Times New Roman" w:hAnsi="Times New Roman" w:cs="Times New Roman"/>
                <w:sz w:val="28"/>
                <w:szCs w:val="28"/>
              </w:rPr>
              <w:t>.0</w:t>
            </w:r>
            <w:r w:rsidR="00BB2A0E">
              <w:rPr>
                <w:rFonts w:ascii="Times New Roman" w:hAnsi="Times New Roman" w:cs="Times New Roman"/>
                <w:sz w:val="28"/>
                <w:szCs w:val="28"/>
              </w:rPr>
              <w:t>9</w:t>
            </w:r>
            <w:r w:rsidRPr="00AC667A">
              <w:rPr>
                <w:rFonts w:ascii="Times New Roman" w:hAnsi="Times New Roman" w:cs="Times New Roman"/>
                <w:sz w:val="28"/>
                <w:szCs w:val="28"/>
              </w:rPr>
              <w:t>.201</w:t>
            </w:r>
            <w:r w:rsidR="00BB2A0E">
              <w:rPr>
                <w:rFonts w:ascii="Times New Roman" w:hAnsi="Times New Roman" w:cs="Times New Roman"/>
                <w:sz w:val="28"/>
                <w:szCs w:val="28"/>
              </w:rPr>
              <w:t>5</w:t>
            </w:r>
          </w:p>
        </w:tc>
        <w:tc>
          <w:tcPr>
            <w:tcW w:w="5068" w:type="dxa"/>
          </w:tcPr>
          <w:p w:rsidR="008E2DBA" w:rsidRDefault="00BB2A0E" w:rsidP="008E2DBA">
            <w:pPr>
              <w:jc w:val="right"/>
              <w:rPr>
                <w:rFonts w:ascii="Times New Roman" w:hAnsi="Times New Roman" w:cs="Times New Roman"/>
                <w:sz w:val="28"/>
                <w:szCs w:val="28"/>
              </w:rPr>
            </w:pPr>
            <w:r>
              <w:rPr>
                <w:rFonts w:ascii="Times New Roman" w:hAnsi="Times New Roman" w:cs="Times New Roman"/>
                <w:sz w:val="28"/>
                <w:szCs w:val="28"/>
              </w:rPr>
              <w:t>«</w:t>
            </w:r>
            <w:r w:rsidR="008E2DBA" w:rsidRPr="00AC667A">
              <w:rPr>
                <w:rFonts w:ascii="Times New Roman" w:hAnsi="Times New Roman" w:cs="Times New Roman"/>
                <w:sz w:val="28"/>
                <w:szCs w:val="28"/>
              </w:rPr>
              <w:t>Утвержд</w:t>
            </w:r>
            <w:r>
              <w:rPr>
                <w:rFonts w:ascii="Times New Roman" w:hAnsi="Times New Roman" w:cs="Times New Roman"/>
                <w:sz w:val="28"/>
                <w:szCs w:val="28"/>
              </w:rPr>
              <w:t>аю»</w:t>
            </w:r>
            <w:r w:rsidR="008E2DBA" w:rsidRPr="00AC667A">
              <w:rPr>
                <w:rFonts w:ascii="Times New Roman" w:hAnsi="Times New Roman" w:cs="Times New Roman"/>
                <w:sz w:val="28"/>
                <w:szCs w:val="28"/>
              </w:rPr>
              <w:t xml:space="preserve">: </w:t>
            </w:r>
          </w:p>
          <w:p w:rsidR="008E2DBA" w:rsidRDefault="00BB2A0E" w:rsidP="008E2DBA">
            <w:pPr>
              <w:jc w:val="right"/>
              <w:rPr>
                <w:rFonts w:ascii="Times New Roman" w:hAnsi="Times New Roman" w:cs="Times New Roman"/>
                <w:sz w:val="28"/>
                <w:szCs w:val="28"/>
              </w:rPr>
            </w:pPr>
            <w:r>
              <w:rPr>
                <w:rFonts w:ascii="Times New Roman" w:hAnsi="Times New Roman" w:cs="Times New Roman"/>
                <w:sz w:val="28"/>
                <w:szCs w:val="28"/>
              </w:rPr>
              <w:t>З</w:t>
            </w:r>
            <w:r w:rsidR="008E2DBA">
              <w:rPr>
                <w:rFonts w:ascii="Times New Roman" w:hAnsi="Times New Roman" w:cs="Times New Roman"/>
                <w:sz w:val="28"/>
                <w:szCs w:val="28"/>
              </w:rPr>
              <w:t>аведующ</w:t>
            </w:r>
            <w:r>
              <w:rPr>
                <w:rFonts w:ascii="Times New Roman" w:hAnsi="Times New Roman" w:cs="Times New Roman"/>
                <w:sz w:val="28"/>
                <w:szCs w:val="28"/>
              </w:rPr>
              <w:t xml:space="preserve">ий </w:t>
            </w:r>
            <w:r w:rsidR="008E2DBA">
              <w:rPr>
                <w:rFonts w:ascii="Times New Roman" w:hAnsi="Times New Roman" w:cs="Times New Roman"/>
                <w:sz w:val="28"/>
                <w:szCs w:val="28"/>
              </w:rPr>
              <w:t>М</w:t>
            </w:r>
            <w:r>
              <w:rPr>
                <w:rFonts w:ascii="Times New Roman" w:hAnsi="Times New Roman" w:cs="Times New Roman"/>
                <w:sz w:val="28"/>
                <w:szCs w:val="28"/>
              </w:rPr>
              <w:t>К</w:t>
            </w:r>
            <w:r w:rsidR="008E2DBA">
              <w:rPr>
                <w:rFonts w:ascii="Times New Roman" w:hAnsi="Times New Roman" w:cs="Times New Roman"/>
                <w:sz w:val="28"/>
                <w:szCs w:val="28"/>
              </w:rPr>
              <w:t xml:space="preserve">ДОУ </w:t>
            </w:r>
            <w:r>
              <w:rPr>
                <w:rFonts w:ascii="Times New Roman" w:hAnsi="Times New Roman" w:cs="Times New Roman"/>
                <w:sz w:val="28"/>
                <w:szCs w:val="28"/>
              </w:rPr>
              <w:t>ДС Солнышко</w:t>
            </w:r>
            <w:r w:rsidR="008E2DBA" w:rsidRPr="00AC667A">
              <w:rPr>
                <w:rFonts w:ascii="Times New Roman" w:hAnsi="Times New Roman" w:cs="Times New Roman"/>
                <w:sz w:val="28"/>
                <w:szCs w:val="28"/>
              </w:rPr>
              <w:t xml:space="preserve"> </w:t>
            </w:r>
          </w:p>
          <w:p w:rsidR="008E2DBA" w:rsidRDefault="008E2DBA" w:rsidP="008E2DBA">
            <w:pPr>
              <w:jc w:val="right"/>
              <w:rPr>
                <w:rFonts w:ascii="Times New Roman" w:hAnsi="Times New Roman" w:cs="Times New Roman"/>
                <w:sz w:val="28"/>
                <w:szCs w:val="28"/>
              </w:rPr>
            </w:pPr>
            <w:r w:rsidRPr="00AC667A">
              <w:rPr>
                <w:rFonts w:ascii="Times New Roman" w:hAnsi="Times New Roman" w:cs="Times New Roman"/>
                <w:sz w:val="28"/>
                <w:szCs w:val="28"/>
              </w:rPr>
              <w:t>______/</w:t>
            </w:r>
            <w:r w:rsidR="00BB2A0E">
              <w:rPr>
                <w:rFonts w:ascii="Times New Roman" w:hAnsi="Times New Roman" w:cs="Times New Roman"/>
                <w:sz w:val="28"/>
                <w:szCs w:val="28"/>
              </w:rPr>
              <w:t>М.А.Савельева</w:t>
            </w:r>
            <w:r>
              <w:rPr>
                <w:rFonts w:ascii="Times New Roman" w:hAnsi="Times New Roman" w:cs="Times New Roman"/>
                <w:sz w:val="28"/>
                <w:szCs w:val="28"/>
              </w:rPr>
              <w:t>/</w:t>
            </w:r>
          </w:p>
          <w:p w:rsidR="008E2DBA" w:rsidRPr="00AC667A" w:rsidRDefault="002E0096" w:rsidP="00F17DA3">
            <w:pPr>
              <w:jc w:val="right"/>
              <w:rPr>
                <w:rFonts w:ascii="Times New Roman" w:hAnsi="Times New Roman" w:cs="Times New Roman"/>
                <w:sz w:val="28"/>
                <w:szCs w:val="28"/>
              </w:rPr>
            </w:pPr>
            <w:r w:rsidRPr="00350209">
              <w:rPr>
                <w:rFonts w:ascii="Times New Roman" w:hAnsi="Times New Roman" w:cs="Times New Roman"/>
                <w:sz w:val="28"/>
                <w:szCs w:val="28"/>
              </w:rPr>
              <w:t>приказ №</w:t>
            </w:r>
            <w:r w:rsidR="009A209A" w:rsidRPr="00350209">
              <w:rPr>
                <w:rFonts w:ascii="Times New Roman" w:hAnsi="Times New Roman" w:cs="Times New Roman"/>
                <w:sz w:val="28"/>
                <w:szCs w:val="28"/>
              </w:rPr>
              <w:t xml:space="preserve"> </w:t>
            </w:r>
            <w:r w:rsidR="00F17DA3" w:rsidRPr="00350209">
              <w:rPr>
                <w:rFonts w:ascii="Times New Roman" w:hAnsi="Times New Roman" w:cs="Times New Roman"/>
                <w:sz w:val="28"/>
                <w:szCs w:val="28"/>
              </w:rPr>
              <w:t>74</w:t>
            </w:r>
            <w:r w:rsidRPr="00350209">
              <w:rPr>
                <w:rFonts w:ascii="Times New Roman" w:hAnsi="Times New Roman" w:cs="Times New Roman"/>
                <w:sz w:val="28"/>
                <w:szCs w:val="28"/>
              </w:rPr>
              <w:t xml:space="preserve"> от</w:t>
            </w:r>
            <w:r w:rsidR="00BB2A0E" w:rsidRPr="00350209">
              <w:rPr>
                <w:rFonts w:ascii="Times New Roman" w:hAnsi="Times New Roman" w:cs="Times New Roman"/>
                <w:sz w:val="28"/>
                <w:szCs w:val="28"/>
              </w:rPr>
              <w:t xml:space="preserve"> 03.</w:t>
            </w:r>
            <w:r w:rsidR="00BB2A0E">
              <w:rPr>
                <w:rFonts w:ascii="Times New Roman" w:hAnsi="Times New Roman" w:cs="Times New Roman"/>
                <w:sz w:val="28"/>
                <w:szCs w:val="28"/>
              </w:rPr>
              <w:t xml:space="preserve"> </w:t>
            </w:r>
            <w:r w:rsidR="008E2DBA">
              <w:rPr>
                <w:rFonts w:ascii="Times New Roman" w:hAnsi="Times New Roman" w:cs="Times New Roman"/>
                <w:sz w:val="28"/>
                <w:szCs w:val="28"/>
              </w:rPr>
              <w:t>09.201</w:t>
            </w:r>
            <w:r w:rsidR="00BB2A0E">
              <w:rPr>
                <w:rFonts w:ascii="Times New Roman" w:hAnsi="Times New Roman" w:cs="Times New Roman"/>
                <w:sz w:val="28"/>
                <w:szCs w:val="28"/>
              </w:rPr>
              <w:t>5</w:t>
            </w:r>
            <w:r w:rsidR="008E2DBA">
              <w:rPr>
                <w:rFonts w:ascii="Times New Roman" w:hAnsi="Times New Roman" w:cs="Times New Roman"/>
                <w:sz w:val="28"/>
                <w:szCs w:val="28"/>
              </w:rPr>
              <w:t xml:space="preserve"> года</w:t>
            </w:r>
          </w:p>
        </w:tc>
      </w:tr>
    </w:tbl>
    <w:p w:rsidR="008E2DBA" w:rsidRDefault="008E2DBA" w:rsidP="008E2DBA">
      <w:pPr>
        <w:spacing w:after="0" w:line="240" w:lineRule="auto"/>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Default="008E2DBA" w:rsidP="008E2DBA">
      <w:pPr>
        <w:spacing w:after="0" w:line="240" w:lineRule="auto"/>
        <w:jc w:val="center"/>
        <w:rPr>
          <w:rFonts w:ascii="Times New Roman" w:hAnsi="Times New Roman" w:cs="Times New Roman"/>
          <w:sz w:val="28"/>
          <w:szCs w:val="28"/>
        </w:rPr>
      </w:pPr>
    </w:p>
    <w:p w:rsidR="008E2DBA" w:rsidRPr="00305E57" w:rsidRDefault="008E2DBA" w:rsidP="008E2DBA">
      <w:pPr>
        <w:spacing w:after="0" w:line="240" w:lineRule="auto"/>
        <w:jc w:val="center"/>
        <w:rPr>
          <w:rFonts w:ascii="Times New Roman" w:hAnsi="Times New Roman" w:cs="Times New Roman"/>
          <w:b/>
          <w:i/>
          <w:sz w:val="72"/>
          <w:szCs w:val="72"/>
        </w:rPr>
      </w:pPr>
      <w:r w:rsidRPr="00305E57">
        <w:rPr>
          <w:rFonts w:ascii="Times New Roman" w:hAnsi="Times New Roman" w:cs="Times New Roman"/>
          <w:b/>
          <w:i/>
          <w:sz w:val="72"/>
          <w:szCs w:val="72"/>
        </w:rPr>
        <w:t xml:space="preserve">ОСНОВНАЯ </w:t>
      </w:r>
    </w:p>
    <w:p w:rsidR="008E2DBA" w:rsidRPr="00BC73C2" w:rsidRDefault="008E2DBA" w:rsidP="008E2DBA">
      <w:pPr>
        <w:spacing w:after="0" w:line="240" w:lineRule="auto"/>
        <w:jc w:val="center"/>
        <w:rPr>
          <w:rFonts w:ascii="Times New Roman" w:hAnsi="Times New Roman" w:cs="Times New Roman"/>
          <w:sz w:val="72"/>
          <w:szCs w:val="72"/>
        </w:rPr>
      </w:pPr>
      <w:r w:rsidRPr="00305E57">
        <w:rPr>
          <w:rFonts w:ascii="Times New Roman" w:hAnsi="Times New Roman" w:cs="Times New Roman"/>
          <w:b/>
          <w:i/>
          <w:sz w:val="72"/>
          <w:szCs w:val="72"/>
        </w:rPr>
        <w:t>ОБРАЗОВАТЕЛЬНАЯ ПРОГРАММА</w:t>
      </w:r>
      <w:r w:rsidRPr="00BC73C2">
        <w:rPr>
          <w:rFonts w:ascii="Times New Roman" w:hAnsi="Times New Roman" w:cs="Times New Roman"/>
          <w:sz w:val="72"/>
          <w:szCs w:val="72"/>
        </w:rPr>
        <w:br/>
      </w:r>
    </w:p>
    <w:p w:rsidR="008E2DBA" w:rsidRPr="00BB2A0E" w:rsidRDefault="008E2DBA" w:rsidP="008E2DBA">
      <w:pPr>
        <w:spacing w:after="0" w:line="240" w:lineRule="auto"/>
        <w:jc w:val="center"/>
        <w:rPr>
          <w:rFonts w:ascii="Times New Roman" w:hAnsi="Times New Roman" w:cs="Times New Roman"/>
          <w:b/>
          <w:i/>
          <w:sz w:val="24"/>
          <w:szCs w:val="24"/>
        </w:rPr>
      </w:pPr>
    </w:p>
    <w:p w:rsidR="008E2DBA" w:rsidRPr="00BB2A0E" w:rsidRDefault="008E2DBA" w:rsidP="008E2DBA">
      <w:pPr>
        <w:spacing w:after="0" w:line="240" w:lineRule="auto"/>
        <w:rPr>
          <w:rFonts w:ascii="Times New Roman" w:hAnsi="Times New Roman" w:cs="Times New Roman"/>
          <w:b/>
          <w:i/>
          <w:sz w:val="24"/>
          <w:szCs w:val="24"/>
        </w:rPr>
      </w:pPr>
    </w:p>
    <w:p w:rsidR="008E2DBA" w:rsidRDefault="008E2DBA" w:rsidP="008E2DBA">
      <w:pPr>
        <w:spacing w:after="0" w:line="240" w:lineRule="auto"/>
        <w:rPr>
          <w:rFonts w:ascii="Times New Roman" w:hAnsi="Times New Roman" w:cs="Times New Roman"/>
          <w:b/>
          <w:i/>
          <w:sz w:val="40"/>
          <w:szCs w:val="40"/>
        </w:rPr>
      </w:pPr>
    </w:p>
    <w:p w:rsidR="008E2DBA" w:rsidRDefault="006171C8" w:rsidP="008E2D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171C8">
        <w:rPr>
          <w:rFonts w:ascii="Times New Roman" w:hAnsi="Times New Roman" w:cs="Times New Roman"/>
          <w:sz w:val="28"/>
          <w:szCs w:val="28"/>
        </w:rPr>
        <w:t>Разработчик программы</w:t>
      </w:r>
    </w:p>
    <w:p w:rsidR="006171C8" w:rsidRDefault="006171C8" w:rsidP="008E2D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старший воспитатель высшей категории</w:t>
      </w:r>
    </w:p>
    <w:p w:rsidR="006171C8" w:rsidRPr="006171C8" w:rsidRDefault="006171C8" w:rsidP="008E2D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Лагутина О.Ф.</w:t>
      </w:r>
    </w:p>
    <w:p w:rsidR="008E2DBA" w:rsidRDefault="00BB2A0E" w:rsidP="008E2DBA">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 </w:t>
      </w:r>
    </w:p>
    <w:p w:rsidR="00BB2A0E" w:rsidRDefault="00BB2A0E" w:rsidP="008E2DBA">
      <w:pPr>
        <w:spacing w:after="0" w:line="240" w:lineRule="auto"/>
        <w:jc w:val="right"/>
        <w:rPr>
          <w:rFonts w:ascii="Times New Roman" w:hAnsi="Times New Roman" w:cs="Times New Roman"/>
          <w:sz w:val="32"/>
          <w:szCs w:val="32"/>
        </w:rPr>
      </w:pPr>
    </w:p>
    <w:p w:rsidR="00BB2A0E" w:rsidRDefault="00BB2A0E" w:rsidP="008E2DBA">
      <w:pPr>
        <w:spacing w:after="0" w:line="240" w:lineRule="auto"/>
        <w:jc w:val="right"/>
        <w:rPr>
          <w:rFonts w:ascii="Times New Roman" w:hAnsi="Times New Roman" w:cs="Times New Roman"/>
          <w:sz w:val="32"/>
          <w:szCs w:val="32"/>
        </w:rPr>
      </w:pPr>
    </w:p>
    <w:p w:rsidR="00BB2A0E" w:rsidRDefault="00BB2A0E" w:rsidP="008E2DBA">
      <w:pPr>
        <w:spacing w:after="0" w:line="240" w:lineRule="auto"/>
        <w:jc w:val="right"/>
        <w:rPr>
          <w:rFonts w:ascii="Times New Roman" w:hAnsi="Times New Roman" w:cs="Times New Roman"/>
          <w:sz w:val="32"/>
          <w:szCs w:val="32"/>
        </w:rPr>
      </w:pPr>
    </w:p>
    <w:p w:rsidR="008E2DBA" w:rsidRDefault="008E2DBA" w:rsidP="008E2DBA">
      <w:pPr>
        <w:spacing w:after="0" w:line="240" w:lineRule="auto"/>
        <w:rPr>
          <w:rFonts w:ascii="Times New Roman" w:hAnsi="Times New Roman" w:cs="Times New Roman"/>
          <w:sz w:val="28"/>
          <w:szCs w:val="28"/>
        </w:rPr>
      </w:pPr>
    </w:p>
    <w:p w:rsidR="008E2DBA" w:rsidRDefault="008E2DBA" w:rsidP="008E2DBA">
      <w:pPr>
        <w:spacing w:after="0" w:line="240" w:lineRule="auto"/>
        <w:rPr>
          <w:rFonts w:ascii="Times New Roman" w:hAnsi="Times New Roman" w:cs="Times New Roman"/>
          <w:sz w:val="28"/>
          <w:szCs w:val="28"/>
        </w:rPr>
      </w:pPr>
    </w:p>
    <w:p w:rsidR="00BB2A0E" w:rsidRDefault="00BB2A0E" w:rsidP="00BB2A0E">
      <w:pPr>
        <w:pStyle w:val="af9"/>
        <w:jc w:val="center"/>
        <w:rPr>
          <w:szCs w:val="28"/>
        </w:rPr>
      </w:pPr>
      <w:r>
        <w:rPr>
          <w:szCs w:val="28"/>
        </w:rPr>
        <w:t xml:space="preserve"> </w:t>
      </w:r>
      <w:r w:rsidR="008E2DBA" w:rsidRPr="00A17FA6">
        <w:rPr>
          <w:szCs w:val="28"/>
        </w:rPr>
        <w:t xml:space="preserve">п. </w:t>
      </w:r>
      <w:r>
        <w:rPr>
          <w:szCs w:val="28"/>
        </w:rPr>
        <w:t>Куйбышев</w:t>
      </w:r>
      <w:r w:rsidRPr="00A321EB">
        <w:rPr>
          <w:szCs w:val="28"/>
        </w:rPr>
        <w:t xml:space="preserve"> </w:t>
      </w:r>
    </w:p>
    <w:p w:rsidR="00BB2A0E" w:rsidRPr="00A321EB" w:rsidRDefault="00BB2A0E" w:rsidP="00BB2A0E">
      <w:pPr>
        <w:pStyle w:val="af9"/>
        <w:jc w:val="center"/>
        <w:rPr>
          <w:szCs w:val="28"/>
        </w:rPr>
      </w:pPr>
      <w:r w:rsidRPr="00A321EB">
        <w:rPr>
          <w:szCs w:val="28"/>
        </w:rPr>
        <w:t>Среднеахтубинского муниципального района</w:t>
      </w:r>
      <w:r>
        <w:rPr>
          <w:szCs w:val="28"/>
        </w:rPr>
        <w:t>,</w:t>
      </w:r>
      <w:r w:rsidRPr="00A321EB">
        <w:rPr>
          <w:szCs w:val="28"/>
        </w:rPr>
        <w:t xml:space="preserve"> Волгоградской области</w:t>
      </w:r>
    </w:p>
    <w:p w:rsidR="008E2DBA" w:rsidRDefault="008E2DBA" w:rsidP="008E2DBA">
      <w:pPr>
        <w:spacing w:after="0" w:line="240" w:lineRule="auto"/>
        <w:jc w:val="center"/>
        <w:rPr>
          <w:rFonts w:ascii="Times New Roman" w:hAnsi="Times New Roman" w:cs="Times New Roman"/>
          <w:sz w:val="28"/>
          <w:szCs w:val="28"/>
        </w:rPr>
      </w:pPr>
    </w:p>
    <w:p w:rsidR="004D1245" w:rsidRDefault="005C3CFD" w:rsidP="00EC6361">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 </w:t>
      </w:r>
    </w:p>
    <w:p w:rsidR="00EC6361" w:rsidRPr="006D0FEC" w:rsidRDefault="00EC6361" w:rsidP="00EC6361">
      <w:pPr>
        <w:spacing w:after="0" w:line="240" w:lineRule="auto"/>
        <w:rPr>
          <w:rFonts w:ascii="Times New Roman" w:eastAsiaTheme="minorHAnsi" w:hAnsi="Times New Roman" w:cs="Times New Roman"/>
          <w:b/>
          <w:sz w:val="28"/>
          <w:szCs w:val="28"/>
          <w:lang w:eastAsia="en-US"/>
        </w:rPr>
      </w:pPr>
      <w:r w:rsidRPr="006D0FEC">
        <w:rPr>
          <w:rFonts w:ascii="Times New Roman" w:eastAsiaTheme="minorHAnsi" w:hAnsi="Times New Roman" w:cs="Times New Roman"/>
          <w:b/>
          <w:sz w:val="28"/>
          <w:szCs w:val="28"/>
          <w:lang w:eastAsia="en-US"/>
        </w:rPr>
        <w:t>Содержание</w:t>
      </w:r>
    </w:p>
    <w:p w:rsidR="00EC6361" w:rsidRPr="006D0FEC" w:rsidRDefault="00EC6361" w:rsidP="00EC6361">
      <w:pPr>
        <w:spacing w:after="0" w:line="240" w:lineRule="auto"/>
        <w:rPr>
          <w:rFonts w:ascii="Times New Roman" w:eastAsiaTheme="minorHAns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7609"/>
        <w:gridCol w:w="1003"/>
      </w:tblGrid>
      <w:tr w:rsidR="00EC6361" w:rsidRPr="006D0FEC" w:rsidTr="00E83626">
        <w:tc>
          <w:tcPr>
            <w:tcW w:w="95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 п/п</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Оглавление</w:t>
            </w:r>
          </w:p>
        </w:tc>
        <w:tc>
          <w:tcPr>
            <w:tcW w:w="1003" w:type="dxa"/>
            <w:shd w:val="clear" w:color="auto" w:fill="auto"/>
          </w:tcPr>
          <w:p w:rsidR="00EC6361" w:rsidRPr="00AC2295" w:rsidRDefault="00EC6361" w:rsidP="00E83626">
            <w:pPr>
              <w:spacing w:after="0" w:line="240" w:lineRule="auto"/>
              <w:rPr>
                <w:rFonts w:ascii="Times New Roman" w:eastAsiaTheme="minorHAnsi" w:hAnsi="Times New Roman" w:cs="Times New Roman"/>
                <w:sz w:val="24"/>
                <w:szCs w:val="24"/>
                <w:lang w:eastAsia="en-US"/>
              </w:rPr>
            </w:pPr>
            <w:r w:rsidRPr="00AC2295">
              <w:rPr>
                <w:rFonts w:ascii="Times New Roman" w:eastAsiaTheme="minorHAnsi" w:hAnsi="Times New Roman" w:cs="Times New Roman"/>
                <w:sz w:val="24"/>
                <w:szCs w:val="24"/>
                <w:lang w:eastAsia="en-US"/>
              </w:rPr>
              <w:t>Стр.</w:t>
            </w:r>
          </w:p>
        </w:tc>
      </w:tr>
      <w:tr w:rsidR="00EC6361" w:rsidRPr="006D0FEC" w:rsidTr="00E83626">
        <w:tc>
          <w:tcPr>
            <w:tcW w:w="959" w:type="dxa"/>
            <w:shd w:val="clear" w:color="auto" w:fill="auto"/>
          </w:tcPr>
          <w:p w:rsidR="00EC6361" w:rsidRPr="006D0FEC" w:rsidRDefault="00EC6361" w:rsidP="00EC6361">
            <w:pPr>
              <w:spacing w:after="0" w:line="240" w:lineRule="auto"/>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eastAsia="en-US"/>
              </w:rPr>
              <w:t xml:space="preserve">     </w:t>
            </w:r>
            <w:r w:rsidRPr="006D0FEC">
              <w:rPr>
                <w:rFonts w:ascii="Times New Roman" w:eastAsiaTheme="minorHAnsi" w:hAnsi="Times New Roman" w:cs="Times New Roman"/>
                <w:b/>
                <w:sz w:val="24"/>
                <w:szCs w:val="24"/>
                <w:lang w:val="en-US" w:eastAsia="en-US"/>
              </w:rPr>
              <w:t>I</w:t>
            </w:r>
          </w:p>
        </w:tc>
        <w:tc>
          <w:tcPr>
            <w:tcW w:w="760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8"/>
                <w:szCs w:val="28"/>
                <w:lang w:eastAsia="en-US"/>
              </w:rPr>
            </w:pPr>
            <w:r w:rsidRPr="006D0FEC">
              <w:rPr>
                <w:rFonts w:ascii="Times New Roman" w:eastAsiaTheme="minorHAnsi" w:hAnsi="Times New Roman" w:cs="Times New Roman"/>
                <w:b/>
                <w:sz w:val="28"/>
                <w:szCs w:val="28"/>
                <w:lang w:eastAsia="en-US"/>
              </w:rPr>
              <w:t>Целевой раздел</w:t>
            </w:r>
          </w:p>
        </w:tc>
        <w:tc>
          <w:tcPr>
            <w:tcW w:w="1003"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tc>
      </w:tr>
      <w:tr w:rsidR="00EC6361" w:rsidRPr="006D0FEC" w:rsidTr="00E83626">
        <w:trPr>
          <w:trHeight w:val="300"/>
        </w:trPr>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4"/>
                <w:szCs w:val="24"/>
                <w:lang w:eastAsia="en-US"/>
              </w:rPr>
            </w:pPr>
            <w:r w:rsidRPr="006D0FEC">
              <w:rPr>
                <w:rFonts w:ascii="Times New Roman" w:eastAsiaTheme="minorHAnsi" w:hAnsi="Times New Roman" w:cs="Times New Roman"/>
                <w:b/>
                <w:sz w:val="24"/>
                <w:szCs w:val="24"/>
                <w:lang w:eastAsia="en-US"/>
              </w:rPr>
              <w:t>1.</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 xml:space="preserve">Пояснительная записка </w:t>
            </w:r>
          </w:p>
        </w:tc>
        <w:tc>
          <w:tcPr>
            <w:tcW w:w="1003"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1.1</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Введение</w:t>
            </w:r>
          </w:p>
        </w:tc>
        <w:tc>
          <w:tcPr>
            <w:tcW w:w="1003"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1.2</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Цел</w:t>
            </w:r>
            <w:r>
              <w:rPr>
                <w:rFonts w:ascii="Times New Roman" w:eastAsiaTheme="minorHAnsi" w:hAnsi="Times New Roman" w:cs="Times New Roman"/>
                <w:sz w:val="24"/>
                <w:szCs w:val="24"/>
                <w:lang w:eastAsia="en-US"/>
              </w:rPr>
              <w:t>ь</w:t>
            </w:r>
            <w:r w:rsidRPr="006D0FEC">
              <w:rPr>
                <w:rFonts w:ascii="Times New Roman" w:eastAsiaTheme="minorHAnsi" w:hAnsi="Times New Roman" w:cs="Times New Roman"/>
                <w:sz w:val="24"/>
                <w:szCs w:val="24"/>
                <w:lang w:eastAsia="en-US"/>
              </w:rPr>
              <w:t xml:space="preserve"> и задачи реализации программы дошкольного образования</w:t>
            </w:r>
          </w:p>
        </w:tc>
        <w:tc>
          <w:tcPr>
            <w:tcW w:w="1003"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1.3</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Принципы и подходы к реализации программы</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1.4</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Значимые характеристики, в том числе характеристики особенностей развития детей раннего и дошкольного возраста.</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4"/>
                <w:szCs w:val="24"/>
                <w:lang w:eastAsia="en-US"/>
              </w:rPr>
            </w:pPr>
            <w:r w:rsidRPr="006D0FEC">
              <w:rPr>
                <w:rFonts w:ascii="Times New Roman" w:eastAsiaTheme="minorHAnsi" w:hAnsi="Times New Roman" w:cs="Times New Roman"/>
                <w:b/>
                <w:sz w:val="24"/>
                <w:szCs w:val="24"/>
                <w:lang w:eastAsia="en-US"/>
              </w:rPr>
              <w:t>2.</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Планируемые результаты как ориентиры  освоения  воспитанниками</w:t>
            </w:r>
          </w:p>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 xml:space="preserve">основной образовательной программы  дошкольного образования </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14</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2.1.</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Целевые ориентиры дошкольного образования, сформулированные в ФГОС дошкольного образования</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15</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2.2.</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Целевые ориентиры образования в раннем возрасте</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15</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2.3.</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Целевые ориентиры на этапе завершения дошкольного образования</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15</w:t>
            </w:r>
          </w:p>
        </w:tc>
      </w:tr>
      <w:tr w:rsidR="00EC6361" w:rsidRPr="006D0FEC" w:rsidTr="00E83626">
        <w:tc>
          <w:tcPr>
            <w:tcW w:w="959" w:type="dxa"/>
            <w:shd w:val="clear" w:color="auto" w:fill="auto"/>
          </w:tcPr>
          <w:p w:rsidR="00EC6361" w:rsidRPr="006D0FEC" w:rsidRDefault="00EC6361" w:rsidP="00EC6361">
            <w:pPr>
              <w:spacing w:after="0" w:line="240" w:lineRule="auto"/>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eastAsia="en-US"/>
              </w:rPr>
              <w:t xml:space="preserve">    </w:t>
            </w:r>
            <w:r w:rsidRPr="006D0FEC">
              <w:rPr>
                <w:rFonts w:ascii="Times New Roman" w:eastAsiaTheme="minorHAnsi" w:hAnsi="Times New Roman" w:cs="Times New Roman"/>
                <w:b/>
                <w:sz w:val="24"/>
                <w:szCs w:val="24"/>
                <w:lang w:val="en-US" w:eastAsia="en-US"/>
              </w:rPr>
              <w:t>II</w:t>
            </w:r>
          </w:p>
        </w:tc>
        <w:tc>
          <w:tcPr>
            <w:tcW w:w="760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8"/>
                <w:szCs w:val="28"/>
                <w:lang w:eastAsia="en-US"/>
              </w:rPr>
            </w:pPr>
            <w:r w:rsidRPr="006D0FEC">
              <w:rPr>
                <w:rFonts w:ascii="Times New Roman" w:eastAsiaTheme="minorHAnsi" w:hAnsi="Times New Roman" w:cs="Times New Roman"/>
                <w:b/>
                <w:sz w:val="28"/>
                <w:szCs w:val="28"/>
                <w:lang w:eastAsia="en-US"/>
              </w:rPr>
              <w:t>Содержательный раздел</w:t>
            </w:r>
          </w:p>
        </w:tc>
        <w:tc>
          <w:tcPr>
            <w:tcW w:w="1003"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1</w:t>
            </w:r>
            <w:r w:rsidRPr="006D0FEC">
              <w:rPr>
                <w:rFonts w:ascii="Times New Roman" w:eastAsiaTheme="minorHAnsi" w:hAnsi="Times New Roman" w:cs="Times New Roman"/>
                <w:b/>
                <w:sz w:val="24"/>
                <w:szCs w:val="24"/>
                <w:lang w:eastAsia="en-US"/>
              </w:rPr>
              <w:t>.</w:t>
            </w:r>
          </w:p>
        </w:tc>
        <w:tc>
          <w:tcPr>
            <w:tcW w:w="7609" w:type="dxa"/>
            <w:shd w:val="clear" w:color="auto" w:fill="auto"/>
          </w:tcPr>
          <w:p w:rsidR="00EC6361" w:rsidRPr="00E83626" w:rsidRDefault="00E83626" w:rsidP="00E83626">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bCs/>
                <w:sz w:val="24"/>
                <w:szCs w:val="24"/>
                <w:lang w:eastAsia="en-US"/>
              </w:rPr>
              <w:t>О</w:t>
            </w:r>
            <w:r w:rsidRPr="00E83626">
              <w:rPr>
                <w:rFonts w:ascii="Times New Roman" w:eastAsiaTheme="minorHAnsi" w:hAnsi="Times New Roman" w:cs="Times New Roman"/>
                <w:bCs/>
                <w:sz w:val="24"/>
                <w:szCs w:val="24"/>
                <w:lang w:eastAsia="en-US"/>
              </w:rPr>
              <w:t>бразовательн</w:t>
            </w:r>
            <w:r>
              <w:rPr>
                <w:rFonts w:ascii="Times New Roman" w:eastAsiaTheme="minorHAnsi" w:hAnsi="Times New Roman" w:cs="Times New Roman"/>
                <w:bCs/>
                <w:sz w:val="24"/>
                <w:szCs w:val="24"/>
                <w:lang w:eastAsia="en-US"/>
              </w:rPr>
              <w:t>ая</w:t>
            </w:r>
            <w:r w:rsidRPr="00E83626">
              <w:rPr>
                <w:rFonts w:ascii="Times New Roman" w:eastAsiaTheme="minorHAnsi" w:hAnsi="Times New Roman" w:cs="Times New Roman"/>
                <w:bCs/>
                <w:sz w:val="24"/>
                <w:szCs w:val="24"/>
                <w:lang w:eastAsia="en-US"/>
              </w:rPr>
              <w:t xml:space="preserve"> деятельност</w:t>
            </w:r>
            <w:r>
              <w:rPr>
                <w:rFonts w:ascii="Times New Roman" w:eastAsiaTheme="minorHAnsi" w:hAnsi="Times New Roman" w:cs="Times New Roman"/>
                <w:bCs/>
                <w:sz w:val="24"/>
                <w:szCs w:val="24"/>
                <w:lang w:eastAsia="en-US"/>
              </w:rPr>
              <w:t>ь</w:t>
            </w:r>
            <w:r w:rsidRPr="00E83626">
              <w:rPr>
                <w:rFonts w:ascii="Times New Roman" w:eastAsiaTheme="minorHAnsi" w:hAnsi="Times New Roman" w:cs="Times New Roman"/>
                <w:bCs/>
                <w:sz w:val="24"/>
                <w:szCs w:val="24"/>
                <w:lang w:eastAsia="en-US"/>
              </w:rPr>
              <w:t xml:space="preserve"> в соответствии с направлениями развития ребенка, представленными в пяти образовательных областях</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16</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r w:rsidRPr="006D0FEC">
              <w:rPr>
                <w:rFonts w:ascii="Times New Roman" w:eastAsiaTheme="minorHAnsi" w:hAnsi="Times New Roman" w:cs="Times New Roman"/>
                <w:sz w:val="24"/>
                <w:szCs w:val="24"/>
                <w:lang w:eastAsia="en-US"/>
              </w:rPr>
              <w:t>.1.</w:t>
            </w:r>
          </w:p>
        </w:tc>
        <w:tc>
          <w:tcPr>
            <w:tcW w:w="7609" w:type="dxa"/>
            <w:shd w:val="clear" w:color="auto" w:fill="auto"/>
          </w:tcPr>
          <w:p w:rsidR="00EC6361" w:rsidRPr="006D0FEC" w:rsidRDefault="00EC6361" w:rsidP="00E83626">
            <w:pPr>
              <w:spacing w:after="0" w:line="240" w:lineRule="auto"/>
              <w:jc w:val="both"/>
              <w:rPr>
                <w:rFonts w:ascii="Times New Roman" w:eastAsiaTheme="minorHAnsi" w:hAnsi="Times New Roman" w:cs="Times New Roman"/>
                <w:sz w:val="24"/>
                <w:szCs w:val="24"/>
                <w:lang w:eastAsia="en-US"/>
              </w:rPr>
            </w:pPr>
            <w:r w:rsidRPr="006D0FEC">
              <w:rPr>
                <w:rFonts w:ascii="Times New Roman" w:eastAsia="Times New Roman" w:hAnsi="Times New Roman" w:cs="Times New Roman"/>
                <w:sz w:val="24"/>
                <w:szCs w:val="24"/>
                <w:shd w:val="clear" w:color="auto" w:fill="FEFAF8"/>
              </w:rPr>
              <w:t>Социально-коммуникативное развитие детей на основе приобретения опыта в соответствующих видах деятельности</w:t>
            </w:r>
            <w:r w:rsidRPr="006D0FEC">
              <w:rPr>
                <w:rFonts w:ascii="Times New Roman" w:eastAsia="Times New Roman" w:hAnsi="Times New Roman" w:cs="Times New Roman"/>
                <w:sz w:val="24"/>
                <w:szCs w:val="24"/>
              </w:rPr>
              <w:t> </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17</w:t>
            </w:r>
          </w:p>
        </w:tc>
      </w:tr>
      <w:tr w:rsidR="00EC6361" w:rsidRPr="006D0FEC" w:rsidTr="00E83626">
        <w:tc>
          <w:tcPr>
            <w:tcW w:w="959" w:type="dxa"/>
            <w:shd w:val="clear" w:color="auto" w:fill="auto"/>
          </w:tcPr>
          <w:p w:rsidR="00EC6361" w:rsidRPr="00EC6361" w:rsidRDefault="00EC6361" w:rsidP="00E83626">
            <w:pPr>
              <w:spacing w:after="0" w:line="240" w:lineRule="auto"/>
              <w:jc w:val="center"/>
              <w:rPr>
                <w:rFonts w:ascii="Times New Roman" w:eastAsiaTheme="minorHAnsi" w:hAnsi="Times New Roman" w:cs="Times New Roman"/>
                <w:sz w:val="24"/>
                <w:szCs w:val="24"/>
                <w:lang w:eastAsia="en-US"/>
              </w:rPr>
            </w:pPr>
            <w:r w:rsidRPr="00EC6361">
              <w:rPr>
                <w:rFonts w:ascii="Times New Roman" w:eastAsiaTheme="minorHAnsi" w:hAnsi="Times New Roman" w:cs="Times New Roman"/>
                <w:sz w:val="24"/>
                <w:szCs w:val="24"/>
                <w:lang w:eastAsia="en-US"/>
              </w:rPr>
              <w:t>1.2.</w:t>
            </w:r>
          </w:p>
        </w:tc>
        <w:tc>
          <w:tcPr>
            <w:tcW w:w="7609" w:type="dxa"/>
            <w:shd w:val="clear" w:color="auto" w:fill="auto"/>
          </w:tcPr>
          <w:p w:rsidR="00EC6361" w:rsidRPr="006D0FEC" w:rsidRDefault="00EC6361" w:rsidP="00E83626">
            <w:pPr>
              <w:spacing w:after="0" w:line="240" w:lineRule="auto"/>
              <w:jc w:val="both"/>
              <w:rPr>
                <w:rFonts w:ascii="Times New Roman" w:eastAsiaTheme="minorHAnsi" w:hAnsi="Times New Roman" w:cs="Times New Roman"/>
                <w:sz w:val="24"/>
                <w:szCs w:val="24"/>
                <w:lang w:eastAsia="en-US"/>
              </w:rPr>
            </w:pPr>
            <w:r w:rsidRPr="006D0FEC">
              <w:rPr>
                <w:rFonts w:ascii="Times New Roman" w:eastAsia="Times New Roman" w:hAnsi="Times New Roman" w:cs="Times New Roman"/>
                <w:sz w:val="24"/>
                <w:szCs w:val="24"/>
                <w:shd w:val="clear" w:color="auto" w:fill="FEFAF8"/>
              </w:rPr>
              <w:t>Познавательное развитие детей на основе приобретения опыта в соответствующих видах деятельности</w:t>
            </w:r>
            <w:r w:rsidRPr="006D0FEC">
              <w:rPr>
                <w:rFonts w:ascii="Times New Roman" w:eastAsia="Times New Roman" w:hAnsi="Times New Roman" w:cs="Times New Roman"/>
                <w:sz w:val="24"/>
                <w:szCs w:val="24"/>
              </w:rPr>
              <w:t> </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33</w:t>
            </w:r>
          </w:p>
        </w:tc>
      </w:tr>
      <w:tr w:rsidR="00EC6361" w:rsidRPr="006D0FEC" w:rsidTr="00E83626">
        <w:tc>
          <w:tcPr>
            <w:tcW w:w="959" w:type="dxa"/>
            <w:shd w:val="clear" w:color="auto" w:fill="auto"/>
          </w:tcPr>
          <w:p w:rsidR="00EC6361" w:rsidRPr="00EC6361" w:rsidRDefault="00EC6361" w:rsidP="00E83626">
            <w:pPr>
              <w:spacing w:after="0" w:line="240" w:lineRule="auto"/>
              <w:jc w:val="center"/>
              <w:rPr>
                <w:rFonts w:ascii="Times New Roman" w:eastAsiaTheme="minorHAnsi" w:hAnsi="Times New Roman" w:cs="Times New Roman"/>
                <w:sz w:val="24"/>
                <w:szCs w:val="24"/>
                <w:lang w:eastAsia="en-US"/>
              </w:rPr>
            </w:pPr>
            <w:r w:rsidRPr="00EC6361">
              <w:rPr>
                <w:rFonts w:ascii="Times New Roman" w:eastAsiaTheme="minorHAnsi" w:hAnsi="Times New Roman" w:cs="Times New Roman"/>
                <w:sz w:val="24"/>
                <w:szCs w:val="24"/>
                <w:lang w:eastAsia="en-US"/>
              </w:rPr>
              <w:t>1.3.</w:t>
            </w:r>
          </w:p>
        </w:tc>
        <w:tc>
          <w:tcPr>
            <w:tcW w:w="7609" w:type="dxa"/>
            <w:shd w:val="clear" w:color="auto" w:fill="auto"/>
          </w:tcPr>
          <w:p w:rsidR="00EC6361" w:rsidRPr="006D0FEC" w:rsidRDefault="00EC6361" w:rsidP="00E83626">
            <w:pPr>
              <w:spacing w:after="0" w:line="240" w:lineRule="auto"/>
              <w:jc w:val="both"/>
              <w:rPr>
                <w:rFonts w:ascii="Times New Roman" w:eastAsiaTheme="minorHAnsi" w:hAnsi="Times New Roman" w:cs="Times New Roman"/>
                <w:sz w:val="24"/>
                <w:szCs w:val="24"/>
                <w:lang w:eastAsia="en-US"/>
              </w:rPr>
            </w:pPr>
            <w:r w:rsidRPr="006D0FEC">
              <w:rPr>
                <w:rFonts w:ascii="Times New Roman" w:eastAsia="Times New Roman" w:hAnsi="Times New Roman" w:cs="Times New Roman"/>
                <w:sz w:val="24"/>
                <w:szCs w:val="24"/>
                <w:shd w:val="clear" w:color="auto" w:fill="FEFAF8"/>
              </w:rPr>
              <w:t>Речевое развитие детей на основе приобретения опыта в соответствующих видах деятельности</w:t>
            </w:r>
            <w:r w:rsidRPr="006D0FEC">
              <w:rPr>
                <w:rFonts w:ascii="Times New Roman" w:eastAsia="Times New Roman" w:hAnsi="Times New Roman" w:cs="Times New Roman"/>
                <w:sz w:val="24"/>
                <w:szCs w:val="24"/>
              </w:rPr>
              <w:t> </w:t>
            </w:r>
          </w:p>
        </w:tc>
        <w:tc>
          <w:tcPr>
            <w:tcW w:w="1003" w:type="dxa"/>
            <w:shd w:val="clear" w:color="auto" w:fill="auto"/>
          </w:tcPr>
          <w:p w:rsidR="00EC6361"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41</w:t>
            </w:r>
          </w:p>
        </w:tc>
      </w:tr>
      <w:tr w:rsidR="00EC6361" w:rsidRPr="006D0FEC" w:rsidTr="00E83626">
        <w:tc>
          <w:tcPr>
            <w:tcW w:w="959" w:type="dxa"/>
            <w:shd w:val="clear" w:color="auto" w:fill="auto"/>
          </w:tcPr>
          <w:p w:rsidR="00EC6361" w:rsidRPr="00EC6361" w:rsidRDefault="00EC6361" w:rsidP="00E83626">
            <w:pPr>
              <w:spacing w:after="0" w:line="240" w:lineRule="auto"/>
              <w:jc w:val="center"/>
              <w:rPr>
                <w:rFonts w:ascii="Times New Roman" w:eastAsiaTheme="minorHAnsi" w:hAnsi="Times New Roman" w:cs="Times New Roman"/>
                <w:sz w:val="24"/>
                <w:szCs w:val="24"/>
                <w:lang w:eastAsia="en-US"/>
              </w:rPr>
            </w:pPr>
            <w:r w:rsidRPr="00EC6361">
              <w:rPr>
                <w:rFonts w:ascii="Times New Roman" w:eastAsiaTheme="minorHAnsi" w:hAnsi="Times New Roman" w:cs="Times New Roman"/>
                <w:sz w:val="24"/>
                <w:szCs w:val="24"/>
                <w:lang w:eastAsia="en-US"/>
              </w:rPr>
              <w:t>1.4.</w:t>
            </w:r>
          </w:p>
        </w:tc>
        <w:tc>
          <w:tcPr>
            <w:tcW w:w="7609" w:type="dxa"/>
            <w:shd w:val="clear" w:color="auto" w:fill="auto"/>
          </w:tcPr>
          <w:p w:rsidR="00EC6361" w:rsidRPr="006D0FEC" w:rsidRDefault="00EC6361" w:rsidP="00E83626">
            <w:pPr>
              <w:spacing w:after="0" w:line="240" w:lineRule="auto"/>
              <w:jc w:val="both"/>
              <w:rPr>
                <w:rFonts w:ascii="Times New Roman" w:eastAsiaTheme="minorHAnsi" w:hAnsi="Times New Roman" w:cs="Times New Roman"/>
                <w:sz w:val="24"/>
                <w:szCs w:val="24"/>
                <w:lang w:eastAsia="en-US"/>
              </w:rPr>
            </w:pPr>
            <w:r w:rsidRPr="006D0FEC">
              <w:rPr>
                <w:rFonts w:ascii="Times New Roman" w:eastAsia="Times New Roman" w:hAnsi="Times New Roman" w:cs="Times New Roman"/>
                <w:sz w:val="24"/>
                <w:szCs w:val="24"/>
                <w:shd w:val="clear" w:color="auto" w:fill="FEFAF8"/>
              </w:rPr>
              <w:t>Художественно-эстетическое развитие детей на основе приобретения опыта в соответствующих видах деятельности</w:t>
            </w:r>
            <w:r w:rsidRPr="006D0FEC">
              <w:rPr>
                <w:rFonts w:ascii="Times New Roman" w:eastAsia="Times New Roman" w:hAnsi="Times New Roman" w:cs="Times New Roman"/>
                <w:sz w:val="24"/>
                <w:szCs w:val="24"/>
              </w:rPr>
              <w:t> </w:t>
            </w:r>
          </w:p>
        </w:tc>
        <w:tc>
          <w:tcPr>
            <w:tcW w:w="1003" w:type="dxa"/>
            <w:shd w:val="clear" w:color="auto" w:fill="auto"/>
          </w:tcPr>
          <w:p w:rsidR="00EC6361" w:rsidRPr="005B3ACC" w:rsidRDefault="005B3ACC" w:rsidP="00E83626">
            <w:pPr>
              <w:spacing w:after="0" w:line="240" w:lineRule="auto"/>
              <w:rPr>
                <w:rFonts w:ascii="Times New Roman" w:eastAsiaTheme="minorHAnsi" w:hAnsi="Times New Roman" w:cs="Times New Roman"/>
                <w:sz w:val="24"/>
                <w:szCs w:val="24"/>
                <w:lang w:eastAsia="en-US"/>
              </w:rPr>
            </w:pPr>
            <w:r w:rsidRPr="005B3ACC">
              <w:rPr>
                <w:rFonts w:ascii="Times New Roman" w:eastAsiaTheme="minorHAnsi" w:hAnsi="Times New Roman" w:cs="Times New Roman"/>
                <w:sz w:val="24"/>
                <w:szCs w:val="24"/>
                <w:lang w:eastAsia="en-US"/>
              </w:rPr>
              <w:t>47</w:t>
            </w:r>
          </w:p>
        </w:tc>
      </w:tr>
      <w:tr w:rsidR="00EC6361" w:rsidRPr="006D0FEC" w:rsidTr="00E83626">
        <w:tc>
          <w:tcPr>
            <w:tcW w:w="959" w:type="dxa"/>
            <w:shd w:val="clear" w:color="auto" w:fill="auto"/>
          </w:tcPr>
          <w:p w:rsidR="00EC6361" w:rsidRPr="00EC6361" w:rsidRDefault="00EC6361" w:rsidP="00E83626">
            <w:pPr>
              <w:spacing w:after="0" w:line="240" w:lineRule="auto"/>
              <w:jc w:val="center"/>
              <w:rPr>
                <w:rFonts w:ascii="Times New Roman" w:eastAsiaTheme="minorHAnsi" w:hAnsi="Times New Roman" w:cs="Times New Roman"/>
                <w:sz w:val="24"/>
                <w:szCs w:val="24"/>
                <w:lang w:eastAsia="en-US"/>
              </w:rPr>
            </w:pPr>
            <w:r w:rsidRPr="00EC6361">
              <w:rPr>
                <w:rFonts w:ascii="Times New Roman" w:eastAsiaTheme="minorHAnsi" w:hAnsi="Times New Roman" w:cs="Times New Roman"/>
                <w:sz w:val="24"/>
                <w:szCs w:val="24"/>
                <w:lang w:eastAsia="en-US"/>
              </w:rPr>
              <w:t>1.5.</w:t>
            </w:r>
          </w:p>
        </w:tc>
        <w:tc>
          <w:tcPr>
            <w:tcW w:w="7609" w:type="dxa"/>
            <w:shd w:val="clear" w:color="auto" w:fill="auto"/>
          </w:tcPr>
          <w:p w:rsidR="00EC6361" w:rsidRPr="006D0FEC" w:rsidRDefault="00EC6361" w:rsidP="00E83626">
            <w:pPr>
              <w:spacing w:after="0" w:line="240" w:lineRule="auto"/>
              <w:jc w:val="both"/>
              <w:rPr>
                <w:rFonts w:ascii="Times New Roman" w:eastAsiaTheme="minorHAnsi" w:hAnsi="Times New Roman" w:cs="Times New Roman"/>
                <w:sz w:val="24"/>
                <w:szCs w:val="24"/>
                <w:lang w:eastAsia="en-US"/>
              </w:rPr>
            </w:pPr>
            <w:r w:rsidRPr="006D0FEC">
              <w:rPr>
                <w:rFonts w:ascii="Times New Roman" w:eastAsia="Times New Roman" w:hAnsi="Times New Roman" w:cs="Times New Roman"/>
                <w:sz w:val="24"/>
                <w:szCs w:val="24"/>
                <w:shd w:val="clear" w:color="auto" w:fill="FEFAF8"/>
              </w:rPr>
              <w:t>Физическое развитие детей на основе приобретения опыта в соответствующих видах деятельности</w:t>
            </w:r>
            <w:r w:rsidRPr="006D0FEC">
              <w:rPr>
                <w:rFonts w:ascii="Times New Roman" w:eastAsia="Times New Roman" w:hAnsi="Times New Roman" w:cs="Times New Roman"/>
                <w:sz w:val="24"/>
                <w:szCs w:val="24"/>
              </w:rPr>
              <w:t> </w:t>
            </w:r>
          </w:p>
        </w:tc>
        <w:tc>
          <w:tcPr>
            <w:tcW w:w="1003" w:type="dxa"/>
            <w:shd w:val="clear" w:color="auto" w:fill="auto"/>
          </w:tcPr>
          <w:p w:rsidR="00EC6361" w:rsidRPr="005B3ACC" w:rsidRDefault="005B3ACC" w:rsidP="00E83626">
            <w:pPr>
              <w:spacing w:after="0" w:line="240" w:lineRule="auto"/>
              <w:rPr>
                <w:rFonts w:ascii="Times New Roman" w:eastAsiaTheme="minorHAnsi" w:hAnsi="Times New Roman" w:cs="Times New Roman"/>
                <w:sz w:val="24"/>
                <w:szCs w:val="24"/>
                <w:lang w:eastAsia="en-US"/>
              </w:rPr>
            </w:pPr>
            <w:r w:rsidRPr="005B3ACC">
              <w:rPr>
                <w:rFonts w:ascii="Times New Roman" w:eastAsiaTheme="minorHAnsi" w:hAnsi="Times New Roman" w:cs="Times New Roman"/>
                <w:sz w:val="24"/>
                <w:szCs w:val="24"/>
                <w:lang w:eastAsia="en-US"/>
              </w:rPr>
              <w:t>52</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2</w:t>
            </w:r>
            <w:r w:rsidRPr="006D0FEC">
              <w:rPr>
                <w:rFonts w:ascii="Times New Roman" w:eastAsiaTheme="minorHAnsi" w:hAnsi="Times New Roman" w:cs="Times New Roman"/>
                <w:b/>
                <w:sz w:val="24"/>
                <w:szCs w:val="24"/>
                <w:lang w:eastAsia="en-US"/>
              </w:rPr>
              <w:t>.</w:t>
            </w:r>
          </w:p>
        </w:tc>
        <w:tc>
          <w:tcPr>
            <w:tcW w:w="7609" w:type="dxa"/>
            <w:shd w:val="clear" w:color="auto" w:fill="auto"/>
          </w:tcPr>
          <w:p w:rsidR="00EC6361" w:rsidRPr="006D0FEC" w:rsidRDefault="00EC6361" w:rsidP="00EC6361">
            <w:pPr>
              <w:spacing w:after="0" w:line="240" w:lineRule="auto"/>
              <w:rPr>
                <w:rFonts w:ascii="Times New Roman" w:eastAsiaTheme="minorHAnsi" w:hAnsi="Times New Roman" w:cs="Times New Roman"/>
                <w:sz w:val="24"/>
                <w:szCs w:val="24"/>
                <w:lang w:eastAsia="en-US"/>
              </w:rPr>
            </w:pPr>
            <w:r w:rsidRPr="00F17DA3">
              <w:rPr>
                <w:rFonts w:ascii="Times New Roman" w:eastAsiaTheme="minorHAnsi" w:hAnsi="Times New Roman" w:cs="Times New Roman"/>
                <w:sz w:val="24"/>
                <w:szCs w:val="24"/>
                <w:lang w:eastAsia="en-US"/>
              </w:rPr>
              <w:t>Приоритетн</w:t>
            </w:r>
            <w:r>
              <w:rPr>
                <w:rFonts w:ascii="Times New Roman" w:eastAsiaTheme="minorHAnsi" w:hAnsi="Times New Roman" w:cs="Times New Roman"/>
                <w:sz w:val="24"/>
                <w:szCs w:val="24"/>
                <w:lang w:eastAsia="en-US"/>
              </w:rPr>
              <w:t>ы</w:t>
            </w:r>
            <w:r w:rsidRPr="00F17DA3">
              <w:rPr>
                <w:rFonts w:ascii="Times New Roman" w:eastAsiaTheme="minorHAnsi" w:hAnsi="Times New Roman" w:cs="Times New Roman"/>
                <w:sz w:val="24"/>
                <w:szCs w:val="24"/>
                <w:lang w:eastAsia="en-US"/>
              </w:rPr>
              <w:t>е направлени</w:t>
            </w:r>
            <w:r>
              <w:rPr>
                <w:rFonts w:ascii="Times New Roman" w:eastAsiaTheme="minorHAnsi" w:hAnsi="Times New Roman" w:cs="Times New Roman"/>
                <w:sz w:val="24"/>
                <w:szCs w:val="24"/>
                <w:lang w:eastAsia="en-US"/>
              </w:rPr>
              <w:t>я</w:t>
            </w:r>
            <w:r w:rsidRPr="00F17DA3">
              <w:rPr>
                <w:rFonts w:ascii="Times New Roman" w:eastAsiaTheme="minorHAnsi" w:hAnsi="Times New Roman" w:cs="Times New Roman"/>
                <w:sz w:val="24"/>
                <w:szCs w:val="24"/>
                <w:lang w:eastAsia="en-US"/>
              </w:rPr>
              <w:t xml:space="preserve">  деятельности ДОУ  </w:t>
            </w:r>
            <w:r>
              <w:rPr>
                <w:rFonts w:ascii="Times New Roman" w:eastAsiaTheme="minorHAnsi" w:hAnsi="Times New Roman" w:cs="Times New Roman"/>
                <w:sz w:val="24"/>
                <w:szCs w:val="24"/>
                <w:lang w:eastAsia="en-US"/>
              </w:rPr>
              <w:t xml:space="preserve"> </w:t>
            </w:r>
          </w:p>
        </w:tc>
        <w:tc>
          <w:tcPr>
            <w:tcW w:w="1003" w:type="dxa"/>
            <w:shd w:val="clear" w:color="auto" w:fill="auto"/>
          </w:tcPr>
          <w:p w:rsidR="00EC6361" w:rsidRPr="005B3ACC" w:rsidRDefault="005B3ACC" w:rsidP="00E83626">
            <w:pPr>
              <w:spacing w:after="0" w:line="240" w:lineRule="auto"/>
              <w:rPr>
                <w:rFonts w:ascii="Times New Roman" w:eastAsiaTheme="minorHAnsi" w:hAnsi="Times New Roman" w:cs="Times New Roman"/>
                <w:sz w:val="24"/>
                <w:szCs w:val="24"/>
                <w:lang w:eastAsia="en-US"/>
              </w:rPr>
            </w:pPr>
            <w:r w:rsidRPr="005B3ACC">
              <w:rPr>
                <w:rFonts w:ascii="Times New Roman" w:eastAsiaTheme="minorHAnsi" w:hAnsi="Times New Roman" w:cs="Times New Roman"/>
                <w:sz w:val="24"/>
                <w:szCs w:val="24"/>
                <w:lang w:eastAsia="en-US"/>
              </w:rPr>
              <w:t>61</w:t>
            </w:r>
          </w:p>
        </w:tc>
      </w:tr>
      <w:tr w:rsidR="00EC6361" w:rsidRPr="006D0FEC" w:rsidTr="00E83626">
        <w:tc>
          <w:tcPr>
            <w:tcW w:w="959" w:type="dxa"/>
            <w:shd w:val="clear" w:color="auto" w:fill="auto"/>
          </w:tcPr>
          <w:p w:rsidR="00EC6361" w:rsidRPr="005B3ACC" w:rsidRDefault="00EC6361" w:rsidP="00E83626">
            <w:pPr>
              <w:spacing w:after="0" w:line="240" w:lineRule="auto"/>
              <w:jc w:val="center"/>
              <w:rPr>
                <w:rFonts w:ascii="Times New Roman" w:eastAsiaTheme="minorHAnsi" w:hAnsi="Times New Roman" w:cs="Times New Roman"/>
                <w:b/>
                <w:color w:val="FF0000"/>
                <w:sz w:val="24"/>
                <w:szCs w:val="24"/>
                <w:lang w:eastAsia="en-US"/>
              </w:rPr>
            </w:pPr>
            <w:r w:rsidRPr="005B3ACC">
              <w:rPr>
                <w:rFonts w:ascii="Times New Roman" w:eastAsiaTheme="minorHAnsi" w:hAnsi="Times New Roman" w:cs="Times New Roman"/>
                <w:b/>
                <w:color w:val="FF0000"/>
                <w:sz w:val="24"/>
                <w:szCs w:val="24"/>
                <w:lang w:eastAsia="en-US"/>
              </w:rPr>
              <w:t>3.</w:t>
            </w:r>
          </w:p>
        </w:tc>
        <w:tc>
          <w:tcPr>
            <w:tcW w:w="7609" w:type="dxa"/>
            <w:shd w:val="clear" w:color="auto" w:fill="auto"/>
          </w:tcPr>
          <w:p w:rsidR="00EC6361" w:rsidRPr="006D0FEC" w:rsidRDefault="00EC0040" w:rsidP="005B3AC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Вариативные ф</w:t>
            </w:r>
            <w:r w:rsidR="00EC6361" w:rsidRPr="006D0FEC">
              <w:rPr>
                <w:rFonts w:ascii="Times New Roman" w:eastAsiaTheme="minorHAnsi" w:hAnsi="Times New Roman" w:cs="Times New Roman"/>
                <w:sz w:val="24"/>
                <w:szCs w:val="24"/>
                <w:lang w:eastAsia="en-US"/>
              </w:rPr>
              <w:t xml:space="preserve">ормы, способы, методы и средства реализации </w:t>
            </w:r>
            <w:r w:rsidR="005B3ACC">
              <w:rPr>
                <w:rFonts w:ascii="Times New Roman" w:hAnsi="Times New Roman" w:cs="Times New Roman"/>
                <w:sz w:val="24"/>
                <w:szCs w:val="24"/>
              </w:rPr>
              <w:t>ООП ДО</w:t>
            </w:r>
            <w:r w:rsidR="005B3ACC">
              <w:rPr>
                <w:rFonts w:ascii="Times New Roman" w:eastAsiaTheme="minorHAnsi" w:hAnsi="Times New Roman" w:cs="Times New Roman"/>
                <w:sz w:val="24"/>
                <w:szCs w:val="24"/>
                <w:lang w:eastAsia="en-US"/>
              </w:rPr>
              <w:t xml:space="preserve"> </w:t>
            </w:r>
          </w:p>
        </w:tc>
        <w:tc>
          <w:tcPr>
            <w:tcW w:w="1003" w:type="dxa"/>
            <w:shd w:val="clear" w:color="auto" w:fill="auto"/>
          </w:tcPr>
          <w:p w:rsidR="00EC6361" w:rsidRPr="005B3ACC" w:rsidRDefault="005B3ACC" w:rsidP="00E83626">
            <w:pPr>
              <w:spacing w:after="0" w:line="240" w:lineRule="auto"/>
              <w:rPr>
                <w:rFonts w:ascii="Times New Roman" w:eastAsiaTheme="minorHAnsi" w:hAnsi="Times New Roman" w:cs="Times New Roman"/>
                <w:sz w:val="24"/>
                <w:szCs w:val="24"/>
                <w:lang w:eastAsia="en-US"/>
              </w:rPr>
            </w:pPr>
            <w:r w:rsidRPr="005B3ACC">
              <w:rPr>
                <w:rFonts w:ascii="Times New Roman" w:eastAsiaTheme="minorHAnsi" w:hAnsi="Times New Roman" w:cs="Times New Roman"/>
                <w:sz w:val="24"/>
                <w:szCs w:val="24"/>
                <w:lang w:eastAsia="en-US"/>
              </w:rPr>
              <w:t>65</w:t>
            </w:r>
          </w:p>
        </w:tc>
      </w:tr>
      <w:tr w:rsidR="00EC6361" w:rsidRPr="006D0FEC" w:rsidTr="00E83626">
        <w:tc>
          <w:tcPr>
            <w:tcW w:w="959" w:type="dxa"/>
            <w:shd w:val="clear" w:color="auto" w:fill="auto"/>
          </w:tcPr>
          <w:p w:rsidR="00EC6361" w:rsidRPr="00EC6361" w:rsidRDefault="005C3CFD" w:rsidP="005B3ACC">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color w:val="FF0000"/>
                <w:sz w:val="24"/>
                <w:szCs w:val="24"/>
                <w:lang w:eastAsia="en-US"/>
              </w:rPr>
              <w:t xml:space="preserve">3.1 </w:t>
            </w:r>
            <w:r w:rsidR="005B3ACC">
              <w:rPr>
                <w:rFonts w:ascii="Times New Roman" w:eastAsiaTheme="minorHAnsi" w:hAnsi="Times New Roman" w:cs="Times New Roman"/>
                <w:color w:val="FF0000"/>
                <w:sz w:val="24"/>
                <w:szCs w:val="24"/>
                <w:lang w:eastAsia="en-US"/>
              </w:rPr>
              <w:t xml:space="preserve"> </w:t>
            </w:r>
          </w:p>
        </w:tc>
        <w:tc>
          <w:tcPr>
            <w:tcW w:w="7609" w:type="dxa"/>
            <w:shd w:val="clear" w:color="auto" w:fill="auto"/>
          </w:tcPr>
          <w:p w:rsidR="00EC6361" w:rsidRPr="00F17DA3"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6D0FEC">
              <w:rPr>
                <w:rFonts w:ascii="Times New Roman" w:eastAsiaTheme="minorHAnsi" w:hAnsi="Times New Roman" w:cs="Times New Roman"/>
                <w:sz w:val="24"/>
                <w:szCs w:val="24"/>
                <w:lang w:eastAsia="en-US"/>
              </w:rPr>
              <w:t>Особенности образовательной деятельности разных видов и культурных практик</w:t>
            </w:r>
          </w:p>
        </w:tc>
        <w:tc>
          <w:tcPr>
            <w:tcW w:w="1003" w:type="dxa"/>
            <w:shd w:val="clear" w:color="auto" w:fill="auto"/>
          </w:tcPr>
          <w:p w:rsidR="00EC6361" w:rsidRPr="005B3AC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65</w:t>
            </w:r>
          </w:p>
        </w:tc>
      </w:tr>
      <w:tr w:rsidR="00EC6361" w:rsidRPr="006D0FEC" w:rsidTr="00E83626">
        <w:tc>
          <w:tcPr>
            <w:tcW w:w="959" w:type="dxa"/>
            <w:shd w:val="clear" w:color="auto" w:fill="auto"/>
          </w:tcPr>
          <w:p w:rsidR="00EC6361" w:rsidRPr="005B3ACC" w:rsidRDefault="005B3ACC" w:rsidP="005B3ACC">
            <w:pPr>
              <w:spacing w:after="0" w:line="240" w:lineRule="auto"/>
              <w:jc w:val="center"/>
              <w:rPr>
                <w:rFonts w:ascii="Times New Roman" w:eastAsiaTheme="minorHAnsi" w:hAnsi="Times New Roman" w:cs="Times New Roman"/>
                <w:color w:val="FF0000"/>
                <w:sz w:val="24"/>
                <w:szCs w:val="24"/>
                <w:lang w:eastAsia="en-US"/>
              </w:rPr>
            </w:pPr>
            <w:r w:rsidRPr="005B3ACC">
              <w:rPr>
                <w:rFonts w:ascii="Times New Roman" w:eastAsiaTheme="minorHAnsi" w:hAnsi="Times New Roman" w:cs="Times New Roman"/>
                <w:color w:val="FF0000"/>
                <w:sz w:val="24"/>
                <w:szCs w:val="24"/>
                <w:lang w:eastAsia="en-US"/>
              </w:rPr>
              <w:t>3.2.</w:t>
            </w:r>
          </w:p>
        </w:tc>
        <w:tc>
          <w:tcPr>
            <w:tcW w:w="7609" w:type="dxa"/>
            <w:shd w:val="clear" w:color="auto" w:fill="auto"/>
          </w:tcPr>
          <w:p w:rsidR="00EC6361" w:rsidRPr="00F17DA3" w:rsidRDefault="00EC6361" w:rsidP="00EC6361">
            <w:pPr>
              <w:spacing w:after="0" w:line="240" w:lineRule="auto"/>
              <w:rPr>
                <w:rFonts w:ascii="Times New Roman" w:eastAsiaTheme="minorHAnsi" w:hAnsi="Times New Roman" w:cs="Times New Roman"/>
                <w:sz w:val="24"/>
                <w:szCs w:val="24"/>
                <w:lang w:eastAsia="en-US"/>
              </w:rPr>
            </w:pPr>
            <w:r w:rsidRPr="00F17DA3">
              <w:rPr>
                <w:rFonts w:ascii="Times New Roman" w:eastAsiaTheme="minorHAnsi" w:hAnsi="Times New Roman" w:cs="Times New Roman"/>
                <w:sz w:val="24"/>
                <w:szCs w:val="24"/>
                <w:lang w:eastAsia="en-US"/>
              </w:rPr>
              <w:t>Способы</w:t>
            </w:r>
            <w:r>
              <w:rPr>
                <w:rFonts w:ascii="Times New Roman" w:eastAsiaTheme="minorHAnsi" w:hAnsi="Times New Roman" w:cs="Times New Roman"/>
                <w:sz w:val="24"/>
                <w:szCs w:val="24"/>
                <w:lang w:eastAsia="en-US"/>
              </w:rPr>
              <w:t xml:space="preserve"> и направления </w:t>
            </w:r>
            <w:r w:rsidRPr="00F17DA3">
              <w:rPr>
                <w:rFonts w:ascii="Times New Roman" w:eastAsiaTheme="minorHAnsi" w:hAnsi="Times New Roman" w:cs="Times New Roman"/>
                <w:sz w:val="24"/>
                <w:szCs w:val="24"/>
                <w:lang w:eastAsia="en-US"/>
              </w:rPr>
              <w:t xml:space="preserve"> поддержки детской инициативы</w:t>
            </w:r>
            <w:r>
              <w:rPr>
                <w:rFonts w:ascii="Times New Roman" w:eastAsiaTheme="minorHAnsi" w:hAnsi="Times New Roman" w:cs="Times New Roman"/>
                <w:sz w:val="24"/>
                <w:szCs w:val="24"/>
                <w:lang w:eastAsia="en-US"/>
              </w:rPr>
              <w:t xml:space="preserve"> в освоении образовательной программы</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w:t>
            </w:r>
            <w:r w:rsidR="00C96A5E">
              <w:rPr>
                <w:rFonts w:ascii="Times New Roman" w:eastAsiaTheme="minorHAnsi" w:hAnsi="Times New Roman" w:cs="Times New Roman"/>
                <w:sz w:val="24"/>
                <w:szCs w:val="24"/>
                <w:lang w:eastAsia="en-US"/>
              </w:rPr>
              <w:t>2</w:t>
            </w:r>
          </w:p>
        </w:tc>
      </w:tr>
      <w:tr w:rsidR="00EC6361" w:rsidRPr="006D0FEC" w:rsidTr="00E83626">
        <w:tc>
          <w:tcPr>
            <w:tcW w:w="959" w:type="dxa"/>
            <w:shd w:val="clear" w:color="auto" w:fill="auto"/>
          </w:tcPr>
          <w:p w:rsidR="00EC6361" w:rsidRPr="005B3ACC" w:rsidRDefault="005B3ACC" w:rsidP="00E83626">
            <w:pPr>
              <w:spacing w:after="0" w:line="240" w:lineRule="auto"/>
              <w:jc w:val="center"/>
              <w:rPr>
                <w:rFonts w:ascii="Times New Roman" w:eastAsiaTheme="minorHAnsi" w:hAnsi="Times New Roman" w:cs="Times New Roman"/>
                <w:color w:val="FF0000"/>
                <w:sz w:val="24"/>
                <w:szCs w:val="24"/>
                <w:lang w:eastAsia="en-US"/>
              </w:rPr>
            </w:pPr>
            <w:r w:rsidRPr="005B3ACC">
              <w:rPr>
                <w:rFonts w:ascii="Times New Roman" w:eastAsiaTheme="minorHAnsi" w:hAnsi="Times New Roman" w:cs="Times New Roman"/>
                <w:color w:val="FF0000"/>
                <w:sz w:val="24"/>
                <w:szCs w:val="24"/>
                <w:lang w:eastAsia="en-US"/>
              </w:rPr>
              <w:t>3.3</w:t>
            </w:r>
            <w:r w:rsidR="00EC6361" w:rsidRPr="005B3ACC">
              <w:rPr>
                <w:rFonts w:ascii="Times New Roman" w:eastAsiaTheme="minorHAnsi" w:hAnsi="Times New Roman" w:cs="Times New Roman"/>
                <w:color w:val="FF0000"/>
                <w:sz w:val="24"/>
                <w:szCs w:val="24"/>
                <w:lang w:eastAsia="en-US"/>
              </w:rPr>
              <w:t>.</w:t>
            </w:r>
          </w:p>
        </w:tc>
        <w:tc>
          <w:tcPr>
            <w:tcW w:w="7609" w:type="dxa"/>
            <w:shd w:val="clear" w:color="auto" w:fill="auto"/>
          </w:tcPr>
          <w:p w:rsidR="00EC6361" w:rsidRPr="00546317" w:rsidRDefault="00EC6361" w:rsidP="00EC6361">
            <w:pPr>
              <w:spacing w:after="0" w:line="240" w:lineRule="auto"/>
              <w:rPr>
                <w:rFonts w:ascii="Times New Roman" w:eastAsiaTheme="minorHAnsi" w:hAnsi="Times New Roman" w:cs="Times New Roman"/>
                <w:sz w:val="24"/>
                <w:szCs w:val="24"/>
                <w:lang w:eastAsia="en-US"/>
              </w:rPr>
            </w:pPr>
            <w:r w:rsidRPr="00F17DA3">
              <w:rPr>
                <w:rFonts w:ascii="Times New Roman" w:eastAsiaTheme="minorHAnsi" w:hAnsi="Times New Roman" w:cs="Times New Roman"/>
                <w:sz w:val="24"/>
                <w:szCs w:val="24"/>
                <w:lang w:eastAsia="en-US"/>
              </w:rPr>
              <w:t>Особенности взаимодействия  педагогического коллектива с семьями воспитанников</w:t>
            </w:r>
            <w:r w:rsidRPr="00546317">
              <w:rPr>
                <w:rFonts w:ascii="Times New Roman" w:eastAsiaTheme="minorHAnsi" w:hAnsi="Times New Roman" w:cs="Times New Roman"/>
                <w:sz w:val="24"/>
                <w:szCs w:val="24"/>
                <w:lang w:eastAsia="en-US"/>
              </w:rPr>
              <w:t xml:space="preserve"> </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w:t>
            </w:r>
            <w:r w:rsidR="00C96A5E">
              <w:rPr>
                <w:rFonts w:ascii="Times New Roman" w:eastAsiaTheme="minorHAnsi" w:hAnsi="Times New Roman" w:cs="Times New Roman"/>
                <w:sz w:val="24"/>
                <w:szCs w:val="24"/>
                <w:lang w:eastAsia="en-US"/>
              </w:rPr>
              <w:t>4</w:t>
            </w:r>
          </w:p>
        </w:tc>
      </w:tr>
      <w:tr w:rsidR="00EC6361" w:rsidRPr="006D0FEC" w:rsidTr="00E83626">
        <w:tc>
          <w:tcPr>
            <w:tcW w:w="959" w:type="dxa"/>
            <w:shd w:val="clear" w:color="auto" w:fill="auto"/>
          </w:tcPr>
          <w:p w:rsidR="00EC6361" w:rsidRPr="005B3ACC" w:rsidRDefault="005B3ACC" w:rsidP="00E83626">
            <w:pPr>
              <w:spacing w:after="0" w:line="240" w:lineRule="auto"/>
              <w:jc w:val="center"/>
              <w:rPr>
                <w:rFonts w:ascii="Times New Roman" w:eastAsiaTheme="minorHAnsi" w:hAnsi="Times New Roman" w:cs="Times New Roman"/>
                <w:color w:val="FF0000"/>
                <w:sz w:val="24"/>
                <w:szCs w:val="24"/>
                <w:lang w:eastAsia="en-US"/>
              </w:rPr>
            </w:pPr>
            <w:r w:rsidRPr="005B3ACC">
              <w:rPr>
                <w:rFonts w:ascii="Times New Roman" w:eastAsiaTheme="minorHAnsi" w:hAnsi="Times New Roman" w:cs="Times New Roman"/>
                <w:color w:val="FF0000"/>
                <w:sz w:val="24"/>
                <w:szCs w:val="24"/>
                <w:lang w:eastAsia="en-US"/>
              </w:rPr>
              <w:t>3.4</w:t>
            </w:r>
            <w:r w:rsidR="00EC6361" w:rsidRPr="005B3ACC">
              <w:rPr>
                <w:rFonts w:ascii="Times New Roman" w:eastAsiaTheme="minorHAnsi" w:hAnsi="Times New Roman" w:cs="Times New Roman"/>
                <w:color w:val="FF0000"/>
                <w:sz w:val="24"/>
                <w:szCs w:val="24"/>
                <w:lang w:eastAsia="en-US"/>
              </w:rPr>
              <w:t>.</w:t>
            </w:r>
          </w:p>
        </w:tc>
        <w:tc>
          <w:tcPr>
            <w:tcW w:w="7609" w:type="dxa"/>
            <w:shd w:val="clear" w:color="auto" w:fill="auto"/>
          </w:tcPr>
          <w:p w:rsidR="00EC6361" w:rsidRPr="00F17DA3"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Система сетевого взаимодействия </w:t>
            </w:r>
            <w:r w:rsidRPr="00F17DA3">
              <w:rPr>
                <w:rFonts w:ascii="Times New Roman" w:eastAsiaTheme="minorHAnsi" w:hAnsi="Times New Roman" w:cs="Times New Roman"/>
                <w:sz w:val="24"/>
                <w:szCs w:val="24"/>
                <w:lang w:eastAsia="en-US"/>
              </w:rPr>
              <w:t>ДОУ и школы</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r w:rsidR="00C96A5E">
              <w:rPr>
                <w:rFonts w:ascii="Times New Roman" w:eastAsiaTheme="minorHAnsi" w:hAnsi="Times New Roman" w:cs="Times New Roman"/>
                <w:sz w:val="24"/>
                <w:szCs w:val="24"/>
                <w:lang w:eastAsia="en-US"/>
              </w:rPr>
              <w:t>2</w:t>
            </w:r>
          </w:p>
        </w:tc>
      </w:tr>
      <w:tr w:rsidR="00EC6361" w:rsidRPr="006D0FEC" w:rsidTr="00E83626">
        <w:tc>
          <w:tcPr>
            <w:tcW w:w="959" w:type="dxa"/>
            <w:shd w:val="clear" w:color="auto" w:fill="auto"/>
          </w:tcPr>
          <w:p w:rsidR="00EC6361" w:rsidRPr="005B3ACC" w:rsidRDefault="005B3ACC" w:rsidP="00E83626">
            <w:pPr>
              <w:spacing w:after="0" w:line="240" w:lineRule="auto"/>
              <w:jc w:val="center"/>
              <w:rPr>
                <w:rFonts w:ascii="Times New Roman" w:eastAsiaTheme="minorHAnsi" w:hAnsi="Times New Roman" w:cs="Times New Roman"/>
                <w:color w:val="FF0000"/>
                <w:sz w:val="24"/>
                <w:szCs w:val="24"/>
                <w:lang w:eastAsia="en-US"/>
              </w:rPr>
            </w:pPr>
            <w:r w:rsidRPr="005B3ACC">
              <w:rPr>
                <w:rFonts w:ascii="Times New Roman" w:eastAsiaTheme="minorHAnsi" w:hAnsi="Times New Roman" w:cs="Times New Roman"/>
                <w:color w:val="FF0000"/>
                <w:sz w:val="24"/>
                <w:szCs w:val="24"/>
                <w:lang w:eastAsia="en-US"/>
              </w:rPr>
              <w:t>3.5</w:t>
            </w:r>
            <w:r w:rsidR="00EC6361" w:rsidRPr="005B3ACC">
              <w:rPr>
                <w:rFonts w:ascii="Times New Roman" w:eastAsiaTheme="minorHAnsi" w:hAnsi="Times New Roman" w:cs="Times New Roman"/>
                <w:color w:val="FF0000"/>
                <w:sz w:val="24"/>
                <w:szCs w:val="24"/>
                <w:lang w:eastAsia="en-US"/>
              </w:rPr>
              <w:t>.</w:t>
            </w:r>
          </w:p>
        </w:tc>
        <w:tc>
          <w:tcPr>
            <w:tcW w:w="7609" w:type="dxa"/>
            <w:shd w:val="clear" w:color="auto" w:fill="auto"/>
          </w:tcPr>
          <w:p w:rsidR="00EC6361" w:rsidRPr="00F17DA3" w:rsidRDefault="00EC6361"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Система в</w:t>
            </w:r>
            <w:r w:rsidRPr="00F17DA3">
              <w:rPr>
                <w:rFonts w:ascii="Times New Roman" w:eastAsiaTheme="minorHAnsi" w:hAnsi="Times New Roman" w:cs="Times New Roman"/>
                <w:sz w:val="24"/>
                <w:szCs w:val="24"/>
                <w:lang w:eastAsia="en-US"/>
              </w:rPr>
              <w:t>заимодействи</w:t>
            </w:r>
            <w:r>
              <w:rPr>
                <w:rFonts w:ascii="Times New Roman" w:eastAsiaTheme="minorHAnsi" w:hAnsi="Times New Roman" w:cs="Times New Roman"/>
                <w:sz w:val="24"/>
                <w:szCs w:val="24"/>
                <w:lang w:eastAsia="en-US"/>
              </w:rPr>
              <w:t>я</w:t>
            </w:r>
            <w:r w:rsidRPr="00F17DA3">
              <w:rPr>
                <w:rFonts w:ascii="Times New Roman" w:eastAsiaTheme="minorHAnsi" w:hAnsi="Times New Roman" w:cs="Times New Roman"/>
                <w:sz w:val="24"/>
                <w:szCs w:val="24"/>
                <w:lang w:eastAsia="en-US"/>
              </w:rPr>
              <w:t xml:space="preserve"> с социумом</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r w:rsidR="00C96A5E">
              <w:rPr>
                <w:rFonts w:ascii="Times New Roman" w:eastAsiaTheme="minorHAnsi" w:hAnsi="Times New Roman" w:cs="Times New Roman"/>
                <w:sz w:val="24"/>
                <w:szCs w:val="24"/>
                <w:lang w:eastAsia="en-US"/>
              </w:rPr>
              <w:t>4</w:t>
            </w:r>
          </w:p>
        </w:tc>
      </w:tr>
      <w:tr w:rsidR="00EC6361" w:rsidRPr="006D0FEC" w:rsidTr="00E83626">
        <w:tc>
          <w:tcPr>
            <w:tcW w:w="959" w:type="dxa"/>
            <w:shd w:val="clear" w:color="auto" w:fill="auto"/>
          </w:tcPr>
          <w:p w:rsidR="00EC6361" w:rsidRPr="005B3ACC" w:rsidRDefault="005B3ACC" w:rsidP="00E83626">
            <w:pPr>
              <w:spacing w:after="0" w:line="240" w:lineRule="auto"/>
              <w:jc w:val="center"/>
              <w:rPr>
                <w:rFonts w:ascii="Times New Roman" w:eastAsiaTheme="minorHAnsi" w:hAnsi="Times New Roman" w:cs="Times New Roman"/>
                <w:color w:val="FF0000"/>
                <w:sz w:val="24"/>
                <w:szCs w:val="24"/>
                <w:lang w:eastAsia="en-US"/>
              </w:rPr>
            </w:pPr>
            <w:r w:rsidRPr="005B3ACC">
              <w:rPr>
                <w:rFonts w:ascii="Times New Roman" w:eastAsiaTheme="minorHAnsi" w:hAnsi="Times New Roman" w:cs="Times New Roman"/>
                <w:color w:val="FF0000"/>
                <w:sz w:val="24"/>
                <w:szCs w:val="24"/>
                <w:lang w:eastAsia="en-US"/>
              </w:rPr>
              <w:t>3.6</w:t>
            </w:r>
            <w:r w:rsidR="00EC6361" w:rsidRPr="005B3ACC">
              <w:rPr>
                <w:rFonts w:ascii="Times New Roman" w:eastAsiaTheme="minorHAnsi" w:hAnsi="Times New Roman" w:cs="Times New Roman"/>
                <w:color w:val="FF0000"/>
                <w:sz w:val="24"/>
                <w:szCs w:val="24"/>
                <w:lang w:eastAsia="en-US"/>
              </w:rPr>
              <w:t>.</w:t>
            </w:r>
          </w:p>
        </w:tc>
        <w:tc>
          <w:tcPr>
            <w:tcW w:w="7609" w:type="dxa"/>
            <w:shd w:val="clear" w:color="auto" w:fill="auto"/>
          </w:tcPr>
          <w:p w:rsidR="00EC6361" w:rsidRPr="00F17DA3" w:rsidRDefault="00AB5D49" w:rsidP="00AB5D49">
            <w:pPr>
              <w:spacing w:after="0" w:line="240" w:lineRule="auto"/>
              <w:rPr>
                <w:rFonts w:ascii="Times New Roman" w:eastAsiaTheme="minorHAnsi" w:hAnsi="Times New Roman" w:cs="Times New Roman"/>
                <w:sz w:val="24"/>
                <w:szCs w:val="24"/>
                <w:lang w:eastAsia="en-US"/>
              </w:rPr>
            </w:pPr>
            <w:r w:rsidRPr="00AB5D49">
              <w:rPr>
                <w:rFonts w:ascii="Times New Roman" w:eastAsia="Times New Roman" w:hAnsi="Times New Roman" w:cs="Times New Roman"/>
                <w:sz w:val="24"/>
                <w:szCs w:val="24"/>
              </w:rPr>
              <w:t>Организация и содержание дополнительного образования детей</w:t>
            </w:r>
            <w:r>
              <w:rPr>
                <w:rFonts w:ascii="Times New Roman" w:eastAsia="Times New Roman" w:hAnsi="Times New Roman" w:cs="Times New Roman"/>
                <w:sz w:val="24"/>
                <w:szCs w:val="24"/>
              </w:rPr>
              <w:t xml:space="preserve"> </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sidRPr="005B3ACC">
              <w:rPr>
                <w:rFonts w:ascii="Times New Roman" w:eastAsiaTheme="minorHAnsi" w:hAnsi="Times New Roman" w:cs="Times New Roman"/>
                <w:sz w:val="24"/>
                <w:szCs w:val="24"/>
                <w:lang w:eastAsia="en-US"/>
              </w:rPr>
              <w:t>8</w:t>
            </w:r>
            <w:r w:rsidR="00C96A5E">
              <w:rPr>
                <w:rFonts w:ascii="Times New Roman" w:eastAsiaTheme="minorHAnsi" w:hAnsi="Times New Roman" w:cs="Times New Roman"/>
                <w:sz w:val="24"/>
                <w:szCs w:val="24"/>
                <w:lang w:eastAsia="en-US"/>
              </w:rPr>
              <w:t>6</w:t>
            </w:r>
          </w:p>
        </w:tc>
      </w:tr>
      <w:tr w:rsidR="00EC6361" w:rsidRPr="006D0FEC" w:rsidTr="00E83626">
        <w:tc>
          <w:tcPr>
            <w:tcW w:w="959" w:type="dxa"/>
            <w:shd w:val="clear" w:color="auto" w:fill="auto"/>
          </w:tcPr>
          <w:p w:rsidR="00EC6361" w:rsidRPr="00EC6361" w:rsidRDefault="005B3ACC"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4</w:t>
            </w:r>
            <w:r w:rsidR="00EC6361" w:rsidRPr="00EC6361">
              <w:rPr>
                <w:rFonts w:ascii="Times New Roman" w:eastAsiaTheme="minorHAnsi" w:hAnsi="Times New Roman" w:cs="Times New Roman"/>
                <w:b/>
                <w:sz w:val="24"/>
                <w:szCs w:val="24"/>
                <w:lang w:eastAsia="en-US"/>
              </w:rPr>
              <w:t>.</w:t>
            </w:r>
          </w:p>
        </w:tc>
        <w:tc>
          <w:tcPr>
            <w:tcW w:w="7609" w:type="dxa"/>
            <w:shd w:val="clear" w:color="auto" w:fill="auto"/>
          </w:tcPr>
          <w:p w:rsidR="00EC6361" w:rsidRPr="00F17DA3" w:rsidRDefault="00EC6361" w:rsidP="00E83626">
            <w:pPr>
              <w:spacing w:after="0" w:line="240" w:lineRule="auto"/>
              <w:rPr>
                <w:rFonts w:ascii="Times New Roman" w:eastAsiaTheme="minorHAnsi" w:hAnsi="Times New Roman" w:cs="Times New Roman"/>
                <w:sz w:val="24"/>
                <w:szCs w:val="24"/>
                <w:lang w:eastAsia="en-US"/>
              </w:rPr>
            </w:pPr>
            <w:r w:rsidRPr="00546317">
              <w:rPr>
                <w:rFonts w:ascii="Times New Roman" w:eastAsiaTheme="minorHAnsi" w:hAnsi="Times New Roman" w:cs="Times New Roman"/>
                <w:sz w:val="24"/>
                <w:szCs w:val="24"/>
                <w:lang w:eastAsia="en-US"/>
              </w:rPr>
              <w:t>Региональный компонент</w:t>
            </w:r>
          </w:p>
        </w:tc>
        <w:tc>
          <w:tcPr>
            <w:tcW w:w="1003" w:type="dxa"/>
            <w:shd w:val="clear" w:color="auto" w:fill="auto"/>
          </w:tcPr>
          <w:p w:rsidR="00EC6361" w:rsidRPr="005B3ACC" w:rsidRDefault="00C96A5E"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86</w:t>
            </w:r>
          </w:p>
        </w:tc>
      </w:tr>
      <w:tr w:rsidR="00EC6361" w:rsidRPr="006D0FEC" w:rsidTr="00E83626">
        <w:tc>
          <w:tcPr>
            <w:tcW w:w="959" w:type="dxa"/>
            <w:shd w:val="clear" w:color="auto" w:fill="auto"/>
          </w:tcPr>
          <w:p w:rsidR="00EC6361" w:rsidRPr="006D0FEC" w:rsidRDefault="00EC6361" w:rsidP="00EC6361">
            <w:pPr>
              <w:spacing w:after="0" w:line="24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    </w:t>
            </w:r>
            <w:r w:rsidRPr="006D0FEC">
              <w:rPr>
                <w:rFonts w:ascii="Times New Roman" w:eastAsiaTheme="minorHAnsi" w:hAnsi="Times New Roman" w:cs="Times New Roman"/>
                <w:b/>
                <w:sz w:val="24"/>
                <w:szCs w:val="24"/>
                <w:lang w:val="en-US" w:eastAsia="en-US"/>
              </w:rPr>
              <w:t>III</w:t>
            </w:r>
          </w:p>
        </w:tc>
        <w:tc>
          <w:tcPr>
            <w:tcW w:w="760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8"/>
                <w:szCs w:val="28"/>
                <w:lang w:eastAsia="en-US"/>
              </w:rPr>
            </w:pPr>
            <w:r w:rsidRPr="006D0FEC">
              <w:rPr>
                <w:rFonts w:ascii="Times New Roman" w:eastAsiaTheme="minorHAnsi" w:hAnsi="Times New Roman" w:cs="Times New Roman"/>
                <w:b/>
                <w:sz w:val="28"/>
                <w:szCs w:val="28"/>
                <w:lang w:eastAsia="en-US"/>
              </w:rPr>
              <w:t>Организационный раздел</w:t>
            </w:r>
          </w:p>
        </w:tc>
        <w:tc>
          <w:tcPr>
            <w:tcW w:w="1003" w:type="dxa"/>
            <w:shd w:val="clear" w:color="auto" w:fill="auto"/>
          </w:tcPr>
          <w:p w:rsidR="00EC6361" w:rsidRPr="005B3ACC" w:rsidRDefault="00EC6361" w:rsidP="00E83626">
            <w:pPr>
              <w:spacing w:after="0" w:line="240" w:lineRule="auto"/>
              <w:rPr>
                <w:rFonts w:ascii="Times New Roman" w:eastAsiaTheme="minorHAnsi" w:hAnsi="Times New Roman" w:cs="Times New Roman"/>
                <w:sz w:val="24"/>
                <w:szCs w:val="24"/>
                <w:lang w:eastAsia="en-US"/>
              </w:rPr>
            </w:pP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1</w:t>
            </w:r>
            <w:r w:rsidRPr="006D0FEC">
              <w:rPr>
                <w:rFonts w:ascii="Times New Roman" w:eastAsiaTheme="minorHAnsi" w:hAnsi="Times New Roman" w:cs="Times New Roman"/>
                <w:b/>
                <w:sz w:val="24"/>
                <w:szCs w:val="24"/>
                <w:lang w:eastAsia="en-US"/>
              </w:rPr>
              <w:t>.</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Материально-техническое обеспечение программы, обеспеченность методическими материалами и средствами обучения и воспитания</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w:t>
            </w:r>
            <w:r w:rsidR="00C96A5E">
              <w:rPr>
                <w:rFonts w:ascii="Times New Roman" w:eastAsiaTheme="minorHAnsi" w:hAnsi="Times New Roman" w:cs="Times New Roman"/>
                <w:sz w:val="24"/>
                <w:szCs w:val="24"/>
                <w:lang w:eastAsia="en-US"/>
              </w:rPr>
              <w:t>2</w:t>
            </w:r>
          </w:p>
        </w:tc>
      </w:tr>
      <w:tr w:rsidR="00EC6361" w:rsidRPr="006D0FEC" w:rsidTr="00E83626">
        <w:tc>
          <w:tcPr>
            <w:tcW w:w="959" w:type="dxa"/>
            <w:shd w:val="clear" w:color="auto" w:fill="auto"/>
          </w:tcPr>
          <w:p w:rsidR="00EC6361" w:rsidRPr="006D0FEC" w:rsidRDefault="00EC6361"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2</w:t>
            </w:r>
            <w:r w:rsidRPr="006D0FEC">
              <w:rPr>
                <w:rFonts w:ascii="Times New Roman" w:eastAsiaTheme="minorHAnsi" w:hAnsi="Times New Roman" w:cs="Times New Roman"/>
                <w:b/>
                <w:sz w:val="24"/>
                <w:szCs w:val="24"/>
                <w:lang w:eastAsia="en-US"/>
              </w:rPr>
              <w:t>.</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Режим дня</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w:t>
            </w:r>
            <w:r w:rsidR="00C96A5E">
              <w:rPr>
                <w:rFonts w:ascii="Times New Roman" w:eastAsiaTheme="minorHAnsi" w:hAnsi="Times New Roman" w:cs="Times New Roman"/>
                <w:sz w:val="24"/>
                <w:szCs w:val="24"/>
                <w:lang w:eastAsia="en-US"/>
              </w:rPr>
              <w:t>6</w:t>
            </w:r>
          </w:p>
        </w:tc>
      </w:tr>
      <w:tr w:rsidR="00EC6361" w:rsidRPr="006D0FEC" w:rsidTr="00E83626">
        <w:tc>
          <w:tcPr>
            <w:tcW w:w="959" w:type="dxa"/>
            <w:shd w:val="clear" w:color="auto" w:fill="auto"/>
          </w:tcPr>
          <w:p w:rsidR="00EC6361" w:rsidRDefault="00EC6361"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3.</w:t>
            </w:r>
          </w:p>
        </w:tc>
        <w:tc>
          <w:tcPr>
            <w:tcW w:w="7609" w:type="dxa"/>
            <w:shd w:val="clear" w:color="auto" w:fill="auto"/>
          </w:tcPr>
          <w:p w:rsidR="00EC6361" w:rsidRPr="006D0FEC" w:rsidRDefault="00EC6361" w:rsidP="00E83626">
            <w:pPr>
              <w:spacing w:after="0" w:line="240" w:lineRule="auto"/>
              <w:rPr>
                <w:rFonts w:ascii="Times New Roman" w:eastAsiaTheme="minorHAnsi" w:hAnsi="Times New Roman" w:cs="Times New Roman"/>
                <w:sz w:val="24"/>
                <w:szCs w:val="24"/>
                <w:lang w:eastAsia="en-US"/>
              </w:rPr>
            </w:pPr>
            <w:r w:rsidRPr="00E61A49">
              <w:rPr>
                <w:rFonts w:ascii="Times New Roman" w:eastAsiaTheme="minorHAnsi" w:hAnsi="Times New Roman" w:cs="Times New Roman"/>
                <w:sz w:val="24"/>
                <w:szCs w:val="24"/>
                <w:lang w:eastAsia="en-US"/>
              </w:rPr>
              <w:t>Особенности традиционных событий, праздников, мероприятий</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r w:rsidR="00C96A5E">
              <w:rPr>
                <w:rFonts w:ascii="Times New Roman" w:eastAsiaTheme="minorHAnsi" w:hAnsi="Times New Roman" w:cs="Times New Roman"/>
                <w:sz w:val="24"/>
                <w:szCs w:val="24"/>
                <w:lang w:eastAsia="en-US"/>
              </w:rPr>
              <w:t>08</w:t>
            </w:r>
          </w:p>
        </w:tc>
      </w:tr>
      <w:tr w:rsidR="00EC6361" w:rsidRPr="006D0FEC" w:rsidTr="00E83626">
        <w:tc>
          <w:tcPr>
            <w:tcW w:w="959" w:type="dxa"/>
            <w:shd w:val="clear" w:color="auto" w:fill="auto"/>
          </w:tcPr>
          <w:p w:rsidR="00EC6361" w:rsidRPr="00E61A49" w:rsidRDefault="00EC6361" w:rsidP="00E8362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4</w:t>
            </w:r>
            <w:r w:rsidRPr="00E61A49">
              <w:rPr>
                <w:rFonts w:ascii="Times New Roman" w:eastAsiaTheme="minorHAnsi" w:hAnsi="Times New Roman" w:cs="Times New Roman"/>
                <w:b/>
                <w:sz w:val="24"/>
                <w:szCs w:val="24"/>
                <w:lang w:eastAsia="en-US"/>
              </w:rPr>
              <w:t>.</w:t>
            </w:r>
          </w:p>
        </w:tc>
        <w:tc>
          <w:tcPr>
            <w:tcW w:w="7609" w:type="dxa"/>
            <w:shd w:val="clear" w:color="auto" w:fill="auto"/>
          </w:tcPr>
          <w:p w:rsidR="00EC6361" w:rsidRPr="00E61A49" w:rsidRDefault="00EC6361" w:rsidP="00E83626">
            <w:pPr>
              <w:spacing w:after="0" w:line="240" w:lineRule="auto"/>
              <w:rPr>
                <w:rFonts w:ascii="Times New Roman" w:eastAsiaTheme="minorHAnsi" w:hAnsi="Times New Roman" w:cs="Times New Roman"/>
                <w:sz w:val="24"/>
                <w:szCs w:val="24"/>
                <w:lang w:eastAsia="en-US"/>
              </w:rPr>
            </w:pPr>
            <w:r w:rsidRPr="006D0FEC">
              <w:rPr>
                <w:rFonts w:ascii="Times New Roman" w:eastAsiaTheme="minorHAnsi" w:hAnsi="Times New Roman" w:cs="Times New Roman"/>
                <w:sz w:val="24"/>
                <w:szCs w:val="24"/>
                <w:lang w:eastAsia="en-US"/>
              </w:rPr>
              <w:t>Организация развивающей предметно-пространственной среды</w:t>
            </w:r>
          </w:p>
        </w:tc>
        <w:tc>
          <w:tcPr>
            <w:tcW w:w="1003" w:type="dxa"/>
            <w:shd w:val="clear" w:color="auto" w:fill="auto"/>
          </w:tcPr>
          <w:p w:rsidR="00EC6361" w:rsidRP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r w:rsidR="00C96A5E">
              <w:rPr>
                <w:rFonts w:ascii="Times New Roman" w:eastAsiaTheme="minorHAnsi" w:hAnsi="Times New Roman" w:cs="Times New Roman"/>
                <w:sz w:val="24"/>
                <w:szCs w:val="24"/>
                <w:lang w:eastAsia="en-US"/>
              </w:rPr>
              <w:t>18</w:t>
            </w:r>
          </w:p>
        </w:tc>
      </w:tr>
      <w:tr w:rsidR="005B3ACC" w:rsidRPr="006D0FEC" w:rsidTr="00E83626">
        <w:tc>
          <w:tcPr>
            <w:tcW w:w="959" w:type="dxa"/>
            <w:shd w:val="clear" w:color="auto" w:fill="auto"/>
          </w:tcPr>
          <w:p w:rsidR="005B3ACC" w:rsidRDefault="005B3ACC" w:rsidP="00E83626">
            <w:pPr>
              <w:spacing w:after="0" w:line="240" w:lineRule="auto"/>
              <w:jc w:val="center"/>
              <w:rPr>
                <w:rFonts w:ascii="Times New Roman" w:eastAsiaTheme="minorHAnsi" w:hAnsi="Times New Roman" w:cs="Times New Roman"/>
                <w:b/>
                <w:sz w:val="24"/>
                <w:szCs w:val="24"/>
                <w:lang w:eastAsia="en-US"/>
              </w:rPr>
            </w:pPr>
          </w:p>
        </w:tc>
        <w:tc>
          <w:tcPr>
            <w:tcW w:w="7609" w:type="dxa"/>
            <w:shd w:val="clear" w:color="auto" w:fill="auto"/>
          </w:tcPr>
          <w:p w:rsidR="005B3ACC" w:rsidRPr="006D0FEC" w:rsidRDefault="005B3ACC" w:rsidP="00E83626">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Литература </w:t>
            </w:r>
          </w:p>
        </w:tc>
        <w:tc>
          <w:tcPr>
            <w:tcW w:w="1003" w:type="dxa"/>
            <w:shd w:val="clear" w:color="auto" w:fill="auto"/>
          </w:tcPr>
          <w:p w:rsidR="005B3ACC" w:rsidRDefault="005B3ACC" w:rsidP="00C96A5E">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12</w:t>
            </w:r>
            <w:r w:rsidR="00C96A5E">
              <w:rPr>
                <w:rFonts w:ascii="Times New Roman" w:eastAsiaTheme="minorHAnsi" w:hAnsi="Times New Roman" w:cs="Times New Roman"/>
                <w:sz w:val="24"/>
                <w:szCs w:val="24"/>
                <w:lang w:eastAsia="en-US"/>
              </w:rPr>
              <w:t>3</w:t>
            </w:r>
          </w:p>
        </w:tc>
      </w:tr>
    </w:tbl>
    <w:p w:rsidR="00EC6361" w:rsidRDefault="00EC6361" w:rsidP="00EC6361">
      <w:pPr>
        <w:tabs>
          <w:tab w:val="left" w:pos="2835"/>
        </w:tabs>
        <w:spacing w:after="0" w:line="240" w:lineRule="auto"/>
        <w:ind w:firstLine="454"/>
        <w:jc w:val="center"/>
        <w:rPr>
          <w:rFonts w:ascii="Times New Roman" w:hAnsi="Times New Roman" w:cs="Times New Roman"/>
          <w:b/>
          <w:sz w:val="32"/>
          <w:szCs w:val="32"/>
        </w:rPr>
      </w:pPr>
    </w:p>
    <w:p w:rsidR="00EC6361" w:rsidRDefault="00EC6361" w:rsidP="00EC6361">
      <w:pPr>
        <w:tabs>
          <w:tab w:val="left" w:pos="2835"/>
        </w:tabs>
        <w:spacing w:after="0" w:line="240" w:lineRule="auto"/>
        <w:ind w:firstLine="454"/>
        <w:jc w:val="center"/>
        <w:rPr>
          <w:rFonts w:ascii="Times New Roman" w:hAnsi="Times New Roman" w:cs="Times New Roman"/>
          <w:b/>
          <w:sz w:val="32"/>
          <w:szCs w:val="32"/>
        </w:rPr>
      </w:pPr>
    </w:p>
    <w:p w:rsidR="004D1245" w:rsidRDefault="004D1245" w:rsidP="00EC6361">
      <w:pPr>
        <w:tabs>
          <w:tab w:val="left" w:pos="2835"/>
        </w:tabs>
        <w:spacing w:after="0" w:line="240" w:lineRule="auto"/>
        <w:ind w:firstLine="454"/>
        <w:jc w:val="center"/>
        <w:rPr>
          <w:rFonts w:ascii="Times New Roman" w:hAnsi="Times New Roman" w:cs="Times New Roman"/>
          <w:b/>
          <w:sz w:val="32"/>
          <w:szCs w:val="32"/>
        </w:rPr>
      </w:pPr>
    </w:p>
    <w:p w:rsidR="00AB5D49" w:rsidRDefault="00AB5D49" w:rsidP="00EC6361">
      <w:pPr>
        <w:tabs>
          <w:tab w:val="left" w:pos="2835"/>
        </w:tabs>
        <w:spacing w:after="0" w:line="240" w:lineRule="auto"/>
        <w:ind w:firstLine="454"/>
        <w:jc w:val="center"/>
        <w:rPr>
          <w:rFonts w:ascii="Times New Roman" w:hAnsi="Times New Roman" w:cs="Times New Roman"/>
          <w:b/>
          <w:sz w:val="32"/>
          <w:szCs w:val="32"/>
        </w:rPr>
      </w:pPr>
    </w:p>
    <w:p w:rsidR="00EC6361" w:rsidRPr="00A87654" w:rsidRDefault="00EC6361" w:rsidP="00EC6361">
      <w:pPr>
        <w:tabs>
          <w:tab w:val="left" w:pos="2835"/>
        </w:tabs>
        <w:spacing w:after="0" w:line="240" w:lineRule="auto"/>
        <w:ind w:firstLine="454"/>
        <w:jc w:val="center"/>
        <w:rPr>
          <w:rFonts w:ascii="Times New Roman" w:hAnsi="Times New Roman" w:cs="Times New Roman"/>
          <w:b/>
          <w:sz w:val="32"/>
          <w:szCs w:val="32"/>
        </w:rPr>
      </w:pPr>
      <w:r>
        <w:rPr>
          <w:rFonts w:ascii="Times New Roman" w:hAnsi="Times New Roman" w:cs="Times New Roman"/>
          <w:b/>
          <w:sz w:val="32"/>
          <w:szCs w:val="32"/>
          <w:lang w:val="en-US"/>
        </w:rPr>
        <w:t>I</w:t>
      </w:r>
      <w:r w:rsidRPr="00A87654">
        <w:rPr>
          <w:rFonts w:ascii="Times New Roman" w:hAnsi="Times New Roman" w:cs="Times New Roman"/>
          <w:b/>
          <w:sz w:val="32"/>
          <w:szCs w:val="32"/>
        </w:rPr>
        <w:t>.  Целевой раздел</w:t>
      </w:r>
    </w:p>
    <w:p w:rsidR="00697552" w:rsidRPr="00A87654" w:rsidRDefault="00697552" w:rsidP="009542EF">
      <w:pPr>
        <w:pStyle w:val="a5"/>
        <w:tabs>
          <w:tab w:val="left" w:pos="3935"/>
        </w:tabs>
        <w:ind w:firstLine="454"/>
        <w:jc w:val="center"/>
        <w:rPr>
          <w:b/>
          <w:sz w:val="32"/>
          <w:szCs w:val="32"/>
        </w:rPr>
      </w:pPr>
    </w:p>
    <w:p w:rsidR="00697552" w:rsidRDefault="00697552" w:rsidP="001D1318">
      <w:pPr>
        <w:pStyle w:val="a5"/>
        <w:numPr>
          <w:ilvl w:val="0"/>
          <w:numId w:val="81"/>
        </w:numPr>
        <w:tabs>
          <w:tab w:val="left" w:pos="3935"/>
        </w:tabs>
        <w:jc w:val="center"/>
        <w:rPr>
          <w:b/>
          <w:sz w:val="28"/>
          <w:szCs w:val="28"/>
        </w:rPr>
      </w:pPr>
      <w:r w:rsidRPr="009542EF">
        <w:rPr>
          <w:b/>
          <w:sz w:val="28"/>
          <w:szCs w:val="28"/>
        </w:rPr>
        <w:t>Пояснительная записка</w:t>
      </w:r>
    </w:p>
    <w:p w:rsidR="009542EF" w:rsidRPr="009542EF" w:rsidRDefault="009542EF" w:rsidP="001D1318">
      <w:pPr>
        <w:pStyle w:val="a5"/>
        <w:numPr>
          <w:ilvl w:val="1"/>
          <w:numId w:val="81"/>
        </w:numPr>
        <w:tabs>
          <w:tab w:val="left" w:pos="3935"/>
        </w:tabs>
        <w:rPr>
          <w:b/>
          <w:sz w:val="28"/>
          <w:szCs w:val="28"/>
        </w:rPr>
      </w:pPr>
      <w:r>
        <w:rPr>
          <w:b/>
          <w:sz w:val="28"/>
          <w:szCs w:val="28"/>
        </w:rPr>
        <w:t>Введение</w:t>
      </w:r>
    </w:p>
    <w:p w:rsidR="00A87654" w:rsidRPr="009542EF" w:rsidRDefault="00A87654" w:rsidP="009542EF">
      <w:pPr>
        <w:tabs>
          <w:tab w:val="left" w:pos="3935"/>
        </w:tabs>
        <w:spacing w:after="0" w:line="240" w:lineRule="auto"/>
        <w:ind w:firstLine="454"/>
        <w:jc w:val="center"/>
        <w:rPr>
          <w:rFonts w:ascii="Times New Roman" w:hAnsi="Times New Roman" w:cs="Times New Roman"/>
          <w:b/>
          <w:sz w:val="28"/>
          <w:szCs w:val="28"/>
        </w:rPr>
      </w:pPr>
    </w:p>
    <w:p w:rsidR="00504357" w:rsidRPr="00A87654" w:rsidRDefault="00504357" w:rsidP="00A87654">
      <w:pPr>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bCs/>
          <w:sz w:val="24"/>
          <w:szCs w:val="24"/>
        </w:rPr>
        <w:t xml:space="preserve">          Основная образовательная программа М</w:t>
      </w:r>
      <w:r w:rsidR="00BB2A0E">
        <w:rPr>
          <w:rFonts w:ascii="Times New Roman" w:eastAsia="Times New Roman" w:hAnsi="Times New Roman" w:cs="Times New Roman"/>
          <w:bCs/>
          <w:sz w:val="24"/>
          <w:szCs w:val="24"/>
        </w:rPr>
        <w:t>К</w:t>
      </w:r>
      <w:r w:rsidRPr="00A87654">
        <w:rPr>
          <w:rFonts w:ascii="Times New Roman" w:eastAsia="Times New Roman" w:hAnsi="Times New Roman" w:cs="Times New Roman"/>
          <w:bCs/>
          <w:sz w:val="24"/>
          <w:szCs w:val="24"/>
        </w:rPr>
        <w:t xml:space="preserve">ДОУ </w:t>
      </w:r>
      <w:r w:rsidR="00BB2A0E">
        <w:rPr>
          <w:rFonts w:ascii="Times New Roman" w:eastAsia="Times New Roman" w:hAnsi="Times New Roman" w:cs="Times New Roman"/>
          <w:bCs/>
          <w:sz w:val="24"/>
          <w:szCs w:val="24"/>
        </w:rPr>
        <w:t>ДС Солнышко</w:t>
      </w:r>
      <w:r w:rsidRPr="00A87654">
        <w:rPr>
          <w:rFonts w:ascii="Times New Roman" w:eastAsia="Times New Roman" w:hAnsi="Times New Roman" w:cs="Times New Roman"/>
          <w:bCs/>
          <w:sz w:val="24"/>
          <w:szCs w:val="24"/>
        </w:rPr>
        <w:t xml:space="preserve"> (далее – Программа) разработана в соответствии с федеральным государственным образовательным стандартом дошкольного образования  и  с </w:t>
      </w:r>
      <w:r w:rsidRPr="007E02EF">
        <w:rPr>
          <w:rFonts w:ascii="Times New Roman" w:eastAsia="Times New Roman" w:hAnsi="Times New Roman" w:cs="Times New Roman"/>
          <w:bCs/>
          <w:sz w:val="24"/>
          <w:szCs w:val="24"/>
        </w:rPr>
        <w:t xml:space="preserve">учетом  </w:t>
      </w:r>
      <w:r w:rsidR="00DC10D6" w:rsidRPr="007E02EF">
        <w:rPr>
          <w:rFonts w:ascii="Times New Roman" w:hAnsi="Times New Roman" w:cs="Times New Roman"/>
          <w:sz w:val="24"/>
          <w:szCs w:val="24"/>
        </w:rPr>
        <w:t>примерной о</w:t>
      </w:r>
      <w:r w:rsidRPr="007E02EF">
        <w:rPr>
          <w:rFonts w:ascii="Times New Roman" w:hAnsi="Times New Roman" w:cs="Times New Roman"/>
          <w:sz w:val="24"/>
          <w:szCs w:val="24"/>
        </w:rPr>
        <w:t>сновной образовательной программы дошкольного образования «Детский сад 2100»</w:t>
      </w:r>
      <w:r w:rsidR="00DC10D6" w:rsidRPr="007E02EF">
        <w:rPr>
          <w:rFonts w:ascii="Times New Roman" w:hAnsi="Times New Roman" w:cs="Times New Roman"/>
          <w:sz w:val="24"/>
          <w:szCs w:val="24"/>
        </w:rPr>
        <w:t xml:space="preserve"> (проект)</w:t>
      </w:r>
      <w:r w:rsidRPr="007E02EF">
        <w:rPr>
          <w:rFonts w:ascii="Times New Roman" w:hAnsi="Times New Roman" w:cs="Times New Roman"/>
          <w:sz w:val="24"/>
          <w:szCs w:val="24"/>
        </w:rPr>
        <w:t>,</w:t>
      </w:r>
      <w:r w:rsidRPr="00A87654">
        <w:rPr>
          <w:rStyle w:val="apple-converted-space"/>
          <w:rFonts w:ascii="Times New Roman" w:hAnsi="Times New Roman" w:cs="Times New Roman"/>
          <w:color w:val="170E02"/>
          <w:sz w:val="24"/>
          <w:szCs w:val="24"/>
        </w:rPr>
        <w:t> </w:t>
      </w:r>
      <w:r w:rsidR="007E02EF">
        <w:rPr>
          <w:rStyle w:val="a4"/>
          <w:rFonts w:ascii="Times New Roman" w:hAnsi="Times New Roman" w:cs="Times New Roman"/>
          <w:b w:val="0"/>
          <w:iCs/>
          <w:sz w:val="24"/>
          <w:szCs w:val="24"/>
        </w:rPr>
        <w:t>Образовательной программы для детей раннего возраста (2-3 года)</w:t>
      </w:r>
      <w:r w:rsidRPr="00A87654">
        <w:rPr>
          <w:rStyle w:val="a4"/>
          <w:rFonts w:ascii="Times New Roman" w:hAnsi="Times New Roman" w:cs="Times New Roman"/>
          <w:b w:val="0"/>
          <w:iCs/>
          <w:sz w:val="24"/>
          <w:szCs w:val="24"/>
        </w:rPr>
        <w:t xml:space="preserve"> под научной редакцией</w:t>
      </w:r>
      <w:r w:rsidRPr="00A87654">
        <w:rPr>
          <w:rFonts w:ascii="Times New Roman" w:eastAsia="Times New Roman" w:hAnsi="Times New Roman" w:cs="Times New Roman"/>
          <w:color w:val="000000"/>
          <w:sz w:val="24"/>
          <w:szCs w:val="24"/>
        </w:rPr>
        <w:t xml:space="preserve"> О.В. Чиндиловой. – М.: Баласс, 201</w:t>
      </w:r>
      <w:r w:rsidR="00DC10D6">
        <w:rPr>
          <w:rFonts w:ascii="Times New Roman" w:eastAsia="Times New Roman" w:hAnsi="Times New Roman" w:cs="Times New Roman"/>
          <w:color w:val="000000"/>
          <w:sz w:val="24"/>
          <w:szCs w:val="24"/>
        </w:rPr>
        <w:t>2</w:t>
      </w:r>
      <w:r w:rsidRPr="00A87654">
        <w:rPr>
          <w:rFonts w:ascii="Times New Roman" w:eastAsia="Times New Roman" w:hAnsi="Times New Roman" w:cs="Times New Roman"/>
          <w:color w:val="000000"/>
          <w:sz w:val="24"/>
          <w:szCs w:val="24"/>
        </w:rPr>
        <w:t xml:space="preserve"> год (Образовательная система «Школа 2100»).</w:t>
      </w:r>
    </w:p>
    <w:p w:rsidR="00504357" w:rsidRPr="00A87654" w:rsidRDefault="00504357" w:rsidP="00A87654">
      <w:pPr>
        <w:tabs>
          <w:tab w:val="left" w:pos="3935"/>
        </w:tabs>
        <w:spacing w:after="0" w:line="240" w:lineRule="auto"/>
        <w:ind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При разработке основной образовательной программы учитывались следующие нормативн</w:t>
      </w:r>
      <w:r w:rsidR="00DC10D6">
        <w:rPr>
          <w:rFonts w:ascii="Times New Roman" w:eastAsia="Times New Roman" w:hAnsi="Times New Roman" w:cs="Times New Roman"/>
          <w:bCs/>
          <w:sz w:val="24"/>
          <w:szCs w:val="24"/>
        </w:rPr>
        <w:t>о- правовые</w:t>
      </w:r>
      <w:r w:rsidRPr="00A87654">
        <w:rPr>
          <w:rFonts w:ascii="Times New Roman" w:eastAsia="Times New Roman" w:hAnsi="Times New Roman" w:cs="Times New Roman"/>
          <w:bCs/>
          <w:sz w:val="24"/>
          <w:szCs w:val="24"/>
        </w:rPr>
        <w:t xml:space="preserve"> документы:</w:t>
      </w:r>
    </w:p>
    <w:p w:rsidR="00997E4F" w:rsidRPr="00A87654" w:rsidRDefault="00006395" w:rsidP="00A87654">
      <w:pPr>
        <w:tabs>
          <w:tab w:val="left" w:pos="3935"/>
        </w:tabs>
        <w:spacing w:after="0" w:line="240" w:lineRule="auto"/>
        <w:ind w:left="284" w:firstLine="454"/>
        <w:jc w:val="both"/>
        <w:rPr>
          <w:rFonts w:ascii="Times New Roman" w:hAnsi="Times New Roman" w:cs="Times New Roman"/>
          <w:bCs/>
          <w:sz w:val="24"/>
          <w:szCs w:val="24"/>
        </w:rPr>
      </w:pPr>
      <w:r w:rsidRPr="00A87654">
        <w:rPr>
          <w:rFonts w:ascii="Times New Roman" w:eastAsia="Times New Roman" w:hAnsi="Times New Roman" w:cs="Times New Roman"/>
          <w:bCs/>
          <w:sz w:val="24"/>
          <w:szCs w:val="24"/>
        </w:rPr>
        <w:t xml:space="preserve">- </w:t>
      </w:r>
      <w:r w:rsidR="00997E4F" w:rsidRPr="00A87654">
        <w:rPr>
          <w:rFonts w:ascii="Times New Roman" w:eastAsia="Times New Roman" w:hAnsi="Times New Roman" w:cs="Times New Roman"/>
          <w:bCs/>
          <w:sz w:val="24"/>
          <w:szCs w:val="24"/>
        </w:rPr>
        <w:t>Федеральный закон «Об образовании в РФ» от 29 декабря 2012 г. № 273-ФЗ</w:t>
      </w:r>
    </w:p>
    <w:p w:rsidR="00997E4F" w:rsidRPr="00A87654" w:rsidRDefault="00006395" w:rsidP="00A87654">
      <w:pPr>
        <w:tabs>
          <w:tab w:val="left" w:pos="3935"/>
        </w:tabs>
        <w:spacing w:after="0" w:line="240" w:lineRule="auto"/>
        <w:ind w:left="284"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w:t>
      </w:r>
      <w:r w:rsidR="00997E4F" w:rsidRPr="00A87654">
        <w:rPr>
          <w:rFonts w:ascii="Times New Roman" w:eastAsia="Times New Roman" w:hAnsi="Times New Roman" w:cs="Times New Roman"/>
          <w:bCs/>
          <w:sz w:val="24"/>
          <w:szCs w:val="24"/>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997E4F" w:rsidRPr="00A87654" w:rsidRDefault="00006395" w:rsidP="00A87654">
      <w:pPr>
        <w:tabs>
          <w:tab w:val="left" w:pos="3935"/>
        </w:tabs>
        <w:spacing w:after="0" w:line="240" w:lineRule="auto"/>
        <w:ind w:left="284"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w:t>
      </w:r>
      <w:r w:rsidR="00997E4F" w:rsidRPr="00A87654">
        <w:rPr>
          <w:rFonts w:ascii="Times New Roman" w:eastAsia="Times New Roman" w:hAnsi="Times New Roman" w:cs="Times New Roman"/>
          <w:bCs/>
          <w:sz w:val="24"/>
          <w:szCs w:val="24"/>
        </w:rPr>
        <w:t xml:space="preserve">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997E4F" w:rsidRPr="00A87654" w:rsidRDefault="00006395" w:rsidP="00A87654">
      <w:pPr>
        <w:tabs>
          <w:tab w:val="left" w:pos="3935"/>
        </w:tabs>
        <w:spacing w:after="0" w:line="240" w:lineRule="auto"/>
        <w:ind w:left="284"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w:t>
      </w:r>
      <w:r w:rsidR="00997E4F" w:rsidRPr="00A87654">
        <w:rPr>
          <w:rFonts w:ascii="Times New Roman" w:eastAsia="Times New Roman" w:hAnsi="Times New Roman" w:cs="Times New Roman"/>
          <w:bCs/>
          <w:sz w:val="24"/>
          <w:szCs w:val="24"/>
        </w:rPr>
        <w:t>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997E4F" w:rsidRPr="00A87654" w:rsidRDefault="00006395" w:rsidP="00A87654">
      <w:pPr>
        <w:tabs>
          <w:tab w:val="left" w:pos="3935"/>
        </w:tabs>
        <w:spacing w:after="0" w:line="240" w:lineRule="auto"/>
        <w:ind w:left="284"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w:t>
      </w:r>
      <w:r w:rsidR="00997E4F" w:rsidRPr="00A87654">
        <w:rPr>
          <w:rFonts w:ascii="Times New Roman" w:eastAsia="Times New Roman" w:hAnsi="Times New Roman" w:cs="Times New Roman"/>
          <w:bCs/>
          <w:sz w:val="24"/>
          <w:szCs w:val="24"/>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0E1F7D">
        <w:rPr>
          <w:rFonts w:ascii="Times New Roman" w:eastAsia="Times New Roman" w:hAnsi="Times New Roman" w:cs="Times New Roman"/>
          <w:bCs/>
          <w:sz w:val="24"/>
          <w:szCs w:val="24"/>
        </w:rPr>
        <w:t xml:space="preserve"> </w:t>
      </w:r>
      <w:r w:rsidR="00997E4F" w:rsidRPr="00A87654">
        <w:rPr>
          <w:rFonts w:ascii="Times New Roman" w:eastAsia="Times New Roman" w:hAnsi="Times New Roman" w:cs="Times New Roman"/>
          <w:bCs/>
          <w:sz w:val="24"/>
          <w:szCs w:val="24"/>
        </w:rPr>
        <w:t>(Зарегистрировано в Минюсте России 26.09.2013 № 30038)</w:t>
      </w:r>
    </w:p>
    <w:p w:rsidR="00504357" w:rsidRPr="00A87654" w:rsidRDefault="00006395" w:rsidP="00A87654">
      <w:pPr>
        <w:tabs>
          <w:tab w:val="left" w:pos="3935"/>
        </w:tabs>
        <w:spacing w:after="0" w:line="240" w:lineRule="auto"/>
        <w:ind w:left="284"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w:t>
      </w:r>
      <w:r w:rsidR="00504357" w:rsidRPr="00A87654">
        <w:rPr>
          <w:rFonts w:ascii="Times New Roman" w:eastAsia="Times New Roman" w:hAnsi="Times New Roman" w:cs="Times New Roman"/>
          <w:bCs/>
          <w:sz w:val="24"/>
          <w:szCs w:val="24"/>
        </w:rPr>
        <w:t>Устав    М</w:t>
      </w:r>
      <w:r w:rsidR="00BB2A0E">
        <w:rPr>
          <w:rFonts w:ascii="Times New Roman" w:eastAsia="Times New Roman" w:hAnsi="Times New Roman" w:cs="Times New Roman"/>
          <w:bCs/>
          <w:sz w:val="24"/>
          <w:szCs w:val="24"/>
        </w:rPr>
        <w:t>К</w:t>
      </w:r>
      <w:r w:rsidR="00504357" w:rsidRPr="00A87654">
        <w:rPr>
          <w:rFonts w:ascii="Times New Roman" w:eastAsia="Times New Roman" w:hAnsi="Times New Roman" w:cs="Times New Roman"/>
          <w:bCs/>
          <w:sz w:val="24"/>
          <w:szCs w:val="24"/>
        </w:rPr>
        <w:t xml:space="preserve">ДОУ </w:t>
      </w:r>
      <w:r w:rsidR="00BB2A0E">
        <w:rPr>
          <w:rFonts w:ascii="Times New Roman" w:eastAsia="Times New Roman" w:hAnsi="Times New Roman" w:cs="Times New Roman"/>
          <w:bCs/>
          <w:sz w:val="24"/>
          <w:szCs w:val="24"/>
        </w:rPr>
        <w:t>ДС Солнышко.</w:t>
      </w:r>
    </w:p>
    <w:p w:rsidR="00006395" w:rsidRPr="00A87654" w:rsidRDefault="00006395" w:rsidP="00A87654">
      <w:pPr>
        <w:tabs>
          <w:tab w:val="left" w:pos="3935"/>
        </w:tabs>
        <w:spacing w:after="0" w:line="240" w:lineRule="auto"/>
        <w:ind w:firstLine="454"/>
        <w:jc w:val="both"/>
        <w:rPr>
          <w:rFonts w:ascii="Times New Roman" w:eastAsia="Times New Roman" w:hAnsi="Times New Roman" w:cs="Times New Roman"/>
          <w:bCs/>
          <w:sz w:val="24"/>
          <w:szCs w:val="24"/>
        </w:rPr>
      </w:pPr>
    </w:p>
    <w:p w:rsidR="00504357" w:rsidRPr="00A87654" w:rsidRDefault="00504357" w:rsidP="00A87654">
      <w:pPr>
        <w:tabs>
          <w:tab w:val="left" w:pos="3935"/>
        </w:tabs>
        <w:spacing w:after="0" w:line="240" w:lineRule="auto"/>
        <w:ind w:firstLine="454"/>
        <w:jc w:val="both"/>
        <w:rPr>
          <w:rFonts w:ascii="Times New Roman" w:hAnsi="Times New Roman" w:cs="Times New Roman"/>
          <w:bCs/>
          <w:sz w:val="24"/>
          <w:szCs w:val="24"/>
        </w:rPr>
      </w:pPr>
      <w:r w:rsidRPr="00A87654">
        <w:rPr>
          <w:rFonts w:ascii="Times New Roman" w:eastAsia="Times New Roman" w:hAnsi="Times New Roman" w:cs="Times New Roman"/>
          <w:bCs/>
          <w:sz w:val="24"/>
          <w:szCs w:val="24"/>
        </w:rPr>
        <w:t xml:space="preserve">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w:t>
      </w:r>
      <w:r w:rsidR="002B06B1" w:rsidRPr="00A87654">
        <w:rPr>
          <w:rFonts w:ascii="Times New Roman" w:eastAsia="Times New Roman" w:hAnsi="Times New Roman" w:cs="Times New Roman"/>
          <w:bCs/>
          <w:sz w:val="24"/>
          <w:szCs w:val="24"/>
        </w:rPr>
        <w:t>поликультурном</w:t>
      </w:r>
      <w:r w:rsidRPr="00A87654">
        <w:rPr>
          <w:rFonts w:ascii="Times New Roman" w:eastAsia="Times New Roman" w:hAnsi="Times New Roman" w:cs="Times New Roman"/>
          <w:bCs/>
          <w:sz w:val="24"/>
          <w:szCs w:val="24"/>
        </w:rPr>
        <w:t xml:space="preserve"> обществе.</w:t>
      </w:r>
    </w:p>
    <w:p w:rsidR="000D3600" w:rsidRDefault="00504357" w:rsidP="00A87654">
      <w:pPr>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bCs/>
          <w:sz w:val="24"/>
          <w:szCs w:val="24"/>
        </w:rPr>
        <w:t>Программа напра</w:t>
      </w:r>
      <w:r w:rsidR="000D3600" w:rsidRPr="00A87654">
        <w:rPr>
          <w:rFonts w:ascii="Times New Roman" w:eastAsia="Times New Roman" w:hAnsi="Times New Roman" w:cs="Times New Roman"/>
          <w:bCs/>
          <w:sz w:val="24"/>
          <w:szCs w:val="24"/>
        </w:rPr>
        <w:t xml:space="preserve">влена  </w:t>
      </w:r>
      <w:r w:rsidRPr="00A87654">
        <w:rPr>
          <w:rFonts w:ascii="Times New Roman" w:eastAsia="Times New Roman" w:hAnsi="Times New Roman" w:cs="Times New Roman"/>
          <w:bCs/>
          <w:sz w:val="24"/>
          <w:szCs w:val="24"/>
        </w:rPr>
        <w:t>на</w:t>
      </w:r>
      <w:r w:rsidR="008B5EB9">
        <w:rPr>
          <w:rFonts w:ascii="Times New Roman" w:eastAsia="Times New Roman" w:hAnsi="Times New Roman" w:cs="Times New Roman"/>
          <w:bCs/>
          <w:sz w:val="24"/>
          <w:szCs w:val="24"/>
        </w:rPr>
        <w:t xml:space="preserve"> </w:t>
      </w:r>
      <w:r w:rsidR="000D3600" w:rsidRPr="00A87654">
        <w:rPr>
          <w:rFonts w:ascii="Times New Roman" w:eastAsia="Times New Roman" w:hAnsi="Times New Roman" w:cs="Times New Roman"/>
          <w:sz w:val="24"/>
          <w:szCs w:val="24"/>
        </w:rPr>
        <w:t>создание условий развития дошкольников, открывающих возможности  для позитивной социализации</w:t>
      </w:r>
      <w:r w:rsidR="009542EF">
        <w:rPr>
          <w:rFonts w:ascii="Times New Roman" w:eastAsia="Times New Roman" w:hAnsi="Times New Roman" w:cs="Times New Roman"/>
          <w:sz w:val="24"/>
          <w:szCs w:val="24"/>
        </w:rPr>
        <w:t xml:space="preserve"> и индивидуализации</w:t>
      </w:r>
      <w:r w:rsidR="000D3600" w:rsidRPr="00A87654">
        <w:rPr>
          <w:rFonts w:ascii="Times New Roman" w:eastAsia="Times New Roman" w:hAnsi="Times New Roman" w:cs="Times New Roman"/>
          <w:sz w:val="24"/>
          <w:szCs w:val="24"/>
        </w:rPr>
        <w:t xml:space="preserve">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w:t>
      </w:r>
      <w:r w:rsidR="009542EF">
        <w:rPr>
          <w:rFonts w:ascii="Times New Roman" w:eastAsia="Times New Roman" w:hAnsi="Times New Roman" w:cs="Times New Roman"/>
          <w:sz w:val="24"/>
          <w:szCs w:val="24"/>
        </w:rPr>
        <w:t>х</w:t>
      </w:r>
      <w:r w:rsidR="000D3600" w:rsidRPr="00A87654">
        <w:rPr>
          <w:rFonts w:ascii="Times New Roman" w:eastAsia="Times New Roman" w:hAnsi="Times New Roman" w:cs="Times New Roman"/>
          <w:sz w:val="24"/>
          <w:szCs w:val="24"/>
        </w:rPr>
        <w:t xml:space="preserve"> деятельности.</w:t>
      </w:r>
    </w:p>
    <w:p w:rsidR="009542EF" w:rsidRDefault="009542EF" w:rsidP="00A87654">
      <w:pPr>
        <w:spacing w:after="0" w:line="240" w:lineRule="auto"/>
        <w:ind w:firstLine="454"/>
        <w:jc w:val="both"/>
        <w:rPr>
          <w:rFonts w:ascii="Times New Roman" w:eastAsia="Times New Roman" w:hAnsi="Times New Roman" w:cs="Times New Roman"/>
          <w:sz w:val="24"/>
          <w:szCs w:val="24"/>
        </w:rPr>
      </w:pPr>
    </w:p>
    <w:p w:rsidR="009542EF" w:rsidRPr="008E5427" w:rsidRDefault="009542EF" w:rsidP="009542EF">
      <w:pPr>
        <w:autoSpaceDE w:val="0"/>
        <w:autoSpaceDN w:val="0"/>
        <w:adjustRightInd w:val="0"/>
        <w:spacing w:after="0" w:line="240" w:lineRule="auto"/>
        <w:rPr>
          <w:rFonts w:ascii="Times New Roman" w:hAnsi="Times New Roman" w:cs="Times New Roman"/>
          <w:color w:val="000000"/>
          <w:sz w:val="24"/>
          <w:szCs w:val="24"/>
        </w:rPr>
      </w:pPr>
      <w:r w:rsidRPr="008E5427">
        <w:rPr>
          <w:rFonts w:ascii="Times New Roman" w:hAnsi="Times New Roman" w:cs="Times New Roman"/>
          <w:b/>
          <w:bCs/>
          <w:color w:val="000000"/>
          <w:sz w:val="24"/>
          <w:szCs w:val="24"/>
        </w:rPr>
        <w:t xml:space="preserve">Общие сведения о ДОУ </w:t>
      </w:r>
    </w:p>
    <w:p w:rsidR="009542EF" w:rsidRPr="008E5427" w:rsidRDefault="009542EF" w:rsidP="009542EF">
      <w:pPr>
        <w:autoSpaceDE w:val="0"/>
        <w:autoSpaceDN w:val="0"/>
        <w:adjustRightInd w:val="0"/>
        <w:spacing w:after="0" w:line="240" w:lineRule="auto"/>
        <w:rPr>
          <w:rFonts w:ascii="Times New Roman" w:hAnsi="Times New Roman" w:cs="Times New Roman"/>
          <w:color w:val="000000"/>
          <w:sz w:val="24"/>
          <w:szCs w:val="24"/>
        </w:rPr>
      </w:pPr>
      <w:r w:rsidRPr="008E5427">
        <w:rPr>
          <w:rFonts w:ascii="Times New Roman" w:hAnsi="Times New Roman" w:cs="Times New Roman"/>
          <w:color w:val="000000"/>
          <w:sz w:val="24"/>
          <w:szCs w:val="24"/>
        </w:rPr>
        <w:t xml:space="preserve">Полное наименование учреждения: муниципальное </w:t>
      </w:r>
      <w:r w:rsidR="00171DAD" w:rsidRPr="008E5427">
        <w:rPr>
          <w:rFonts w:ascii="Times New Roman" w:hAnsi="Times New Roman" w:cs="Times New Roman"/>
          <w:color w:val="000000"/>
          <w:sz w:val="24"/>
          <w:szCs w:val="24"/>
        </w:rPr>
        <w:t>казенное дошкольное</w:t>
      </w:r>
      <w:r w:rsidRPr="008E5427">
        <w:rPr>
          <w:rFonts w:ascii="Times New Roman" w:hAnsi="Times New Roman" w:cs="Times New Roman"/>
          <w:color w:val="000000"/>
          <w:sz w:val="24"/>
          <w:szCs w:val="24"/>
        </w:rPr>
        <w:t xml:space="preserve"> образовательное учреждение </w:t>
      </w:r>
      <w:r w:rsidR="00171DAD" w:rsidRPr="008E5427">
        <w:rPr>
          <w:rFonts w:ascii="Times New Roman" w:hAnsi="Times New Roman" w:cs="Times New Roman"/>
          <w:color w:val="000000"/>
          <w:sz w:val="24"/>
          <w:szCs w:val="24"/>
        </w:rPr>
        <w:t xml:space="preserve"> «Д</w:t>
      </w:r>
      <w:r w:rsidRPr="008E5427">
        <w:rPr>
          <w:rFonts w:ascii="Times New Roman" w:hAnsi="Times New Roman" w:cs="Times New Roman"/>
          <w:color w:val="000000"/>
          <w:sz w:val="24"/>
          <w:szCs w:val="24"/>
        </w:rPr>
        <w:t xml:space="preserve">етский сад </w:t>
      </w:r>
      <w:r w:rsidR="00171DAD" w:rsidRPr="008E5427">
        <w:rPr>
          <w:rFonts w:ascii="Times New Roman" w:hAnsi="Times New Roman" w:cs="Times New Roman"/>
          <w:color w:val="000000"/>
          <w:sz w:val="24"/>
          <w:szCs w:val="24"/>
        </w:rPr>
        <w:t>общеразвивающего вида «Солнышко»</w:t>
      </w:r>
      <w:r w:rsidRPr="008E5427">
        <w:rPr>
          <w:rFonts w:ascii="Times New Roman" w:hAnsi="Times New Roman" w:cs="Times New Roman"/>
          <w:color w:val="000000"/>
          <w:sz w:val="24"/>
          <w:szCs w:val="24"/>
        </w:rPr>
        <w:t xml:space="preserve"> </w:t>
      </w:r>
    </w:p>
    <w:p w:rsidR="009542EF" w:rsidRPr="008E5427" w:rsidRDefault="009542EF" w:rsidP="009542EF">
      <w:pPr>
        <w:autoSpaceDE w:val="0"/>
        <w:autoSpaceDN w:val="0"/>
        <w:adjustRightInd w:val="0"/>
        <w:spacing w:after="0" w:line="240" w:lineRule="auto"/>
        <w:rPr>
          <w:rFonts w:ascii="Times New Roman" w:hAnsi="Times New Roman" w:cs="Times New Roman"/>
          <w:color w:val="000000"/>
          <w:sz w:val="24"/>
          <w:szCs w:val="24"/>
        </w:rPr>
      </w:pPr>
      <w:r w:rsidRPr="008E5427">
        <w:rPr>
          <w:rFonts w:ascii="Times New Roman" w:hAnsi="Times New Roman" w:cs="Times New Roman"/>
          <w:color w:val="000000"/>
          <w:sz w:val="24"/>
          <w:szCs w:val="24"/>
        </w:rPr>
        <w:t xml:space="preserve">Официальное сокращенное наименование учреждения: </w:t>
      </w:r>
      <w:r w:rsidR="00171DAD" w:rsidRPr="008E5427">
        <w:rPr>
          <w:rFonts w:ascii="Times New Roman" w:hAnsi="Times New Roman" w:cs="Times New Roman"/>
          <w:color w:val="000000"/>
          <w:sz w:val="24"/>
          <w:szCs w:val="24"/>
        </w:rPr>
        <w:t>МКДОУ ДС Солнышко</w:t>
      </w:r>
      <w:r w:rsidRPr="008E5427">
        <w:rPr>
          <w:rFonts w:ascii="Times New Roman" w:hAnsi="Times New Roman" w:cs="Times New Roman"/>
          <w:color w:val="000000"/>
          <w:sz w:val="24"/>
          <w:szCs w:val="24"/>
        </w:rPr>
        <w:t xml:space="preserve"> </w:t>
      </w:r>
    </w:p>
    <w:p w:rsidR="009542EF" w:rsidRPr="008E5427" w:rsidRDefault="009542EF" w:rsidP="009542EF">
      <w:pPr>
        <w:autoSpaceDE w:val="0"/>
        <w:autoSpaceDN w:val="0"/>
        <w:adjustRightInd w:val="0"/>
        <w:spacing w:after="0" w:line="240" w:lineRule="auto"/>
        <w:rPr>
          <w:rFonts w:ascii="Times New Roman" w:hAnsi="Times New Roman" w:cs="Times New Roman"/>
          <w:color w:val="000000"/>
          <w:sz w:val="24"/>
          <w:szCs w:val="24"/>
        </w:rPr>
      </w:pPr>
      <w:r w:rsidRPr="008E5427">
        <w:rPr>
          <w:rFonts w:ascii="Times New Roman" w:hAnsi="Times New Roman" w:cs="Times New Roman"/>
          <w:color w:val="000000"/>
          <w:sz w:val="24"/>
          <w:szCs w:val="24"/>
        </w:rPr>
        <w:t xml:space="preserve">Тип - дошкольное образовательное учреждение. </w:t>
      </w:r>
    </w:p>
    <w:p w:rsidR="009542EF" w:rsidRPr="008E5427" w:rsidRDefault="009542EF" w:rsidP="009542EF">
      <w:pPr>
        <w:autoSpaceDE w:val="0"/>
        <w:autoSpaceDN w:val="0"/>
        <w:adjustRightInd w:val="0"/>
        <w:spacing w:after="0" w:line="240" w:lineRule="auto"/>
        <w:rPr>
          <w:rFonts w:ascii="Times New Roman" w:hAnsi="Times New Roman" w:cs="Times New Roman"/>
          <w:color w:val="000000"/>
          <w:sz w:val="24"/>
          <w:szCs w:val="24"/>
        </w:rPr>
      </w:pPr>
      <w:r w:rsidRPr="008E5427">
        <w:rPr>
          <w:rFonts w:ascii="Times New Roman" w:hAnsi="Times New Roman" w:cs="Times New Roman"/>
          <w:color w:val="000000"/>
          <w:sz w:val="24"/>
          <w:szCs w:val="24"/>
        </w:rPr>
        <w:t xml:space="preserve">Вид – </w:t>
      </w:r>
      <w:r w:rsidR="00171DAD" w:rsidRPr="008E5427">
        <w:rPr>
          <w:rFonts w:ascii="Times New Roman" w:hAnsi="Times New Roman" w:cs="Times New Roman"/>
          <w:color w:val="000000"/>
          <w:sz w:val="24"/>
          <w:szCs w:val="24"/>
        </w:rPr>
        <w:t xml:space="preserve"> </w:t>
      </w:r>
      <w:r w:rsidRPr="008E5427">
        <w:rPr>
          <w:rFonts w:ascii="Times New Roman" w:hAnsi="Times New Roman" w:cs="Times New Roman"/>
          <w:color w:val="000000"/>
          <w:sz w:val="24"/>
          <w:szCs w:val="24"/>
        </w:rPr>
        <w:t>детский сад</w:t>
      </w:r>
      <w:r w:rsidR="009475F8" w:rsidRPr="009475F8">
        <w:rPr>
          <w:rFonts w:ascii="Times New Roman" w:hAnsi="Times New Roman" w:cs="Times New Roman"/>
          <w:color w:val="000000"/>
          <w:sz w:val="24"/>
          <w:szCs w:val="24"/>
        </w:rPr>
        <w:t xml:space="preserve"> </w:t>
      </w:r>
      <w:r w:rsidR="009475F8" w:rsidRPr="008E5427">
        <w:rPr>
          <w:rFonts w:ascii="Times New Roman" w:hAnsi="Times New Roman" w:cs="Times New Roman"/>
          <w:color w:val="000000"/>
          <w:sz w:val="24"/>
          <w:szCs w:val="24"/>
        </w:rPr>
        <w:t>общеразвивающего вида</w:t>
      </w:r>
      <w:r w:rsidRPr="008E5427">
        <w:rPr>
          <w:rFonts w:ascii="Times New Roman" w:hAnsi="Times New Roman" w:cs="Times New Roman"/>
          <w:color w:val="000000"/>
          <w:sz w:val="24"/>
          <w:szCs w:val="24"/>
        </w:rPr>
        <w:t xml:space="preserve">. </w:t>
      </w:r>
    </w:p>
    <w:p w:rsidR="00171DAD" w:rsidRPr="008E5427" w:rsidRDefault="009542EF" w:rsidP="00171DAD">
      <w:pPr>
        <w:pStyle w:val="af9"/>
        <w:rPr>
          <w:sz w:val="24"/>
          <w:szCs w:val="24"/>
        </w:rPr>
      </w:pPr>
      <w:r w:rsidRPr="008E5427">
        <w:rPr>
          <w:color w:val="000000"/>
          <w:sz w:val="24"/>
          <w:szCs w:val="24"/>
        </w:rPr>
        <w:t xml:space="preserve">Место нахождения учреждения: </w:t>
      </w:r>
      <w:r w:rsidR="00171DAD" w:rsidRPr="008E5427">
        <w:rPr>
          <w:sz w:val="24"/>
          <w:szCs w:val="24"/>
        </w:rPr>
        <w:t>404146, Волгоградская область, Среднеахтубинский район, пос. Куйбышев, ул. Совхозная,6.</w:t>
      </w:r>
    </w:p>
    <w:p w:rsidR="00171DAD" w:rsidRPr="008E5427" w:rsidRDefault="00171DAD" w:rsidP="00171DAD">
      <w:pPr>
        <w:pStyle w:val="af9"/>
        <w:rPr>
          <w:sz w:val="24"/>
          <w:szCs w:val="24"/>
        </w:rPr>
      </w:pPr>
      <w:r w:rsidRPr="008E5427">
        <w:rPr>
          <w:sz w:val="24"/>
          <w:szCs w:val="24"/>
        </w:rPr>
        <w:t>тел. 844 -79 -7-51-29</w:t>
      </w:r>
    </w:p>
    <w:p w:rsidR="009542EF" w:rsidRPr="009173E9" w:rsidRDefault="009542EF" w:rsidP="009542EF">
      <w:pPr>
        <w:autoSpaceDE w:val="0"/>
        <w:autoSpaceDN w:val="0"/>
        <w:adjustRightInd w:val="0"/>
        <w:spacing w:after="0" w:line="240" w:lineRule="auto"/>
        <w:rPr>
          <w:rFonts w:ascii="Times New Roman" w:hAnsi="Times New Roman" w:cs="Times New Roman"/>
          <w:sz w:val="24"/>
          <w:szCs w:val="24"/>
        </w:rPr>
      </w:pPr>
      <w:r w:rsidRPr="009173E9">
        <w:rPr>
          <w:rFonts w:ascii="Times New Roman" w:hAnsi="Times New Roman" w:cs="Times New Roman"/>
          <w:sz w:val="24"/>
          <w:szCs w:val="24"/>
        </w:rPr>
        <w:t xml:space="preserve">Электронная почта – </w:t>
      </w:r>
      <w:r w:rsidR="00FF6872" w:rsidRPr="009173E9">
        <w:rPr>
          <w:rFonts w:ascii="Times New Roman" w:hAnsi="Times New Roman" w:cs="Times New Roman"/>
          <w:sz w:val="24"/>
          <w:szCs w:val="24"/>
        </w:rPr>
        <w:t>solnishco.savelieva@yandex.ru</w:t>
      </w:r>
    </w:p>
    <w:p w:rsidR="009542EF" w:rsidRPr="009173E9" w:rsidRDefault="009542EF" w:rsidP="009542EF">
      <w:pPr>
        <w:autoSpaceDE w:val="0"/>
        <w:autoSpaceDN w:val="0"/>
        <w:adjustRightInd w:val="0"/>
        <w:spacing w:after="0" w:line="240" w:lineRule="auto"/>
        <w:rPr>
          <w:rFonts w:ascii="Times New Roman" w:hAnsi="Times New Roman" w:cs="Times New Roman"/>
          <w:sz w:val="24"/>
          <w:szCs w:val="24"/>
        </w:rPr>
      </w:pPr>
      <w:r w:rsidRPr="009173E9">
        <w:rPr>
          <w:rFonts w:ascii="Times New Roman" w:hAnsi="Times New Roman" w:cs="Times New Roman"/>
          <w:sz w:val="24"/>
          <w:szCs w:val="24"/>
        </w:rPr>
        <w:t>Сайт http://</w:t>
      </w:r>
      <w:r w:rsidR="00171DAD" w:rsidRPr="009173E9">
        <w:rPr>
          <w:rFonts w:ascii="Times New Roman" w:hAnsi="Times New Roman" w:cs="Times New Roman"/>
          <w:sz w:val="24"/>
          <w:szCs w:val="24"/>
        </w:rPr>
        <w:t xml:space="preserve"> </w:t>
      </w:r>
      <w:r w:rsidRPr="009173E9">
        <w:rPr>
          <w:rFonts w:ascii="Times New Roman" w:hAnsi="Times New Roman" w:cs="Times New Roman"/>
          <w:sz w:val="24"/>
          <w:szCs w:val="24"/>
        </w:rPr>
        <w:t xml:space="preserve"> </w:t>
      </w:r>
      <w:r w:rsidR="00AE28C4" w:rsidRPr="009173E9">
        <w:rPr>
          <w:rFonts w:ascii="Times New Roman" w:hAnsi="Times New Roman" w:cs="Times New Roman"/>
          <w:sz w:val="24"/>
          <w:szCs w:val="24"/>
        </w:rPr>
        <w:t>солнышко 34.рф</w:t>
      </w:r>
    </w:p>
    <w:p w:rsidR="009542EF" w:rsidRPr="008E5427" w:rsidRDefault="009542EF" w:rsidP="009542EF">
      <w:pPr>
        <w:autoSpaceDE w:val="0"/>
        <w:autoSpaceDN w:val="0"/>
        <w:adjustRightInd w:val="0"/>
        <w:spacing w:after="0" w:line="240" w:lineRule="auto"/>
        <w:rPr>
          <w:rFonts w:ascii="Times New Roman" w:hAnsi="Times New Roman" w:cs="Times New Roman"/>
          <w:color w:val="000000"/>
          <w:sz w:val="24"/>
          <w:szCs w:val="24"/>
        </w:rPr>
      </w:pPr>
      <w:r w:rsidRPr="009173E9">
        <w:rPr>
          <w:rFonts w:ascii="Times New Roman" w:hAnsi="Times New Roman" w:cs="Times New Roman"/>
          <w:sz w:val="24"/>
          <w:szCs w:val="24"/>
        </w:rPr>
        <w:t>ОУ осуществляет свою образовательную</w:t>
      </w:r>
      <w:r w:rsidRPr="008E5427">
        <w:rPr>
          <w:rFonts w:ascii="Times New Roman" w:hAnsi="Times New Roman" w:cs="Times New Roman"/>
          <w:color w:val="000000"/>
          <w:sz w:val="24"/>
          <w:szCs w:val="24"/>
        </w:rPr>
        <w:t xml:space="preserve">, правовую, хозяйственную деятельность на основе законодательных нормативных документов: </w:t>
      </w:r>
    </w:p>
    <w:p w:rsidR="009542EF" w:rsidRPr="008E5427" w:rsidRDefault="009542EF" w:rsidP="009542EF">
      <w:pPr>
        <w:autoSpaceDE w:val="0"/>
        <w:autoSpaceDN w:val="0"/>
        <w:adjustRightInd w:val="0"/>
        <w:spacing w:after="0" w:line="240" w:lineRule="auto"/>
        <w:rPr>
          <w:rFonts w:ascii="Times New Roman" w:hAnsi="Times New Roman" w:cs="Times New Roman"/>
          <w:sz w:val="24"/>
          <w:szCs w:val="24"/>
        </w:rPr>
      </w:pPr>
      <w:r w:rsidRPr="008E5427">
        <w:rPr>
          <w:rFonts w:ascii="Times New Roman" w:hAnsi="Times New Roman" w:cs="Times New Roman"/>
          <w:color w:val="000000"/>
          <w:sz w:val="24"/>
          <w:szCs w:val="24"/>
        </w:rPr>
        <w:lastRenderedPageBreak/>
        <w:t xml:space="preserve">- Устав, утвержден </w:t>
      </w:r>
      <w:r w:rsidRPr="008E5427">
        <w:rPr>
          <w:rFonts w:ascii="Times New Roman" w:hAnsi="Times New Roman" w:cs="Times New Roman"/>
          <w:sz w:val="24"/>
          <w:szCs w:val="24"/>
        </w:rPr>
        <w:t xml:space="preserve">приказом </w:t>
      </w:r>
      <w:r w:rsidR="005B4A3F" w:rsidRPr="008E5427">
        <w:rPr>
          <w:rFonts w:ascii="Times New Roman" w:hAnsi="Times New Roman" w:cs="Times New Roman"/>
          <w:sz w:val="24"/>
          <w:szCs w:val="24"/>
        </w:rPr>
        <w:t>комитета по образованию администрации Среднеахтубинского муниципального района</w:t>
      </w:r>
      <w:r w:rsidRPr="008E5427">
        <w:rPr>
          <w:rFonts w:ascii="Times New Roman" w:hAnsi="Times New Roman" w:cs="Times New Roman"/>
          <w:sz w:val="24"/>
          <w:szCs w:val="24"/>
        </w:rPr>
        <w:t xml:space="preserve"> </w:t>
      </w:r>
      <w:r w:rsidR="005B4A3F" w:rsidRPr="008E5427">
        <w:rPr>
          <w:rFonts w:ascii="Times New Roman" w:hAnsi="Times New Roman" w:cs="Times New Roman"/>
          <w:sz w:val="24"/>
          <w:szCs w:val="24"/>
        </w:rPr>
        <w:t xml:space="preserve"> №755 от 02.09.2011г.</w:t>
      </w:r>
    </w:p>
    <w:p w:rsidR="005B4A3F" w:rsidRPr="008E5427" w:rsidRDefault="009542EF" w:rsidP="009542EF">
      <w:pPr>
        <w:autoSpaceDE w:val="0"/>
        <w:autoSpaceDN w:val="0"/>
        <w:adjustRightInd w:val="0"/>
        <w:spacing w:after="0" w:line="240" w:lineRule="auto"/>
        <w:rPr>
          <w:rFonts w:ascii="Times New Roman" w:hAnsi="Times New Roman" w:cs="Times New Roman"/>
          <w:sz w:val="24"/>
          <w:szCs w:val="24"/>
        </w:rPr>
      </w:pPr>
      <w:r w:rsidRPr="008E5427">
        <w:rPr>
          <w:rFonts w:ascii="Times New Roman" w:hAnsi="Times New Roman" w:cs="Times New Roman"/>
          <w:sz w:val="24"/>
          <w:szCs w:val="24"/>
        </w:rPr>
        <w:t>- Лицензия на право осуществления образовательной деятельности Р</w:t>
      </w:r>
      <w:r w:rsidR="005B4A3F" w:rsidRPr="008E5427">
        <w:rPr>
          <w:rFonts w:ascii="Times New Roman" w:hAnsi="Times New Roman" w:cs="Times New Roman"/>
          <w:sz w:val="24"/>
          <w:szCs w:val="24"/>
        </w:rPr>
        <w:t>егистрационный</w:t>
      </w:r>
      <w:r w:rsidRPr="008E5427">
        <w:rPr>
          <w:rFonts w:ascii="Times New Roman" w:hAnsi="Times New Roman" w:cs="Times New Roman"/>
          <w:sz w:val="24"/>
          <w:szCs w:val="24"/>
        </w:rPr>
        <w:t xml:space="preserve"> № </w:t>
      </w:r>
      <w:r w:rsidR="005B4A3F" w:rsidRPr="008E5427">
        <w:rPr>
          <w:rFonts w:ascii="Times New Roman" w:hAnsi="Times New Roman" w:cs="Times New Roman"/>
          <w:sz w:val="24"/>
          <w:szCs w:val="24"/>
        </w:rPr>
        <w:t>527 серия 34 ОД № 001219</w:t>
      </w:r>
      <w:r w:rsidRPr="008E5427">
        <w:rPr>
          <w:rFonts w:ascii="Times New Roman" w:hAnsi="Times New Roman" w:cs="Times New Roman"/>
          <w:sz w:val="24"/>
          <w:szCs w:val="24"/>
        </w:rPr>
        <w:t xml:space="preserve"> </w:t>
      </w:r>
      <w:r w:rsidR="005B4A3F" w:rsidRPr="008E5427">
        <w:rPr>
          <w:rFonts w:ascii="Times New Roman" w:hAnsi="Times New Roman" w:cs="Times New Roman"/>
          <w:sz w:val="24"/>
          <w:szCs w:val="24"/>
        </w:rPr>
        <w:t>выдан</w:t>
      </w:r>
      <w:r w:rsidRPr="008E5427">
        <w:rPr>
          <w:rFonts w:ascii="Times New Roman" w:hAnsi="Times New Roman" w:cs="Times New Roman"/>
          <w:sz w:val="24"/>
          <w:szCs w:val="24"/>
        </w:rPr>
        <w:t xml:space="preserve"> </w:t>
      </w:r>
      <w:r w:rsidR="005B4A3F" w:rsidRPr="008E5427">
        <w:rPr>
          <w:rFonts w:ascii="Times New Roman" w:hAnsi="Times New Roman" w:cs="Times New Roman"/>
          <w:sz w:val="24"/>
          <w:szCs w:val="24"/>
        </w:rPr>
        <w:t>3</w:t>
      </w:r>
      <w:r w:rsidRPr="008E5427">
        <w:rPr>
          <w:rFonts w:ascii="Times New Roman" w:hAnsi="Times New Roman" w:cs="Times New Roman"/>
          <w:sz w:val="24"/>
          <w:szCs w:val="24"/>
        </w:rPr>
        <w:t>0.0</w:t>
      </w:r>
      <w:r w:rsidR="005B4A3F" w:rsidRPr="008E5427">
        <w:rPr>
          <w:rFonts w:ascii="Times New Roman" w:hAnsi="Times New Roman" w:cs="Times New Roman"/>
          <w:sz w:val="24"/>
          <w:szCs w:val="24"/>
        </w:rPr>
        <w:t>1</w:t>
      </w:r>
      <w:r w:rsidRPr="008E5427">
        <w:rPr>
          <w:rFonts w:ascii="Times New Roman" w:hAnsi="Times New Roman" w:cs="Times New Roman"/>
          <w:sz w:val="24"/>
          <w:szCs w:val="24"/>
        </w:rPr>
        <w:t>.2012г</w:t>
      </w:r>
      <w:r w:rsidR="005B4A3F" w:rsidRPr="008E5427">
        <w:rPr>
          <w:rFonts w:ascii="Times New Roman" w:hAnsi="Times New Roman" w:cs="Times New Roman"/>
          <w:sz w:val="24"/>
          <w:szCs w:val="24"/>
        </w:rPr>
        <w:t>. комитетом по образованию и науке Волгоградской области.</w:t>
      </w:r>
    </w:p>
    <w:p w:rsidR="009542EF" w:rsidRPr="008E5427" w:rsidRDefault="009542EF" w:rsidP="009542EF">
      <w:pPr>
        <w:autoSpaceDE w:val="0"/>
        <w:autoSpaceDN w:val="0"/>
        <w:adjustRightInd w:val="0"/>
        <w:spacing w:after="0" w:line="240" w:lineRule="auto"/>
        <w:rPr>
          <w:rFonts w:ascii="Times New Roman" w:hAnsi="Times New Roman" w:cs="Times New Roman"/>
          <w:sz w:val="24"/>
          <w:szCs w:val="24"/>
        </w:rPr>
      </w:pPr>
      <w:r w:rsidRPr="008E5427">
        <w:rPr>
          <w:rFonts w:ascii="Times New Roman" w:hAnsi="Times New Roman" w:cs="Times New Roman"/>
          <w:sz w:val="24"/>
          <w:szCs w:val="24"/>
        </w:rPr>
        <w:t xml:space="preserve"> </w:t>
      </w:r>
    </w:p>
    <w:p w:rsidR="000B2909" w:rsidRPr="008E5427" w:rsidRDefault="000B2909" w:rsidP="000B2909">
      <w:pPr>
        <w:tabs>
          <w:tab w:val="left" w:pos="360"/>
        </w:tabs>
        <w:spacing w:after="0" w:line="240" w:lineRule="auto"/>
        <w:ind w:firstLine="454"/>
        <w:jc w:val="both"/>
        <w:rPr>
          <w:rFonts w:ascii="Times New Roman" w:hAnsi="Times New Roman" w:cs="Times New Roman"/>
          <w:sz w:val="24"/>
          <w:szCs w:val="24"/>
        </w:rPr>
      </w:pPr>
      <w:r w:rsidRPr="008E5427">
        <w:rPr>
          <w:rFonts w:ascii="Times New Roman" w:hAnsi="Times New Roman" w:cs="Times New Roman"/>
          <w:bCs/>
          <w:sz w:val="24"/>
          <w:szCs w:val="24"/>
        </w:rPr>
        <w:t>МКДОУ ДС Солнышко   работает в условиях полного рабочего дня. Группы функционируют в режиме 5-дневной рабочей недели.</w:t>
      </w:r>
      <w:r w:rsidRPr="008E5427">
        <w:rPr>
          <w:rFonts w:ascii="Times New Roman" w:hAnsi="Times New Roman" w:cs="Times New Roman"/>
          <w:sz w:val="24"/>
          <w:szCs w:val="24"/>
        </w:rPr>
        <w:t xml:space="preserve"> График работы с 7.00 до 17.30 часов, выходные дни – суббота и воскресенье, праздничные дни. Длительность пребывания детей в  ДОУ составляет 10,5 часов.</w:t>
      </w:r>
    </w:p>
    <w:p w:rsidR="00FF6872" w:rsidRPr="008E5427" w:rsidRDefault="00FF6872" w:rsidP="009542EF">
      <w:pPr>
        <w:autoSpaceDE w:val="0"/>
        <w:autoSpaceDN w:val="0"/>
        <w:adjustRightInd w:val="0"/>
        <w:spacing w:after="0" w:line="240" w:lineRule="auto"/>
        <w:rPr>
          <w:rFonts w:ascii="Times New Roman" w:hAnsi="Times New Roman" w:cs="Times New Roman"/>
          <w:color w:val="FF0000"/>
          <w:sz w:val="24"/>
          <w:szCs w:val="24"/>
          <w:lang w:val="en-US"/>
        </w:rPr>
      </w:pPr>
    </w:p>
    <w:p w:rsidR="00FF6872" w:rsidRPr="00917799" w:rsidRDefault="00FF6872" w:rsidP="001D1318">
      <w:pPr>
        <w:pStyle w:val="a5"/>
        <w:numPr>
          <w:ilvl w:val="1"/>
          <w:numId w:val="81"/>
        </w:numPr>
        <w:tabs>
          <w:tab w:val="left" w:pos="3935"/>
        </w:tabs>
        <w:jc w:val="center"/>
        <w:rPr>
          <w:b/>
          <w:bCs/>
          <w:sz w:val="28"/>
          <w:szCs w:val="28"/>
        </w:rPr>
      </w:pPr>
      <w:r w:rsidRPr="00917799">
        <w:rPr>
          <w:b/>
          <w:bCs/>
          <w:sz w:val="28"/>
          <w:szCs w:val="28"/>
        </w:rPr>
        <w:t>Цель и задачи реализации программы дошкольного образования</w:t>
      </w:r>
    </w:p>
    <w:p w:rsidR="00FF6872" w:rsidRPr="00917799" w:rsidRDefault="00FF6872" w:rsidP="00917799">
      <w:pPr>
        <w:pStyle w:val="a5"/>
        <w:tabs>
          <w:tab w:val="left" w:pos="3935"/>
        </w:tabs>
        <w:ind w:left="1534"/>
        <w:jc w:val="center"/>
        <w:rPr>
          <w:b/>
          <w:bCs/>
          <w:sz w:val="28"/>
          <w:szCs w:val="28"/>
        </w:rPr>
      </w:pPr>
    </w:p>
    <w:p w:rsidR="004D1245" w:rsidRPr="004D1245" w:rsidRDefault="000D3600" w:rsidP="004D1245">
      <w:pPr>
        <w:pStyle w:val="af9"/>
        <w:rPr>
          <w:sz w:val="24"/>
          <w:szCs w:val="24"/>
        </w:rPr>
      </w:pPr>
      <w:r w:rsidRPr="008E5427">
        <w:rPr>
          <w:i/>
          <w:sz w:val="24"/>
          <w:szCs w:val="24"/>
          <w:u w:val="single"/>
        </w:rPr>
        <w:t>Цель</w:t>
      </w:r>
      <w:r w:rsidR="004E11CB" w:rsidRPr="008E5427">
        <w:rPr>
          <w:i/>
          <w:sz w:val="24"/>
          <w:szCs w:val="24"/>
          <w:u w:val="single"/>
        </w:rPr>
        <w:t xml:space="preserve"> Программы</w:t>
      </w:r>
      <w:r w:rsidRPr="008E5427">
        <w:rPr>
          <w:i/>
          <w:sz w:val="24"/>
          <w:szCs w:val="24"/>
          <w:u w:val="single"/>
        </w:rPr>
        <w:t>:</w:t>
      </w:r>
      <w:r w:rsidR="0072025B" w:rsidRPr="0072025B">
        <w:rPr>
          <w:i/>
          <w:sz w:val="24"/>
          <w:szCs w:val="24"/>
        </w:rPr>
        <w:t xml:space="preserve"> </w:t>
      </w:r>
      <w:r w:rsidR="004D1245" w:rsidRPr="004D1245">
        <w:rPr>
          <w:sz w:val="24"/>
          <w:szCs w:val="24"/>
        </w:rPr>
        <w:t xml:space="preserve">Позитивная социализация и всестороннее развитие ребенка младенческого, </w:t>
      </w:r>
    </w:p>
    <w:p w:rsidR="004D1245" w:rsidRPr="004D1245" w:rsidRDefault="004D1245" w:rsidP="004D1245">
      <w:pPr>
        <w:pStyle w:val="af9"/>
        <w:rPr>
          <w:sz w:val="24"/>
          <w:szCs w:val="24"/>
        </w:rPr>
      </w:pPr>
      <w:r w:rsidRPr="004D1245">
        <w:rPr>
          <w:sz w:val="24"/>
          <w:szCs w:val="24"/>
        </w:rPr>
        <w:t xml:space="preserve">                                раннего или дошкольного возраста в адекватных его возрасту детских </w:t>
      </w:r>
    </w:p>
    <w:p w:rsidR="004D1245" w:rsidRDefault="004D1245" w:rsidP="004D1245">
      <w:pPr>
        <w:pStyle w:val="af9"/>
        <w:rPr>
          <w:sz w:val="24"/>
          <w:szCs w:val="24"/>
        </w:rPr>
      </w:pPr>
      <w:r w:rsidRPr="004D1245">
        <w:rPr>
          <w:sz w:val="24"/>
          <w:szCs w:val="24"/>
        </w:rPr>
        <w:t xml:space="preserve">                                видах деятельности. </w:t>
      </w:r>
    </w:p>
    <w:p w:rsidR="004D1245" w:rsidRPr="004D1245" w:rsidRDefault="004D1245" w:rsidP="004D1245">
      <w:pPr>
        <w:pStyle w:val="af9"/>
        <w:rPr>
          <w:sz w:val="24"/>
          <w:szCs w:val="24"/>
        </w:rPr>
      </w:pPr>
    </w:p>
    <w:p w:rsidR="00614B51" w:rsidRDefault="00614B51" w:rsidP="004D1245">
      <w:pPr>
        <w:tabs>
          <w:tab w:val="left" w:pos="3935"/>
        </w:tabs>
        <w:jc w:val="both"/>
        <w:rPr>
          <w:rFonts w:cstheme="minorHAnsi"/>
          <w:bCs/>
        </w:rPr>
      </w:pPr>
      <w:r w:rsidRPr="00614B51">
        <w:rPr>
          <w:rFonts w:cstheme="minorHAnsi"/>
          <w:bCs/>
        </w:rPr>
        <w:t>ЗАДАЧИ, РЕШЕНИЕ КОТОРЫХ НЕОБХОДИМО ДЛЯ РЕАЛИЗАЦИИ ЦЕЛИ</w:t>
      </w:r>
      <w:r>
        <w:rPr>
          <w:rFonts w:cstheme="minorHAnsi"/>
          <w:bCs/>
        </w:rPr>
        <w:t>:</w:t>
      </w:r>
    </w:p>
    <w:p w:rsidR="00614B51" w:rsidRPr="00614B51" w:rsidRDefault="00614B51" w:rsidP="00614B51">
      <w:pPr>
        <w:autoSpaceDE w:val="0"/>
        <w:autoSpaceDN w:val="0"/>
        <w:adjustRightInd w:val="0"/>
        <w:spacing w:after="0" w:line="240" w:lineRule="auto"/>
        <w:rPr>
          <w:rFonts w:cstheme="minorHAnsi"/>
        </w:rPr>
      </w:pPr>
      <w:r w:rsidRPr="00614B51">
        <w:rPr>
          <w:rFonts w:cstheme="minorHAnsi"/>
          <w:bCs/>
        </w:rPr>
        <w:t xml:space="preserve"> </w:t>
      </w:r>
    </w:p>
    <w:p w:rsidR="00614B51" w:rsidRPr="00614B51" w:rsidRDefault="00614B51" w:rsidP="001D1318">
      <w:pPr>
        <w:pStyle w:val="a5"/>
        <w:numPr>
          <w:ilvl w:val="0"/>
          <w:numId w:val="85"/>
        </w:numPr>
        <w:autoSpaceDE w:val="0"/>
        <w:autoSpaceDN w:val="0"/>
        <w:adjustRightInd w:val="0"/>
        <w:spacing w:after="42"/>
        <w:rPr>
          <w:rFonts w:cstheme="minorHAnsi"/>
        </w:rPr>
      </w:pPr>
      <w:r>
        <w:rPr>
          <w:rFonts w:cstheme="minorHAnsi"/>
          <w:bCs/>
        </w:rPr>
        <w:t xml:space="preserve"> </w:t>
      </w:r>
      <w:r w:rsidRPr="00614B51">
        <w:rPr>
          <w:rFonts w:cstheme="minorHAnsi"/>
          <w:bCs/>
        </w:rPr>
        <w:t>охран</w:t>
      </w:r>
      <w:r w:rsidR="005B6A93">
        <w:rPr>
          <w:rFonts w:cstheme="minorHAnsi"/>
          <w:bCs/>
        </w:rPr>
        <w:t>а</w:t>
      </w:r>
      <w:r w:rsidRPr="00614B51">
        <w:rPr>
          <w:rFonts w:cstheme="minorHAnsi"/>
          <w:bCs/>
        </w:rPr>
        <w:t xml:space="preserve"> и укреплени</w:t>
      </w:r>
      <w:r w:rsidR="005B6A93">
        <w:rPr>
          <w:rFonts w:cstheme="minorHAnsi"/>
          <w:bCs/>
        </w:rPr>
        <w:t>е</w:t>
      </w:r>
      <w:r w:rsidRPr="00614B51">
        <w:rPr>
          <w:rFonts w:cstheme="minorHAnsi"/>
          <w:bCs/>
        </w:rPr>
        <w:t xml:space="preserve"> физического и психического здоровья детей, в том числе их эмоционального благополучия </w:t>
      </w:r>
    </w:p>
    <w:p w:rsidR="00614B51" w:rsidRPr="00614B51" w:rsidRDefault="00614B51" w:rsidP="001D1318">
      <w:pPr>
        <w:pStyle w:val="a5"/>
        <w:numPr>
          <w:ilvl w:val="0"/>
          <w:numId w:val="86"/>
        </w:numPr>
        <w:autoSpaceDE w:val="0"/>
        <w:autoSpaceDN w:val="0"/>
        <w:adjustRightInd w:val="0"/>
        <w:spacing w:after="42"/>
        <w:rPr>
          <w:rFonts w:cstheme="minorHAnsi"/>
        </w:rPr>
      </w:pPr>
      <w:r w:rsidRPr="00614B51">
        <w:rPr>
          <w:rFonts w:cstheme="minorHAnsi"/>
          <w:bCs/>
        </w:rPr>
        <w:t>обеспечени</w:t>
      </w:r>
      <w:r w:rsidR="005B6A93">
        <w:rPr>
          <w:rFonts w:cstheme="minorHAnsi"/>
          <w:bCs/>
        </w:rPr>
        <w:t>е</w:t>
      </w:r>
      <w:r w:rsidRPr="00614B51">
        <w:rPr>
          <w:rFonts w:cstheme="minorHAnsi"/>
          <w:bCs/>
        </w:rPr>
        <w:t xml:space="preserve">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614B51" w:rsidRPr="00614B51" w:rsidRDefault="00614B51" w:rsidP="001D1318">
      <w:pPr>
        <w:pStyle w:val="a5"/>
        <w:numPr>
          <w:ilvl w:val="0"/>
          <w:numId w:val="86"/>
        </w:numPr>
        <w:autoSpaceDE w:val="0"/>
        <w:autoSpaceDN w:val="0"/>
        <w:adjustRightInd w:val="0"/>
        <w:spacing w:after="42"/>
        <w:rPr>
          <w:rFonts w:cstheme="minorHAnsi"/>
        </w:rPr>
      </w:pPr>
      <w:r w:rsidRPr="00614B51">
        <w:rPr>
          <w:rFonts w:cstheme="minorHAnsi"/>
          <w:bCs/>
        </w:rPr>
        <w:t>обеспечени</w:t>
      </w:r>
      <w:r w:rsidR="005B6A93">
        <w:rPr>
          <w:rFonts w:cstheme="minorHAnsi"/>
          <w:bCs/>
        </w:rPr>
        <w:t>е</w:t>
      </w:r>
      <w:r w:rsidRPr="00614B51">
        <w:rPr>
          <w:rFonts w:cstheme="minorHAnsi"/>
          <w:bCs/>
        </w:rPr>
        <w:t xml:space="preserve">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614B51" w:rsidRPr="00614B51" w:rsidRDefault="00614B51" w:rsidP="001D1318">
      <w:pPr>
        <w:pStyle w:val="a5"/>
        <w:numPr>
          <w:ilvl w:val="0"/>
          <w:numId w:val="86"/>
        </w:numPr>
        <w:autoSpaceDE w:val="0"/>
        <w:autoSpaceDN w:val="0"/>
        <w:adjustRightInd w:val="0"/>
        <w:rPr>
          <w:rFonts w:cstheme="minorHAnsi"/>
        </w:rPr>
      </w:pPr>
      <w:r w:rsidRPr="00614B51">
        <w:rPr>
          <w:rFonts w:cstheme="minorHAnsi"/>
          <w:bCs/>
        </w:rPr>
        <w:t>создани</w:t>
      </w:r>
      <w:r w:rsidR="005B6A93">
        <w:rPr>
          <w:rFonts w:cstheme="minorHAnsi"/>
          <w:bCs/>
        </w:rPr>
        <w:t>е</w:t>
      </w:r>
      <w:r w:rsidRPr="00614B51">
        <w:rPr>
          <w:rFonts w:cstheme="minorHAnsi"/>
          <w:bCs/>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B6A93" w:rsidRPr="005B6A93" w:rsidRDefault="005B6A93" w:rsidP="001D1318">
      <w:pPr>
        <w:pStyle w:val="af9"/>
        <w:numPr>
          <w:ilvl w:val="0"/>
          <w:numId w:val="86"/>
        </w:numPr>
        <w:rPr>
          <w:sz w:val="24"/>
          <w:szCs w:val="24"/>
        </w:rPr>
      </w:pPr>
      <w:r w:rsidRPr="005B6A93">
        <w:rPr>
          <w:sz w:val="24"/>
          <w:szCs w:val="24"/>
        </w:rPr>
        <w:t>объединение обучения и воспитания</w:t>
      </w:r>
      <w:r>
        <w:rPr>
          <w:sz w:val="24"/>
          <w:szCs w:val="24"/>
        </w:rPr>
        <w:t xml:space="preserve"> в целостный образовательный</w:t>
      </w:r>
      <w:r w:rsidRPr="005B6A93">
        <w:rPr>
          <w:sz w:val="24"/>
          <w:szCs w:val="24"/>
        </w:rPr>
        <w:t xml:space="preserve"> процесс на основе духовно-нравственных </w:t>
      </w:r>
      <w:r>
        <w:rPr>
          <w:sz w:val="24"/>
          <w:szCs w:val="24"/>
        </w:rPr>
        <w:t xml:space="preserve">и социокультурных ценностей </w:t>
      </w:r>
      <w:r w:rsidRPr="005B6A93">
        <w:rPr>
          <w:sz w:val="24"/>
          <w:szCs w:val="24"/>
        </w:rPr>
        <w:t>и принятых в обществе правил</w:t>
      </w:r>
      <w:r>
        <w:rPr>
          <w:sz w:val="24"/>
          <w:szCs w:val="24"/>
        </w:rPr>
        <w:br/>
      </w:r>
      <w:r w:rsidRPr="005B6A93">
        <w:rPr>
          <w:sz w:val="24"/>
          <w:szCs w:val="24"/>
        </w:rPr>
        <w:t>и норм пов</w:t>
      </w:r>
      <w:r>
        <w:rPr>
          <w:sz w:val="24"/>
          <w:szCs w:val="24"/>
        </w:rPr>
        <w:t>едения в интересах человека,</w:t>
      </w:r>
      <w:r w:rsidRPr="005B6A93">
        <w:rPr>
          <w:sz w:val="24"/>
          <w:szCs w:val="24"/>
        </w:rPr>
        <w:t xml:space="preserve"> семьи, общества </w:t>
      </w:r>
    </w:p>
    <w:p w:rsidR="005B6A93" w:rsidRPr="005B6A93" w:rsidRDefault="005B6A93" w:rsidP="001D1318">
      <w:pPr>
        <w:pStyle w:val="af9"/>
        <w:numPr>
          <w:ilvl w:val="0"/>
          <w:numId w:val="86"/>
        </w:numPr>
        <w:rPr>
          <w:sz w:val="24"/>
          <w:szCs w:val="24"/>
        </w:rPr>
      </w:pPr>
      <w:r w:rsidRPr="005B6A93">
        <w:rPr>
          <w:sz w:val="24"/>
          <w:szCs w:val="24"/>
        </w:rPr>
        <w:t xml:space="preserve">формирование общей культуры личности </w:t>
      </w:r>
      <w:r>
        <w:rPr>
          <w:sz w:val="24"/>
          <w:szCs w:val="24"/>
        </w:rPr>
        <w:t xml:space="preserve">детей, в том числе ценностей </w:t>
      </w:r>
      <w:r w:rsidRPr="005B6A93">
        <w:rPr>
          <w:sz w:val="24"/>
          <w:szCs w:val="24"/>
        </w:rPr>
        <w:t xml:space="preserve">  здорового образа жизни, развитие</w:t>
      </w:r>
      <w:r>
        <w:rPr>
          <w:sz w:val="24"/>
          <w:szCs w:val="24"/>
        </w:rPr>
        <w:t xml:space="preserve"> их социальных, нравственных,</w:t>
      </w:r>
      <w:r w:rsidRPr="005B6A93">
        <w:rPr>
          <w:sz w:val="24"/>
          <w:szCs w:val="24"/>
        </w:rPr>
        <w:t xml:space="preserve"> эстетических, интеллектуальных, физиче</w:t>
      </w:r>
      <w:r>
        <w:rPr>
          <w:sz w:val="24"/>
          <w:szCs w:val="24"/>
        </w:rPr>
        <w:t>ских качеств, инициативности,</w:t>
      </w:r>
      <w:r w:rsidRPr="005B6A93">
        <w:rPr>
          <w:sz w:val="24"/>
          <w:szCs w:val="24"/>
        </w:rPr>
        <w:t xml:space="preserve"> самостоятельности и ответственности ребён</w:t>
      </w:r>
      <w:r>
        <w:rPr>
          <w:sz w:val="24"/>
          <w:szCs w:val="24"/>
        </w:rPr>
        <w:t>ка, формирование предпосылок</w:t>
      </w:r>
      <w:r w:rsidRPr="005B6A93">
        <w:rPr>
          <w:sz w:val="24"/>
          <w:szCs w:val="24"/>
        </w:rPr>
        <w:t xml:space="preserve"> учебной деятельности</w:t>
      </w:r>
    </w:p>
    <w:p w:rsidR="005B6A93" w:rsidRPr="005B6A93" w:rsidRDefault="005B6A93" w:rsidP="001D1318">
      <w:pPr>
        <w:pStyle w:val="af9"/>
        <w:numPr>
          <w:ilvl w:val="0"/>
          <w:numId w:val="86"/>
        </w:numPr>
        <w:rPr>
          <w:sz w:val="24"/>
          <w:szCs w:val="24"/>
        </w:rPr>
      </w:pPr>
      <w:r w:rsidRPr="005B6A93">
        <w:rPr>
          <w:sz w:val="24"/>
          <w:szCs w:val="24"/>
        </w:rPr>
        <w:t>обеспечение вариативности и раз</w:t>
      </w:r>
      <w:r>
        <w:rPr>
          <w:sz w:val="24"/>
          <w:szCs w:val="24"/>
        </w:rPr>
        <w:t>нообразия содержания Программ</w:t>
      </w:r>
      <w:r w:rsidRPr="005B6A93">
        <w:rPr>
          <w:sz w:val="24"/>
          <w:szCs w:val="24"/>
        </w:rPr>
        <w:t xml:space="preserve">  и организационных форм дошкольно</w:t>
      </w:r>
      <w:r>
        <w:rPr>
          <w:sz w:val="24"/>
          <w:szCs w:val="24"/>
        </w:rPr>
        <w:t>го образования, возможности</w:t>
      </w:r>
      <w:r w:rsidRPr="005B6A93">
        <w:rPr>
          <w:sz w:val="24"/>
          <w:szCs w:val="24"/>
        </w:rPr>
        <w:t xml:space="preserve"> формирования Программ различ</w:t>
      </w:r>
      <w:r>
        <w:rPr>
          <w:sz w:val="24"/>
          <w:szCs w:val="24"/>
        </w:rPr>
        <w:t>ной</w:t>
      </w:r>
      <w:r>
        <w:rPr>
          <w:sz w:val="24"/>
          <w:szCs w:val="24"/>
        </w:rPr>
        <w:br/>
        <w:t>направленности с учётом</w:t>
      </w:r>
      <w:r w:rsidRPr="005B6A93">
        <w:rPr>
          <w:sz w:val="24"/>
          <w:szCs w:val="24"/>
        </w:rPr>
        <w:t xml:space="preserve"> образовательных потребностей, способностей и состояния здоровья детей</w:t>
      </w:r>
    </w:p>
    <w:p w:rsidR="005B6A93" w:rsidRPr="005B6A93" w:rsidRDefault="005B6A93" w:rsidP="001D1318">
      <w:pPr>
        <w:pStyle w:val="af9"/>
        <w:numPr>
          <w:ilvl w:val="0"/>
          <w:numId w:val="86"/>
        </w:numPr>
        <w:rPr>
          <w:sz w:val="24"/>
          <w:szCs w:val="24"/>
        </w:rPr>
      </w:pPr>
      <w:r w:rsidRPr="005B6A93">
        <w:rPr>
          <w:sz w:val="24"/>
          <w:szCs w:val="24"/>
        </w:rPr>
        <w:t>формирование социокультурной среды, с</w:t>
      </w:r>
      <w:r>
        <w:rPr>
          <w:sz w:val="24"/>
          <w:szCs w:val="24"/>
        </w:rPr>
        <w:t>оответствующей возрастным,</w:t>
      </w:r>
      <w:r w:rsidRPr="005B6A93">
        <w:rPr>
          <w:sz w:val="24"/>
          <w:szCs w:val="24"/>
        </w:rPr>
        <w:t xml:space="preserve"> индивидуальным, психологическим и физ</w:t>
      </w:r>
      <w:r>
        <w:rPr>
          <w:sz w:val="24"/>
          <w:szCs w:val="24"/>
        </w:rPr>
        <w:t xml:space="preserve">иологическим особенностям </w:t>
      </w:r>
      <w:r w:rsidRPr="005B6A93">
        <w:rPr>
          <w:sz w:val="24"/>
          <w:szCs w:val="24"/>
        </w:rPr>
        <w:t>детей</w:t>
      </w:r>
      <w:r>
        <w:rPr>
          <w:sz w:val="24"/>
          <w:szCs w:val="24"/>
        </w:rPr>
        <w:t xml:space="preserve"> </w:t>
      </w:r>
    </w:p>
    <w:p w:rsidR="005B6A93" w:rsidRDefault="005B6A93" w:rsidP="001D1318">
      <w:pPr>
        <w:pStyle w:val="af9"/>
        <w:numPr>
          <w:ilvl w:val="0"/>
          <w:numId w:val="86"/>
        </w:numPr>
        <w:rPr>
          <w:sz w:val="24"/>
          <w:szCs w:val="24"/>
        </w:rPr>
      </w:pPr>
      <w:r w:rsidRPr="005B6A93">
        <w:rPr>
          <w:sz w:val="24"/>
          <w:szCs w:val="24"/>
        </w:rPr>
        <w:t xml:space="preserve">обеспечение психолого-педагогической </w:t>
      </w:r>
      <w:r>
        <w:rPr>
          <w:sz w:val="24"/>
          <w:szCs w:val="24"/>
        </w:rPr>
        <w:t>поддержки</w:t>
      </w:r>
    </w:p>
    <w:p w:rsidR="00614B51" w:rsidRPr="00144CCF" w:rsidRDefault="005B6A93" w:rsidP="001D1318">
      <w:pPr>
        <w:pStyle w:val="af9"/>
        <w:numPr>
          <w:ilvl w:val="0"/>
          <w:numId w:val="104"/>
        </w:numPr>
        <w:tabs>
          <w:tab w:val="left" w:pos="3935"/>
        </w:tabs>
        <w:rPr>
          <w:rFonts w:cstheme="minorHAnsi"/>
          <w:bCs/>
          <w:sz w:val="24"/>
          <w:szCs w:val="24"/>
        </w:rPr>
      </w:pPr>
      <w:r w:rsidRPr="005B6A93">
        <w:rPr>
          <w:sz w:val="24"/>
          <w:szCs w:val="24"/>
        </w:rPr>
        <w:t>семьи и повышение компетентности родителей (законных представителей) в вопросах развития и образования, охраны и укрепления здоровья детей.</w:t>
      </w:r>
    </w:p>
    <w:p w:rsidR="00144CCF" w:rsidRPr="005B6A93" w:rsidRDefault="00144CCF" w:rsidP="00144CCF">
      <w:pPr>
        <w:pStyle w:val="af9"/>
        <w:tabs>
          <w:tab w:val="left" w:pos="3935"/>
        </w:tabs>
        <w:ind w:left="720"/>
        <w:rPr>
          <w:rFonts w:cstheme="minorHAnsi"/>
          <w:bCs/>
          <w:sz w:val="24"/>
          <w:szCs w:val="24"/>
        </w:rPr>
      </w:pPr>
    </w:p>
    <w:p w:rsidR="005B6A93" w:rsidRPr="005B6A93" w:rsidRDefault="005B6A93" w:rsidP="005B6A93">
      <w:pPr>
        <w:pStyle w:val="af9"/>
        <w:tabs>
          <w:tab w:val="left" w:pos="3935"/>
        </w:tabs>
        <w:ind w:left="720"/>
        <w:rPr>
          <w:rFonts w:cstheme="minorHAnsi"/>
          <w:bCs/>
          <w:sz w:val="24"/>
          <w:szCs w:val="24"/>
        </w:rPr>
      </w:pPr>
    </w:p>
    <w:p w:rsidR="00144CCF" w:rsidRDefault="00144CCF" w:rsidP="005B6A93">
      <w:pPr>
        <w:pStyle w:val="33"/>
        <w:shd w:val="clear" w:color="auto" w:fill="auto"/>
        <w:spacing w:before="0" w:after="0"/>
        <w:ind w:left="140"/>
        <w:jc w:val="left"/>
        <w:rPr>
          <w:sz w:val="24"/>
          <w:szCs w:val="24"/>
        </w:rPr>
      </w:pPr>
    </w:p>
    <w:p w:rsidR="00286813" w:rsidRDefault="00286813" w:rsidP="005B6A93">
      <w:pPr>
        <w:pStyle w:val="33"/>
        <w:shd w:val="clear" w:color="auto" w:fill="auto"/>
        <w:spacing w:before="0" w:after="0"/>
        <w:ind w:left="140"/>
        <w:jc w:val="left"/>
        <w:rPr>
          <w:sz w:val="24"/>
          <w:szCs w:val="24"/>
        </w:rPr>
      </w:pPr>
    </w:p>
    <w:p w:rsidR="00005977" w:rsidRPr="00005977" w:rsidRDefault="00005977" w:rsidP="005B6A93">
      <w:pPr>
        <w:pStyle w:val="33"/>
        <w:shd w:val="clear" w:color="auto" w:fill="auto"/>
        <w:spacing w:before="0" w:after="0"/>
        <w:ind w:left="140"/>
        <w:jc w:val="left"/>
        <w:rPr>
          <w:sz w:val="24"/>
          <w:szCs w:val="24"/>
        </w:rPr>
      </w:pPr>
      <w:r w:rsidRPr="00005977">
        <w:rPr>
          <w:sz w:val="24"/>
          <w:szCs w:val="24"/>
        </w:rPr>
        <w:lastRenderedPageBreak/>
        <w:t>Задачи социально-коммуникативного развития</w:t>
      </w:r>
    </w:p>
    <w:p w:rsidR="00005977" w:rsidRPr="00005977" w:rsidRDefault="00005977" w:rsidP="001D1318">
      <w:pPr>
        <w:pStyle w:val="af6"/>
        <w:numPr>
          <w:ilvl w:val="0"/>
          <w:numId w:val="84"/>
        </w:numPr>
        <w:shd w:val="clear" w:color="auto" w:fill="auto"/>
        <w:tabs>
          <w:tab w:val="left" w:pos="634"/>
        </w:tabs>
        <w:spacing w:after="0" w:line="298" w:lineRule="exact"/>
        <w:ind w:left="140" w:right="1560"/>
        <w:jc w:val="left"/>
        <w:rPr>
          <w:rFonts w:ascii="Times New Roman" w:hAnsi="Times New Roman" w:cs="Times New Roman"/>
          <w:sz w:val="24"/>
          <w:szCs w:val="24"/>
        </w:rPr>
      </w:pPr>
      <w:r w:rsidRPr="00005977">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005977" w:rsidRPr="00005977" w:rsidRDefault="00005977" w:rsidP="001D1318">
      <w:pPr>
        <w:pStyle w:val="af6"/>
        <w:numPr>
          <w:ilvl w:val="0"/>
          <w:numId w:val="84"/>
        </w:numPr>
        <w:shd w:val="clear" w:color="auto" w:fill="auto"/>
        <w:tabs>
          <w:tab w:val="left" w:pos="630"/>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развитие общения и взаимодействия ребенка со взрослыми и сверстни</w:t>
      </w:r>
      <w:r w:rsidRPr="00005977">
        <w:rPr>
          <w:rFonts w:ascii="Times New Roman" w:hAnsi="Times New Roman" w:cs="Times New Roman"/>
          <w:sz w:val="24"/>
          <w:szCs w:val="24"/>
        </w:rPr>
        <w:softHyphen/>
        <w:t>ками;</w:t>
      </w:r>
    </w:p>
    <w:p w:rsidR="00005977" w:rsidRPr="00005977" w:rsidRDefault="00005977" w:rsidP="001D1318">
      <w:pPr>
        <w:pStyle w:val="af6"/>
        <w:numPr>
          <w:ilvl w:val="0"/>
          <w:numId w:val="84"/>
        </w:numPr>
        <w:shd w:val="clear" w:color="auto" w:fill="auto"/>
        <w:tabs>
          <w:tab w:val="left" w:pos="639"/>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005977" w:rsidRPr="00005977" w:rsidRDefault="00005977" w:rsidP="001D1318">
      <w:pPr>
        <w:pStyle w:val="af6"/>
        <w:numPr>
          <w:ilvl w:val="0"/>
          <w:numId w:val="84"/>
        </w:numPr>
        <w:shd w:val="clear" w:color="auto" w:fill="auto"/>
        <w:tabs>
          <w:tab w:val="left" w:pos="634"/>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005977" w:rsidRPr="00005977" w:rsidRDefault="00005977" w:rsidP="001D1318">
      <w:pPr>
        <w:pStyle w:val="af6"/>
        <w:numPr>
          <w:ilvl w:val="0"/>
          <w:numId w:val="84"/>
        </w:numPr>
        <w:shd w:val="clear" w:color="auto" w:fill="auto"/>
        <w:tabs>
          <w:tab w:val="left" w:pos="385"/>
        </w:tabs>
        <w:spacing w:after="0" w:line="298" w:lineRule="exact"/>
        <w:ind w:left="140"/>
        <w:jc w:val="both"/>
        <w:rPr>
          <w:rFonts w:ascii="Times New Roman" w:hAnsi="Times New Roman" w:cs="Times New Roman"/>
          <w:sz w:val="24"/>
          <w:szCs w:val="24"/>
        </w:rPr>
      </w:pPr>
      <w:r w:rsidRPr="00005977">
        <w:rPr>
          <w:rFonts w:ascii="Times New Roman" w:hAnsi="Times New Roman" w:cs="Times New Roman"/>
          <w:sz w:val="24"/>
          <w:szCs w:val="24"/>
        </w:rPr>
        <w:t>формирование готовности к совместной деятельности со сверстниками;</w:t>
      </w:r>
    </w:p>
    <w:p w:rsidR="00005977" w:rsidRPr="00005977" w:rsidRDefault="00005977" w:rsidP="001D1318">
      <w:pPr>
        <w:pStyle w:val="af6"/>
        <w:numPr>
          <w:ilvl w:val="0"/>
          <w:numId w:val="84"/>
        </w:numPr>
        <w:shd w:val="clear" w:color="auto" w:fill="auto"/>
        <w:tabs>
          <w:tab w:val="left" w:pos="630"/>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p>
    <w:p w:rsidR="00005977" w:rsidRPr="00005977" w:rsidRDefault="00005977" w:rsidP="001D1318">
      <w:pPr>
        <w:pStyle w:val="af6"/>
        <w:numPr>
          <w:ilvl w:val="0"/>
          <w:numId w:val="84"/>
        </w:numPr>
        <w:shd w:val="clear" w:color="auto" w:fill="auto"/>
        <w:tabs>
          <w:tab w:val="left" w:pos="639"/>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формирование позитивных установок к различным видам труда и творче</w:t>
      </w:r>
      <w:r w:rsidRPr="00005977">
        <w:rPr>
          <w:rFonts w:ascii="Times New Roman" w:hAnsi="Times New Roman" w:cs="Times New Roman"/>
          <w:sz w:val="24"/>
          <w:szCs w:val="24"/>
        </w:rPr>
        <w:softHyphen/>
        <w:t>ства;</w:t>
      </w:r>
    </w:p>
    <w:p w:rsidR="00005977" w:rsidRPr="00005977" w:rsidRDefault="00005977" w:rsidP="001D1318">
      <w:pPr>
        <w:pStyle w:val="af6"/>
        <w:numPr>
          <w:ilvl w:val="0"/>
          <w:numId w:val="84"/>
        </w:numPr>
        <w:shd w:val="clear" w:color="auto" w:fill="auto"/>
        <w:tabs>
          <w:tab w:val="left" w:pos="385"/>
        </w:tabs>
        <w:spacing w:after="240" w:line="298" w:lineRule="exact"/>
        <w:ind w:left="140"/>
        <w:jc w:val="both"/>
        <w:rPr>
          <w:rFonts w:ascii="Times New Roman" w:hAnsi="Times New Roman" w:cs="Times New Roman"/>
          <w:sz w:val="24"/>
          <w:szCs w:val="24"/>
        </w:rPr>
      </w:pPr>
      <w:r w:rsidRPr="00005977">
        <w:rPr>
          <w:rFonts w:ascii="Times New Roman" w:hAnsi="Times New Roman" w:cs="Times New Roman"/>
          <w:sz w:val="24"/>
          <w:szCs w:val="24"/>
        </w:rPr>
        <w:t>формирование основ безопасного поведения в быту, социуме, природе.</w:t>
      </w:r>
    </w:p>
    <w:p w:rsidR="00005977" w:rsidRPr="00005977" w:rsidRDefault="00005977" w:rsidP="00005977">
      <w:pPr>
        <w:pStyle w:val="15"/>
        <w:keepNext/>
        <w:keepLines/>
        <w:shd w:val="clear" w:color="auto" w:fill="auto"/>
        <w:spacing w:before="0"/>
        <w:ind w:left="140"/>
        <w:rPr>
          <w:sz w:val="24"/>
          <w:szCs w:val="24"/>
        </w:rPr>
      </w:pPr>
      <w:bookmarkStart w:id="0" w:name="bookmark0"/>
      <w:r w:rsidRPr="00005977">
        <w:rPr>
          <w:sz w:val="24"/>
          <w:szCs w:val="24"/>
        </w:rPr>
        <w:t>Задачи познавательного развития</w:t>
      </w:r>
      <w:bookmarkEnd w:id="0"/>
    </w:p>
    <w:p w:rsidR="00005977" w:rsidRPr="00005977" w:rsidRDefault="00005977" w:rsidP="001D1318">
      <w:pPr>
        <w:pStyle w:val="af6"/>
        <w:numPr>
          <w:ilvl w:val="0"/>
          <w:numId w:val="84"/>
        </w:numPr>
        <w:shd w:val="clear" w:color="auto" w:fill="auto"/>
        <w:tabs>
          <w:tab w:val="left" w:pos="634"/>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Развитие интересов детей, любознательности и познавательной мотива</w:t>
      </w:r>
      <w:r w:rsidRPr="00005977">
        <w:rPr>
          <w:rFonts w:ascii="Times New Roman" w:hAnsi="Times New Roman" w:cs="Times New Roman"/>
          <w:sz w:val="24"/>
          <w:szCs w:val="24"/>
        </w:rPr>
        <w:softHyphen/>
        <w:t>ции;</w:t>
      </w:r>
    </w:p>
    <w:p w:rsidR="00005977" w:rsidRPr="00005977" w:rsidRDefault="00005977" w:rsidP="001D1318">
      <w:pPr>
        <w:pStyle w:val="af6"/>
        <w:numPr>
          <w:ilvl w:val="0"/>
          <w:numId w:val="84"/>
        </w:numPr>
        <w:shd w:val="clear" w:color="auto" w:fill="auto"/>
        <w:tabs>
          <w:tab w:val="left" w:pos="385"/>
        </w:tabs>
        <w:spacing w:after="0" w:line="298" w:lineRule="exact"/>
        <w:ind w:left="140"/>
        <w:jc w:val="both"/>
        <w:rPr>
          <w:rFonts w:ascii="Times New Roman" w:hAnsi="Times New Roman" w:cs="Times New Roman"/>
          <w:sz w:val="24"/>
          <w:szCs w:val="24"/>
        </w:rPr>
      </w:pPr>
      <w:r w:rsidRPr="00005977">
        <w:rPr>
          <w:rFonts w:ascii="Times New Roman" w:hAnsi="Times New Roman" w:cs="Times New Roman"/>
          <w:sz w:val="24"/>
          <w:szCs w:val="24"/>
        </w:rPr>
        <w:t>формирование познавательных действий, становление сознания;</w:t>
      </w:r>
    </w:p>
    <w:p w:rsidR="00005977" w:rsidRPr="00005977" w:rsidRDefault="00005977" w:rsidP="001D1318">
      <w:pPr>
        <w:pStyle w:val="af6"/>
        <w:numPr>
          <w:ilvl w:val="0"/>
          <w:numId w:val="84"/>
        </w:numPr>
        <w:shd w:val="clear" w:color="auto" w:fill="auto"/>
        <w:tabs>
          <w:tab w:val="left" w:pos="385"/>
        </w:tabs>
        <w:spacing w:after="0" w:line="298" w:lineRule="exact"/>
        <w:ind w:left="140"/>
        <w:jc w:val="both"/>
        <w:rPr>
          <w:rFonts w:ascii="Times New Roman" w:hAnsi="Times New Roman" w:cs="Times New Roman"/>
          <w:sz w:val="24"/>
          <w:szCs w:val="24"/>
        </w:rPr>
      </w:pPr>
      <w:r w:rsidRPr="00005977">
        <w:rPr>
          <w:rFonts w:ascii="Times New Roman" w:hAnsi="Times New Roman" w:cs="Times New Roman"/>
          <w:sz w:val="24"/>
          <w:szCs w:val="24"/>
        </w:rPr>
        <w:t>развитие воображения и творческой активности;</w:t>
      </w:r>
    </w:p>
    <w:p w:rsidR="00005977" w:rsidRPr="00005977" w:rsidRDefault="00005977" w:rsidP="001D1318">
      <w:pPr>
        <w:pStyle w:val="af6"/>
        <w:numPr>
          <w:ilvl w:val="0"/>
          <w:numId w:val="84"/>
        </w:numPr>
        <w:shd w:val="clear" w:color="auto" w:fill="auto"/>
        <w:tabs>
          <w:tab w:val="left" w:pos="639"/>
        </w:tabs>
        <w:spacing w:after="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w:t>
      </w:r>
      <w:r w:rsidRPr="00005977">
        <w:rPr>
          <w:rFonts w:ascii="Times New Roman" w:hAnsi="Times New Roman" w:cs="Times New Roman"/>
          <w:sz w:val="24"/>
          <w:szCs w:val="24"/>
        </w:rPr>
        <w:softHyphen/>
        <w:t>ствиях и др.);</w:t>
      </w:r>
    </w:p>
    <w:p w:rsidR="00005977" w:rsidRPr="00005977" w:rsidRDefault="00005977" w:rsidP="001D1318">
      <w:pPr>
        <w:pStyle w:val="af6"/>
        <w:numPr>
          <w:ilvl w:val="0"/>
          <w:numId w:val="84"/>
        </w:numPr>
        <w:shd w:val="clear" w:color="auto" w:fill="auto"/>
        <w:tabs>
          <w:tab w:val="left" w:pos="634"/>
        </w:tabs>
        <w:spacing w:after="240" w:line="298" w:lineRule="exact"/>
        <w:ind w:left="140" w:right="1560"/>
        <w:jc w:val="both"/>
        <w:rPr>
          <w:rFonts w:ascii="Times New Roman" w:hAnsi="Times New Roman" w:cs="Times New Roman"/>
          <w:sz w:val="24"/>
          <w:szCs w:val="24"/>
        </w:rPr>
      </w:pPr>
      <w:r w:rsidRPr="00005977">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w:t>
      </w:r>
      <w:r w:rsidRPr="00005977">
        <w:rPr>
          <w:rFonts w:ascii="Times New Roman" w:hAnsi="Times New Roman" w:cs="Times New Roman"/>
          <w:sz w:val="24"/>
          <w:szCs w:val="24"/>
        </w:rPr>
        <w:softHyphen/>
        <w:t>ных традициях и праздниках, о планете Земля как общем доме людей, об осо</w:t>
      </w:r>
      <w:r w:rsidRPr="00005977">
        <w:rPr>
          <w:rFonts w:ascii="Times New Roman" w:hAnsi="Times New Roman" w:cs="Times New Roman"/>
          <w:sz w:val="24"/>
          <w:szCs w:val="24"/>
        </w:rPr>
        <w:softHyphen/>
        <w:t>бенностях ее природы, многообразии стран и народов мира.</w:t>
      </w:r>
    </w:p>
    <w:p w:rsidR="00005977" w:rsidRPr="00005977" w:rsidRDefault="00005977" w:rsidP="00005977">
      <w:pPr>
        <w:pStyle w:val="15"/>
        <w:keepNext/>
        <w:keepLines/>
        <w:shd w:val="clear" w:color="auto" w:fill="auto"/>
        <w:spacing w:before="0"/>
        <w:ind w:left="140"/>
        <w:rPr>
          <w:sz w:val="24"/>
          <w:szCs w:val="24"/>
        </w:rPr>
      </w:pPr>
      <w:bookmarkStart w:id="1" w:name="bookmark1"/>
      <w:r w:rsidRPr="00005977">
        <w:rPr>
          <w:sz w:val="24"/>
          <w:szCs w:val="24"/>
        </w:rPr>
        <w:t>Задачи речевого развития</w:t>
      </w:r>
      <w:bookmarkEnd w:id="1"/>
    </w:p>
    <w:p w:rsidR="00005977" w:rsidRPr="00005977" w:rsidRDefault="00005977" w:rsidP="001D1318">
      <w:pPr>
        <w:pStyle w:val="af6"/>
        <w:numPr>
          <w:ilvl w:val="0"/>
          <w:numId w:val="84"/>
        </w:numPr>
        <w:shd w:val="clear" w:color="auto" w:fill="auto"/>
        <w:tabs>
          <w:tab w:val="left" w:pos="385"/>
        </w:tabs>
        <w:spacing w:after="0" w:line="298" w:lineRule="exact"/>
        <w:ind w:left="140"/>
        <w:jc w:val="both"/>
        <w:rPr>
          <w:rFonts w:ascii="Times New Roman" w:hAnsi="Times New Roman" w:cs="Times New Roman"/>
          <w:sz w:val="24"/>
          <w:szCs w:val="24"/>
        </w:rPr>
      </w:pPr>
      <w:r w:rsidRPr="00005977">
        <w:rPr>
          <w:rFonts w:ascii="Times New Roman" w:hAnsi="Times New Roman" w:cs="Times New Roman"/>
          <w:sz w:val="24"/>
          <w:szCs w:val="24"/>
        </w:rPr>
        <w:t>Овладение речью как средством общения и культуры;</w:t>
      </w:r>
    </w:p>
    <w:p w:rsidR="005B6A93" w:rsidRPr="005B6A93" w:rsidRDefault="00005977" w:rsidP="001D1318">
      <w:pPr>
        <w:pStyle w:val="af6"/>
        <w:numPr>
          <w:ilvl w:val="0"/>
          <w:numId w:val="84"/>
        </w:numPr>
        <w:shd w:val="clear" w:color="auto" w:fill="auto"/>
        <w:tabs>
          <w:tab w:val="left" w:pos="390"/>
        </w:tabs>
        <w:spacing w:after="0" w:line="293" w:lineRule="exact"/>
        <w:ind w:left="20" w:right="40" w:firstLine="240"/>
        <w:jc w:val="both"/>
        <w:rPr>
          <w:sz w:val="24"/>
          <w:szCs w:val="24"/>
        </w:rPr>
      </w:pPr>
      <w:r w:rsidRPr="005B6A93">
        <w:rPr>
          <w:rFonts w:ascii="Times New Roman" w:hAnsi="Times New Roman" w:cs="Times New Roman"/>
          <w:sz w:val="24"/>
          <w:szCs w:val="24"/>
        </w:rPr>
        <w:t>обогащение активного словаря;</w:t>
      </w:r>
    </w:p>
    <w:p w:rsidR="00005977" w:rsidRPr="005B6A93" w:rsidRDefault="00005977" w:rsidP="001D1318">
      <w:pPr>
        <w:pStyle w:val="af6"/>
        <w:numPr>
          <w:ilvl w:val="0"/>
          <w:numId w:val="84"/>
        </w:numPr>
        <w:shd w:val="clear" w:color="auto" w:fill="auto"/>
        <w:tabs>
          <w:tab w:val="left" w:pos="390"/>
        </w:tabs>
        <w:spacing w:after="0" w:line="293" w:lineRule="exact"/>
        <w:ind w:left="20" w:right="40" w:firstLine="240"/>
        <w:jc w:val="both"/>
        <w:rPr>
          <w:sz w:val="24"/>
          <w:szCs w:val="24"/>
        </w:rPr>
      </w:pPr>
      <w:r w:rsidRPr="005B6A93">
        <w:rPr>
          <w:sz w:val="24"/>
          <w:szCs w:val="24"/>
        </w:rPr>
        <w:t>развитие связной, грамматически правильной диалогической и моноло</w:t>
      </w:r>
      <w:r w:rsidRPr="005B6A93">
        <w:rPr>
          <w:sz w:val="24"/>
          <w:szCs w:val="24"/>
        </w:rPr>
        <w:softHyphen/>
        <w:t>гической речи, а также речевого творчества;</w:t>
      </w:r>
    </w:p>
    <w:p w:rsidR="00005977" w:rsidRPr="00BD02F5" w:rsidRDefault="00005977" w:rsidP="001D1318">
      <w:pPr>
        <w:pStyle w:val="af6"/>
        <w:numPr>
          <w:ilvl w:val="0"/>
          <w:numId w:val="84"/>
        </w:numPr>
        <w:shd w:val="clear" w:color="auto" w:fill="auto"/>
        <w:tabs>
          <w:tab w:val="left" w:pos="500"/>
        </w:tabs>
        <w:spacing w:after="0" w:line="298" w:lineRule="exact"/>
        <w:ind w:left="20" w:firstLine="240"/>
        <w:jc w:val="both"/>
        <w:rPr>
          <w:sz w:val="24"/>
          <w:szCs w:val="24"/>
        </w:rPr>
      </w:pPr>
      <w:r w:rsidRPr="00BD02F5">
        <w:rPr>
          <w:sz w:val="24"/>
          <w:szCs w:val="24"/>
        </w:rPr>
        <w:t>развитие звуковой и интонационной культуры речи, фонематического слуха;</w:t>
      </w:r>
    </w:p>
    <w:p w:rsidR="00005977" w:rsidRPr="00BD02F5" w:rsidRDefault="00005977" w:rsidP="001D1318">
      <w:pPr>
        <w:pStyle w:val="af6"/>
        <w:numPr>
          <w:ilvl w:val="0"/>
          <w:numId w:val="84"/>
        </w:numPr>
        <w:shd w:val="clear" w:color="auto" w:fill="auto"/>
        <w:tabs>
          <w:tab w:val="left" w:pos="524"/>
        </w:tabs>
        <w:spacing w:after="0" w:line="298" w:lineRule="exact"/>
        <w:ind w:left="20" w:right="40" w:firstLine="240"/>
        <w:jc w:val="both"/>
        <w:rPr>
          <w:sz w:val="24"/>
          <w:szCs w:val="24"/>
        </w:rPr>
      </w:pPr>
      <w:r w:rsidRPr="00BD02F5">
        <w:rPr>
          <w:sz w:val="24"/>
          <w:szCs w:val="24"/>
        </w:rPr>
        <w:t>знакомство с книжной культурой, детской литературой, понимание на слух текстов различных жанров детской литературы;</w:t>
      </w:r>
    </w:p>
    <w:p w:rsidR="00005977" w:rsidRPr="00BD02F5" w:rsidRDefault="00005977" w:rsidP="001D1318">
      <w:pPr>
        <w:pStyle w:val="af6"/>
        <w:numPr>
          <w:ilvl w:val="0"/>
          <w:numId w:val="84"/>
        </w:numPr>
        <w:shd w:val="clear" w:color="auto" w:fill="auto"/>
        <w:tabs>
          <w:tab w:val="left" w:pos="519"/>
        </w:tabs>
        <w:spacing w:after="240" w:line="298" w:lineRule="exact"/>
        <w:ind w:left="20" w:right="40" w:firstLine="240"/>
        <w:jc w:val="both"/>
        <w:rPr>
          <w:sz w:val="24"/>
          <w:szCs w:val="24"/>
        </w:rPr>
      </w:pPr>
      <w:r w:rsidRPr="00BD02F5">
        <w:rPr>
          <w:sz w:val="24"/>
          <w:szCs w:val="24"/>
        </w:rPr>
        <w:t>формирование звуковой аналитико-синтетической активности как пред</w:t>
      </w:r>
      <w:r w:rsidRPr="00BD02F5">
        <w:rPr>
          <w:sz w:val="24"/>
          <w:szCs w:val="24"/>
        </w:rPr>
        <w:softHyphen/>
        <w:t>посылки обучения грамоте.</w:t>
      </w:r>
    </w:p>
    <w:p w:rsidR="00005977" w:rsidRPr="00BD02F5" w:rsidRDefault="00546317" w:rsidP="00546317">
      <w:pPr>
        <w:pStyle w:val="25"/>
        <w:shd w:val="clear" w:color="auto" w:fill="auto"/>
        <w:spacing w:before="0"/>
        <w:ind w:firstLine="0"/>
        <w:rPr>
          <w:sz w:val="24"/>
          <w:szCs w:val="24"/>
        </w:rPr>
      </w:pPr>
      <w:r>
        <w:rPr>
          <w:sz w:val="24"/>
          <w:szCs w:val="24"/>
        </w:rPr>
        <w:t xml:space="preserve"> </w:t>
      </w:r>
      <w:r w:rsidR="00005977" w:rsidRPr="00BD02F5">
        <w:rPr>
          <w:sz w:val="24"/>
          <w:szCs w:val="24"/>
        </w:rPr>
        <w:t>Задачи художественно-эстетического развития</w:t>
      </w:r>
    </w:p>
    <w:p w:rsidR="00005977" w:rsidRPr="00BD02F5" w:rsidRDefault="00005977" w:rsidP="001D1318">
      <w:pPr>
        <w:pStyle w:val="af6"/>
        <w:numPr>
          <w:ilvl w:val="0"/>
          <w:numId w:val="84"/>
        </w:numPr>
        <w:shd w:val="clear" w:color="auto" w:fill="auto"/>
        <w:tabs>
          <w:tab w:val="left" w:pos="529"/>
        </w:tabs>
        <w:spacing w:after="0" w:line="298" w:lineRule="exact"/>
        <w:ind w:left="20" w:right="40" w:firstLine="240"/>
        <w:jc w:val="both"/>
        <w:rPr>
          <w:sz w:val="24"/>
          <w:szCs w:val="24"/>
        </w:rPr>
      </w:pPr>
      <w:r w:rsidRPr="00BD02F5">
        <w:rPr>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005977" w:rsidRPr="00BD02F5" w:rsidRDefault="00005977" w:rsidP="001D1318">
      <w:pPr>
        <w:pStyle w:val="af6"/>
        <w:numPr>
          <w:ilvl w:val="0"/>
          <w:numId w:val="84"/>
        </w:numPr>
        <w:shd w:val="clear" w:color="auto" w:fill="auto"/>
        <w:tabs>
          <w:tab w:val="left" w:pos="505"/>
        </w:tabs>
        <w:spacing w:after="0" w:line="298" w:lineRule="exact"/>
        <w:ind w:left="20" w:firstLine="240"/>
        <w:jc w:val="both"/>
        <w:rPr>
          <w:sz w:val="24"/>
          <w:szCs w:val="24"/>
        </w:rPr>
      </w:pPr>
      <w:r w:rsidRPr="00BD02F5">
        <w:rPr>
          <w:sz w:val="24"/>
          <w:szCs w:val="24"/>
        </w:rPr>
        <w:t>становление эстетического отношения к окружающему миру;</w:t>
      </w:r>
    </w:p>
    <w:p w:rsidR="00005977" w:rsidRPr="00BD02F5" w:rsidRDefault="00005977" w:rsidP="001D1318">
      <w:pPr>
        <w:pStyle w:val="af6"/>
        <w:numPr>
          <w:ilvl w:val="0"/>
          <w:numId w:val="84"/>
        </w:numPr>
        <w:shd w:val="clear" w:color="auto" w:fill="auto"/>
        <w:tabs>
          <w:tab w:val="left" w:pos="505"/>
        </w:tabs>
        <w:spacing w:after="0" w:line="298" w:lineRule="exact"/>
        <w:ind w:left="20" w:firstLine="240"/>
        <w:jc w:val="both"/>
        <w:rPr>
          <w:sz w:val="24"/>
          <w:szCs w:val="24"/>
        </w:rPr>
      </w:pPr>
      <w:r w:rsidRPr="00BD02F5">
        <w:rPr>
          <w:sz w:val="24"/>
          <w:szCs w:val="24"/>
        </w:rPr>
        <w:t>формирование элементарных представлений о видах искусства;</w:t>
      </w:r>
    </w:p>
    <w:p w:rsidR="00005977" w:rsidRPr="00BD02F5" w:rsidRDefault="00005977" w:rsidP="001D1318">
      <w:pPr>
        <w:pStyle w:val="af6"/>
        <w:numPr>
          <w:ilvl w:val="0"/>
          <w:numId w:val="84"/>
        </w:numPr>
        <w:shd w:val="clear" w:color="auto" w:fill="auto"/>
        <w:tabs>
          <w:tab w:val="left" w:pos="519"/>
        </w:tabs>
        <w:spacing w:after="0" w:line="298" w:lineRule="exact"/>
        <w:ind w:left="20" w:right="40" w:firstLine="240"/>
        <w:jc w:val="both"/>
        <w:rPr>
          <w:sz w:val="24"/>
          <w:szCs w:val="24"/>
        </w:rPr>
      </w:pPr>
      <w:r w:rsidRPr="00BD02F5">
        <w:rPr>
          <w:sz w:val="24"/>
          <w:szCs w:val="24"/>
        </w:rPr>
        <w:t>восприятие музыки, художественной литературы, фольклора; стимулиро</w:t>
      </w:r>
      <w:r w:rsidRPr="00BD02F5">
        <w:rPr>
          <w:sz w:val="24"/>
          <w:szCs w:val="24"/>
        </w:rPr>
        <w:softHyphen/>
        <w:t>вание сопереживания персонажам художественных произведений;</w:t>
      </w:r>
    </w:p>
    <w:p w:rsidR="00005977" w:rsidRPr="00005977" w:rsidRDefault="00005977" w:rsidP="001D1318">
      <w:pPr>
        <w:pStyle w:val="af6"/>
        <w:numPr>
          <w:ilvl w:val="0"/>
          <w:numId w:val="84"/>
        </w:numPr>
        <w:shd w:val="clear" w:color="auto" w:fill="auto"/>
        <w:tabs>
          <w:tab w:val="left" w:pos="529"/>
        </w:tabs>
        <w:spacing w:after="234" w:line="298" w:lineRule="exact"/>
        <w:ind w:left="20" w:right="40" w:firstLine="240"/>
        <w:jc w:val="both"/>
        <w:rPr>
          <w:sz w:val="24"/>
          <w:szCs w:val="24"/>
        </w:rPr>
      </w:pPr>
      <w:r w:rsidRPr="00BD02F5">
        <w:rPr>
          <w:sz w:val="24"/>
          <w:szCs w:val="24"/>
        </w:rPr>
        <w:t>реализация самостоятельной творческой деятельности детей (изобрази</w:t>
      </w:r>
      <w:r w:rsidRPr="00BD02F5">
        <w:rPr>
          <w:sz w:val="24"/>
          <w:szCs w:val="24"/>
        </w:rPr>
        <w:softHyphen/>
        <w:t>тельной, конструктивно-модельной, музыкальной и др.).</w:t>
      </w:r>
      <w:r w:rsidRPr="00005977">
        <w:rPr>
          <w:sz w:val="24"/>
          <w:szCs w:val="24"/>
        </w:rPr>
        <w:t xml:space="preserve"> </w:t>
      </w:r>
      <w:r w:rsidRPr="00005977">
        <w:rPr>
          <w:sz w:val="24"/>
          <w:szCs w:val="24"/>
          <w:vertAlign w:val="superscript"/>
        </w:rPr>
        <w:t>1</w:t>
      </w:r>
    </w:p>
    <w:p w:rsidR="00005977" w:rsidRPr="00BD02F5" w:rsidRDefault="00005977" w:rsidP="00005977">
      <w:pPr>
        <w:pStyle w:val="15"/>
        <w:keepNext/>
        <w:keepLines/>
        <w:shd w:val="clear" w:color="auto" w:fill="auto"/>
        <w:ind w:left="20"/>
        <w:rPr>
          <w:sz w:val="24"/>
          <w:szCs w:val="24"/>
        </w:rPr>
      </w:pPr>
      <w:r w:rsidRPr="00BD02F5">
        <w:rPr>
          <w:sz w:val="24"/>
          <w:szCs w:val="24"/>
        </w:rPr>
        <w:lastRenderedPageBreak/>
        <w:t>Задачи физического развития</w:t>
      </w:r>
    </w:p>
    <w:p w:rsidR="00005977" w:rsidRPr="00BD02F5" w:rsidRDefault="00005977" w:rsidP="001D1318">
      <w:pPr>
        <w:pStyle w:val="af6"/>
        <w:numPr>
          <w:ilvl w:val="0"/>
          <w:numId w:val="84"/>
        </w:numPr>
        <w:shd w:val="clear" w:color="auto" w:fill="auto"/>
        <w:tabs>
          <w:tab w:val="left" w:pos="543"/>
        </w:tabs>
        <w:spacing w:after="0" w:line="298" w:lineRule="exact"/>
        <w:ind w:left="20" w:right="40" w:firstLine="240"/>
        <w:jc w:val="both"/>
        <w:rPr>
          <w:sz w:val="24"/>
          <w:szCs w:val="24"/>
        </w:rPr>
      </w:pPr>
      <w:r w:rsidRPr="00BD02F5">
        <w:rPr>
          <w:sz w:val="24"/>
          <w:szCs w:val="24"/>
        </w:rPr>
        <w:t>Приобретение опыта в двигательной деятельности детей, в том числе свя</w:t>
      </w:r>
      <w:r w:rsidRPr="00BD02F5">
        <w:rPr>
          <w:sz w:val="24"/>
          <w:szCs w:val="24"/>
        </w:rPr>
        <w:softHyphen/>
        <w:t>занной с выполнением упражнений, направленных на развитие таких физи</w:t>
      </w:r>
      <w:r w:rsidRPr="00BD02F5">
        <w:rPr>
          <w:sz w:val="24"/>
          <w:szCs w:val="24"/>
        </w:rPr>
        <w:softHyphen/>
        <w:t>ческих качеств, как координация и гибкость;</w:t>
      </w:r>
    </w:p>
    <w:p w:rsidR="00005977" w:rsidRPr="00BD02F5" w:rsidRDefault="00005977" w:rsidP="001D1318">
      <w:pPr>
        <w:pStyle w:val="af6"/>
        <w:numPr>
          <w:ilvl w:val="0"/>
          <w:numId w:val="84"/>
        </w:numPr>
        <w:shd w:val="clear" w:color="auto" w:fill="auto"/>
        <w:tabs>
          <w:tab w:val="left" w:pos="534"/>
        </w:tabs>
        <w:spacing w:after="0" w:line="298" w:lineRule="exact"/>
        <w:ind w:left="20" w:right="40" w:firstLine="240"/>
        <w:jc w:val="both"/>
        <w:rPr>
          <w:sz w:val="24"/>
          <w:szCs w:val="24"/>
        </w:rPr>
      </w:pPr>
      <w:r w:rsidRPr="00BD02F5">
        <w:rPr>
          <w:sz w:val="24"/>
          <w:szCs w:val="24"/>
        </w:rPr>
        <w:t>приобретение опыта в видах деятельности детей, способствующих пра</w:t>
      </w:r>
      <w:r w:rsidRPr="00BD02F5">
        <w:rPr>
          <w:sz w:val="24"/>
          <w:szCs w:val="24"/>
        </w:rPr>
        <w:softHyphen/>
        <w:t>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наносящем ущерба организму, выполнением основ</w:t>
      </w:r>
      <w:r w:rsidRPr="00BD02F5">
        <w:rPr>
          <w:sz w:val="24"/>
          <w:szCs w:val="24"/>
        </w:rPr>
        <w:softHyphen/>
        <w:t>ных движений (ходьба, бег, мягкие прыжки, повороты в обе стороны);</w:t>
      </w:r>
    </w:p>
    <w:p w:rsidR="00005977" w:rsidRPr="00BD02F5" w:rsidRDefault="00005977" w:rsidP="001D1318">
      <w:pPr>
        <w:pStyle w:val="af6"/>
        <w:numPr>
          <w:ilvl w:val="0"/>
          <w:numId w:val="84"/>
        </w:numPr>
        <w:shd w:val="clear" w:color="auto" w:fill="auto"/>
        <w:tabs>
          <w:tab w:val="left" w:pos="510"/>
        </w:tabs>
        <w:spacing w:after="0" w:line="298" w:lineRule="exact"/>
        <w:ind w:left="20" w:firstLine="240"/>
        <w:jc w:val="both"/>
        <w:rPr>
          <w:sz w:val="24"/>
          <w:szCs w:val="24"/>
        </w:rPr>
      </w:pPr>
      <w:r w:rsidRPr="00BD02F5">
        <w:rPr>
          <w:sz w:val="24"/>
          <w:szCs w:val="24"/>
        </w:rPr>
        <w:t>формирование начальных представлений о некоторых видах спорта;</w:t>
      </w:r>
    </w:p>
    <w:p w:rsidR="00005977" w:rsidRPr="00BD02F5" w:rsidRDefault="00005977" w:rsidP="001D1318">
      <w:pPr>
        <w:pStyle w:val="af6"/>
        <w:numPr>
          <w:ilvl w:val="0"/>
          <w:numId w:val="84"/>
        </w:numPr>
        <w:shd w:val="clear" w:color="auto" w:fill="auto"/>
        <w:tabs>
          <w:tab w:val="left" w:pos="510"/>
        </w:tabs>
        <w:spacing w:after="0" w:line="298" w:lineRule="exact"/>
        <w:ind w:left="20" w:firstLine="240"/>
        <w:jc w:val="both"/>
        <w:rPr>
          <w:sz w:val="24"/>
          <w:szCs w:val="24"/>
        </w:rPr>
      </w:pPr>
      <w:r w:rsidRPr="00BD02F5">
        <w:rPr>
          <w:sz w:val="24"/>
          <w:szCs w:val="24"/>
        </w:rPr>
        <w:t>овладение подвижными играми с правилами;</w:t>
      </w:r>
    </w:p>
    <w:p w:rsidR="00005977" w:rsidRPr="00BD02F5" w:rsidRDefault="00005977" w:rsidP="001D1318">
      <w:pPr>
        <w:pStyle w:val="af6"/>
        <w:numPr>
          <w:ilvl w:val="0"/>
          <w:numId w:val="84"/>
        </w:numPr>
        <w:shd w:val="clear" w:color="auto" w:fill="auto"/>
        <w:tabs>
          <w:tab w:val="left" w:pos="505"/>
        </w:tabs>
        <w:spacing w:after="0" w:line="298" w:lineRule="exact"/>
        <w:ind w:left="20" w:firstLine="240"/>
        <w:jc w:val="both"/>
        <w:rPr>
          <w:sz w:val="24"/>
          <w:szCs w:val="24"/>
        </w:rPr>
      </w:pPr>
      <w:r w:rsidRPr="00BD02F5">
        <w:rPr>
          <w:sz w:val="24"/>
          <w:szCs w:val="24"/>
        </w:rPr>
        <w:t>становление целенаправленности и саморегуляции в двигательной сфере;</w:t>
      </w:r>
    </w:p>
    <w:p w:rsidR="00005977" w:rsidRDefault="00005977" w:rsidP="001D1318">
      <w:pPr>
        <w:pStyle w:val="af6"/>
        <w:numPr>
          <w:ilvl w:val="0"/>
          <w:numId w:val="84"/>
        </w:numPr>
        <w:shd w:val="clear" w:color="auto" w:fill="auto"/>
        <w:tabs>
          <w:tab w:val="left" w:pos="529"/>
        </w:tabs>
        <w:spacing w:after="0" w:line="298" w:lineRule="exact"/>
        <w:ind w:left="20" w:right="40" w:firstLine="240"/>
        <w:jc w:val="both"/>
        <w:rPr>
          <w:sz w:val="24"/>
          <w:szCs w:val="24"/>
        </w:rPr>
      </w:pPr>
      <w:r w:rsidRPr="00BD02F5">
        <w:rPr>
          <w:sz w:val="24"/>
          <w:szCs w:val="24"/>
        </w:rPr>
        <w:t>становление ценностей здорового образа жизни, овладение его элемен</w:t>
      </w:r>
      <w:r w:rsidRPr="00BD02F5">
        <w:rPr>
          <w:sz w:val="24"/>
          <w:szCs w:val="24"/>
        </w:rPr>
        <w:softHyphen/>
        <w:t>тарными нормами и правилами (в питании, двигательном режиме, закалива</w:t>
      </w:r>
      <w:r w:rsidRPr="00BD02F5">
        <w:rPr>
          <w:sz w:val="24"/>
          <w:szCs w:val="24"/>
        </w:rPr>
        <w:softHyphen/>
        <w:t>нии, при формировании полезных привычек и др.).</w:t>
      </w:r>
    </w:p>
    <w:p w:rsidR="00005977" w:rsidRPr="00BD02F5" w:rsidRDefault="00005977" w:rsidP="00005977">
      <w:pPr>
        <w:pStyle w:val="af6"/>
        <w:shd w:val="clear" w:color="auto" w:fill="auto"/>
        <w:tabs>
          <w:tab w:val="left" w:pos="529"/>
        </w:tabs>
        <w:spacing w:after="0" w:line="298" w:lineRule="exact"/>
        <w:ind w:left="260" w:right="40"/>
        <w:jc w:val="both"/>
        <w:rPr>
          <w:sz w:val="24"/>
          <w:szCs w:val="24"/>
        </w:rPr>
      </w:pPr>
    </w:p>
    <w:p w:rsidR="00B45AD2" w:rsidRPr="00B45AD2" w:rsidRDefault="00E87EF3" w:rsidP="00B45AD2">
      <w:pPr>
        <w:pStyle w:val="Default"/>
        <w:rPr>
          <w:rFonts w:ascii="Calibri" w:eastAsiaTheme="minorEastAsia" w:hAnsi="Calibri" w:cs="Calibri"/>
        </w:rPr>
      </w:pPr>
      <w:r>
        <w:rPr>
          <w:rFonts w:eastAsia="Times New Roman"/>
          <w:bCs/>
          <w:i/>
          <w:u w:val="single"/>
        </w:rPr>
        <w:t xml:space="preserve"> </w:t>
      </w:r>
    </w:p>
    <w:p w:rsidR="00B45AD2" w:rsidRPr="00B45AD2" w:rsidRDefault="00B45AD2" w:rsidP="00B45AD2">
      <w:pPr>
        <w:jc w:val="both"/>
        <w:rPr>
          <w:rFonts w:ascii="Calibri" w:hAnsi="Calibri"/>
          <w:sz w:val="24"/>
          <w:szCs w:val="24"/>
        </w:rPr>
      </w:pPr>
      <w:r w:rsidRPr="00B45AD2">
        <w:rPr>
          <w:rFonts w:cstheme="minorHAnsi"/>
          <w:b/>
          <w:bCs/>
          <w:sz w:val="28"/>
          <w:szCs w:val="28"/>
        </w:rPr>
        <w:t>Современная социокультурная ситуация развития ребёнка</w:t>
      </w:r>
    </w:p>
    <w:p w:rsidR="00B45AD2" w:rsidRPr="00B45AD2" w:rsidRDefault="00B45AD2" w:rsidP="00B45AD2">
      <w:pPr>
        <w:autoSpaceDE w:val="0"/>
        <w:autoSpaceDN w:val="0"/>
        <w:adjustRightInd w:val="0"/>
        <w:spacing w:after="0" w:line="240" w:lineRule="auto"/>
        <w:rPr>
          <w:rFonts w:cstheme="minorHAnsi"/>
          <w:sz w:val="24"/>
          <w:szCs w:val="24"/>
        </w:rPr>
      </w:pPr>
      <w:r w:rsidRPr="00B45AD2">
        <w:rPr>
          <w:rFonts w:cstheme="minorHAnsi"/>
          <w:sz w:val="24"/>
          <w:szCs w:val="24"/>
        </w:rPr>
        <w:t>1</w:t>
      </w:r>
      <w:r w:rsidRPr="00B45AD2">
        <w:rPr>
          <w:rFonts w:cstheme="minorHAnsi"/>
          <w:bCs/>
          <w:sz w:val="24"/>
          <w:szCs w:val="24"/>
        </w:rPr>
        <w:t xml:space="preserve">) Бóльшая открытость мира и доступность его познания для ребенка, больше источников информации </w:t>
      </w:r>
      <w:r w:rsidRPr="00B45AD2">
        <w:rPr>
          <w:rFonts w:cstheme="minorHAnsi"/>
          <w:sz w:val="24"/>
          <w:szCs w:val="24"/>
        </w:rPr>
        <w:t xml:space="preserve">(телевидение, интернет, большое количество игр и игрушек) </w:t>
      </w:r>
      <w:r w:rsidRPr="00B45AD2">
        <w:rPr>
          <w:rFonts w:cstheme="minorHAnsi"/>
          <w:sz w:val="24"/>
          <w:szCs w:val="24"/>
        </w:rPr>
        <w:t xml:space="preserve"> </w:t>
      </w:r>
      <w:r w:rsidRPr="00B45AD2">
        <w:rPr>
          <w:rFonts w:cstheme="minorHAnsi"/>
          <w:bCs/>
          <w:sz w:val="24"/>
          <w:szCs w:val="24"/>
        </w:rPr>
        <w:t xml:space="preserve">агрессивность доступной для ребенка информации </w:t>
      </w:r>
    </w:p>
    <w:p w:rsidR="00B45AD2" w:rsidRPr="00B45AD2" w:rsidRDefault="00B45AD2" w:rsidP="00B45AD2">
      <w:pPr>
        <w:autoSpaceDE w:val="0"/>
        <w:autoSpaceDN w:val="0"/>
        <w:adjustRightInd w:val="0"/>
        <w:spacing w:after="0" w:line="240" w:lineRule="auto"/>
        <w:rPr>
          <w:rFonts w:cstheme="minorHAnsi"/>
          <w:sz w:val="24"/>
          <w:szCs w:val="24"/>
        </w:rPr>
      </w:pPr>
      <w:r w:rsidRPr="00B45AD2">
        <w:rPr>
          <w:rFonts w:cstheme="minorHAnsi"/>
          <w:sz w:val="24"/>
          <w:szCs w:val="24"/>
        </w:rPr>
        <w:t>2</w:t>
      </w:r>
      <w:r w:rsidRPr="00B45AD2">
        <w:rPr>
          <w:rFonts w:cstheme="minorHAnsi"/>
          <w:bCs/>
          <w:sz w:val="24"/>
          <w:szCs w:val="24"/>
        </w:rPr>
        <w:t xml:space="preserve">) Культурная неустойчивость окружающего мира, смешение культур в совокупности с многоязычностью </w:t>
      </w:r>
      <w:r w:rsidRPr="00B45AD2">
        <w:rPr>
          <w:rFonts w:cstheme="minorHAnsi"/>
          <w:sz w:val="24"/>
          <w:szCs w:val="24"/>
        </w:rPr>
        <w:t xml:space="preserve"> </w:t>
      </w:r>
      <w:r w:rsidRPr="00B45AD2">
        <w:rPr>
          <w:rFonts w:cstheme="minorHAnsi"/>
          <w:bCs/>
          <w:sz w:val="24"/>
          <w:szCs w:val="24"/>
        </w:rPr>
        <w:t xml:space="preserve">разностность и иногда противоречивость предлагаемых разными культурами образцов поведения и образцов отношения к окружающему миру </w:t>
      </w:r>
    </w:p>
    <w:p w:rsidR="00B45AD2" w:rsidRPr="00B45AD2" w:rsidRDefault="00B45AD2" w:rsidP="00B45AD2">
      <w:pPr>
        <w:autoSpaceDE w:val="0"/>
        <w:autoSpaceDN w:val="0"/>
        <w:adjustRightInd w:val="0"/>
        <w:spacing w:after="0" w:line="240" w:lineRule="auto"/>
        <w:rPr>
          <w:rFonts w:cstheme="minorHAnsi"/>
          <w:sz w:val="24"/>
          <w:szCs w:val="24"/>
        </w:rPr>
      </w:pPr>
      <w:r w:rsidRPr="00B45AD2">
        <w:rPr>
          <w:rFonts w:cstheme="minorHAnsi"/>
          <w:sz w:val="24"/>
          <w:szCs w:val="24"/>
        </w:rPr>
        <w:t>3</w:t>
      </w:r>
      <w:r w:rsidRPr="00B45AD2">
        <w:rPr>
          <w:rFonts w:cstheme="minorHAnsi"/>
          <w:bCs/>
          <w:sz w:val="24"/>
          <w:szCs w:val="24"/>
        </w:rPr>
        <w:t xml:space="preserve">) Сложность окружающей среды с технологической точки зрения </w:t>
      </w:r>
      <w:r w:rsidRPr="00B45AD2">
        <w:rPr>
          <w:rFonts w:cstheme="minorHAnsi"/>
          <w:sz w:val="24"/>
          <w:szCs w:val="24"/>
        </w:rPr>
        <w:t xml:space="preserve"> </w:t>
      </w:r>
      <w:r w:rsidRPr="00B45AD2">
        <w:rPr>
          <w:rFonts w:cstheme="minorHAnsi"/>
          <w:bCs/>
          <w:sz w:val="24"/>
          <w:szCs w:val="24"/>
        </w:rPr>
        <w:t xml:space="preserve">нарушение устоявшейся традиционной схемы передачи знаний и опыта от взрослых детям </w:t>
      </w:r>
      <w:r w:rsidRPr="00B45AD2">
        <w:rPr>
          <w:rFonts w:cstheme="minorHAnsi"/>
          <w:sz w:val="24"/>
          <w:szCs w:val="24"/>
        </w:rPr>
        <w:t xml:space="preserve"> </w:t>
      </w:r>
      <w:r w:rsidRPr="00B45AD2">
        <w:rPr>
          <w:rFonts w:cstheme="minorHAnsi"/>
          <w:bCs/>
          <w:sz w:val="24"/>
          <w:szCs w:val="24"/>
        </w:rPr>
        <w:t xml:space="preserve">формирование уже на этапе дошкольного детства универсальных, комплексных качеств личности ребенка </w:t>
      </w:r>
    </w:p>
    <w:p w:rsidR="00B45AD2" w:rsidRPr="00B45AD2" w:rsidRDefault="00B45AD2" w:rsidP="00B45AD2">
      <w:pPr>
        <w:autoSpaceDE w:val="0"/>
        <w:autoSpaceDN w:val="0"/>
        <w:adjustRightInd w:val="0"/>
        <w:spacing w:after="0" w:line="240" w:lineRule="auto"/>
        <w:rPr>
          <w:rFonts w:cstheme="minorHAnsi"/>
          <w:sz w:val="24"/>
          <w:szCs w:val="24"/>
        </w:rPr>
      </w:pPr>
      <w:r w:rsidRPr="00B45AD2">
        <w:rPr>
          <w:rFonts w:cstheme="minorHAnsi"/>
          <w:sz w:val="24"/>
          <w:szCs w:val="24"/>
        </w:rPr>
        <w:t>4</w:t>
      </w:r>
      <w:r w:rsidRPr="00B45AD2">
        <w:rPr>
          <w:rFonts w:cstheme="minorHAnsi"/>
          <w:bCs/>
          <w:sz w:val="24"/>
          <w:szCs w:val="24"/>
        </w:rPr>
        <w:t xml:space="preserve">) Быстрая изменяемость окружающего мира </w:t>
      </w:r>
      <w:r w:rsidRPr="00B45AD2">
        <w:rPr>
          <w:rFonts w:cstheme="minorHAnsi"/>
          <w:sz w:val="24"/>
          <w:szCs w:val="24"/>
        </w:rPr>
        <w:t xml:space="preserve"> </w:t>
      </w:r>
      <w:r w:rsidRPr="00B45AD2">
        <w:rPr>
          <w:rFonts w:cstheme="minorHAnsi"/>
          <w:bCs/>
          <w:sz w:val="24"/>
          <w:szCs w:val="24"/>
        </w:rPr>
        <w:t xml:space="preserve">новая методология познания мира </w:t>
      </w:r>
      <w:r w:rsidRPr="00B45AD2">
        <w:rPr>
          <w:rFonts w:cstheme="minorHAnsi"/>
          <w:sz w:val="24"/>
          <w:szCs w:val="24"/>
        </w:rPr>
        <w:t xml:space="preserve"> </w:t>
      </w:r>
      <w:r w:rsidRPr="00B45AD2">
        <w:rPr>
          <w:rFonts w:cstheme="minorHAnsi"/>
          <w:bCs/>
          <w:sz w:val="24"/>
          <w:szCs w:val="24"/>
        </w:rPr>
        <w:t xml:space="preserve">овладение ребенком комплексным инструментарием познания мира </w:t>
      </w:r>
    </w:p>
    <w:p w:rsidR="00B45AD2" w:rsidRPr="00B45AD2" w:rsidRDefault="00B45AD2" w:rsidP="00B45AD2">
      <w:pPr>
        <w:autoSpaceDE w:val="0"/>
        <w:autoSpaceDN w:val="0"/>
        <w:adjustRightInd w:val="0"/>
        <w:spacing w:after="0" w:line="240" w:lineRule="auto"/>
        <w:rPr>
          <w:rFonts w:cstheme="minorHAnsi"/>
          <w:sz w:val="24"/>
          <w:szCs w:val="24"/>
        </w:rPr>
      </w:pPr>
      <w:r w:rsidRPr="00B45AD2">
        <w:rPr>
          <w:rFonts w:cstheme="minorHAnsi"/>
          <w:sz w:val="24"/>
          <w:szCs w:val="24"/>
        </w:rPr>
        <w:t>5</w:t>
      </w:r>
      <w:r w:rsidRPr="00B45AD2">
        <w:rPr>
          <w:rFonts w:cstheme="minorHAnsi"/>
          <w:bCs/>
          <w:sz w:val="24"/>
          <w:szCs w:val="24"/>
        </w:rPr>
        <w:t xml:space="preserve">) Быстрая изменяемость окружающего мира </w:t>
      </w:r>
      <w:r w:rsidRPr="00B45AD2">
        <w:rPr>
          <w:rFonts w:cstheme="minorHAnsi"/>
          <w:sz w:val="24"/>
          <w:szCs w:val="24"/>
        </w:rPr>
        <w:t xml:space="preserve"> </w:t>
      </w:r>
      <w:r w:rsidRPr="00B45AD2">
        <w:rPr>
          <w:rFonts w:cstheme="minorHAnsi"/>
          <w:bCs/>
          <w:sz w:val="24"/>
          <w:szCs w:val="24"/>
        </w:rPr>
        <w:t xml:space="preserve">понимание ребенком важности и неважности (второстепенности) информации </w:t>
      </w:r>
      <w:r w:rsidRPr="00B45AD2">
        <w:rPr>
          <w:rFonts w:cstheme="minorHAnsi"/>
          <w:sz w:val="24"/>
          <w:szCs w:val="24"/>
        </w:rPr>
        <w:t xml:space="preserve"> </w:t>
      </w:r>
      <w:r w:rsidRPr="00B45AD2">
        <w:rPr>
          <w:rFonts w:cstheme="minorHAnsi"/>
          <w:bCs/>
          <w:sz w:val="24"/>
          <w:szCs w:val="24"/>
        </w:rPr>
        <w:t xml:space="preserve">отбор содержания дошкольного образования </w:t>
      </w:r>
      <w:r w:rsidRPr="00B45AD2">
        <w:rPr>
          <w:rFonts w:cstheme="minorHAnsi"/>
          <w:sz w:val="24"/>
          <w:szCs w:val="24"/>
        </w:rPr>
        <w:t xml:space="preserve"> </w:t>
      </w:r>
      <w:r w:rsidRPr="00B45AD2">
        <w:rPr>
          <w:rFonts w:cstheme="minorHAnsi"/>
          <w:bCs/>
          <w:sz w:val="24"/>
          <w:szCs w:val="24"/>
        </w:rPr>
        <w:t xml:space="preserve">усиление роли взрослого в защите ребенка от негативного воздействия излишних источников познания </w:t>
      </w:r>
    </w:p>
    <w:p w:rsidR="00B45AD2" w:rsidRPr="00B45AD2" w:rsidRDefault="00B45AD2" w:rsidP="00B45AD2">
      <w:pPr>
        <w:autoSpaceDE w:val="0"/>
        <w:autoSpaceDN w:val="0"/>
        <w:adjustRightInd w:val="0"/>
        <w:spacing w:after="0" w:line="240" w:lineRule="auto"/>
        <w:rPr>
          <w:rFonts w:cstheme="minorHAnsi"/>
          <w:sz w:val="24"/>
          <w:szCs w:val="24"/>
        </w:rPr>
      </w:pPr>
      <w:r w:rsidRPr="00B45AD2">
        <w:rPr>
          <w:rFonts w:cstheme="minorHAnsi"/>
          <w:sz w:val="24"/>
          <w:szCs w:val="24"/>
        </w:rPr>
        <w:t>6</w:t>
      </w:r>
      <w:r w:rsidRPr="00B45AD2">
        <w:rPr>
          <w:rFonts w:cstheme="minorHAnsi"/>
          <w:bCs/>
          <w:sz w:val="24"/>
          <w:szCs w:val="24"/>
        </w:rPr>
        <w:t xml:space="preserve">)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w:t>
      </w:r>
      <w:r w:rsidRPr="00B45AD2">
        <w:rPr>
          <w:rFonts w:cstheme="minorHAnsi"/>
          <w:sz w:val="24"/>
          <w:szCs w:val="24"/>
        </w:rPr>
        <w:t xml:space="preserve"> </w:t>
      </w:r>
      <w:r w:rsidRPr="00B45AD2">
        <w:rPr>
          <w:rFonts w:cstheme="minorHAnsi"/>
          <w:bCs/>
          <w:sz w:val="24"/>
          <w:szCs w:val="24"/>
        </w:rPr>
        <w:t xml:space="preserve">негативное влияние на здоровье детей – как физическое, так и психическое </w:t>
      </w:r>
      <w:r w:rsidRPr="00B45AD2">
        <w:rPr>
          <w:rFonts w:cstheme="minorHAnsi"/>
          <w:sz w:val="24"/>
          <w:szCs w:val="24"/>
        </w:rPr>
        <w:t xml:space="preserve"> </w:t>
      </w:r>
      <w:r w:rsidRPr="00B45AD2">
        <w:rPr>
          <w:rFonts w:cstheme="minorHAnsi"/>
          <w:bCs/>
          <w:sz w:val="24"/>
          <w:szCs w:val="24"/>
        </w:rPr>
        <w:t xml:space="preserve">возрастание роли инклюзивного образования </w:t>
      </w:r>
      <w:r w:rsidRPr="00B45AD2">
        <w:rPr>
          <w:rFonts w:cstheme="minorHAnsi"/>
          <w:sz w:val="24"/>
          <w:szCs w:val="24"/>
        </w:rPr>
        <w:t xml:space="preserve"> </w:t>
      </w:r>
      <w:r w:rsidRPr="00B45AD2">
        <w:rPr>
          <w:rFonts w:cstheme="minorHAnsi"/>
          <w:bCs/>
          <w:sz w:val="24"/>
          <w:szCs w:val="24"/>
        </w:rPr>
        <w:t xml:space="preserve">влияние на формирование у детей норм поведения, исключающих пренебрежительное отношение к детям с ограниченными возможностями здоровья </w:t>
      </w:r>
    </w:p>
    <w:p w:rsidR="00B45AD2" w:rsidRPr="00B45AD2" w:rsidRDefault="00B45AD2" w:rsidP="00B45AD2">
      <w:pPr>
        <w:jc w:val="both"/>
        <w:rPr>
          <w:rFonts w:cstheme="minorHAnsi"/>
          <w:b/>
          <w:sz w:val="28"/>
          <w:szCs w:val="28"/>
        </w:rPr>
      </w:pPr>
    </w:p>
    <w:p w:rsidR="000D3600" w:rsidRPr="00917799" w:rsidRDefault="00E8113C" w:rsidP="001D1318">
      <w:pPr>
        <w:pStyle w:val="a7"/>
        <w:numPr>
          <w:ilvl w:val="1"/>
          <w:numId w:val="81"/>
        </w:numPr>
        <w:spacing w:line="240" w:lineRule="auto"/>
        <w:rPr>
          <w:rFonts w:asciiTheme="minorHAnsi" w:hAnsiTheme="minorHAnsi" w:cstheme="minorHAnsi"/>
          <w:b/>
          <w:bCs/>
          <w:sz w:val="28"/>
          <w:szCs w:val="28"/>
        </w:rPr>
      </w:pPr>
      <w:r w:rsidRPr="00917799">
        <w:rPr>
          <w:rFonts w:asciiTheme="minorHAnsi" w:hAnsiTheme="minorHAnsi" w:cstheme="minorHAnsi"/>
          <w:b/>
          <w:bCs/>
          <w:sz w:val="28"/>
          <w:szCs w:val="28"/>
        </w:rPr>
        <w:t>Принципы и подходы к реализации программы</w:t>
      </w:r>
    </w:p>
    <w:p w:rsidR="00E8113C" w:rsidRPr="00A87654" w:rsidRDefault="00E8113C" w:rsidP="00E8113C">
      <w:pPr>
        <w:pStyle w:val="a7"/>
        <w:spacing w:line="240" w:lineRule="auto"/>
        <w:ind w:left="1534" w:firstLine="0"/>
        <w:rPr>
          <w:rFonts w:ascii="Times New Roman" w:hAnsi="Times New Roman" w:cs="Times New Roman"/>
          <w:color w:val="auto"/>
          <w:sz w:val="24"/>
          <w:szCs w:val="24"/>
        </w:rPr>
      </w:pP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Представляется целесообразным выделение нескольких групп принципов формирования программы: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b/>
          <w:bCs/>
          <w:i/>
          <w:iCs/>
          <w:color w:val="000000"/>
          <w:sz w:val="24"/>
          <w:szCs w:val="24"/>
        </w:rPr>
        <w:t xml:space="preserve">Принципы, сформулированные на основе требований ФГОС </w:t>
      </w:r>
      <w:r w:rsidR="00DF3286">
        <w:rPr>
          <w:rFonts w:ascii="Times New Roman" w:hAnsi="Times New Roman" w:cs="Times New Roman"/>
          <w:b/>
          <w:bCs/>
          <w:i/>
          <w:iCs/>
          <w:color w:val="000000"/>
          <w:sz w:val="24"/>
          <w:szCs w:val="24"/>
        </w:rPr>
        <w:t>ДО</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2. Личностно-развивающий и гуманистический характер взаимодействия взрослых (родителей (законных представителей), педагогических и иных работников ОУ) и детей.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lastRenderedPageBreak/>
        <w:t xml:space="preserve">3. Уважение личности ребенка.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p>
    <w:p w:rsidR="00E8113C" w:rsidRPr="00136ED1" w:rsidRDefault="00E8113C" w:rsidP="00E8113C">
      <w:pPr>
        <w:autoSpaceDE w:val="0"/>
        <w:autoSpaceDN w:val="0"/>
        <w:adjustRightInd w:val="0"/>
        <w:spacing w:after="0" w:line="240" w:lineRule="auto"/>
        <w:rPr>
          <w:rFonts w:ascii="Times New Roman" w:hAnsi="Times New Roman" w:cs="Times New Roman"/>
          <w:color w:val="FF0000"/>
          <w:sz w:val="24"/>
          <w:szCs w:val="24"/>
        </w:rPr>
      </w:pPr>
      <w:r w:rsidRPr="00136ED1">
        <w:rPr>
          <w:rFonts w:ascii="Times New Roman" w:hAnsi="Times New Roman" w:cs="Times New Roman"/>
          <w:b/>
          <w:bCs/>
          <w:i/>
          <w:iCs/>
          <w:sz w:val="24"/>
          <w:szCs w:val="24"/>
        </w:rPr>
        <w:t>Основные принципы дошкольного образования</w:t>
      </w:r>
      <w:r w:rsidRPr="00136ED1">
        <w:rPr>
          <w:rFonts w:ascii="Times New Roman" w:hAnsi="Times New Roman" w:cs="Times New Roman"/>
          <w:b/>
          <w:bCs/>
          <w:i/>
          <w:iCs/>
          <w:color w:val="FF0000"/>
          <w:sz w:val="24"/>
          <w:szCs w:val="24"/>
        </w:rPr>
        <w:t xml:space="preserve">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4. Поддержка инициативы детей в различных видах деятельности.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5. Сотрудничество ДОУ с семьей.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6. Приобщение детей к социокультурным нормам, традициям семьи, общества и государства.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7. Формирование познавательных интересов и познавательных действий ребенка в различных видах деятельности.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8. Возрастная адекватность дошкольного образования (соответствие условий, требований, методов возрасту и особенностям развития).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9. Учет этнокультурной ситуации развития детей.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b/>
          <w:bCs/>
          <w:i/>
          <w:iCs/>
          <w:color w:val="000000"/>
          <w:sz w:val="24"/>
          <w:szCs w:val="24"/>
        </w:rPr>
        <w:t xml:space="preserve">Принципы, сформулированные на основе особенностей программы «Детский сад 2100»: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Программа является современной интегративной программой, реализующей деятельностный подход к развитию ребенка и культурологический подход к отбору содержания образования.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1. Принцип развивающего образования,</w:t>
      </w:r>
      <w:r w:rsidR="00136ED1">
        <w:rPr>
          <w:rFonts w:ascii="Times New Roman" w:hAnsi="Times New Roman" w:cs="Times New Roman"/>
          <w:color w:val="000000"/>
          <w:sz w:val="24"/>
          <w:szCs w:val="24"/>
        </w:rPr>
        <w:t xml:space="preserve"> в соответствии с которым главной</w:t>
      </w:r>
      <w:r w:rsidRPr="00E8113C">
        <w:rPr>
          <w:rFonts w:ascii="Times New Roman" w:hAnsi="Times New Roman" w:cs="Times New Roman"/>
          <w:color w:val="000000"/>
          <w:sz w:val="24"/>
          <w:szCs w:val="24"/>
        </w:rPr>
        <w:t xml:space="preserve"> целью</w:t>
      </w:r>
      <w:r w:rsidR="00136ED1">
        <w:rPr>
          <w:rFonts w:ascii="Times New Roman" w:hAnsi="Times New Roman" w:cs="Times New Roman"/>
          <w:color w:val="000000"/>
          <w:sz w:val="24"/>
          <w:szCs w:val="24"/>
        </w:rPr>
        <w:t xml:space="preserve"> дошкольного образования </w:t>
      </w:r>
      <w:r w:rsidRPr="00E8113C">
        <w:rPr>
          <w:rFonts w:ascii="Times New Roman" w:hAnsi="Times New Roman" w:cs="Times New Roman"/>
          <w:color w:val="000000"/>
          <w:sz w:val="24"/>
          <w:szCs w:val="24"/>
        </w:rPr>
        <w:t xml:space="preserve"> является развитие ребенка.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2. Принципы научной обоснованности и практической применимости, основывается на базовых положениях возрастной психологии и дошкольной педагогики.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3. Решение поставленные цели и задачи на разумном минимально необходимом и достаточном материале, не допуская перегруженности детей. </w:t>
      </w:r>
    </w:p>
    <w:p w:rsidR="00E8113C" w:rsidRPr="00E8113C"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4. Единство воспитательных, развивающих и обучающих целей и задач образования дошкольников. </w:t>
      </w:r>
    </w:p>
    <w:p w:rsidR="00E8113C" w:rsidRPr="00136ED1" w:rsidRDefault="00E8113C" w:rsidP="00E8113C">
      <w:pPr>
        <w:autoSpaceDE w:val="0"/>
        <w:autoSpaceDN w:val="0"/>
        <w:adjustRightInd w:val="0"/>
        <w:spacing w:after="68"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5. </w:t>
      </w:r>
      <w:r w:rsidR="00136ED1" w:rsidRPr="00136ED1">
        <w:rPr>
          <w:rFonts w:ascii="Times New Roman" w:hAnsi="Times New Roman" w:cs="Times New Roman"/>
          <w:bCs/>
          <w:color w:val="000000"/>
          <w:sz w:val="24"/>
          <w:szCs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00136ED1">
        <w:rPr>
          <w:rFonts w:ascii="Times New Roman" w:hAnsi="Times New Roman" w:cs="Times New Roman"/>
          <w:bCs/>
          <w:color w:val="000000"/>
          <w:sz w:val="24"/>
          <w:szCs w:val="24"/>
        </w:rPr>
        <w:t>.</w:t>
      </w:r>
    </w:p>
    <w:p w:rsidR="00136ED1"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6. Принцип комплексно-тематического построения образовательного процесса. </w:t>
      </w:r>
    </w:p>
    <w:p w:rsidR="00BD1B17" w:rsidRDefault="00BD1B17" w:rsidP="00E8113C">
      <w:pPr>
        <w:autoSpaceDE w:val="0"/>
        <w:autoSpaceDN w:val="0"/>
        <w:adjustRightInd w:val="0"/>
        <w:spacing w:after="0" w:line="240" w:lineRule="auto"/>
        <w:rPr>
          <w:rFonts w:ascii="Times New Roman" w:hAnsi="Times New Roman" w:cs="Times New Roman"/>
          <w:color w:val="000000"/>
          <w:sz w:val="24"/>
          <w:szCs w:val="24"/>
        </w:rPr>
      </w:pPr>
    </w:p>
    <w:p w:rsidR="00136ED1" w:rsidRDefault="00BD1B17" w:rsidP="00BD1B17">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Данный принцип </w:t>
      </w:r>
      <w:r>
        <w:rPr>
          <w:bCs/>
          <w:color w:val="000000"/>
          <w:sz w:val="24"/>
          <w:szCs w:val="24"/>
        </w:rPr>
        <w:t>о</w:t>
      </w:r>
      <w:r w:rsidR="00312E29" w:rsidRPr="00BD1B17">
        <w:rPr>
          <w:bCs/>
          <w:color w:val="000000"/>
          <w:sz w:val="24"/>
          <w:szCs w:val="24"/>
        </w:rPr>
        <w:t>бъедин</w:t>
      </w:r>
      <w:r>
        <w:rPr>
          <w:bCs/>
          <w:color w:val="000000"/>
          <w:sz w:val="24"/>
          <w:szCs w:val="24"/>
        </w:rPr>
        <w:t>яет</w:t>
      </w:r>
      <w:r w:rsidR="00312E29" w:rsidRPr="00BD1B17">
        <w:rPr>
          <w:bCs/>
          <w:color w:val="000000"/>
          <w:sz w:val="24"/>
          <w:szCs w:val="24"/>
        </w:rPr>
        <w:t xml:space="preserve"> комплекс</w:t>
      </w:r>
      <w:r>
        <w:rPr>
          <w:bCs/>
          <w:color w:val="000000"/>
          <w:sz w:val="24"/>
          <w:szCs w:val="24"/>
        </w:rPr>
        <w:t xml:space="preserve"> </w:t>
      </w:r>
      <w:r w:rsidR="00312E29" w:rsidRPr="00BD1B17">
        <w:rPr>
          <w:bCs/>
          <w:color w:val="000000"/>
          <w:sz w:val="24"/>
          <w:szCs w:val="24"/>
        </w:rPr>
        <w:t xml:space="preserve"> различных видов специфических детских деятельностей вокруг единой «темы»</w:t>
      </w:r>
      <w:r>
        <w:rPr>
          <w:bCs/>
          <w:color w:val="000000"/>
          <w:sz w:val="24"/>
          <w:szCs w:val="24"/>
        </w:rPr>
        <w:t xml:space="preserve">.                                                                                                            </w:t>
      </w:r>
      <w:r w:rsidR="00312E29" w:rsidRPr="00BD1B17">
        <w:rPr>
          <w:rFonts w:ascii="Times New Roman" w:hAnsi="Times New Roman" w:cs="Times New Roman"/>
          <w:bCs/>
          <w:color w:val="000000"/>
          <w:sz w:val="24"/>
          <w:szCs w:val="24"/>
        </w:rPr>
        <w:t xml:space="preserve">Виды «тем»: </w:t>
      </w:r>
      <w:r w:rsidR="00312E29" w:rsidRPr="00BD1B17">
        <w:rPr>
          <w:rFonts w:ascii="Times New Roman" w:hAnsi="Times New Roman" w:cs="Times New Roman"/>
          <w:color w:val="000000"/>
          <w:sz w:val="24"/>
          <w:szCs w:val="24"/>
        </w:rPr>
        <w:t>«организующие моменты», «тематические недели», «события», «реализация проектов», «сезонные явления в природе», «праздники», «традиции»</w:t>
      </w:r>
      <w:r>
        <w:rPr>
          <w:rFonts w:ascii="Times New Roman" w:hAnsi="Times New Roman" w:cs="Times New Roman"/>
          <w:color w:val="000000"/>
          <w:sz w:val="24"/>
          <w:szCs w:val="24"/>
        </w:rPr>
        <w:t>.                                                        Подразумевает т</w:t>
      </w:r>
      <w:r w:rsidR="00312E29" w:rsidRPr="00BD1B17">
        <w:rPr>
          <w:rFonts w:ascii="Times New Roman" w:hAnsi="Times New Roman" w:cs="Times New Roman"/>
          <w:bCs/>
          <w:color w:val="000000"/>
          <w:sz w:val="24"/>
          <w:szCs w:val="24"/>
        </w:rPr>
        <w:t>есн</w:t>
      </w:r>
      <w:r>
        <w:rPr>
          <w:rFonts w:ascii="Times New Roman" w:hAnsi="Times New Roman" w:cs="Times New Roman"/>
          <w:bCs/>
          <w:color w:val="000000"/>
          <w:sz w:val="24"/>
          <w:szCs w:val="24"/>
        </w:rPr>
        <w:t>ую</w:t>
      </w:r>
      <w:r w:rsidR="00312E29" w:rsidRPr="00BD1B17">
        <w:rPr>
          <w:rFonts w:ascii="Times New Roman" w:hAnsi="Times New Roman" w:cs="Times New Roman"/>
          <w:bCs/>
          <w:color w:val="000000"/>
          <w:sz w:val="24"/>
          <w:szCs w:val="24"/>
        </w:rPr>
        <w:t xml:space="preserve"> взаимосвязь и взаимозависимость</w:t>
      </w:r>
      <w:r w:rsidRPr="00BD1B17">
        <w:rPr>
          <w:rFonts w:ascii="Times New Roman" w:hAnsi="Times New Roman" w:cs="Times New Roman"/>
          <w:bCs/>
          <w:color w:val="000000"/>
          <w:sz w:val="24"/>
          <w:szCs w:val="24"/>
        </w:rPr>
        <w:t xml:space="preserve"> с интеграцией детских деятельностей</w:t>
      </w:r>
      <w:r>
        <w:rPr>
          <w:rFonts w:ascii="Times New Roman" w:hAnsi="Times New Roman" w:cs="Times New Roman"/>
          <w:bCs/>
          <w:color w:val="000000"/>
          <w:sz w:val="24"/>
          <w:szCs w:val="24"/>
        </w:rPr>
        <w:t>.</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b/>
          <w:bCs/>
          <w:i/>
          <w:iCs/>
          <w:color w:val="000000"/>
          <w:sz w:val="24"/>
          <w:szCs w:val="24"/>
        </w:rPr>
        <w:lastRenderedPageBreak/>
        <w:t>Принципы проектирования регионального компонента основной общеобразовательной программы</w:t>
      </w:r>
      <w:r w:rsidRPr="00E8113C">
        <w:rPr>
          <w:rFonts w:ascii="Times New Roman" w:hAnsi="Times New Roman" w:cs="Times New Roman"/>
          <w:b/>
          <w:bCs/>
          <w:color w:val="000000"/>
          <w:sz w:val="24"/>
          <w:szCs w:val="24"/>
        </w:rPr>
        <w:t xml:space="preserve">: </w:t>
      </w:r>
    </w:p>
    <w:p w:rsidR="00E8113C" w:rsidRP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Для создания вариативной части программы необходимо учитывать возможности окружающего макросоциума и использования его в процессе воспитания и обучения ребенка, а также образовательные потребности, интересы и мотивы воспитанников, членов их семей и педагогов: </w:t>
      </w:r>
    </w:p>
    <w:p w:rsidR="00E8113C" w:rsidRPr="00E8113C" w:rsidRDefault="00E8113C" w:rsidP="00E8113C">
      <w:pPr>
        <w:autoSpaceDE w:val="0"/>
        <w:autoSpaceDN w:val="0"/>
        <w:adjustRightInd w:val="0"/>
        <w:spacing w:after="69"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1. Принцип природосообразности предполагает, что система образования действует и развивается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дошкольников. </w:t>
      </w:r>
    </w:p>
    <w:p w:rsidR="00E8113C" w:rsidRPr="00E8113C" w:rsidRDefault="00E8113C" w:rsidP="00E8113C">
      <w:pPr>
        <w:autoSpaceDE w:val="0"/>
        <w:autoSpaceDN w:val="0"/>
        <w:adjustRightInd w:val="0"/>
        <w:spacing w:after="69"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2. Принцип культуросообразности предусматривает необходимость учета культурно-исторического опыта, традиций, социально-культурных отношений, непосредственным образом встраиваемых в образовательную систему ОУ, образовательный процесс. </w:t>
      </w:r>
    </w:p>
    <w:p w:rsidR="00E8113C" w:rsidRPr="00E8113C" w:rsidRDefault="00E8113C" w:rsidP="00E8113C">
      <w:pPr>
        <w:autoSpaceDE w:val="0"/>
        <w:autoSpaceDN w:val="0"/>
        <w:adjustRightInd w:val="0"/>
        <w:spacing w:after="69"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3. Принцип вариативности обеспечивает возможность (в установленных рамках) выбора содержания образования, форм и методов воспитания и обучения, мониторинга результатов качества дошкольного образования, с учетом региональных особенностей, направленности образовательного учреждения, интересов и способностей воспитанников. </w:t>
      </w:r>
    </w:p>
    <w:p w:rsidR="00E8113C" w:rsidRDefault="00E8113C" w:rsidP="00E8113C">
      <w:pPr>
        <w:autoSpaceDE w:val="0"/>
        <w:autoSpaceDN w:val="0"/>
        <w:adjustRightInd w:val="0"/>
        <w:spacing w:after="0" w:line="240" w:lineRule="auto"/>
        <w:rPr>
          <w:rFonts w:ascii="Times New Roman" w:hAnsi="Times New Roman" w:cs="Times New Roman"/>
          <w:color w:val="000000"/>
          <w:sz w:val="24"/>
          <w:szCs w:val="24"/>
        </w:rPr>
      </w:pPr>
      <w:r w:rsidRPr="00E8113C">
        <w:rPr>
          <w:rFonts w:ascii="Times New Roman" w:hAnsi="Times New Roman" w:cs="Times New Roman"/>
          <w:color w:val="000000"/>
          <w:sz w:val="24"/>
          <w:szCs w:val="24"/>
        </w:rPr>
        <w:t xml:space="preserve">4. Принцип открытости подчеркивает возможность взаимного влияния и обогащения окружающей среды и образовательной системы ОУ, образовательного процесса. (Поддержка интересов педагогических работников </w:t>
      </w:r>
      <w:r w:rsidR="006A2687">
        <w:rPr>
          <w:rFonts w:ascii="Times New Roman" w:hAnsi="Times New Roman" w:cs="Times New Roman"/>
          <w:color w:val="000000"/>
          <w:sz w:val="24"/>
          <w:szCs w:val="24"/>
        </w:rPr>
        <w:t xml:space="preserve">детского </w:t>
      </w:r>
      <w:r w:rsidRPr="00E8113C">
        <w:rPr>
          <w:rFonts w:ascii="Times New Roman" w:hAnsi="Times New Roman" w:cs="Times New Roman"/>
          <w:color w:val="000000"/>
          <w:sz w:val="24"/>
          <w:szCs w:val="24"/>
        </w:rPr>
        <w:t xml:space="preserve">сада, реализация которых соответствует целям и задачам программы. Учет сложившихся традиций </w:t>
      </w:r>
      <w:r w:rsidR="006A2687">
        <w:rPr>
          <w:rFonts w:ascii="Times New Roman" w:hAnsi="Times New Roman" w:cs="Times New Roman"/>
          <w:color w:val="000000"/>
          <w:sz w:val="24"/>
          <w:szCs w:val="24"/>
        </w:rPr>
        <w:t xml:space="preserve">детского </w:t>
      </w:r>
      <w:r w:rsidRPr="00E8113C">
        <w:rPr>
          <w:rFonts w:ascii="Times New Roman" w:hAnsi="Times New Roman" w:cs="Times New Roman"/>
          <w:color w:val="000000"/>
          <w:sz w:val="24"/>
          <w:szCs w:val="24"/>
        </w:rPr>
        <w:t xml:space="preserve">сада в целом и каждой группы в частности.) </w:t>
      </w:r>
    </w:p>
    <w:p w:rsidR="00917799" w:rsidRDefault="00917799" w:rsidP="00E8113C">
      <w:pPr>
        <w:autoSpaceDE w:val="0"/>
        <w:autoSpaceDN w:val="0"/>
        <w:adjustRightInd w:val="0"/>
        <w:spacing w:after="0" w:line="240" w:lineRule="auto"/>
        <w:rPr>
          <w:rFonts w:ascii="Times New Roman" w:hAnsi="Times New Roman" w:cs="Times New Roman"/>
          <w:color w:val="000000"/>
          <w:sz w:val="24"/>
          <w:szCs w:val="24"/>
        </w:rPr>
      </w:pPr>
    </w:p>
    <w:p w:rsidR="00546317" w:rsidRPr="00E8113C" w:rsidRDefault="00546317" w:rsidP="00E8113C">
      <w:pPr>
        <w:autoSpaceDE w:val="0"/>
        <w:autoSpaceDN w:val="0"/>
        <w:adjustRightInd w:val="0"/>
        <w:spacing w:after="0" w:line="240" w:lineRule="auto"/>
        <w:rPr>
          <w:rFonts w:ascii="Times New Roman" w:hAnsi="Times New Roman" w:cs="Times New Roman"/>
          <w:color w:val="000000"/>
          <w:sz w:val="24"/>
          <w:szCs w:val="24"/>
        </w:rPr>
      </w:pPr>
    </w:p>
    <w:p w:rsidR="004738BA" w:rsidRDefault="004738BA" w:rsidP="001D1318">
      <w:pPr>
        <w:pStyle w:val="a5"/>
        <w:numPr>
          <w:ilvl w:val="1"/>
          <w:numId w:val="81"/>
        </w:numPr>
        <w:jc w:val="center"/>
        <w:rPr>
          <w:b/>
          <w:sz w:val="28"/>
          <w:szCs w:val="28"/>
        </w:rPr>
      </w:pPr>
      <w:r w:rsidRPr="00917799">
        <w:rPr>
          <w:b/>
          <w:sz w:val="28"/>
          <w:szCs w:val="28"/>
        </w:rPr>
        <w:t>Значимые характеристики, в том числе характеристики особенностей развития детей раннего и дошкольного возраста.</w:t>
      </w:r>
    </w:p>
    <w:p w:rsidR="00917799" w:rsidRPr="00917799" w:rsidRDefault="00917799" w:rsidP="00917799">
      <w:pPr>
        <w:pStyle w:val="a5"/>
        <w:ind w:left="1534"/>
        <w:rPr>
          <w:b/>
          <w:sz w:val="28"/>
          <w:szCs w:val="28"/>
        </w:rPr>
      </w:pPr>
    </w:p>
    <w:p w:rsidR="004738BA" w:rsidRPr="00A87654" w:rsidRDefault="004738BA" w:rsidP="00A87654">
      <w:pPr>
        <w:spacing w:after="0" w:line="240" w:lineRule="auto"/>
        <w:ind w:firstLine="454"/>
        <w:rPr>
          <w:rFonts w:ascii="Times New Roman" w:hAnsi="Times New Roman" w:cs="Times New Roman"/>
          <w:i/>
          <w:sz w:val="24"/>
          <w:szCs w:val="24"/>
          <w:u w:val="single"/>
        </w:rPr>
      </w:pPr>
      <w:r w:rsidRPr="00A87654">
        <w:rPr>
          <w:rFonts w:ascii="Times New Roman" w:hAnsi="Times New Roman" w:cs="Times New Roman"/>
          <w:i/>
          <w:sz w:val="24"/>
          <w:szCs w:val="24"/>
          <w:u w:val="single"/>
        </w:rPr>
        <w:t>Кадровый  потенциал</w:t>
      </w:r>
    </w:p>
    <w:p w:rsidR="004738BA" w:rsidRPr="00F30578" w:rsidRDefault="004738BA" w:rsidP="00A87654">
      <w:pPr>
        <w:spacing w:after="0" w:line="240" w:lineRule="auto"/>
        <w:ind w:firstLine="454"/>
        <w:jc w:val="both"/>
        <w:rPr>
          <w:rFonts w:ascii="Times New Roman" w:hAnsi="Times New Roman" w:cs="Times New Roman"/>
          <w:sz w:val="24"/>
          <w:szCs w:val="24"/>
        </w:rPr>
      </w:pPr>
      <w:r w:rsidRPr="00A87654">
        <w:rPr>
          <w:rFonts w:ascii="Times New Roman" w:hAnsi="Times New Roman" w:cs="Times New Roman"/>
          <w:sz w:val="24"/>
          <w:szCs w:val="24"/>
        </w:rPr>
        <w:t xml:space="preserve">Детский сад  полностью  укомплектован кадрами. Коллектив педагогов ДОУ составляет </w:t>
      </w:r>
      <w:r w:rsidR="000206EA" w:rsidRPr="00F30578">
        <w:rPr>
          <w:rFonts w:ascii="Times New Roman" w:hAnsi="Times New Roman" w:cs="Times New Roman"/>
          <w:sz w:val="24"/>
          <w:szCs w:val="24"/>
        </w:rPr>
        <w:t>1</w:t>
      </w:r>
      <w:r w:rsidR="00AE28C4" w:rsidRPr="00F30578">
        <w:rPr>
          <w:rFonts w:ascii="Times New Roman" w:hAnsi="Times New Roman" w:cs="Times New Roman"/>
          <w:sz w:val="24"/>
          <w:szCs w:val="24"/>
        </w:rPr>
        <w:t>1</w:t>
      </w:r>
      <w:r w:rsidRPr="00F30578">
        <w:rPr>
          <w:rFonts w:ascii="Times New Roman" w:hAnsi="Times New Roman" w:cs="Times New Roman"/>
          <w:sz w:val="24"/>
          <w:szCs w:val="24"/>
        </w:rPr>
        <w:t xml:space="preserve"> человек:</w:t>
      </w:r>
    </w:p>
    <w:p w:rsidR="004738BA" w:rsidRPr="00F30578" w:rsidRDefault="004738BA" w:rsidP="00A87654">
      <w:pPr>
        <w:spacing w:after="0" w:line="240" w:lineRule="auto"/>
        <w:ind w:firstLine="454"/>
        <w:jc w:val="both"/>
        <w:rPr>
          <w:rFonts w:ascii="Times New Roman" w:hAnsi="Times New Roman" w:cs="Times New Roman"/>
          <w:sz w:val="24"/>
          <w:szCs w:val="24"/>
        </w:rPr>
      </w:pPr>
      <w:r w:rsidRPr="00F30578">
        <w:rPr>
          <w:rFonts w:ascii="Times New Roman" w:hAnsi="Times New Roman" w:cs="Times New Roman"/>
          <w:sz w:val="24"/>
          <w:szCs w:val="24"/>
        </w:rPr>
        <w:t>старший воспитатель – 1</w:t>
      </w:r>
    </w:p>
    <w:p w:rsidR="004738BA" w:rsidRPr="00F30578" w:rsidRDefault="004738BA" w:rsidP="00A87654">
      <w:pPr>
        <w:spacing w:after="0" w:line="240" w:lineRule="auto"/>
        <w:ind w:firstLine="454"/>
        <w:jc w:val="both"/>
        <w:rPr>
          <w:rFonts w:ascii="Times New Roman" w:hAnsi="Times New Roman" w:cs="Times New Roman"/>
          <w:sz w:val="24"/>
          <w:szCs w:val="24"/>
        </w:rPr>
      </w:pPr>
      <w:r w:rsidRPr="00F30578">
        <w:rPr>
          <w:rFonts w:ascii="Times New Roman" w:hAnsi="Times New Roman" w:cs="Times New Roman"/>
          <w:sz w:val="24"/>
          <w:szCs w:val="24"/>
        </w:rPr>
        <w:t xml:space="preserve">музыкальный руководитель – </w:t>
      </w:r>
      <w:r w:rsidR="00AE28C4" w:rsidRPr="00F30578">
        <w:rPr>
          <w:rFonts w:ascii="Times New Roman" w:hAnsi="Times New Roman" w:cs="Times New Roman"/>
          <w:sz w:val="24"/>
          <w:szCs w:val="24"/>
        </w:rPr>
        <w:t>1</w:t>
      </w:r>
      <w:r w:rsidR="000206EA" w:rsidRPr="00F30578">
        <w:rPr>
          <w:rFonts w:ascii="Times New Roman" w:hAnsi="Times New Roman" w:cs="Times New Roman"/>
          <w:sz w:val="24"/>
          <w:szCs w:val="24"/>
        </w:rPr>
        <w:t xml:space="preserve"> </w:t>
      </w:r>
    </w:p>
    <w:p w:rsidR="004738BA" w:rsidRPr="00F30578" w:rsidRDefault="004738BA" w:rsidP="00A87654">
      <w:pPr>
        <w:spacing w:after="0" w:line="240" w:lineRule="auto"/>
        <w:ind w:firstLine="454"/>
        <w:jc w:val="both"/>
        <w:rPr>
          <w:rFonts w:ascii="Times New Roman" w:hAnsi="Times New Roman" w:cs="Times New Roman"/>
          <w:sz w:val="24"/>
          <w:szCs w:val="24"/>
        </w:rPr>
      </w:pPr>
      <w:r w:rsidRPr="00F30578">
        <w:rPr>
          <w:rFonts w:ascii="Times New Roman" w:hAnsi="Times New Roman" w:cs="Times New Roman"/>
          <w:sz w:val="24"/>
          <w:szCs w:val="24"/>
        </w:rPr>
        <w:t xml:space="preserve">воспитатели – </w:t>
      </w:r>
      <w:r w:rsidR="000206EA" w:rsidRPr="00F30578">
        <w:rPr>
          <w:rFonts w:ascii="Times New Roman" w:hAnsi="Times New Roman" w:cs="Times New Roman"/>
          <w:sz w:val="24"/>
          <w:szCs w:val="24"/>
        </w:rPr>
        <w:t>9</w:t>
      </w:r>
      <w:r w:rsidRPr="00F30578">
        <w:rPr>
          <w:rFonts w:ascii="Times New Roman" w:hAnsi="Times New Roman" w:cs="Times New Roman"/>
          <w:sz w:val="24"/>
          <w:szCs w:val="24"/>
        </w:rPr>
        <w:t xml:space="preserve"> </w:t>
      </w:r>
    </w:p>
    <w:p w:rsidR="0024346F" w:rsidRPr="00F30578" w:rsidRDefault="0024346F" w:rsidP="00A87654">
      <w:pPr>
        <w:spacing w:after="0" w:line="240" w:lineRule="auto"/>
        <w:ind w:firstLine="454"/>
        <w:jc w:val="both"/>
        <w:rPr>
          <w:rFonts w:ascii="Times New Roman" w:hAnsi="Times New Roman" w:cs="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4738BA" w:rsidRPr="00A87654" w:rsidTr="003A6D46">
        <w:tc>
          <w:tcPr>
            <w:tcW w:w="7020" w:type="dxa"/>
            <w:gridSpan w:val="2"/>
          </w:tcPr>
          <w:p w:rsidR="004738BA" w:rsidRPr="00A87654" w:rsidRDefault="004738BA" w:rsidP="00A87654">
            <w:pPr>
              <w:spacing w:after="0" w:line="240" w:lineRule="auto"/>
              <w:ind w:firstLine="454"/>
              <w:jc w:val="center"/>
              <w:rPr>
                <w:rFonts w:ascii="Times New Roman" w:hAnsi="Times New Roman" w:cs="Times New Roman"/>
                <w:b/>
                <w:sz w:val="24"/>
                <w:szCs w:val="24"/>
              </w:rPr>
            </w:pPr>
            <w:r w:rsidRPr="00A87654">
              <w:rPr>
                <w:rFonts w:ascii="Times New Roman" w:hAnsi="Times New Roman" w:cs="Times New Roman"/>
                <w:b/>
                <w:sz w:val="24"/>
                <w:szCs w:val="24"/>
              </w:rPr>
              <w:t>Характеристика кадрового состава</w:t>
            </w:r>
          </w:p>
        </w:tc>
        <w:tc>
          <w:tcPr>
            <w:tcW w:w="2340" w:type="dxa"/>
          </w:tcPr>
          <w:p w:rsidR="004738BA" w:rsidRPr="00A87654" w:rsidRDefault="004738BA" w:rsidP="00A87654">
            <w:pPr>
              <w:spacing w:after="0" w:line="240" w:lineRule="auto"/>
              <w:ind w:firstLine="454"/>
              <w:rPr>
                <w:rFonts w:ascii="Times New Roman" w:hAnsi="Times New Roman" w:cs="Times New Roman"/>
                <w:b/>
                <w:sz w:val="24"/>
                <w:szCs w:val="24"/>
              </w:rPr>
            </w:pPr>
          </w:p>
        </w:tc>
      </w:tr>
      <w:tr w:rsidR="004738BA" w:rsidRPr="00A87654" w:rsidTr="003A6D46">
        <w:trPr>
          <w:trHeight w:val="186"/>
        </w:trPr>
        <w:tc>
          <w:tcPr>
            <w:tcW w:w="2160" w:type="dxa"/>
            <w:vMerge w:val="restart"/>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1. По образованию                                       </w:t>
            </w:r>
          </w:p>
        </w:tc>
        <w:tc>
          <w:tcPr>
            <w:tcW w:w="4860" w:type="dxa"/>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  высшее педагогическое  образование </w:t>
            </w:r>
          </w:p>
        </w:tc>
        <w:tc>
          <w:tcPr>
            <w:tcW w:w="2340" w:type="dxa"/>
          </w:tcPr>
          <w:p w:rsidR="004738BA" w:rsidRPr="00A87654" w:rsidRDefault="002830AA" w:rsidP="00A87654">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5</w:t>
            </w:r>
            <w:r w:rsidR="004738BA" w:rsidRPr="00A87654">
              <w:rPr>
                <w:rFonts w:ascii="Times New Roman" w:hAnsi="Times New Roman" w:cs="Times New Roman"/>
                <w:sz w:val="24"/>
                <w:szCs w:val="24"/>
              </w:rPr>
              <w:t xml:space="preserve"> человек</w:t>
            </w:r>
          </w:p>
        </w:tc>
      </w:tr>
      <w:tr w:rsidR="004738BA" w:rsidRPr="00A87654" w:rsidTr="0024346F">
        <w:tc>
          <w:tcPr>
            <w:tcW w:w="2160" w:type="dxa"/>
            <w:vMerge/>
            <w:tcBorders>
              <w:bottom w:val="single" w:sz="12" w:space="0" w:color="auto"/>
            </w:tcBorders>
          </w:tcPr>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Borders>
              <w:bottom w:val="single" w:sz="12" w:space="0" w:color="auto"/>
            </w:tcBorders>
          </w:tcPr>
          <w:p w:rsidR="004738BA" w:rsidRPr="00A87654" w:rsidRDefault="00A6033C"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sidR="004738BA" w:rsidRPr="00A87654">
              <w:rPr>
                <w:rFonts w:ascii="Times New Roman" w:hAnsi="Times New Roman" w:cs="Times New Roman"/>
                <w:sz w:val="24"/>
                <w:szCs w:val="24"/>
              </w:rPr>
              <w:t xml:space="preserve">среднее педагогическое  образование  </w:t>
            </w:r>
          </w:p>
        </w:tc>
        <w:tc>
          <w:tcPr>
            <w:tcW w:w="2340" w:type="dxa"/>
            <w:tcBorders>
              <w:bottom w:val="single" w:sz="12" w:space="0" w:color="auto"/>
            </w:tcBorders>
          </w:tcPr>
          <w:p w:rsidR="004738BA" w:rsidRPr="00A87654" w:rsidRDefault="00AE28C4" w:rsidP="00A87654">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6</w:t>
            </w:r>
            <w:r w:rsidR="004738BA" w:rsidRPr="00A87654">
              <w:rPr>
                <w:rFonts w:ascii="Times New Roman" w:hAnsi="Times New Roman" w:cs="Times New Roman"/>
                <w:sz w:val="24"/>
                <w:szCs w:val="24"/>
              </w:rPr>
              <w:t xml:space="preserve"> человек</w:t>
            </w:r>
          </w:p>
        </w:tc>
      </w:tr>
      <w:tr w:rsidR="004738BA" w:rsidRPr="00A87654" w:rsidTr="0024346F">
        <w:tc>
          <w:tcPr>
            <w:tcW w:w="2160" w:type="dxa"/>
            <w:vMerge w:val="restart"/>
            <w:tcBorders>
              <w:top w:val="single" w:sz="12" w:space="0" w:color="auto"/>
            </w:tcBorders>
          </w:tcPr>
          <w:p w:rsidR="004738BA" w:rsidRPr="00A87654" w:rsidRDefault="004738BA" w:rsidP="00A87654">
            <w:pPr>
              <w:tabs>
                <w:tab w:val="left" w:pos="9356"/>
              </w:tabs>
              <w:spacing w:after="0" w:line="240" w:lineRule="auto"/>
              <w:ind w:right="142" w:firstLine="454"/>
              <w:jc w:val="both"/>
              <w:rPr>
                <w:rFonts w:ascii="Times New Roman" w:hAnsi="Times New Roman" w:cs="Times New Roman"/>
                <w:sz w:val="24"/>
                <w:szCs w:val="24"/>
              </w:rPr>
            </w:pPr>
            <w:r w:rsidRPr="00A87654">
              <w:rPr>
                <w:rFonts w:ascii="Times New Roman" w:hAnsi="Times New Roman" w:cs="Times New Roman"/>
                <w:sz w:val="24"/>
                <w:szCs w:val="24"/>
              </w:rPr>
              <w:t>2. По стажу</w:t>
            </w:r>
          </w:p>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Borders>
              <w:top w:val="single" w:sz="12" w:space="0" w:color="auto"/>
            </w:tcBorders>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до 5 лет      </w:t>
            </w:r>
          </w:p>
        </w:tc>
        <w:tc>
          <w:tcPr>
            <w:tcW w:w="2340" w:type="dxa"/>
            <w:tcBorders>
              <w:top w:val="single" w:sz="12" w:space="0" w:color="auto"/>
            </w:tcBorders>
          </w:tcPr>
          <w:p w:rsidR="004738BA" w:rsidRPr="00A87654" w:rsidRDefault="002830AA" w:rsidP="00A87654">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1</w:t>
            </w:r>
          </w:p>
        </w:tc>
      </w:tr>
      <w:tr w:rsidR="004738BA" w:rsidRPr="00A87654" w:rsidTr="003A6D46">
        <w:tc>
          <w:tcPr>
            <w:tcW w:w="2160" w:type="dxa"/>
            <w:vMerge/>
          </w:tcPr>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от 5 до 10 лет                                              </w:t>
            </w:r>
          </w:p>
        </w:tc>
        <w:tc>
          <w:tcPr>
            <w:tcW w:w="2340" w:type="dxa"/>
          </w:tcPr>
          <w:p w:rsidR="004738BA" w:rsidRPr="00A6033C" w:rsidRDefault="002830AA" w:rsidP="00A87654">
            <w:pPr>
              <w:spacing w:after="0" w:line="240" w:lineRule="auto"/>
              <w:ind w:firstLine="454"/>
              <w:jc w:val="center"/>
              <w:rPr>
                <w:rFonts w:ascii="Times New Roman" w:hAnsi="Times New Roman" w:cs="Times New Roman"/>
                <w:sz w:val="24"/>
                <w:szCs w:val="24"/>
              </w:rPr>
            </w:pPr>
            <w:r w:rsidRPr="00A6033C">
              <w:rPr>
                <w:rFonts w:ascii="Times New Roman" w:hAnsi="Times New Roman" w:cs="Times New Roman"/>
                <w:sz w:val="24"/>
                <w:szCs w:val="24"/>
              </w:rPr>
              <w:t>1</w:t>
            </w:r>
          </w:p>
        </w:tc>
      </w:tr>
      <w:tr w:rsidR="004738BA" w:rsidRPr="00A87654" w:rsidTr="003A6D46">
        <w:tc>
          <w:tcPr>
            <w:tcW w:w="2160" w:type="dxa"/>
            <w:vMerge/>
          </w:tcPr>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от 10 до 15 лет                                            </w:t>
            </w:r>
          </w:p>
        </w:tc>
        <w:tc>
          <w:tcPr>
            <w:tcW w:w="2340" w:type="dxa"/>
          </w:tcPr>
          <w:p w:rsidR="004738BA" w:rsidRPr="00A6033C" w:rsidRDefault="00A6033C" w:rsidP="00A87654">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w:t>
            </w:r>
          </w:p>
        </w:tc>
      </w:tr>
      <w:tr w:rsidR="002830AA" w:rsidRPr="00A87654" w:rsidTr="003A6D46">
        <w:tc>
          <w:tcPr>
            <w:tcW w:w="2160" w:type="dxa"/>
            <w:vMerge/>
          </w:tcPr>
          <w:p w:rsidR="002830AA" w:rsidRPr="00A87654" w:rsidRDefault="002830AA" w:rsidP="00A87654">
            <w:pPr>
              <w:spacing w:after="0" w:line="240" w:lineRule="auto"/>
              <w:ind w:firstLine="454"/>
              <w:jc w:val="center"/>
              <w:rPr>
                <w:rFonts w:ascii="Times New Roman" w:hAnsi="Times New Roman" w:cs="Times New Roman"/>
                <w:sz w:val="24"/>
                <w:szCs w:val="24"/>
              </w:rPr>
            </w:pPr>
          </w:p>
        </w:tc>
        <w:tc>
          <w:tcPr>
            <w:tcW w:w="4860" w:type="dxa"/>
          </w:tcPr>
          <w:p w:rsidR="002830AA" w:rsidRPr="00A87654" w:rsidRDefault="00492EAE"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о</w:t>
            </w:r>
            <w:r w:rsidR="002830AA">
              <w:rPr>
                <w:rFonts w:ascii="Times New Roman" w:hAnsi="Times New Roman" w:cs="Times New Roman"/>
                <w:sz w:val="24"/>
                <w:szCs w:val="24"/>
              </w:rPr>
              <w:t>т 15 до 25 лет</w:t>
            </w:r>
          </w:p>
        </w:tc>
        <w:tc>
          <w:tcPr>
            <w:tcW w:w="2340" w:type="dxa"/>
          </w:tcPr>
          <w:p w:rsidR="002830AA" w:rsidRPr="00A6033C" w:rsidRDefault="002830AA" w:rsidP="00A87654">
            <w:pPr>
              <w:spacing w:after="0" w:line="240" w:lineRule="auto"/>
              <w:ind w:firstLine="454"/>
              <w:jc w:val="center"/>
              <w:rPr>
                <w:rFonts w:ascii="Times New Roman" w:hAnsi="Times New Roman" w:cs="Times New Roman"/>
                <w:sz w:val="24"/>
                <w:szCs w:val="24"/>
              </w:rPr>
            </w:pPr>
            <w:r w:rsidRPr="00A6033C">
              <w:rPr>
                <w:rFonts w:ascii="Times New Roman" w:hAnsi="Times New Roman" w:cs="Times New Roman"/>
                <w:sz w:val="24"/>
                <w:szCs w:val="24"/>
              </w:rPr>
              <w:t>3</w:t>
            </w:r>
          </w:p>
        </w:tc>
      </w:tr>
      <w:tr w:rsidR="004738BA" w:rsidRPr="00A87654" w:rsidTr="0024346F">
        <w:tc>
          <w:tcPr>
            <w:tcW w:w="2160" w:type="dxa"/>
            <w:vMerge/>
            <w:tcBorders>
              <w:bottom w:val="single" w:sz="12" w:space="0" w:color="auto"/>
            </w:tcBorders>
          </w:tcPr>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Borders>
              <w:bottom w:val="single" w:sz="12" w:space="0" w:color="auto"/>
            </w:tcBorders>
          </w:tcPr>
          <w:p w:rsidR="004738BA" w:rsidRPr="00A87654" w:rsidRDefault="004738BA" w:rsidP="002830AA">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свыше </w:t>
            </w:r>
            <w:r w:rsidR="002830AA">
              <w:rPr>
                <w:rFonts w:ascii="Times New Roman" w:hAnsi="Times New Roman" w:cs="Times New Roman"/>
                <w:sz w:val="24"/>
                <w:szCs w:val="24"/>
              </w:rPr>
              <w:t>2</w:t>
            </w:r>
            <w:r w:rsidRPr="00A87654">
              <w:rPr>
                <w:rFonts w:ascii="Times New Roman" w:hAnsi="Times New Roman" w:cs="Times New Roman"/>
                <w:sz w:val="24"/>
                <w:szCs w:val="24"/>
              </w:rPr>
              <w:t xml:space="preserve">5 лет                                               </w:t>
            </w:r>
          </w:p>
        </w:tc>
        <w:tc>
          <w:tcPr>
            <w:tcW w:w="2340" w:type="dxa"/>
            <w:tcBorders>
              <w:bottom w:val="single" w:sz="12" w:space="0" w:color="auto"/>
            </w:tcBorders>
          </w:tcPr>
          <w:p w:rsidR="004738BA" w:rsidRPr="00A6033C" w:rsidRDefault="00A6033C" w:rsidP="00A87654">
            <w:pPr>
              <w:spacing w:after="0" w:line="240" w:lineRule="auto"/>
              <w:ind w:firstLine="454"/>
              <w:jc w:val="center"/>
              <w:rPr>
                <w:rFonts w:ascii="Times New Roman" w:hAnsi="Times New Roman" w:cs="Times New Roman"/>
                <w:sz w:val="24"/>
                <w:szCs w:val="24"/>
              </w:rPr>
            </w:pPr>
            <w:r w:rsidRPr="00A6033C">
              <w:rPr>
                <w:rFonts w:ascii="Times New Roman" w:hAnsi="Times New Roman" w:cs="Times New Roman"/>
                <w:sz w:val="24"/>
                <w:szCs w:val="24"/>
              </w:rPr>
              <w:t>6</w:t>
            </w:r>
          </w:p>
        </w:tc>
      </w:tr>
      <w:tr w:rsidR="004738BA" w:rsidRPr="00A87654" w:rsidTr="0024346F">
        <w:tc>
          <w:tcPr>
            <w:tcW w:w="2160" w:type="dxa"/>
            <w:vMerge w:val="restart"/>
            <w:tcBorders>
              <w:top w:val="single" w:sz="12" w:space="0" w:color="auto"/>
            </w:tcBorders>
          </w:tcPr>
          <w:p w:rsidR="004738BA" w:rsidRPr="00A87654" w:rsidRDefault="004738BA" w:rsidP="000206EA">
            <w:pPr>
              <w:tabs>
                <w:tab w:val="left" w:pos="9356"/>
              </w:tabs>
              <w:spacing w:after="0" w:line="240" w:lineRule="auto"/>
              <w:ind w:right="-108" w:firstLine="454"/>
              <w:rPr>
                <w:rFonts w:ascii="Times New Roman" w:hAnsi="Times New Roman" w:cs="Times New Roman"/>
                <w:sz w:val="24"/>
                <w:szCs w:val="24"/>
              </w:rPr>
            </w:pPr>
            <w:r w:rsidRPr="00A87654">
              <w:rPr>
                <w:rFonts w:ascii="Times New Roman" w:hAnsi="Times New Roman" w:cs="Times New Roman"/>
                <w:sz w:val="24"/>
                <w:szCs w:val="24"/>
              </w:rPr>
              <w:t>3.</w:t>
            </w:r>
            <w:r w:rsidR="000206EA">
              <w:rPr>
                <w:rFonts w:ascii="Times New Roman" w:hAnsi="Times New Roman" w:cs="Times New Roman"/>
                <w:sz w:val="24"/>
                <w:szCs w:val="24"/>
              </w:rPr>
              <w:t xml:space="preserve"> </w:t>
            </w:r>
            <w:r w:rsidRPr="00A87654">
              <w:rPr>
                <w:rFonts w:ascii="Times New Roman" w:hAnsi="Times New Roman" w:cs="Times New Roman"/>
                <w:sz w:val="24"/>
                <w:szCs w:val="24"/>
              </w:rPr>
              <w:t xml:space="preserve">По </w:t>
            </w:r>
            <w:r w:rsidR="000206EA">
              <w:rPr>
                <w:rFonts w:ascii="Times New Roman" w:hAnsi="Times New Roman" w:cs="Times New Roman"/>
                <w:sz w:val="24"/>
                <w:szCs w:val="24"/>
              </w:rPr>
              <w:t>квалификации</w:t>
            </w:r>
          </w:p>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Borders>
              <w:top w:val="single" w:sz="12" w:space="0" w:color="auto"/>
            </w:tcBorders>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высшая квалификационная категория  </w:t>
            </w:r>
          </w:p>
        </w:tc>
        <w:tc>
          <w:tcPr>
            <w:tcW w:w="2340" w:type="dxa"/>
            <w:tcBorders>
              <w:top w:val="single" w:sz="12" w:space="0" w:color="auto"/>
            </w:tcBorders>
          </w:tcPr>
          <w:p w:rsidR="004738BA" w:rsidRPr="00A6033C" w:rsidRDefault="002830AA" w:rsidP="00A87654">
            <w:pPr>
              <w:spacing w:after="0" w:line="240" w:lineRule="auto"/>
              <w:ind w:firstLine="454"/>
              <w:jc w:val="center"/>
              <w:rPr>
                <w:rFonts w:ascii="Times New Roman" w:hAnsi="Times New Roman" w:cs="Times New Roman"/>
                <w:sz w:val="24"/>
                <w:szCs w:val="24"/>
              </w:rPr>
            </w:pPr>
            <w:r w:rsidRPr="00A6033C">
              <w:rPr>
                <w:rFonts w:ascii="Times New Roman" w:hAnsi="Times New Roman" w:cs="Times New Roman"/>
                <w:sz w:val="24"/>
                <w:szCs w:val="24"/>
              </w:rPr>
              <w:t>1</w:t>
            </w:r>
          </w:p>
        </w:tc>
      </w:tr>
      <w:tr w:rsidR="004738BA" w:rsidRPr="00A87654" w:rsidTr="003A6D46">
        <w:tc>
          <w:tcPr>
            <w:tcW w:w="2160" w:type="dxa"/>
            <w:vMerge/>
          </w:tcPr>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первая квалификационная категория    </w:t>
            </w:r>
          </w:p>
        </w:tc>
        <w:tc>
          <w:tcPr>
            <w:tcW w:w="2340" w:type="dxa"/>
          </w:tcPr>
          <w:p w:rsidR="004738BA" w:rsidRPr="00FE4AD8" w:rsidRDefault="00FE4AD8" w:rsidP="00A87654">
            <w:pPr>
              <w:spacing w:after="0" w:line="240" w:lineRule="auto"/>
              <w:ind w:firstLine="454"/>
              <w:jc w:val="center"/>
              <w:rPr>
                <w:rFonts w:ascii="Times New Roman" w:hAnsi="Times New Roman" w:cs="Times New Roman"/>
                <w:sz w:val="24"/>
                <w:szCs w:val="24"/>
              </w:rPr>
            </w:pPr>
            <w:r w:rsidRPr="00FE4AD8">
              <w:rPr>
                <w:rFonts w:ascii="Times New Roman" w:hAnsi="Times New Roman" w:cs="Times New Roman"/>
                <w:sz w:val="24"/>
                <w:szCs w:val="24"/>
              </w:rPr>
              <w:t>3</w:t>
            </w:r>
          </w:p>
        </w:tc>
      </w:tr>
      <w:tr w:rsidR="0024346F" w:rsidRPr="00A87654" w:rsidTr="003A6D46">
        <w:tc>
          <w:tcPr>
            <w:tcW w:w="2160" w:type="dxa"/>
            <w:vMerge/>
          </w:tcPr>
          <w:p w:rsidR="0024346F" w:rsidRPr="00A87654" w:rsidRDefault="0024346F" w:rsidP="00A87654">
            <w:pPr>
              <w:spacing w:after="0" w:line="240" w:lineRule="auto"/>
              <w:ind w:firstLine="454"/>
              <w:jc w:val="center"/>
              <w:rPr>
                <w:rFonts w:ascii="Times New Roman" w:hAnsi="Times New Roman" w:cs="Times New Roman"/>
                <w:sz w:val="24"/>
                <w:szCs w:val="24"/>
              </w:rPr>
            </w:pPr>
          </w:p>
        </w:tc>
        <w:tc>
          <w:tcPr>
            <w:tcW w:w="4860" w:type="dxa"/>
          </w:tcPr>
          <w:p w:rsidR="0024346F" w:rsidRPr="00A87654" w:rsidRDefault="0024346F"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 xml:space="preserve">вторая квалификационная категория    </w:t>
            </w:r>
          </w:p>
        </w:tc>
        <w:tc>
          <w:tcPr>
            <w:tcW w:w="2340" w:type="dxa"/>
          </w:tcPr>
          <w:p w:rsidR="0024346F" w:rsidRPr="00FE4AD8" w:rsidRDefault="0024346F" w:rsidP="00A87654">
            <w:pPr>
              <w:spacing w:after="0" w:line="240" w:lineRule="auto"/>
              <w:ind w:firstLine="454"/>
              <w:jc w:val="center"/>
              <w:rPr>
                <w:rFonts w:ascii="Times New Roman" w:hAnsi="Times New Roman" w:cs="Times New Roman"/>
                <w:sz w:val="24"/>
                <w:szCs w:val="24"/>
              </w:rPr>
            </w:pPr>
            <w:r w:rsidRPr="00FE4AD8">
              <w:rPr>
                <w:rFonts w:ascii="Times New Roman" w:hAnsi="Times New Roman" w:cs="Times New Roman"/>
                <w:sz w:val="24"/>
                <w:szCs w:val="24"/>
              </w:rPr>
              <w:t>2</w:t>
            </w:r>
          </w:p>
        </w:tc>
      </w:tr>
      <w:tr w:rsidR="004738BA" w:rsidRPr="00A87654" w:rsidTr="003A6D46">
        <w:tc>
          <w:tcPr>
            <w:tcW w:w="2160" w:type="dxa"/>
            <w:vMerge/>
          </w:tcPr>
          <w:p w:rsidR="004738BA" w:rsidRPr="00A87654" w:rsidRDefault="004738BA" w:rsidP="00A87654">
            <w:pPr>
              <w:spacing w:after="0" w:line="240" w:lineRule="auto"/>
              <w:ind w:firstLine="454"/>
              <w:jc w:val="center"/>
              <w:rPr>
                <w:rFonts w:ascii="Times New Roman" w:hAnsi="Times New Roman" w:cs="Times New Roman"/>
                <w:sz w:val="24"/>
                <w:szCs w:val="24"/>
              </w:rPr>
            </w:pPr>
          </w:p>
        </w:tc>
        <w:tc>
          <w:tcPr>
            <w:tcW w:w="4860" w:type="dxa"/>
          </w:tcPr>
          <w:p w:rsidR="004738BA" w:rsidRPr="00A87654" w:rsidRDefault="004738BA"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соответствие занимаемой должности</w:t>
            </w:r>
          </w:p>
        </w:tc>
        <w:tc>
          <w:tcPr>
            <w:tcW w:w="2340" w:type="dxa"/>
          </w:tcPr>
          <w:p w:rsidR="004738BA" w:rsidRPr="00FE4AD8" w:rsidRDefault="000A2DAD" w:rsidP="00A87654">
            <w:pPr>
              <w:tabs>
                <w:tab w:val="left" w:pos="9356"/>
              </w:tabs>
              <w:spacing w:after="0" w:line="240" w:lineRule="auto"/>
              <w:ind w:right="142" w:firstLine="454"/>
              <w:jc w:val="center"/>
              <w:rPr>
                <w:rFonts w:ascii="Times New Roman" w:hAnsi="Times New Roman" w:cs="Times New Roman"/>
                <w:sz w:val="24"/>
                <w:szCs w:val="24"/>
              </w:rPr>
            </w:pPr>
            <w:r w:rsidRPr="00FE4AD8">
              <w:rPr>
                <w:rFonts w:ascii="Times New Roman" w:hAnsi="Times New Roman" w:cs="Times New Roman"/>
                <w:sz w:val="24"/>
                <w:szCs w:val="24"/>
              </w:rPr>
              <w:t xml:space="preserve">  5</w:t>
            </w:r>
          </w:p>
        </w:tc>
      </w:tr>
    </w:tbl>
    <w:p w:rsidR="000A2DAD" w:rsidRPr="00A87654" w:rsidRDefault="000A2DAD" w:rsidP="00A87654">
      <w:pPr>
        <w:spacing w:after="0" w:line="240" w:lineRule="auto"/>
        <w:ind w:firstLine="454"/>
        <w:jc w:val="both"/>
        <w:rPr>
          <w:rFonts w:ascii="Times New Roman" w:hAnsi="Times New Roman" w:cs="Times New Roman"/>
          <w:sz w:val="24"/>
          <w:szCs w:val="24"/>
        </w:rPr>
      </w:pPr>
    </w:p>
    <w:p w:rsidR="00546317" w:rsidRDefault="00546317" w:rsidP="00A87654">
      <w:pPr>
        <w:spacing w:after="0" w:line="240" w:lineRule="auto"/>
        <w:ind w:firstLine="454"/>
        <w:jc w:val="both"/>
        <w:rPr>
          <w:rFonts w:ascii="Times New Roman" w:hAnsi="Times New Roman" w:cs="Times New Roman"/>
          <w:sz w:val="24"/>
          <w:szCs w:val="24"/>
        </w:rPr>
      </w:pPr>
    </w:p>
    <w:p w:rsidR="004738BA" w:rsidRPr="00A87654" w:rsidRDefault="004738BA" w:rsidP="00A87654">
      <w:pPr>
        <w:spacing w:after="0" w:line="240" w:lineRule="auto"/>
        <w:ind w:firstLine="454"/>
        <w:jc w:val="both"/>
        <w:rPr>
          <w:rFonts w:ascii="Times New Roman" w:hAnsi="Times New Roman" w:cs="Times New Roman"/>
          <w:sz w:val="24"/>
          <w:szCs w:val="24"/>
        </w:rPr>
      </w:pPr>
      <w:r w:rsidRPr="00A87654">
        <w:rPr>
          <w:rFonts w:ascii="Times New Roman" w:hAnsi="Times New Roman" w:cs="Times New Roman"/>
          <w:sz w:val="24"/>
          <w:szCs w:val="24"/>
        </w:rPr>
        <w:t xml:space="preserve">Средний возраст педагогического коллектива </w:t>
      </w:r>
      <w:r w:rsidRPr="00F30578">
        <w:rPr>
          <w:rFonts w:ascii="Times New Roman" w:hAnsi="Times New Roman" w:cs="Times New Roman"/>
          <w:sz w:val="24"/>
          <w:szCs w:val="24"/>
        </w:rPr>
        <w:t>- 4</w:t>
      </w:r>
      <w:r w:rsidR="000E5EF5" w:rsidRPr="00F30578">
        <w:rPr>
          <w:rFonts w:ascii="Times New Roman" w:hAnsi="Times New Roman" w:cs="Times New Roman"/>
          <w:sz w:val="24"/>
          <w:szCs w:val="24"/>
        </w:rPr>
        <w:t>9</w:t>
      </w:r>
      <w:r w:rsidRPr="00F30578">
        <w:rPr>
          <w:rFonts w:ascii="Times New Roman" w:hAnsi="Times New Roman" w:cs="Times New Roman"/>
          <w:sz w:val="24"/>
          <w:szCs w:val="24"/>
        </w:rPr>
        <w:t xml:space="preserve"> </w:t>
      </w:r>
      <w:r w:rsidR="000E5EF5" w:rsidRPr="00F30578">
        <w:rPr>
          <w:rFonts w:ascii="Times New Roman" w:hAnsi="Times New Roman" w:cs="Times New Roman"/>
          <w:sz w:val="24"/>
          <w:szCs w:val="24"/>
        </w:rPr>
        <w:t>лет</w:t>
      </w:r>
      <w:r w:rsidRPr="00F30578">
        <w:rPr>
          <w:rFonts w:ascii="Times New Roman" w:hAnsi="Times New Roman" w:cs="Times New Roman"/>
          <w:sz w:val="24"/>
          <w:szCs w:val="24"/>
        </w:rPr>
        <w:t>.   В учреждении работает более 5</w:t>
      </w:r>
      <w:r w:rsidR="00492EAE" w:rsidRPr="00F30578">
        <w:rPr>
          <w:rFonts w:ascii="Times New Roman" w:hAnsi="Times New Roman" w:cs="Times New Roman"/>
          <w:sz w:val="24"/>
          <w:szCs w:val="24"/>
        </w:rPr>
        <w:t>8</w:t>
      </w:r>
      <w:r w:rsidRPr="00F30578">
        <w:rPr>
          <w:rFonts w:ascii="Times New Roman" w:hAnsi="Times New Roman" w:cs="Times New Roman"/>
          <w:sz w:val="24"/>
          <w:szCs w:val="24"/>
        </w:rPr>
        <w:t>% педагогов со стажем работы свыше 2</w:t>
      </w:r>
      <w:r w:rsidR="00492EAE" w:rsidRPr="00F30578">
        <w:rPr>
          <w:rFonts w:ascii="Times New Roman" w:hAnsi="Times New Roman" w:cs="Times New Roman"/>
          <w:sz w:val="24"/>
          <w:szCs w:val="24"/>
        </w:rPr>
        <w:t>5</w:t>
      </w:r>
      <w:r w:rsidRPr="00F30578">
        <w:rPr>
          <w:rFonts w:ascii="Times New Roman" w:hAnsi="Times New Roman" w:cs="Times New Roman"/>
          <w:sz w:val="24"/>
          <w:szCs w:val="24"/>
        </w:rPr>
        <w:t xml:space="preserve"> лет,  прошли основные</w:t>
      </w:r>
      <w:r w:rsidRPr="00A87654">
        <w:rPr>
          <w:rFonts w:ascii="Times New Roman" w:hAnsi="Times New Roman" w:cs="Times New Roman"/>
          <w:sz w:val="24"/>
          <w:szCs w:val="24"/>
        </w:rPr>
        <w:t xml:space="preserve"> этапы становления  детского сада, являются инициаторами инноваций в ДОУ.</w:t>
      </w:r>
    </w:p>
    <w:p w:rsidR="004738BA" w:rsidRPr="00A87654" w:rsidRDefault="004738BA" w:rsidP="00A87654">
      <w:pPr>
        <w:spacing w:after="0" w:line="240" w:lineRule="auto"/>
        <w:ind w:firstLine="454"/>
        <w:jc w:val="both"/>
        <w:rPr>
          <w:rFonts w:ascii="Times New Roman" w:hAnsi="Times New Roman" w:cs="Times New Roman"/>
          <w:sz w:val="24"/>
          <w:szCs w:val="24"/>
        </w:rPr>
      </w:pPr>
      <w:r w:rsidRPr="00A87654">
        <w:rPr>
          <w:rFonts w:ascii="Times New Roman" w:hAnsi="Times New Roman" w:cs="Times New Roman"/>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4738BA" w:rsidRPr="00A87654" w:rsidRDefault="004738BA" w:rsidP="00A87654">
      <w:pPr>
        <w:pStyle w:val="a5"/>
        <w:ind w:left="709" w:firstLine="454"/>
        <w:jc w:val="both"/>
      </w:pPr>
    </w:p>
    <w:p w:rsidR="00A87654" w:rsidRDefault="004738BA" w:rsidP="001A6570">
      <w:pPr>
        <w:pStyle w:val="2"/>
        <w:shd w:val="clear" w:color="auto" w:fill="FFFFFF"/>
        <w:spacing w:before="0" w:beforeAutospacing="0" w:after="0" w:afterAutospacing="0"/>
        <w:ind w:firstLine="454"/>
        <w:jc w:val="both"/>
      </w:pPr>
      <w:r w:rsidRPr="00A87654">
        <w:rPr>
          <w:b w:val="0"/>
          <w:sz w:val="24"/>
          <w:szCs w:val="24"/>
        </w:rPr>
        <w:t>Все педагоги своевременно проходят КПК, обучаются на хозрасчётных  и проблемных курсах при</w:t>
      </w:r>
      <w:r w:rsidR="00492EAE">
        <w:rPr>
          <w:b w:val="0"/>
          <w:sz w:val="24"/>
          <w:szCs w:val="24"/>
        </w:rPr>
        <w:t xml:space="preserve"> </w:t>
      </w:r>
      <w:r w:rsidR="00492EAE" w:rsidRPr="001A6570">
        <w:rPr>
          <w:b w:val="0"/>
          <w:sz w:val="22"/>
          <w:szCs w:val="22"/>
          <w:shd w:val="clear" w:color="auto" w:fill="FFFFFF"/>
        </w:rPr>
        <w:t>ГАОУ  ДПО «ВГАПО»</w:t>
      </w:r>
      <w:r w:rsidR="000A2DAD" w:rsidRPr="001A6570">
        <w:rPr>
          <w:b w:val="0"/>
          <w:bCs w:val="0"/>
          <w:sz w:val="22"/>
          <w:szCs w:val="22"/>
        </w:rPr>
        <w:t>.</w:t>
      </w:r>
      <w:r w:rsidR="006A2687" w:rsidRPr="006A2687">
        <w:rPr>
          <w:sz w:val="23"/>
          <w:szCs w:val="23"/>
        </w:rPr>
        <w:t xml:space="preserve"> </w:t>
      </w:r>
      <w:r w:rsidR="006A2687" w:rsidRPr="006A2687">
        <w:rPr>
          <w:b w:val="0"/>
          <w:sz w:val="24"/>
          <w:szCs w:val="24"/>
        </w:rPr>
        <w:t xml:space="preserve">Все воспитатели прошли курсовую подготовку по программе </w:t>
      </w:r>
      <w:r w:rsidR="006A2687">
        <w:rPr>
          <w:b w:val="0"/>
          <w:sz w:val="24"/>
          <w:szCs w:val="24"/>
        </w:rPr>
        <w:t>«</w:t>
      </w:r>
      <w:r w:rsidR="006A2687" w:rsidRPr="006A2687">
        <w:rPr>
          <w:b w:val="0"/>
          <w:sz w:val="24"/>
          <w:szCs w:val="24"/>
        </w:rPr>
        <w:t>Образовательная система «Школа 2100»</w:t>
      </w:r>
      <w:r w:rsidR="006A2687">
        <w:rPr>
          <w:b w:val="0"/>
          <w:sz w:val="24"/>
          <w:szCs w:val="24"/>
        </w:rPr>
        <w:t xml:space="preserve">. </w:t>
      </w:r>
      <w:r w:rsidR="001A6570" w:rsidRPr="001C6735">
        <w:rPr>
          <w:b w:val="0"/>
          <w:bCs w:val="0"/>
          <w:sz w:val="24"/>
          <w:szCs w:val="24"/>
        </w:rPr>
        <w:t>8</w:t>
      </w:r>
      <w:r w:rsidR="00726760" w:rsidRPr="001C6735">
        <w:rPr>
          <w:b w:val="0"/>
          <w:bCs w:val="0"/>
          <w:sz w:val="24"/>
          <w:szCs w:val="24"/>
        </w:rPr>
        <w:t xml:space="preserve"> </w:t>
      </w:r>
      <w:r w:rsidRPr="001C6735">
        <w:rPr>
          <w:b w:val="0"/>
          <w:sz w:val="24"/>
          <w:szCs w:val="24"/>
        </w:rPr>
        <w:t xml:space="preserve">% </w:t>
      </w:r>
      <w:r w:rsidR="00726760" w:rsidRPr="001C6735">
        <w:rPr>
          <w:b w:val="0"/>
          <w:sz w:val="24"/>
          <w:szCs w:val="24"/>
        </w:rPr>
        <w:t>педагогов</w:t>
      </w:r>
      <w:r w:rsidRPr="001C6735">
        <w:rPr>
          <w:b w:val="0"/>
          <w:sz w:val="24"/>
          <w:szCs w:val="24"/>
        </w:rPr>
        <w:t xml:space="preserve"> прошли курсы повышения квалификации по инф</w:t>
      </w:r>
      <w:r w:rsidR="00726760" w:rsidRPr="001C6735">
        <w:rPr>
          <w:b w:val="0"/>
          <w:sz w:val="24"/>
          <w:szCs w:val="24"/>
        </w:rPr>
        <w:t>ормационным технологиям</w:t>
      </w:r>
      <w:r w:rsidR="00726760" w:rsidRPr="00A87654">
        <w:rPr>
          <w:b w:val="0"/>
          <w:sz w:val="24"/>
          <w:szCs w:val="24"/>
        </w:rPr>
        <w:t xml:space="preserve">, </w:t>
      </w:r>
      <w:r w:rsidR="001A6570">
        <w:rPr>
          <w:b w:val="0"/>
          <w:sz w:val="24"/>
          <w:szCs w:val="24"/>
        </w:rPr>
        <w:t xml:space="preserve"> </w:t>
      </w:r>
      <w:r w:rsidR="00FE4AD8">
        <w:rPr>
          <w:b w:val="0"/>
          <w:sz w:val="24"/>
          <w:szCs w:val="24"/>
        </w:rPr>
        <w:t>64</w:t>
      </w:r>
      <w:r w:rsidRPr="00A87654">
        <w:rPr>
          <w:b w:val="0"/>
          <w:sz w:val="24"/>
          <w:szCs w:val="24"/>
        </w:rPr>
        <w:t xml:space="preserve">% педагогов владеют навыками пользователя ПК, пройдя обучение на базе ДОУ или освоив компьютер самостоятельно.  </w:t>
      </w:r>
      <w:r w:rsidR="00726760" w:rsidRPr="00A87654">
        <w:rPr>
          <w:b w:val="0"/>
          <w:sz w:val="24"/>
          <w:szCs w:val="24"/>
        </w:rPr>
        <w:t>Т</w:t>
      </w:r>
      <w:r w:rsidRPr="00A87654">
        <w:rPr>
          <w:b w:val="0"/>
          <w:sz w:val="24"/>
          <w:szCs w:val="24"/>
        </w:rPr>
        <w:t xml:space="preserve">акже </w:t>
      </w:r>
      <w:r w:rsidR="00726760" w:rsidRPr="00A87654">
        <w:rPr>
          <w:b w:val="0"/>
          <w:sz w:val="24"/>
          <w:szCs w:val="24"/>
        </w:rPr>
        <w:t xml:space="preserve">педагоги </w:t>
      </w:r>
      <w:r w:rsidRPr="00A87654">
        <w:rPr>
          <w:b w:val="0"/>
          <w:sz w:val="24"/>
          <w:szCs w:val="24"/>
        </w:rPr>
        <w:t xml:space="preserve">повышают свой профессиональный уровень через  посещения </w:t>
      </w:r>
      <w:r w:rsidR="00726760" w:rsidRPr="00A87654">
        <w:rPr>
          <w:b w:val="0"/>
          <w:sz w:val="24"/>
          <w:szCs w:val="24"/>
        </w:rPr>
        <w:t xml:space="preserve">районных </w:t>
      </w:r>
      <w:r w:rsidRPr="00A87654">
        <w:rPr>
          <w:b w:val="0"/>
          <w:sz w:val="24"/>
          <w:szCs w:val="24"/>
        </w:rPr>
        <w:t xml:space="preserve">методических объединений,  прохождение процедуры аттестации, самообразование, </w:t>
      </w:r>
      <w:r w:rsidR="00726760" w:rsidRPr="00A87654">
        <w:rPr>
          <w:b w:val="0"/>
          <w:sz w:val="24"/>
          <w:szCs w:val="24"/>
        </w:rPr>
        <w:t xml:space="preserve">участвуют в конкурсах различных уровней, </w:t>
      </w:r>
      <w:r w:rsidRPr="00A87654">
        <w:rPr>
          <w:b w:val="0"/>
          <w:sz w:val="24"/>
          <w:szCs w:val="24"/>
        </w:rPr>
        <w:t>что способствует повышению профессионального мастерства,   положительно влияет на развитие ДОУ</w:t>
      </w:r>
      <w:r w:rsidR="001A6570">
        <w:rPr>
          <w:b w:val="0"/>
          <w:sz w:val="24"/>
          <w:szCs w:val="24"/>
        </w:rPr>
        <w:t>.</w:t>
      </w:r>
    </w:p>
    <w:p w:rsidR="00546317" w:rsidRDefault="00546317" w:rsidP="00A87654">
      <w:pPr>
        <w:pStyle w:val="a5"/>
        <w:ind w:left="709" w:firstLine="454"/>
      </w:pPr>
    </w:p>
    <w:p w:rsidR="00BD1B17" w:rsidRPr="00462542" w:rsidRDefault="00BD1B17" w:rsidP="00A87654">
      <w:pPr>
        <w:pStyle w:val="a5"/>
        <w:ind w:left="709" w:firstLine="454"/>
      </w:pPr>
    </w:p>
    <w:p w:rsidR="004738BA" w:rsidRPr="00462542" w:rsidRDefault="004738BA" w:rsidP="006A2687">
      <w:pPr>
        <w:pStyle w:val="a5"/>
        <w:ind w:left="0" w:firstLine="454"/>
        <w:rPr>
          <w:b/>
          <w:i/>
          <w:u w:val="single"/>
        </w:rPr>
      </w:pPr>
      <w:r w:rsidRPr="00462542">
        <w:rPr>
          <w:b/>
          <w:i/>
          <w:u w:val="single"/>
        </w:rPr>
        <w:t>Социальный  статус родителей</w:t>
      </w:r>
    </w:p>
    <w:p w:rsidR="004738BA" w:rsidRPr="00A87654" w:rsidRDefault="004738BA" w:rsidP="00A87654">
      <w:pPr>
        <w:pStyle w:val="a5"/>
        <w:tabs>
          <w:tab w:val="left" w:pos="180"/>
          <w:tab w:val="center" w:pos="4677"/>
        </w:tabs>
        <w:ind w:left="0" w:firstLine="454"/>
        <w:jc w:val="both"/>
      </w:pPr>
      <w:r w:rsidRPr="00A87654">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4738BA" w:rsidRPr="00A87654" w:rsidRDefault="004738BA" w:rsidP="00A87654">
      <w:pPr>
        <w:pStyle w:val="a5"/>
        <w:ind w:left="709" w:firstLine="454"/>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3651"/>
        <w:gridCol w:w="4081"/>
      </w:tblGrid>
      <w:tr w:rsidR="004738BA" w:rsidRPr="00A87654" w:rsidTr="003A6D46">
        <w:trPr>
          <w:trHeight w:val="287"/>
        </w:trPr>
        <w:tc>
          <w:tcPr>
            <w:tcW w:w="2276" w:type="dxa"/>
          </w:tcPr>
          <w:p w:rsidR="004738BA" w:rsidRPr="00FF707D" w:rsidRDefault="004738BA" w:rsidP="00A87654">
            <w:pPr>
              <w:spacing w:after="0" w:line="240" w:lineRule="auto"/>
              <w:ind w:firstLine="454"/>
              <w:rPr>
                <w:rFonts w:ascii="Times New Roman" w:hAnsi="Times New Roman" w:cs="Times New Roman"/>
                <w:color w:val="C00000"/>
                <w:sz w:val="24"/>
                <w:szCs w:val="24"/>
                <w:highlight w:val="yellow"/>
              </w:rPr>
            </w:pPr>
          </w:p>
        </w:tc>
        <w:tc>
          <w:tcPr>
            <w:tcW w:w="3651" w:type="dxa"/>
          </w:tcPr>
          <w:p w:rsidR="004738BA" w:rsidRPr="00FF707D" w:rsidRDefault="004738BA" w:rsidP="00A87654">
            <w:pPr>
              <w:spacing w:after="0" w:line="240" w:lineRule="auto"/>
              <w:ind w:firstLine="454"/>
              <w:jc w:val="center"/>
              <w:rPr>
                <w:rFonts w:ascii="Times New Roman" w:hAnsi="Times New Roman" w:cs="Times New Roman"/>
                <w:color w:val="C00000"/>
                <w:sz w:val="24"/>
                <w:szCs w:val="24"/>
              </w:rPr>
            </w:pPr>
          </w:p>
        </w:tc>
        <w:tc>
          <w:tcPr>
            <w:tcW w:w="4081" w:type="dxa"/>
          </w:tcPr>
          <w:p w:rsidR="004738BA" w:rsidRPr="00462542" w:rsidRDefault="00726760" w:rsidP="000E5EF5">
            <w:pPr>
              <w:spacing w:after="0" w:line="240" w:lineRule="auto"/>
              <w:ind w:firstLine="454"/>
              <w:jc w:val="center"/>
              <w:rPr>
                <w:rFonts w:ascii="Times New Roman" w:hAnsi="Times New Roman" w:cs="Times New Roman"/>
                <w:sz w:val="24"/>
                <w:szCs w:val="24"/>
              </w:rPr>
            </w:pPr>
            <w:r w:rsidRPr="00462542">
              <w:rPr>
                <w:rFonts w:ascii="Times New Roman" w:hAnsi="Times New Roman" w:cs="Times New Roman"/>
                <w:sz w:val="24"/>
                <w:szCs w:val="24"/>
              </w:rPr>
              <w:t>201</w:t>
            </w:r>
            <w:r w:rsidR="000E5EF5" w:rsidRPr="00462542">
              <w:rPr>
                <w:rFonts w:ascii="Times New Roman" w:hAnsi="Times New Roman" w:cs="Times New Roman"/>
                <w:sz w:val="24"/>
                <w:szCs w:val="24"/>
              </w:rPr>
              <w:t>5</w:t>
            </w:r>
            <w:r w:rsidRPr="00462542">
              <w:rPr>
                <w:rFonts w:ascii="Times New Roman" w:hAnsi="Times New Roman" w:cs="Times New Roman"/>
                <w:sz w:val="24"/>
                <w:szCs w:val="24"/>
              </w:rPr>
              <w:t xml:space="preserve"> </w:t>
            </w:r>
            <w:r w:rsidR="004738BA" w:rsidRPr="00462542">
              <w:rPr>
                <w:rFonts w:ascii="Times New Roman" w:hAnsi="Times New Roman" w:cs="Times New Roman"/>
                <w:sz w:val="24"/>
                <w:szCs w:val="24"/>
              </w:rPr>
              <w:t>-</w:t>
            </w:r>
            <w:r w:rsidRPr="00462542">
              <w:rPr>
                <w:rFonts w:ascii="Times New Roman" w:hAnsi="Times New Roman" w:cs="Times New Roman"/>
                <w:sz w:val="24"/>
                <w:szCs w:val="24"/>
              </w:rPr>
              <w:t xml:space="preserve"> 201</w:t>
            </w:r>
            <w:r w:rsidR="000E5EF5" w:rsidRPr="00462542">
              <w:rPr>
                <w:rFonts w:ascii="Times New Roman" w:hAnsi="Times New Roman" w:cs="Times New Roman"/>
                <w:sz w:val="24"/>
                <w:szCs w:val="24"/>
              </w:rPr>
              <w:t>6</w:t>
            </w:r>
          </w:p>
        </w:tc>
      </w:tr>
      <w:tr w:rsidR="004738BA" w:rsidRPr="00A87654" w:rsidTr="003A6D46">
        <w:trPr>
          <w:trHeight w:val="250"/>
        </w:trPr>
        <w:tc>
          <w:tcPr>
            <w:tcW w:w="2276" w:type="dxa"/>
          </w:tcPr>
          <w:p w:rsidR="004738BA" w:rsidRPr="00FF707D" w:rsidRDefault="004738BA" w:rsidP="00A87654">
            <w:pPr>
              <w:spacing w:after="0" w:line="240" w:lineRule="auto"/>
              <w:ind w:firstLine="454"/>
              <w:rPr>
                <w:rFonts w:ascii="Times New Roman" w:hAnsi="Times New Roman" w:cs="Times New Roman"/>
                <w:sz w:val="24"/>
                <w:szCs w:val="24"/>
                <w:highlight w:val="yellow"/>
              </w:rPr>
            </w:pPr>
          </w:p>
        </w:tc>
        <w:tc>
          <w:tcPr>
            <w:tcW w:w="3651" w:type="dxa"/>
          </w:tcPr>
          <w:p w:rsidR="004738BA" w:rsidRPr="00FF707D" w:rsidRDefault="004738BA" w:rsidP="00A87654">
            <w:pPr>
              <w:spacing w:after="0" w:line="240" w:lineRule="auto"/>
              <w:ind w:firstLine="454"/>
              <w:rPr>
                <w:rFonts w:ascii="Times New Roman" w:hAnsi="Times New Roman" w:cs="Times New Roman"/>
                <w:sz w:val="24"/>
                <w:szCs w:val="24"/>
              </w:rPr>
            </w:pPr>
            <w:r w:rsidRPr="00FF707D">
              <w:rPr>
                <w:rFonts w:ascii="Times New Roman" w:hAnsi="Times New Roman" w:cs="Times New Roman"/>
                <w:sz w:val="24"/>
                <w:szCs w:val="24"/>
              </w:rPr>
              <w:t>Количество детей</w:t>
            </w:r>
          </w:p>
        </w:tc>
        <w:tc>
          <w:tcPr>
            <w:tcW w:w="4081" w:type="dxa"/>
          </w:tcPr>
          <w:p w:rsidR="004738BA" w:rsidRPr="00462542" w:rsidRDefault="00462542" w:rsidP="00A87654">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126</w:t>
            </w:r>
          </w:p>
        </w:tc>
      </w:tr>
      <w:tr w:rsidR="004738BA" w:rsidRPr="00A87654" w:rsidTr="003A6D46">
        <w:trPr>
          <w:trHeight w:val="266"/>
        </w:trPr>
        <w:tc>
          <w:tcPr>
            <w:tcW w:w="2276" w:type="dxa"/>
            <w:vMerge w:val="restart"/>
          </w:tcPr>
          <w:p w:rsidR="004738BA" w:rsidRPr="00FF707D" w:rsidRDefault="00B41295" w:rsidP="00A87654">
            <w:pPr>
              <w:spacing w:after="0" w:line="240" w:lineRule="auto"/>
              <w:rPr>
                <w:rFonts w:ascii="Times New Roman" w:hAnsi="Times New Roman" w:cs="Times New Roman"/>
                <w:sz w:val="24"/>
                <w:szCs w:val="24"/>
              </w:rPr>
            </w:pPr>
            <w:bookmarkStart w:id="2" w:name="_GoBack"/>
            <w:bookmarkEnd w:id="2"/>
            <w:r>
              <w:rPr>
                <w:rFonts w:ascii="Times New Roman" w:hAnsi="Times New Roman" w:cs="Times New Roman"/>
                <w:noProof/>
                <w:sz w:val="24"/>
                <w:szCs w:val="24"/>
              </w:rPr>
              <w:pict>
                <v:rect id="Rectangle 2" o:spid="_x0000_s1026" style="position:absolute;margin-left:208.95pt;margin-top:-726.75pt;width:26pt;height:3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" stroked="f">
                  <v:textbox style="mso-next-textbox:#Rectangle 2">
                    <w:txbxContent>
                      <w:p w:rsidR="00132385" w:rsidRDefault="00132385" w:rsidP="004738BA">
                        <w:pPr>
                          <w:jc w:val="center"/>
                        </w:pPr>
                      </w:p>
                    </w:txbxContent>
                  </v:textbox>
                </v:rect>
              </w:pict>
            </w:r>
            <w:r w:rsidR="004738BA" w:rsidRPr="00FF707D">
              <w:rPr>
                <w:rFonts w:ascii="Times New Roman" w:hAnsi="Times New Roman" w:cs="Times New Roman"/>
                <w:sz w:val="24"/>
                <w:szCs w:val="24"/>
              </w:rPr>
              <w:t>Особенности семьи</w:t>
            </w:r>
          </w:p>
        </w:tc>
        <w:tc>
          <w:tcPr>
            <w:tcW w:w="3651" w:type="dxa"/>
          </w:tcPr>
          <w:p w:rsidR="004738BA" w:rsidRPr="00FF707D" w:rsidRDefault="004738BA" w:rsidP="00A87654">
            <w:pPr>
              <w:spacing w:after="0" w:line="240" w:lineRule="auto"/>
              <w:ind w:firstLine="454"/>
              <w:rPr>
                <w:rFonts w:ascii="Times New Roman" w:hAnsi="Times New Roman" w:cs="Times New Roman"/>
                <w:sz w:val="24"/>
                <w:szCs w:val="24"/>
              </w:rPr>
            </w:pPr>
            <w:r w:rsidRPr="00FF707D">
              <w:rPr>
                <w:rFonts w:ascii="Times New Roman" w:hAnsi="Times New Roman" w:cs="Times New Roman"/>
                <w:sz w:val="24"/>
                <w:szCs w:val="24"/>
              </w:rPr>
              <w:t>Полные семьи</w:t>
            </w:r>
          </w:p>
        </w:tc>
        <w:tc>
          <w:tcPr>
            <w:tcW w:w="4081" w:type="dxa"/>
          </w:tcPr>
          <w:p w:rsidR="004738BA" w:rsidRPr="00462542" w:rsidRDefault="00462542" w:rsidP="00462542">
            <w:pPr>
              <w:spacing w:after="0" w:line="240" w:lineRule="auto"/>
              <w:ind w:firstLine="454"/>
              <w:jc w:val="center"/>
              <w:rPr>
                <w:rFonts w:ascii="Times New Roman" w:hAnsi="Times New Roman" w:cs="Times New Roman"/>
                <w:sz w:val="24"/>
                <w:szCs w:val="24"/>
              </w:rPr>
            </w:pPr>
            <w:r w:rsidRPr="00462542">
              <w:rPr>
                <w:rFonts w:ascii="Times New Roman" w:hAnsi="Times New Roman" w:cs="Times New Roman"/>
                <w:sz w:val="24"/>
                <w:szCs w:val="24"/>
              </w:rPr>
              <w:t>97/78%</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Не полные</w:t>
            </w:r>
          </w:p>
        </w:tc>
        <w:tc>
          <w:tcPr>
            <w:tcW w:w="4081" w:type="dxa"/>
          </w:tcPr>
          <w:p w:rsidR="00462542" w:rsidRPr="00A87654"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28/22%</w:t>
            </w:r>
          </w:p>
        </w:tc>
      </w:tr>
      <w:tr w:rsidR="00462542" w:rsidRPr="00A87654" w:rsidTr="003A6D46">
        <w:trPr>
          <w:trHeight w:val="250"/>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Опекуны</w:t>
            </w:r>
          </w:p>
        </w:tc>
        <w:tc>
          <w:tcPr>
            <w:tcW w:w="4081" w:type="dxa"/>
          </w:tcPr>
          <w:p w:rsidR="00462542" w:rsidRPr="00A87654" w:rsidRDefault="00462542" w:rsidP="00462542">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2</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М</w:t>
            </w:r>
            <w:r w:rsidRPr="00A87654">
              <w:rPr>
                <w:rFonts w:ascii="Times New Roman" w:hAnsi="Times New Roman" w:cs="Times New Roman"/>
                <w:sz w:val="24"/>
                <w:szCs w:val="24"/>
              </w:rPr>
              <w:t>ногодетные</w:t>
            </w:r>
          </w:p>
        </w:tc>
        <w:tc>
          <w:tcPr>
            <w:tcW w:w="4081" w:type="dxa"/>
          </w:tcPr>
          <w:p w:rsidR="00462542" w:rsidRPr="00A87654" w:rsidRDefault="00462542" w:rsidP="00462542">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23</w:t>
            </w:r>
          </w:p>
        </w:tc>
      </w:tr>
      <w:tr w:rsidR="00462542" w:rsidRPr="00A87654" w:rsidTr="003A6D46">
        <w:trPr>
          <w:trHeight w:val="250"/>
        </w:trPr>
        <w:tc>
          <w:tcPr>
            <w:tcW w:w="2276" w:type="dxa"/>
            <w:vMerge w:val="restart"/>
          </w:tcPr>
          <w:p w:rsidR="00462542" w:rsidRPr="00A87654" w:rsidRDefault="00462542" w:rsidP="00A87654">
            <w:pPr>
              <w:spacing w:after="0" w:line="240" w:lineRule="auto"/>
              <w:rPr>
                <w:rFonts w:ascii="Times New Roman" w:hAnsi="Times New Roman" w:cs="Times New Roman"/>
                <w:sz w:val="24"/>
                <w:szCs w:val="24"/>
              </w:rPr>
            </w:pPr>
            <w:r w:rsidRPr="00A87654">
              <w:rPr>
                <w:rFonts w:ascii="Times New Roman" w:hAnsi="Times New Roman" w:cs="Times New Roman"/>
                <w:sz w:val="24"/>
                <w:szCs w:val="24"/>
              </w:rPr>
              <w:t>Жилищные условия</w:t>
            </w: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Имеют собственное жилье</w:t>
            </w:r>
          </w:p>
        </w:tc>
        <w:tc>
          <w:tcPr>
            <w:tcW w:w="4081" w:type="dxa"/>
          </w:tcPr>
          <w:p w:rsidR="00462542" w:rsidRPr="00B52D56" w:rsidRDefault="00462542" w:rsidP="00462542">
            <w:pPr>
              <w:spacing w:after="0" w:line="240" w:lineRule="auto"/>
              <w:ind w:firstLine="454"/>
              <w:jc w:val="center"/>
              <w:rPr>
                <w:rFonts w:ascii="Times New Roman" w:hAnsi="Times New Roman" w:cs="Times New Roman"/>
                <w:sz w:val="24"/>
                <w:szCs w:val="24"/>
              </w:rPr>
            </w:pPr>
            <w:r w:rsidRPr="00B52D56">
              <w:rPr>
                <w:rFonts w:ascii="Times New Roman" w:hAnsi="Times New Roman" w:cs="Times New Roman"/>
                <w:sz w:val="24"/>
                <w:szCs w:val="24"/>
              </w:rPr>
              <w:t>93</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Живут с родителями</w:t>
            </w:r>
          </w:p>
        </w:tc>
        <w:tc>
          <w:tcPr>
            <w:tcW w:w="4081" w:type="dxa"/>
          </w:tcPr>
          <w:p w:rsidR="00462542" w:rsidRPr="00A87654" w:rsidRDefault="00462542" w:rsidP="00462542">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39</w:t>
            </w:r>
          </w:p>
        </w:tc>
      </w:tr>
      <w:tr w:rsidR="00462542" w:rsidRPr="00A87654" w:rsidTr="003A6D46">
        <w:trPr>
          <w:trHeight w:val="250"/>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С</w:t>
            </w:r>
            <w:r w:rsidRPr="00A87654">
              <w:rPr>
                <w:rFonts w:ascii="Times New Roman" w:hAnsi="Times New Roman" w:cs="Times New Roman"/>
                <w:sz w:val="24"/>
                <w:szCs w:val="24"/>
              </w:rPr>
              <w:t>нимают</w:t>
            </w:r>
          </w:p>
        </w:tc>
        <w:tc>
          <w:tcPr>
            <w:tcW w:w="4081" w:type="dxa"/>
          </w:tcPr>
          <w:p w:rsidR="00462542" w:rsidRPr="00A87654" w:rsidRDefault="00462542" w:rsidP="00462542">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6</w:t>
            </w:r>
          </w:p>
        </w:tc>
      </w:tr>
      <w:tr w:rsidR="00462542" w:rsidRPr="00A87654" w:rsidTr="003A6D46">
        <w:trPr>
          <w:trHeight w:val="266"/>
        </w:trPr>
        <w:tc>
          <w:tcPr>
            <w:tcW w:w="2276" w:type="dxa"/>
            <w:vMerge w:val="restart"/>
          </w:tcPr>
          <w:p w:rsidR="00462542" w:rsidRPr="00A87654" w:rsidRDefault="00462542" w:rsidP="00A87654">
            <w:pPr>
              <w:spacing w:after="0" w:line="240" w:lineRule="auto"/>
              <w:rPr>
                <w:rFonts w:ascii="Times New Roman" w:hAnsi="Times New Roman" w:cs="Times New Roman"/>
                <w:sz w:val="24"/>
                <w:szCs w:val="24"/>
              </w:rPr>
            </w:pPr>
            <w:r w:rsidRPr="00A87654">
              <w:rPr>
                <w:rFonts w:ascii="Times New Roman" w:hAnsi="Times New Roman" w:cs="Times New Roman"/>
                <w:sz w:val="24"/>
                <w:szCs w:val="24"/>
              </w:rPr>
              <w:t>Образование</w:t>
            </w: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В</w:t>
            </w:r>
            <w:r w:rsidRPr="00A87654">
              <w:rPr>
                <w:rFonts w:ascii="Times New Roman" w:hAnsi="Times New Roman" w:cs="Times New Roman"/>
                <w:sz w:val="24"/>
                <w:szCs w:val="24"/>
              </w:rPr>
              <w:t>ысшее</w:t>
            </w:r>
          </w:p>
        </w:tc>
        <w:tc>
          <w:tcPr>
            <w:tcW w:w="4081" w:type="dxa"/>
          </w:tcPr>
          <w:p w:rsidR="00462542" w:rsidRPr="00B52D56"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52D56">
              <w:rPr>
                <w:rFonts w:ascii="Times New Roman" w:hAnsi="Times New Roman" w:cs="Times New Roman"/>
                <w:sz w:val="24"/>
                <w:szCs w:val="24"/>
              </w:rPr>
              <w:t>3/15%</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Профессиональное</w:t>
            </w:r>
          </w:p>
        </w:tc>
        <w:tc>
          <w:tcPr>
            <w:tcW w:w="4081" w:type="dxa"/>
          </w:tcPr>
          <w:p w:rsidR="00462542" w:rsidRPr="00B52D56"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134/61%</w:t>
            </w:r>
          </w:p>
        </w:tc>
      </w:tr>
      <w:tr w:rsidR="00462542" w:rsidRPr="00A87654" w:rsidTr="003A6D46">
        <w:trPr>
          <w:trHeight w:val="250"/>
        </w:trPr>
        <w:tc>
          <w:tcPr>
            <w:tcW w:w="2276" w:type="dxa"/>
            <w:vMerge/>
          </w:tcPr>
          <w:p w:rsidR="00462542" w:rsidRPr="00A87654" w:rsidRDefault="00462542" w:rsidP="00A87654">
            <w:pPr>
              <w:spacing w:after="0" w:line="240" w:lineRule="auto"/>
              <w:ind w:firstLine="454"/>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Другое</w:t>
            </w:r>
          </w:p>
        </w:tc>
        <w:tc>
          <w:tcPr>
            <w:tcW w:w="4081" w:type="dxa"/>
          </w:tcPr>
          <w:p w:rsidR="00462542" w:rsidRPr="00B52D56"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462542" w:rsidRPr="00A87654" w:rsidTr="003A6D46">
        <w:trPr>
          <w:trHeight w:val="266"/>
        </w:trPr>
        <w:tc>
          <w:tcPr>
            <w:tcW w:w="2276" w:type="dxa"/>
            <w:vMerge w:val="restart"/>
          </w:tcPr>
          <w:p w:rsidR="00462542" w:rsidRPr="00A87654" w:rsidRDefault="00462542" w:rsidP="00A87654">
            <w:pPr>
              <w:spacing w:after="0" w:line="240" w:lineRule="auto"/>
              <w:rPr>
                <w:rFonts w:ascii="Times New Roman" w:hAnsi="Times New Roman" w:cs="Times New Roman"/>
                <w:sz w:val="24"/>
                <w:szCs w:val="24"/>
              </w:rPr>
            </w:pPr>
            <w:r w:rsidRPr="00A87654">
              <w:rPr>
                <w:rFonts w:ascii="Times New Roman" w:hAnsi="Times New Roman" w:cs="Times New Roman"/>
                <w:sz w:val="24"/>
                <w:szCs w:val="24"/>
              </w:rPr>
              <w:t>Социальный состав</w:t>
            </w: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И</w:t>
            </w:r>
            <w:r w:rsidRPr="00A87654">
              <w:rPr>
                <w:rFonts w:ascii="Times New Roman" w:hAnsi="Times New Roman" w:cs="Times New Roman"/>
                <w:sz w:val="24"/>
                <w:szCs w:val="24"/>
              </w:rPr>
              <w:t>нтеллигенция</w:t>
            </w:r>
          </w:p>
        </w:tc>
        <w:tc>
          <w:tcPr>
            <w:tcW w:w="4081" w:type="dxa"/>
          </w:tcPr>
          <w:p w:rsidR="00462542" w:rsidRPr="00A87654"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jc w:val="center"/>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Р</w:t>
            </w:r>
            <w:r w:rsidRPr="00A87654">
              <w:rPr>
                <w:rFonts w:ascii="Times New Roman" w:hAnsi="Times New Roman" w:cs="Times New Roman"/>
                <w:sz w:val="24"/>
                <w:szCs w:val="24"/>
              </w:rPr>
              <w:t>абочие</w:t>
            </w:r>
          </w:p>
        </w:tc>
        <w:tc>
          <w:tcPr>
            <w:tcW w:w="4081" w:type="dxa"/>
          </w:tcPr>
          <w:p w:rsidR="00462542" w:rsidRPr="00A87654"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120/54%</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jc w:val="center"/>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С</w:t>
            </w:r>
            <w:r w:rsidRPr="00A87654">
              <w:rPr>
                <w:rFonts w:ascii="Times New Roman" w:hAnsi="Times New Roman" w:cs="Times New Roman"/>
                <w:sz w:val="24"/>
                <w:szCs w:val="24"/>
              </w:rPr>
              <w:t>лужащие</w:t>
            </w:r>
          </w:p>
        </w:tc>
        <w:tc>
          <w:tcPr>
            <w:tcW w:w="4081" w:type="dxa"/>
          </w:tcPr>
          <w:p w:rsidR="00462542" w:rsidRPr="00A87654"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28/13%</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jc w:val="center"/>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Не работающие</w:t>
            </w:r>
          </w:p>
        </w:tc>
        <w:tc>
          <w:tcPr>
            <w:tcW w:w="4081" w:type="dxa"/>
          </w:tcPr>
          <w:p w:rsidR="00462542" w:rsidRPr="00A87654"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56/25%</w:t>
            </w:r>
          </w:p>
        </w:tc>
      </w:tr>
      <w:tr w:rsidR="00462542" w:rsidRPr="00A87654" w:rsidTr="003A6D46">
        <w:trPr>
          <w:trHeight w:val="266"/>
        </w:trPr>
        <w:tc>
          <w:tcPr>
            <w:tcW w:w="2276" w:type="dxa"/>
            <w:vMerge/>
          </w:tcPr>
          <w:p w:rsidR="00462542" w:rsidRPr="00A87654" w:rsidRDefault="00462542" w:rsidP="00A87654">
            <w:pPr>
              <w:spacing w:after="0" w:line="240" w:lineRule="auto"/>
              <w:ind w:firstLine="454"/>
              <w:jc w:val="center"/>
              <w:rPr>
                <w:rFonts w:ascii="Times New Roman" w:hAnsi="Times New Roman" w:cs="Times New Roman"/>
                <w:sz w:val="24"/>
                <w:szCs w:val="24"/>
              </w:rPr>
            </w:pPr>
          </w:p>
        </w:tc>
        <w:tc>
          <w:tcPr>
            <w:tcW w:w="3651" w:type="dxa"/>
          </w:tcPr>
          <w:p w:rsidR="00462542" w:rsidRPr="00A87654" w:rsidRDefault="00462542" w:rsidP="00A87654">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П</w:t>
            </w:r>
            <w:r w:rsidRPr="00A87654">
              <w:rPr>
                <w:rFonts w:ascii="Times New Roman" w:hAnsi="Times New Roman" w:cs="Times New Roman"/>
                <w:sz w:val="24"/>
                <w:szCs w:val="24"/>
              </w:rPr>
              <w:t>редприниматели</w:t>
            </w:r>
          </w:p>
        </w:tc>
        <w:tc>
          <w:tcPr>
            <w:tcW w:w="4081" w:type="dxa"/>
          </w:tcPr>
          <w:p w:rsidR="00462542" w:rsidRPr="00A87654"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462542" w:rsidRPr="00A87654" w:rsidTr="003A6D46">
        <w:trPr>
          <w:trHeight w:val="266"/>
        </w:trPr>
        <w:tc>
          <w:tcPr>
            <w:tcW w:w="2276" w:type="dxa"/>
          </w:tcPr>
          <w:p w:rsidR="00462542" w:rsidRPr="00A87654" w:rsidRDefault="00462542" w:rsidP="00462542">
            <w:pPr>
              <w:spacing w:after="0" w:line="240" w:lineRule="auto"/>
              <w:rPr>
                <w:rFonts w:ascii="Times New Roman" w:hAnsi="Times New Roman" w:cs="Times New Roman"/>
                <w:sz w:val="24"/>
                <w:szCs w:val="24"/>
              </w:rPr>
            </w:pPr>
            <w:r>
              <w:rPr>
                <w:rFonts w:ascii="Times New Roman" w:hAnsi="Times New Roman" w:cs="Times New Roman"/>
                <w:sz w:val="24"/>
                <w:szCs w:val="24"/>
              </w:rPr>
              <w:t>Всего родителей</w:t>
            </w:r>
          </w:p>
        </w:tc>
        <w:tc>
          <w:tcPr>
            <w:tcW w:w="3651" w:type="dxa"/>
          </w:tcPr>
          <w:p w:rsidR="00462542" w:rsidRDefault="00462542" w:rsidP="00A87654">
            <w:pPr>
              <w:spacing w:after="0" w:line="240" w:lineRule="auto"/>
              <w:ind w:firstLine="454"/>
              <w:rPr>
                <w:rFonts w:ascii="Times New Roman" w:hAnsi="Times New Roman" w:cs="Times New Roman"/>
                <w:sz w:val="24"/>
                <w:szCs w:val="24"/>
              </w:rPr>
            </w:pPr>
          </w:p>
        </w:tc>
        <w:tc>
          <w:tcPr>
            <w:tcW w:w="4081" w:type="dxa"/>
          </w:tcPr>
          <w:p w:rsidR="00462542" w:rsidRDefault="00462542" w:rsidP="004625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 человека</w:t>
            </w:r>
          </w:p>
        </w:tc>
      </w:tr>
    </w:tbl>
    <w:p w:rsidR="00402C1A" w:rsidRDefault="00402C1A" w:rsidP="00A87654">
      <w:pPr>
        <w:pStyle w:val="a5"/>
        <w:autoSpaceDE w:val="0"/>
        <w:autoSpaceDN w:val="0"/>
        <w:adjustRightInd w:val="0"/>
        <w:ind w:left="1068" w:firstLine="454"/>
        <w:jc w:val="both"/>
      </w:pPr>
    </w:p>
    <w:p w:rsidR="000E5EF5" w:rsidRDefault="000E5EF5" w:rsidP="00A87654">
      <w:pPr>
        <w:autoSpaceDE w:val="0"/>
        <w:autoSpaceDN w:val="0"/>
        <w:adjustRightInd w:val="0"/>
        <w:spacing w:after="0" w:line="240" w:lineRule="auto"/>
        <w:ind w:firstLine="454"/>
        <w:jc w:val="both"/>
        <w:rPr>
          <w:rFonts w:ascii="Times New Roman" w:hAnsi="Times New Roman" w:cs="Times New Roman"/>
          <w:b/>
          <w:sz w:val="24"/>
          <w:szCs w:val="24"/>
        </w:rPr>
      </w:pPr>
    </w:p>
    <w:p w:rsidR="00F71669" w:rsidRPr="00A87654" w:rsidRDefault="00F71669" w:rsidP="00E70D5E">
      <w:pPr>
        <w:autoSpaceDE w:val="0"/>
        <w:autoSpaceDN w:val="0"/>
        <w:adjustRightInd w:val="0"/>
        <w:spacing w:after="0" w:line="240" w:lineRule="auto"/>
        <w:ind w:firstLine="454"/>
        <w:jc w:val="center"/>
        <w:rPr>
          <w:rFonts w:ascii="Times New Roman" w:hAnsi="Times New Roman" w:cs="Times New Roman"/>
          <w:b/>
          <w:sz w:val="24"/>
          <w:szCs w:val="24"/>
        </w:rPr>
      </w:pPr>
      <w:r w:rsidRPr="00546317">
        <w:rPr>
          <w:rFonts w:ascii="Times New Roman" w:hAnsi="Times New Roman" w:cs="Times New Roman"/>
          <w:b/>
          <w:sz w:val="28"/>
          <w:szCs w:val="28"/>
        </w:rPr>
        <w:t xml:space="preserve">Возрастные и индивидуальные особенности контингента детей, </w:t>
      </w:r>
      <w:r w:rsidRPr="00A87654">
        <w:rPr>
          <w:rFonts w:ascii="Times New Roman" w:hAnsi="Times New Roman" w:cs="Times New Roman"/>
          <w:sz w:val="24"/>
          <w:szCs w:val="24"/>
        </w:rPr>
        <w:t>воспитывающихся в образовательном учреждении.</w:t>
      </w:r>
    </w:p>
    <w:p w:rsidR="00F71669" w:rsidRPr="00A87654" w:rsidRDefault="00F71669" w:rsidP="00A87654">
      <w:pPr>
        <w:spacing w:after="0" w:line="240" w:lineRule="auto"/>
        <w:ind w:left="360" w:firstLine="454"/>
        <w:jc w:val="both"/>
        <w:outlineLvl w:val="0"/>
        <w:rPr>
          <w:rFonts w:ascii="Times New Roman" w:eastAsia="Times New Roman" w:hAnsi="Times New Roman" w:cs="Times New Roman"/>
          <w:bCs/>
          <w:i/>
          <w:sz w:val="24"/>
          <w:szCs w:val="24"/>
          <w:u w:val="single"/>
        </w:rPr>
      </w:pPr>
      <w:r w:rsidRPr="00A87654">
        <w:rPr>
          <w:rFonts w:ascii="Times New Roman" w:eastAsia="Times New Roman" w:hAnsi="Times New Roman" w:cs="Times New Roman"/>
          <w:bCs/>
          <w:i/>
          <w:sz w:val="24"/>
          <w:szCs w:val="24"/>
          <w:u w:val="single"/>
        </w:rPr>
        <w:t>Комплектование групп дошкольного образовательного учреждения.</w:t>
      </w:r>
    </w:p>
    <w:p w:rsidR="00F71669" w:rsidRPr="00A87654" w:rsidRDefault="00F71669" w:rsidP="00A87654">
      <w:pPr>
        <w:autoSpaceDE w:val="0"/>
        <w:autoSpaceDN w:val="0"/>
        <w:adjustRightInd w:val="0"/>
        <w:spacing w:after="0" w:line="240" w:lineRule="auto"/>
        <w:ind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Общие требования к приему воспитанников в детский сад определяется  законодательством Российской Федерации и законодательством Саратовской области, а также Приказ Мин</w:t>
      </w:r>
      <w:r w:rsidR="00E70D5E">
        <w:rPr>
          <w:rFonts w:ascii="Times New Roman" w:eastAsia="Times New Roman" w:hAnsi="Times New Roman" w:cs="Times New Roman"/>
          <w:bCs/>
          <w:sz w:val="24"/>
          <w:szCs w:val="24"/>
        </w:rPr>
        <w:t>о</w:t>
      </w:r>
      <w:r w:rsidRPr="00A87654">
        <w:rPr>
          <w:rFonts w:ascii="Times New Roman" w:eastAsia="Times New Roman" w:hAnsi="Times New Roman" w:cs="Times New Roman"/>
          <w:bCs/>
          <w:sz w:val="24"/>
          <w:szCs w:val="24"/>
        </w:rPr>
        <w:t>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71669" w:rsidRPr="00A87654" w:rsidRDefault="00F71669" w:rsidP="00A87654">
      <w:pPr>
        <w:spacing w:after="0" w:line="240" w:lineRule="auto"/>
        <w:ind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  В детский сад принимаются дети от 1,5 года </w:t>
      </w:r>
      <w:r w:rsidRPr="009173E9">
        <w:rPr>
          <w:rFonts w:ascii="Times New Roman" w:eastAsia="Times New Roman" w:hAnsi="Times New Roman" w:cs="Times New Roman"/>
          <w:bCs/>
          <w:sz w:val="24"/>
          <w:szCs w:val="24"/>
        </w:rPr>
        <w:t xml:space="preserve">до </w:t>
      </w:r>
      <w:r w:rsidR="000F6C32" w:rsidRPr="009173E9">
        <w:rPr>
          <w:rFonts w:ascii="Times New Roman" w:eastAsia="Times New Roman" w:hAnsi="Times New Roman" w:cs="Times New Roman"/>
          <w:bCs/>
          <w:sz w:val="24"/>
          <w:szCs w:val="24"/>
        </w:rPr>
        <w:t>7</w:t>
      </w:r>
      <w:r w:rsidRPr="009173E9">
        <w:rPr>
          <w:rFonts w:ascii="Times New Roman" w:eastAsia="Times New Roman" w:hAnsi="Times New Roman" w:cs="Times New Roman"/>
          <w:bCs/>
          <w:sz w:val="24"/>
          <w:szCs w:val="24"/>
        </w:rPr>
        <w:t>-ми</w:t>
      </w:r>
      <w:r w:rsidRPr="00A87654">
        <w:rPr>
          <w:rFonts w:ascii="Times New Roman" w:eastAsia="Times New Roman" w:hAnsi="Times New Roman" w:cs="Times New Roman"/>
          <w:bCs/>
          <w:sz w:val="24"/>
          <w:szCs w:val="24"/>
        </w:rPr>
        <w:t xml:space="preserve"> лет включительно. Контингент воспитанников формируется в соответствии с их возрастом и видом дошкольного образовательного учреждения. </w:t>
      </w:r>
    </w:p>
    <w:p w:rsidR="00F71669" w:rsidRPr="00A87654" w:rsidRDefault="00F71669" w:rsidP="00A87654">
      <w:pPr>
        <w:spacing w:after="0" w:line="240" w:lineRule="auto"/>
        <w:ind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Количество групп в детском саду  определяется Учредителем</w:t>
      </w:r>
      <w:r w:rsidR="000F6C32">
        <w:rPr>
          <w:rFonts w:ascii="Times New Roman" w:eastAsia="Times New Roman" w:hAnsi="Times New Roman" w:cs="Times New Roman"/>
          <w:bCs/>
          <w:sz w:val="24"/>
          <w:szCs w:val="24"/>
        </w:rPr>
        <w:t>,</w:t>
      </w:r>
      <w:r w:rsidRPr="00A87654">
        <w:rPr>
          <w:rFonts w:ascii="Times New Roman" w:eastAsia="Times New Roman" w:hAnsi="Times New Roman" w:cs="Times New Roman"/>
          <w:bCs/>
          <w:sz w:val="24"/>
          <w:szCs w:val="24"/>
        </w:rPr>
        <w:t xml:space="preserve">  исходя  из их предельной наполняемости.  </w:t>
      </w:r>
    </w:p>
    <w:p w:rsidR="00F71669" w:rsidRPr="00A87654" w:rsidRDefault="00F71669" w:rsidP="00A87654">
      <w:pPr>
        <w:spacing w:after="0" w:line="240" w:lineRule="auto"/>
        <w:ind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Формирование контингента воспитанников  проводит заведующий детским садом  в пределах оговоренной  лицензионной квоты.</w:t>
      </w:r>
    </w:p>
    <w:p w:rsidR="00F71669" w:rsidRDefault="00F71669" w:rsidP="00A87654">
      <w:pPr>
        <w:spacing w:after="0" w:line="240" w:lineRule="auto"/>
        <w:ind w:firstLine="454"/>
        <w:jc w:val="both"/>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lastRenderedPageBreak/>
        <w:t xml:space="preserve"> В детском саду функционируют группы общеразвивающей направленности. Наполняемость в группах  определяется 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A87654">
        <w:rPr>
          <w:rFonts w:ascii="Times New Roman" w:hAnsi="Times New Roman" w:cs="Times New Roman"/>
          <w:sz w:val="24"/>
          <w:szCs w:val="24"/>
        </w:rPr>
        <w:t>соответствуют требованиям СанПи</w:t>
      </w:r>
      <w:r w:rsidR="00054E95">
        <w:rPr>
          <w:rFonts w:ascii="Times New Roman" w:hAnsi="Times New Roman" w:cs="Times New Roman"/>
          <w:sz w:val="24"/>
          <w:szCs w:val="24"/>
        </w:rPr>
        <w:t>Н</w:t>
      </w:r>
      <w:r w:rsidR="00054E95">
        <w:rPr>
          <w:rFonts w:ascii="Times New Roman" w:eastAsia="Times New Roman" w:hAnsi="Times New Roman" w:cs="Times New Roman"/>
          <w:bCs/>
          <w:sz w:val="24"/>
          <w:szCs w:val="24"/>
        </w:rPr>
        <w:t xml:space="preserve"> </w:t>
      </w:r>
      <w:r w:rsidRPr="00A87654">
        <w:rPr>
          <w:rFonts w:ascii="Times New Roman" w:eastAsia="Times New Roman" w:hAnsi="Times New Roman" w:cs="Times New Roman"/>
          <w:bCs/>
          <w:sz w:val="24"/>
          <w:szCs w:val="24"/>
        </w:rPr>
        <w:t xml:space="preserve"> (2.4.1.3049 – 13)  </w:t>
      </w:r>
    </w:p>
    <w:p w:rsidR="000F6C32" w:rsidRPr="00462542" w:rsidRDefault="000F6C32" w:rsidP="00A87654">
      <w:pPr>
        <w:spacing w:after="0" w:line="240" w:lineRule="auto"/>
        <w:ind w:firstLine="454"/>
        <w:jc w:val="both"/>
        <w:rPr>
          <w:rFonts w:ascii="Times New Roman" w:eastAsia="Times New Roman" w:hAnsi="Times New Roman" w:cs="Times New Roman"/>
          <w:bCs/>
          <w:sz w:val="24"/>
          <w:szCs w:val="24"/>
        </w:rPr>
      </w:pPr>
    </w:p>
    <w:p w:rsidR="00F71669" w:rsidRPr="00462542" w:rsidRDefault="00F71669" w:rsidP="00A87654">
      <w:pPr>
        <w:spacing w:after="0" w:line="240" w:lineRule="auto"/>
        <w:ind w:firstLine="454"/>
        <w:jc w:val="both"/>
        <w:rPr>
          <w:rFonts w:ascii="Times New Roman" w:hAnsi="Times New Roman" w:cs="Times New Roman"/>
          <w:i/>
          <w:sz w:val="24"/>
          <w:szCs w:val="24"/>
        </w:rPr>
      </w:pPr>
      <w:r w:rsidRPr="00462542">
        <w:rPr>
          <w:rFonts w:ascii="Times New Roman" w:hAnsi="Times New Roman" w:cs="Times New Roman"/>
          <w:i/>
          <w:sz w:val="24"/>
          <w:szCs w:val="24"/>
        </w:rPr>
        <w:t xml:space="preserve">Всего в ДОУ воспитывается  </w:t>
      </w:r>
      <w:r w:rsidR="00462542" w:rsidRPr="00462542">
        <w:rPr>
          <w:rFonts w:ascii="Times New Roman" w:hAnsi="Times New Roman" w:cs="Times New Roman"/>
          <w:i/>
          <w:sz w:val="24"/>
          <w:szCs w:val="24"/>
        </w:rPr>
        <w:t>12</w:t>
      </w:r>
      <w:r w:rsidR="00CC3CE7">
        <w:rPr>
          <w:rFonts w:ascii="Times New Roman" w:hAnsi="Times New Roman" w:cs="Times New Roman"/>
          <w:i/>
          <w:sz w:val="24"/>
          <w:szCs w:val="24"/>
        </w:rPr>
        <w:t>7</w:t>
      </w:r>
      <w:r w:rsidRPr="00462542">
        <w:rPr>
          <w:rFonts w:ascii="Times New Roman" w:hAnsi="Times New Roman" w:cs="Times New Roman"/>
          <w:i/>
          <w:sz w:val="24"/>
          <w:szCs w:val="24"/>
        </w:rPr>
        <w:t xml:space="preserve"> детей</w:t>
      </w:r>
      <w:r w:rsidR="00F17884" w:rsidRPr="00462542">
        <w:rPr>
          <w:rFonts w:ascii="Times New Roman" w:hAnsi="Times New Roman" w:cs="Times New Roman"/>
          <w:i/>
          <w:sz w:val="24"/>
          <w:szCs w:val="24"/>
        </w:rPr>
        <w:t>, ф</w:t>
      </w:r>
      <w:r w:rsidRPr="00462542">
        <w:rPr>
          <w:rFonts w:ascii="Times New Roman" w:hAnsi="Times New Roman" w:cs="Times New Roman"/>
          <w:i/>
          <w:sz w:val="24"/>
          <w:szCs w:val="24"/>
        </w:rPr>
        <w:t xml:space="preserve">ункционирует  </w:t>
      </w:r>
      <w:r w:rsidR="000F6C32" w:rsidRPr="00462542">
        <w:rPr>
          <w:rFonts w:ascii="Times New Roman" w:hAnsi="Times New Roman" w:cs="Times New Roman"/>
          <w:i/>
          <w:sz w:val="24"/>
          <w:szCs w:val="24"/>
        </w:rPr>
        <w:t>6</w:t>
      </w:r>
      <w:r w:rsidRPr="00462542">
        <w:rPr>
          <w:rFonts w:ascii="Times New Roman" w:hAnsi="Times New Roman" w:cs="Times New Roman"/>
          <w:i/>
          <w:sz w:val="24"/>
          <w:szCs w:val="24"/>
        </w:rPr>
        <w:t xml:space="preserve"> групп</w:t>
      </w:r>
      <w:r w:rsidR="00F17884" w:rsidRPr="00462542">
        <w:rPr>
          <w:rFonts w:ascii="Times New Roman" w:hAnsi="Times New Roman" w:cs="Times New Roman"/>
          <w:i/>
          <w:sz w:val="24"/>
          <w:szCs w:val="24"/>
        </w:rPr>
        <w:t>, которые однородны по возрастному составу детей</w:t>
      </w:r>
      <w:r w:rsidRPr="00462542">
        <w:rPr>
          <w:rFonts w:ascii="Times New Roman" w:hAnsi="Times New Roman" w:cs="Times New Roman"/>
          <w:i/>
          <w:sz w:val="24"/>
          <w:szCs w:val="24"/>
        </w:rPr>
        <w:t xml:space="preserve">: </w:t>
      </w:r>
    </w:p>
    <w:p w:rsidR="00F71669" w:rsidRPr="00462542" w:rsidRDefault="000F6C32" w:rsidP="00A87654">
      <w:pPr>
        <w:spacing w:after="0" w:line="240" w:lineRule="auto"/>
        <w:ind w:firstLine="454"/>
        <w:jc w:val="both"/>
        <w:rPr>
          <w:rFonts w:ascii="Times New Roman" w:hAnsi="Times New Roman" w:cs="Times New Roman"/>
          <w:sz w:val="24"/>
          <w:szCs w:val="24"/>
        </w:rPr>
      </w:pPr>
      <w:r w:rsidRPr="00462542">
        <w:rPr>
          <w:rFonts w:ascii="Times New Roman" w:hAnsi="Times New Roman" w:cs="Times New Roman"/>
          <w:sz w:val="24"/>
          <w:szCs w:val="24"/>
        </w:rPr>
        <w:t xml:space="preserve">1 младшая </w:t>
      </w:r>
      <w:r w:rsidR="00F71669" w:rsidRPr="00462542">
        <w:rPr>
          <w:rFonts w:ascii="Times New Roman" w:hAnsi="Times New Roman" w:cs="Times New Roman"/>
          <w:sz w:val="24"/>
          <w:szCs w:val="24"/>
        </w:rPr>
        <w:t>группа</w:t>
      </w:r>
      <w:r w:rsidRPr="00462542">
        <w:rPr>
          <w:rFonts w:ascii="Times New Roman" w:hAnsi="Times New Roman" w:cs="Times New Roman"/>
          <w:sz w:val="24"/>
          <w:szCs w:val="24"/>
        </w:rPr>
        <w:t xml:space="preserve"> </w:t>
      </w:r>
      <w:r w:rsidR="00F71669" w:rsidRPr="00462542">
        <w:rPr>
          <w:rFonts w:ascii="Times New Roman" w:hAnsi="Times New Roman" w:cs="Times New Roman"/>
          <w:sz w:val="24"/>
          <w:szCs w:val="24"/>
        </w:rPr>
        <w:t xml:space="preserve">– </w:t>
      </w:r>
      <w:r w:rsidR="000B2909" w:rsidRPr="00462542">
        <w:rPr>
          <w:rFonts w:ascii="Times New Roman" w:hAnsi="Times New Roman" w:cs="Times New Roman"/>
          <w:sz w:val="24"/>
          <w:szCs w:val="24"/>
        </w:rPr>
        <w:t>1</w:t>
      </w:r>
      <w:r w:rsidR="00F71669" w:rsidRPr="00462542">
        <w:rPr>
          <w:rFonts w:ascii="Times New Roman" w:hAnsi="Times New Roman" w:cs="Times New Roman"/>
          <w:sz w:val="24"/>
          <w:szCs w:val="24"/>
        </w:rPr>
        <w:t xml:space="preserve"> (</w:t>
      </w:r>
      <w:r w:rsidR="000B2909" w:rsidRPr="00462542">
        <w:rPr>
          <w:rFonts w:ascii="Times New Roman" w:hAnsi="Times New Roman" w:cs="Times New Roman"/>
          <w:sz w:val="24"/>
          <w:szCs w:val="24"/>
        </w:rPr>
        <w:t>2</w:t>
      </w:r>
      <w:r w:rsidR="00462542" w:rsidRPr="00462542">
        <w:rPr>
          <w:rFonts w:ascii="Times New Roman" w:hAnsi="Times New Roman" w:cs="Times New Roman"/>
          <w:sz w:val="24"/>
          <w:szCs w:val="24"/>
        </w:rPr>
        <w:t>1</w:t>
      </w:r>
      <w:r w:rsidR="00F71669" w:rsidRPr="00462542">
        <w:rPr>
          <w:rFonts w:ascii="Times New Roman" w:hAnsi="Times New Roman" w:cs="Times New Roman"/>
          <w:sz w:val="24"/>
          <w:szCs w:val="24"/>
        </w:rPr>
        <w:t xml:space="preserve"> </w:t>
      </w:r>
      <w:r w:rsidR="00462542" w:rsidRPr="00462542">
        <w:rPr>
          <w:rFonts w:ascii="Times New Roman" w:hAnsi="Times New Roman" w:cs="Times New Roman"/>
          <w:sz w:val="24"/>
          <w:szCs w:val="24"/>
        </w:rPr>
        <w:t>ребенок</w:t>
      </w:r>
      <w:r w:rsidR="00F71669" w:rsidRPr="00462542">
        <w:rPr>
          <w:rFonts w:ascii="Times New Roman" w:hAnsi="Times New Roman" w:cs="Times New Roman"/>
          <w:sz w:val="24"/>
          <w:szCs w:val="24"/>
        </w:rPr>
        <w:t>)</w:t>
      </w:r>
    </w:p>
    <w:p w:rsidR="00F71669" w:rsidRPr="00462542" w:rsidRDefault="00F71669" w:rsidP="00A87654">
      <w:pPr>
        <w:spacing w:after="0" w:line="240" w:lineRule="auto"/>
        <w:ind w:firstLine="454"/>
        <w:jc w:val="both"/>
        <w:rPr>
          <w:rFonts w:ascii="Times New Roman" w:hAnsi="Times New Roman" w:cs="Times New Roman"/>
          <w:sz w:val="24"/>
          <w:szCs w:val="24"/>
        </w:rPr>
      </w:pPr>
      <w:r w:rsidRPr="00462542">
        <w:rPr>
          <w:rFonts w:ascii="Times New Roman" w:hAnsi="Times New Roman" w:cs="Times New Roman"/>
          <w:sz w:val="24"/>
          <w:szCs w:val="24"/>
        </w:rPr>
        <w:t xml:space="preserve">2-ая младшая группа – </w:t>
      </w:r>
      <w:r w:rsidR="000B2909" w:rsidRPr="00462542">
        <w:rPr>
          <w:rFonts w:ascii="Times New Roman" w:hAnsi="Times New Roman" w:cs="Times New Roman"/>
          <w:sz w:val="24"/>
          <w:szCs w:val="24"/>
        </w:rPr>
        <w:t>1</w:t>
      </w:r>
      <w:r w:rsidRPr="00462542">
        <w:rPr>
          <w:rFonts w:ascii="Times New Roman" w:hAnsi="Times New Roman" w:cs="Times New Roman"/>
          <w:sz w:val="24"/>
          <w:szCs w:val="24"/>
        </w:rPr>
        <w:t xml:space="preserve"> (</w:t>
      </w:r>
      <w:r w:rsidR="00462542" w:rsidRPr="00462542">
        <w:rPr>
          <w:rFonts w:ascii="Times New Roman" w:hAnsi="Times New Roman" w:cs="Times New Roman"/>
          <w:sz w:val="24"/>
          <w:szCs w:val="24"/>
        </w:rPr>
        <w:t>2</w:t>
      </w:r>
      <w:r w:rsidR="00CC3CE7">
        <w:rPr>
          <w:rFonts w:ascii="Times New Roman" w:hAnsi="Times New Roman" w:cs="Times New Roman"/>
          <w:sz w:val="24"/>
          <w:szCs w:val="24"/>
        </w:rPr>
        <w:t>2</w:t>
      </w:r>
      <w:r w:rsidRPr="00462542">
        <w:rPr>
          <w:rFonts w:ascii="Times New Roman" w:hAnsi="Times New Roman" w:cs="Times New Roman"/>
          <w:sz w:val="24"/>
          <w:szCs w:val="24"/>
        </w:rPr>
        <w:t xml:space="preserve"> </w:t>
      </w:r>
      <w:r w:rsidR="00462542" w:rsidRPr="00462542">
        <w:rPr>
          <w:rFonts w:ascii="Times New Roman" w:hAnsi="Times New Roman" w:cs="Times New Roman"/>
          <w:sz w:val="24"/>
          <w:szCs w:val="24"/>
        </w:rPr>
        <w:t>ребенка</w:t>
      </w:r>
      <w:r w:rsidRPr="00462542">
        <w:rPr>
          <w:rFonts w:ascii="Times New Roman" w:hAnsi="Times New Roman" w:cs="Times New Roman"/>
          <w:sz w:val="24"/>
          <w:szCs w:val="24"/>
        </w:rPr>
        <w:t>)</w:t>
      </w:r>
    </w:p>
    <w:p w:rsidR="00F71669" w:rsidRPr="00462542" w:rsidRDefault="00F71669" w:rsidP="00A87654">
      <w:pPr>
        <w:spacing w:after="0" w:line="240" w:lineRule="auto"/>
        <w:ind w:firstLine="454"/>
        <w:jc w:val="both"/>
        <w:rPr>
          <w:rFonts w:ascii="Times New Roman" w:hAnsi="Times New Roman" w:cs="Times New Roman"/>
          <w:sz w:val="24"/>
          <w:szCs w:val="24"/>
        </w:rPr>
      </w:pPr>
      <w:r w:rsidRPr="00462542">
        <w:rPr>
          <w:rFonts w:ascii="Times New Roman" w:hAnsi="Times New Roman" w:cs="Times New Roman"/>
          <w:sz w:val="24"/>
          <w:szCs w:val="24"/>
        </w:rPr>
        <w:t xml:space="preserve">Средняя группа – </w:t>
      </w:r>
      <w:r w:rsidR="000B2909" w:rsidRPr="00462542">
        <w:rPr>
          <w:rFonts w:ascii="Times New Roman" w:hAnsi="Times New Roman" w:cs="Times New Roman"/>
          <w:sz w:val="24"/>
          <w:szCs w:val="24"/>
        </w:rPr>
        <w:t>1</w:t>
      </w:r>
      <w:r w:rsidRPr="00462542">
        <w:rPr>
          <w:rFonts w:ascii="Times New Roman" w:hAnsi="Times New Roman" w:cs="Times New Roman"/>
          <w:sz w:val="24"/>
          <w:szCs w:val="24"/>
        </w:rPr>
        <w:t xml:space="preserve"> (</w:t>
      </w:r>
      <w:r w:rsidR="00462542" w:rsidRPr="00462542">
        <w:rPr>
          <w:rFonts w:ascii="Times New Roman" w:hAnsi="Times New Roman" w:cs="Times New Roman"/>
          <w:sz w:val="24"/>
          <w:szCs w:val="24"/>
        </w:rPr>
        <w:t>2</w:t>
      </w:r>
      <w:r w:rsidR="00CC3CE7">
        <w:rPr>
          <w:rFonts w:ascii="Times New Roman" w:hAnsi="Times New Roman" w:cs="Times New Roman"/>
          <w:sz w:val="24"/>
          <w:szCs w:val="24"/>
        </w:rPr>
        <w:t>5</w:t>
      </w:r>
      <w:r w:rsidR="00462542" w:rsidRPr="00462542">
        <w:rPr>
          <w:rFonts w:ascii="Times New Roman" w:hAnsi="Times New Roman" w:cs="Times New Roman"/>
          <w:sz w:val="24"/>
          <w:szCs w:val="24"/>
        </w:rPr>
        <w:t xml:space="preserve"> ребенка</w:t>
      </w:r>
      <w:r w:rsidRPr="00462542">
        <w:rPr>
          <w:rFonts w:ascii="Times New Roman" w:hAnsi="Times New Roman" w:cs="Times New Roman"/>
          <w:sz w:val="24"/>
          <w:szCs w:val="24"/>
        </w:rPr>
        <w:t>)</w:t>
      </w:r>
    </w:p>
    <w:p w:rsidR="00F71669" w:rsidRPr="00462542" w:rsidRDefault="00F71669" w:rsidP="00A87654">
      <w:pPr>
        <w:spacing w:after="0" w:line="240" w:lineRule="auto"/>
        <w:ind w:firstLine="454"/>
        <w:jc w:val="both"/>
        <w:rPr>
          <w:rFonts w:ascii="Times New Roman" w:hAnsi="Times New Roman" w:cs="Times New Roman"/>
          <w:sz w:val="24"/>
          <w:szCs w:val="24"/>
        </w:rPr>
      </w:pPr>
      <w:r w:rsidRPr="00462542">
        <w:rPr>
          <w:rFonts w:ascii="Times New Roman" w:hAnsi="Times New Roman" w:cs="Times New Roman"/>
          <w:sz w:val="24"/>
          <w:szCs w:val="24"/>
        </w:rPr>
        <w:t>Старшая группа – 2 (4</w:t>
      </w:r>
      <w:r w:rsidR="00CC3CE7">
        <w:rPr>
          <w:rFonts w:ascii="Times New Roman" w:hAnsi="Times New Roman" w:cs="Times New Roman"/>
          <w:sz w:val="24"/>
          <w:szCs w:val="24"/>
        </w:rPr>
        <w:t>5</w:t>
      </w:r>
      <w:r w:rsidRPr="00462542">
        <w:rPr>
          <w:rFonts w:ascii="Times New Roman" w:hAnsi="Times New Roman" w:cs="Times New Roman"/>
          <w:sz w:val="24"/>
          <w:szCs w:val="24"/>
        </w:rPr>
        <w:t xml:space="preserve"> детей)</w:t>
      </w:r>
    </w:p>
    <w:p w:rsidR="00F71669" w:rsidRPr="00462542" w:rsidRDefault="00F71669" w:rsidP="00546317">
      <w:pPr>
        <w:spacing w:after="0" w:line="240" w:lineRule="auto"/>
        <w:ind w:firstLine="454"/>
        <w:jc w:val="both"/>
        <w:rPr>
          <w:rFonts w:ascii="Times New Roman" w:eastAsia="Lucida Sans Unicode" w:hAnsi="Times New Roman" w:cs="Times New Roman"/>
          <w:kern w:val="1"/>
          <w:sz w:val="24"/>
          <w:szCs w:val="24"/>
          <w:u w:val="single"/>
        </w:rPr>
      </w:pPr>
      <w:r w:rsidRPr="00462542">
        <w:rPr>
          <w:rFonts w:ascii="Times New Roman" w:hAnsi="Times New Roman" w:cs="Times New Roman"/>
          <w:sz w:val="24"/>
          <w:szCs w:val="24"/>
        </w:rPr>
        <w:t xml:space="preserve">Подготовительная группа – </w:t>
      </w:r>
      <w:r w:rsidR="000B2909" w:rsidRPr="00462542">
        <w:rPr>
          <w:rFonts w:ascii="Times New Roman" w:hAnsi="Times New Roman" w:cs="Times New Roman"/>
          <w:sz w:val="24"/>
          <w:szCs w:val="24"/>
        </w:rPr>
        <w:t>1</w:t>
      </w:r>
      <w:r w:rsidRPr="00462542">
        <w:rPr>
          <w:rFonts w:ascii="Times New Roman" w:hAnsi="Times New Roman" w:cs="Times New Roman"/>
          <w:sz w:val="24"/>
          <w:szCs w:val="24"/>
        </w:rPr>
        <w:t xml:space="preserve"> (</w:t>
      </w:r>
      <w:r w:rsidR="00462542" w:rsidRPr="00462542">
        <w:rPr>
          <w:rFonts w:ascii="Times New Roman" w:hAnsi="Times New Roman" w:cs="Times New Roman"/>
          <w:sz w:val="24"/>
          <w:szCs w:val="24"/>
        </w:rPr>
        <w:t>1</w:t>
      </w:r>
      <w:r w:rsidR="00CC3CE7">
        <w:rPr>
          <w:rFonts w:ascii="Times New Roman" w:hAnsi="Times New Roman" w:cs="Times New Roman"/>
          <w:sz w:val="24"/>
          <w:szCs w:val="24"/>
        </w:rPr>
        <w:t>4</w:t>
      </w:r>
      <w:r w:rsidRPr="00462542">
        <w:rPr>
          <w:rFonts w:ascii="Times New Roman" w:hAnsi="Times New Roman" w:cs="Times New Roman"/>
          <w:sz w:val="24"/>
          <w:szCs w:val="24"/>
        </w:rPr>
        <w:t xml:space="preserve"> детей)</w:t>
      </w:r>
    </w:p>
    <w:p w:rsidR="00F246AA" w:rsidRPr="00462542" w:rsidRDefault="00F246AA"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u w:val="single"/>
        </w:rPr>
      </w:pPr>
    </w:p>
    <w:p w:rsidR="00F246AA" w:rsidRPr="00A87654" w:rsidRDefault="00F246AA"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u w:val="single"/>
        </w:rPr>
      </w:pPr>
    </w:p>
    <w:p w:rsidR="001A3F3D"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i/>
          <w:kern w:val="1"/>
          <w:sz w:val="24"/>
          <w:szCs w:val="24"/>
          <w:u w:val="wave"/>
        </w:rPr>
      </w:pPr>
      <w:r w:rsidRPr="00A87654">
        <w:rPr>
          <w:rFonts w:ascii="Times New Roman" w:eastAsia="Lucida Sans Unicode" w:hAnsi="Times New Roman" w:cs="Times New Roman"/>
          <w:i/>
          <w:kern w:val="1"/>
          <w:sz w:val="24"/>
          <w:szCs w:val="24"/>
          <w:u w:val="wave"/>
        </w:rPr>
        <w:t>Возрастные и индивидуальные особенности развития</w:t>
      </w:r>
      <w:r w:rsidR="001A3F3D" w:rsidRPr="00A87654">
        <w:rPr>
          <w:rFonts w:ascii="Times New Roman" w:eastAsia="Lucida Sans Unicode" w:hAnsi="Times New Roman" w:cs="Times New Roman"/>
          <w:i/>
          <w:kern w:val="1"/>
          <w:sz w:val="24"/>
          <w:szCs w:val="24"/>
          <w:u w:val="wave"/>
        </w:rPr>
        <w:t xml:space="preserve"> детей раннего возраста:</w:t>
      </w:r>
    </w:p>
    <w:p w:rsidR="001A3F3D" w:rsidRPr="00A87654" w:rsidRDefault="001A3F3D"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u w:val="single"/>
        </w:rPr>
      </w:pPr>
    </w:p>
    <w:p w:rsidR="00F71669" w:rsidRPr="00A87654" w:rsidRDefault="000E5F33" w:rsidP="00294CE4">
      <w:pPr>
        <w:pStyle w:val="a5"/>
        <w:widowControl w:val="0"/>
        <w:numPr>
          <w:ilvl w:val="0"/>
          <w:numId w:val="2"/>
        </w:numPr>
        <w:suppressLineNumbers/>
        <w:suppressAutoHyphens/>
        <w:ind w:firstLine="454"/>
        <w:jc w:val="both"/>
        <w:rPr>
          <w:rFonts w:eastAsia="Lucida Sans Unicode"/>
          <w:kern w:val="1"/>
        </w:rPr>
      </w:pPr>
      <w:r w:rsidRPr="00A87654">
        <w:rPr>
          <w:rFonts w:eastAsia="Lucida Sans Unicode"/>
          <w:b/>
          <w:kern w:val="1"/>
        </w:rPr>
        <w:t>от 1</w:t>
      </w:r>
      <w:r w:rsidR="00417451" w:rsidRPr="00A87654">
        <w:rPr>
          <w:rFonts w:eastAsia="Lucida Sans Unicode"/>
          <w:b/>
          <w:kern w:val="1"/>
        </w:rPr>
        <w:t>,5</w:t>
      </w:r>
      <w:r w:rsidR="00F71669" w:rsidRPr="00A87654">
        <w:rPr>
          <w:rFonts w:eastAsia="Lucida Sans Unicode"/>
          <w:b/>
          <w:kern w:val="1"/>
        </w:rPr>
        <w:t xml:space="preserve"> до 3 лет </w:t>
      </w:r>
      <w:r w:rsidR="00F71669" w:rsidRPr="00A87654">
        <w:rPr>
          <w:rFonts w:eastAsia="Lucida Sans Unicode"/>
          <w:kern w:val="1"/>
        </w:rPr>
        <w:t>(ранний возраст)</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kern w:val="1"/>
          <w:sz w:val="24"/>
          <w:szCs w:val="24"/>
        </w:rPr>
        <w:t xml:space="preserve">       Ранний возраст является периодом существенных перемен в жизни маленького ребенка. Раннее детство – самый поддающийся педагогическим воздействиям период. Все осваивается и познается впервые. </w:t>
      </w:r>
      <w:r w:rsidRPr="00A87654">
        <w:rPr>
          <w:rFonts w:ascii="Times New Roman" w:eastAsia="Lucida Sans Unicode" w:hAnsi="Times New Roman" w:cs="Times New Roman"/>
          <w:color w:val="000000"/>
          <w:kern w:val="1"/>
          <w:sz w:val="24"/>
          <w:szCs w:val="24"/>
        </w:rPr>
        <w:t xml:space="preserve">В этом возрасте темп роста и развития ребенка несколько замедляется. Ежемесячная прибавка   роста составляет 1 см, веса 200-250 граммов.      </w:t>
      </w:r>
    </w:p>
    <w:p w:rsidR="00F71669" w:rsidRPr="00C5033C"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A87654">
        <w:rPr>
          <w:rFonts w:ascii="Times New Roman" w:eastAsia="Lucida Sans Unicode" w:hAnsi="Times New Roman" w:cs="Times New Roman"/>
          <w:color w:val="000000"/>
          <w:kern w:val="1"/>
          <w:sz w:val="24"/>
          <w:szCs w:val="24"/>
        </w:rPr>
        <w:tab/>
        <w:t xml:space="preserve">Данный контингент детей </w:t>
      </w:r>
      <w:r w:rsidRPr="00C5033C">
        <w:rPr>
          <w:rFonts w:ascii="Times New Roman" w:eastAsia="Lucida Sans Unicode" w:hAnsi="Times New Roman" w:cs="Times New Roman"/>
          <w:kern w:val="1"/>
          <w:sz w:val="24"/>
          <w:szCs w:val="24"/>
        </w:rPr>
        <w:t xml:space="preserve">сформирован в </w:t>
      </w:r>
      <w:r w:rsidR="008D732F" w:rsidRPr="00C5033C">
        <w:rPr>
          <w:rFonts w:ascii="Times New Roman" w:eastAsia="Lucida Sans Unicode" w:hAnsi="Times New Roman" w:cs="Times New Roman"/>
          <w:kern w:val="1"/>
          <w:sz w:val="24"/>
          <w:szCs w:val="24"/>
        </w:rPr>
        <w:t xml:space="preserve">1 младшей </w:t>
      </w:r>
      <w:r w:rsidRPr="00C5033C">
        <w:rPr>
          <w:rFonts w:ascii="Times New Roman" w:eastAsia="Lucida Sans Unicode" w:hAnsi="Times New Roman" w:cs="Times New Roman"/>
          <w:kern w:val="1"/>
          <w:sz w:val="24"/>
          <w:szCs w:val="24"/>
        </w:rPr>
        <w:t>групп</w:t>
      </w:r>
      <w:r w:rsidR="008D732F" w:rsidRPr="00C5033C">
        <w:rPr>
          <w:rFonts w:ascii="Times New Roman" w:eastAsia="Lucida Sans Unicode" w:hAnsi="Times New Roman" w:cs="Times New Roman"/>
          <w:kern w:val="1"/>
          <w:sz w:val="24"/>
          <w:szCs w:val="24"/>
        </w:rPr>
        <w:t>е</w:t>
      </w:r>
      <w:r w:rsidR="000E5F33" w:rsidRPr="00C5033C">
        <w:rPr>
          <w:rFonts w:ascii="Times New Roman" w:eastAsia="Lucida Sans Unicode" w:hAnsi="Times New Roman" w:cs="Times New Roman"/>
          <w:kern w:val="1"/>
          <w:sz w:val="24"/>
          <w:szCs w:val="24"/>
        </w:rPr>
        <w:t xml:space="preserve">, общей численностью </w:t>
      </w:r>
      <w:r w:rsidR="00AD7B7E" w:rsidRPr="00C5033C">
        <w:rPr>
          <w:rFonts w:ascii="Times New Roman" w:eastAsia="Lucida Sans Unicode" w:hAnsi="Times New Roman" w:cs="Times New Roman"/>
          <w:kern w:val="1"/>
          <w:sz w:val="24"/>
          <w:szCs w:val="24"/>
        </w:rPr>
        <w:t>21</w:t>
      </w:r>
      <w:r w:rsidRPr="00C5033C">
        <w:rPr>
          <w:rFonts w:ascii="Times New Roman" w:eastAsia="Lucida Sans Unicode" w:hAnsi="Times New Roman" w:cs="Times New Roman"/>
          <w:kern w:val="1"/>
          <w:sz w:val="24"/>
          <w:szCs w:val="24"/>
        </w:rPr>
        <w:t xml:space="preserve"> </w:t>
      </w:r>
      <w:r w:rsidR="00AD7B7E" w:rsidRPr="00C5033C">
        <w:rPr>
          <w:rFonts w:ascii="Times New Roman" w:eastAsia="Lucida Sans Unicode" w:hAnsi="Times New Roman" w:cs="Times New Roman"/>
          <w:kern w:val="1"/>
          <w:sz w:val="24"/>
          <w:szCs w:val="24"/>
        </w:rPr>
        <w:t>ребенок</w:t>
      </w:r>
      <w:r w:rsidR="000E5F33" w:rsidRPr="00C5033C">
        <w:rPr>
          <w:rFonts w:ascii="Times New Roman" w:eastAsia="Lucida Sans Unicode" w:hAnsi="Times New Roman" w:cs="Times New Roman"/>
          <w:kern w:val="1"/>
          <w:sz w:val="24"/>
          <w:szCs w:val="24"/>
        </w:rPr>
        <w:t xml:space="preserve">, из них </w:t>
      </w:r>
      <w:r w:rsidR="00C5033C" w:rsidRPr="00C5033C">
        <w:rPr>
          <w:rFonts w:ascii="Times New Roman" w:eastAsia="Lucida Sans Unicode" w:hAnsi="Times New Roman" w:cs="Times New Roman"/>
          <w:kern w:val="1"/>
          <w:sz w:val="24"/>
          <w:szCs w:val="24"/>
        </w:rPr>
        <w:t>9</w:t>
      </w:r>
      <w:r w:rsidR="000E5F33" w:rsidRPr="00C5033C">
        <w:rPr>
          <w:rFonts w:ascii="Times New Roman" w:eastAsia="Lucida Sans Unicode" w:hAnsi="Times New Roman" w:cs="Times New Roman"/>
          <w:kern w:val="1"/>
          <w:sz w:val="24"/>
          <w:szCs w:val="24"/>
        </w:rPr>
        <w:t xml:space="preserve"> девочек, 1</w:t>
      </w:r>
      <w:r w:rsidR="00AD7B7E" w:rsidRPr="00C5033C">
        <w:rPr>
          <w:rFonts w:ascii="Times New Roman" w:eastAsia="Lucida Sans Unicode" w:hAnsi="Times New Roman" w:cs="Times New Roman"/>
          <w:kern w:val="1"/>
          <w:sz w:val="24"/>
          <w:szCs w:val="24"/>
        </w:rPr>
        <w:t>1</w:t>
      </w:r>
      <w:r w:rsidRPr="00C5033C">
        <w:rPr>
          <w:rFonts w:ascii="Times New Roman" w:eastAsia="Lucida Sans Unicode" w:hAnsi="Times New Roman" w:cs="Times New Roman"/>
          <w:kern w:val="1"/>
          <w:sz w:val="24"/>
          <w:szCs w:val="24"/>
        </w:rPr>
        <w:t xml:space="preserve"> мальчиков. Распределение по группам здоровья:</w:t>
      </w:r>
    </w:p>
    <w:p w:rsidR="00F71669" w:rsidRPr="00C5033C"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C5033C">
        <w:rPr>
          <w:rFonts w:ascii="Times New Roman" w:eastAsia="Lucida Sans Unicode" w:hAnsi="Times New Roman" w:cs="Times New Roman"/>
          <w:kern w:val="1"/>
          <w:sz w:val="24"/>
          <w:szCs w:val="24"/>
        </w:rPr>
        <w:t xml:space="preserve">1 группа здоровья – </w:t>
      </w:r>
      <w:r w:rsidR="00C5033C" w:rsidRPr="00C5033C">
        <w:rPr>
          <w:rFonts w:ascii="Times New Roman" w:eastAsia="Lucida Sans Unicode" w:hAnsi="Times New Roman" w:cs="Times New Roman"/>
          <w:kern w:val="1"/>
          <w:sz w:val="24"/>
          <w:szCs w:val="24"/>
        </w:rPr>
        <w:t>8</w:t>
      </w:r>
      <w:r w:rsidRPr="00C5033C">
        <w:rPr>
          <w:rFonts w:ascii="Times New Roman" w:eastAsia="Lucida Sans Unicode" w:hAnsi="Times New Roman" w:cs="Times New Roman"/>
          <w:kern w:val="1"/>
          <w:sz w:val="24"/>
          <w:szCs w:val="24"/>
        </w:rPr>
        <w:t xml:space="preserve"> детей</w:t>
      </w:r>
    </w:p>
    <w:p w:rsidR="00F71669" w:rsidRPr="00C5033C"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C5033C">
        <w:rPr>
          <w:rFonts w:ascii="Times New Roman" w:eastAsia="Lucida Sans Unicode" w:hAnsi="Times New Roman" w:cs="Times New Roman"/>
          <w:kern w:val="1"/>
          <w:sz w:val="24"/>
          <w:szCs w:val="24"/>
        </w:rPr>
        <w:t>2 группа здоровья –</w:t>
      </w:r>
      <w:r w:rsidR="000E5F33" w:rsidRPr="00C5033C">
        <w:rPr>
          <w:rFonts w:ascii="Times New Roman" w:eastAsia="Lucida Sans Unicode" w:hAnsi="Times New Roman" w:cs="Times New Roman"/>
          <w:kern w:val="1"/>
          <w:sz w:val="24"/>
          <w:szCs w:val="24"/>
        </w:rPr>
        <w:t xml:space="preserve"> </w:t>
      </w:r>
      <w:r w:rsidR="00C5033C" w:rsidRPr="00C5033C">
        <w:rPr>
          <w:rFonts w:ascii="Times New Roman" w:eastAsia="Lucida Sans Unicode" w:hAnsi="Times New Roman" w:cs="Times New Roman"/>
          <w:kern w:val="1"/>
          <w:sz w:val="24"/>
          <w:szCs w:val="24"/>
        </w:rPr>
        <w:t>12</w:t>
      </w:r>
      <w:r w:rsidRPr="00C5033C">
        <w:rPr>
          <w:rFonts w:ascii="Times New Roman" w:eastAsia="Lucida Sans Unicode" w:hAnsi="Times New Roman" w:cs="Times New Roman"/>
          <w:kern w:val="1"/>
          <w:sz w:val="24"/>
          <w:szCs w:val="24"/>
        </w:rPr>
        <w:t xml:space="preserve"> детей</w:t>
      </w:r>
    </w:p>
    <w:p w:rsidR="00F71669" w:rsidRPr="00A87654" w:rsidRDefault="00C5033C"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Pr>
          <w:rFonts w:ascii="Times New Roman" w:eastAsia="Lucida Sans Unicode" w:hAnsi="Times New Roman" w:cs="Times New Roman"/>
          <w:color w:val="000000"/>
          <w:kern w:val="1"/>
          <w:sz w:val="24"/>
          <w:szCs w:val="24"/>
        </w:rPr>
        <w:t xml:space="preserve"> </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b/>
          <w:bCs/>
          <w:i/>
          <w:color w:val="000000"/>
          <w:kern w:val="1"/>
          <w:sz w:val="24"/>
          <w:szCs w:val="24"/>
        </w:rPr>
        <w:t>Развитие речи</w:t>
      </w:r>
      <w:r w:rsidRPr="00A87654">
        <w:rPr>
          <w:rFonts w:ascii="Times New Roman" w:eastAsia="Lucida Sans Unicode" w:hAnsi="Times New Roman" w:cs="Times New Roman"/>
          <w:i/>
          <w:color w:val="000000"/>
          <w:kern w:val="1"/>
          <w:sz w:val="24"/>
          <w:szCs w:val="24"/>
        </w:rPr>
        <w:t xml:space="preserve"> у детей данн</w:t>
      </w:r>
      <w:r w:rsidR="008D732F">
        <w:rPr>
          <w:rFonts w:ascii="Times New Roman" w:eastAsia="Lucida Sans Unicode" w:hAnsi="Times New Roman" w:cs="Times New Roman"/>
          <w:i/>
          <w:color w:val="000000"/>
          <w:kern w:val="1"/>
          <w:sz w:val="24"/>
          <w:szCs w:val="24"/>
        </w:rPr>
        <w:t>ой</w:t>
      </w:r>
      <w:r w:rsidRPr="00A87654">
        <w:rPr>
          <w:rFonts w:ascii="Times New Roman" w:eastAsia="Lucida Sans Unicode" w:hAnsi="Times New Roman" w:cs="Times New Roman"/>
          <w:i/>
          <w:color w:val="000000"/>
          <w:kern w:val="1"/>
          <w:sz w:val="24"/>
          <w:szCs w:val="24"/>
        </w:rPr>
        <w:t xml:space="preserve"> групп</w:t>
      </w:r>
      <w:r w:rsidR="008D732F">
        <w:rPr>
          <w:rFonts w:ascii="Times New Roman" w:eastAsia="Lucida Sans Unicode" w:hAnsi="Times New Roman" w:cs="Times New Roman"/>
          <w:i/>
          <w:color w:val="000000"/>
          <w:kern w:val="1"/>
          <w:sz w:val="24"/>
          <w:szCs w:val="24"/>
        </w:rPr>
        <w:t>ы</w:t>
      </w:r>
      <w:r w:rsidRPr="00A87654">
        <w:rPr>
          <w:rFonts w:ascii="Times New Roman" w:eastAsia="Lucida Sans Unicode" w:hAnsi="Times New Roman" w:cs="Times New Roman"/>
          <w:color w:val="000000"/>
          <w:kern w:val="1"/>
          <w:sz w:val="24"/>
          <w:szCs w:val="24"/>
        </w:rPr>
        <w:t xml:space="preserve">:  это усвоение детьми фонетики и грамматики, развитие синтаксической структуры речи, совершенствование лексики детской речи, начало проявления познавательной речевой активности в форме вопросов, адресованных взрослому. В среднем дети </w:t>
      </w:r>
      <w:r w:rsidRPr="00A87654">
        <w:rPr>
          <w:rFonts w:ascii="Times New Roman" w:eastAsia="Times New Roman" w:hAnsi="Times New Roman" w:cs="Times New Roman"/>
          <w:bCs/>
          <w:sz w:val="24"/>
          <w:szCs w:val="24"/>
        </w:rPr>
        <w:t>имеют в своём словаре  70-100  слов.</w:t>
      </w:r>
    </w:p>
    <w:p w:rsidR="00F71669" w:rsidRPr="00A87654" w:rsidRDefault="00F71669" w:rsidP="00A87654">
      <w:pPr>
        <w:spacing w:after="0" w:line="240" w:lineRule="auto"/>
        <w:ind w:firstLine="454"/>
        <w:jc w:val="both"/>
        <w:outlineLvl w:val="1"/>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b/>
          <w:bCs/>
          <w:i/>
          <w:color w:val="000000"/>
          <w:kern w:val="1"/>
          <w:sz w:val="24"/>
          <w:szCs w:val="24"/>
        </w:rPr>
        <w:t>Появление предметной и игровой деятельности</w:t>
      </w:r>
      <w:r w:rsidRPr="00A87654">
        <w:rPr>
          <w:rFonts w:ascii="Times New Roman" w:eastAsia="Lucida Sans Unicode" w:hAnsi="Times New Roman" w:cs="Times New Roman"/>
          <w:b/>
          <w:bCs/>
          <w:color w:val="000000"/>
          <w:kern w:val="1"/>
          <w:sz w:val="24"/>
          <w:szCs w:val="24"/>
        </w:rPr>
        <w:t>.</w:t>
      </w:r>
      <w:r w:rsidRPr="00A87654">
        <w:rPr>
          <w:rFonts w:ascii="Times New Roman" w:eastAsia="Lucida Sans Unicode" w:hAnsi="Times New Roman" w:cs="Times New Roman"/>
          <w:color w:val="000000"/>
          <w:kern w:val="1"/>
          <w:sz w:val="24"/>
          <w:szCs w:val="24"/>
        </w:rPr>
        <w:t xml:space="preserve"> Дети достаточно хорошо подражают взрослым в имитационных играх. Полным ходом развивается творческая (изобразительная, конструкторская и др.) деятельность детей. </w:t>
      </w:r>
    </w:p>
    <w:p w:rsidR="00F71669" w:rsidRPr="00A87654" w:rsidRDefault="00F71669" w:rsidP="00A87654">
      <w:pPr>
        <w:spacing w:after="0" w:line="240" w:lineRule="auto"/>
        <w:ind w:firstLine="454"/>
        <w:jc w:val="both"/>
        <w:outlineLvl w:val="1"/>
        <w:rPr>
          <w:rFonts w:ascii="Times New Roman" w:eastAsia="Times New Roman" w:hAnsi="Times New Roman" w:cs="Times New Roman"/>
          <w:bCs/>
          <w:sz w:val="24"/>
          <w:szCs w:val="24"/>
        </w:rPr>
      </w:pPr>
      <w:r w:rsidRPr="00A87654">
        <w:rPr>
          <w:rFonts w:ascii="Times New Roman" w:eastAsia="Lucida Sans Unicode" w:hAnsi="Times New Roman" w:cs="Times New Roman"/>
          <w:b/>
          <w:bCs/>
          <w:i/>
          <w:color w:val="000000"/>
          <w:kern w:val="1"/>
          <w:sz w:val="24"/>
          <w:szCs w:val="24"/>
        </w:rPr>
        <w:t>Восприятие, память и мышление:</w:t>
      </w:r>
      <w:r w:rsidR="008D732F">
        <w:rPr>
          <w:rFonts w:ascii="Times New Roman" w:eastAsia="Lucida Sans Unicode" w:hAnsi="Times New Roman" w:cs="Times New Roman"/>
          <w:b/>
          <w:bCs/>
          <w:i/>
          <w:color w:val="000000"/>
          <w:kern w:val="1"/>
          <w:sz w:val="24"/>
          <w:szCs w:val="24"/>
        </w:rPr>
        <w:t xml:space="preserve"> </w:t>
      </w:r>
      <w:r w:rsidRPr="00A87654">
        <w:rPr>
          <w:rFonts w:ascii="Times New Roman" w:eastAsia="Lucida Sans Unicode" w:hAnsi="Times New Roman" w:cs="Times New Roman"/>
          <w:color w:val="000000"/>
          <w:kern w:val="1"/>
          <w:sz w:val="24"/>
          <w:szCs w:val="24"/>
        </w:rPr>
        <w:t xml:space="preserve">дети могут решать задачи методом догадки. У них хорошо формируются понятия и совершенствование интеллектуальных операций. Они находятся на начальном этапе соединения речи с мышлением. </w:t>
      </w:r>
    </w:p>
    <w:p w:rsidR="00F71669" w:rsidRDefault="00F71669" w:rsidP="00A87654">
      <w:pPr>
        <w:spacing w:after="0" w:line="240" w:lineRule="auto"/>
        <w:ind w:firstLine="454"/>
        <w:jc w:val="both"/>
        <w:outlineLvl w:val="1"/>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Таким образом, в указанных возрастных группах можно отметить бурное развитие следующих психических сфер: общения, речевой, познавательной (восприятия, мышления), двигательной и эмоционально-волевой сферы.</w:t>
      </w:r>
    </w:p>
    <w:p w:rsidR="00FD1067" w:rsidRPr="00A87654" w:rsidRDefault="00FD1067" w:rsidP="00A87654">
      <w:pPr>
        <w:spacing w:after="0" w:line="240" w:lineRule="auto"/>
        <w:ind w:firstLine="454"/>
        <w:jc w:val="both"/>
        <w:outlineLvl w:val="1"/>
        <w:rPr>
          <w:rFonts w:ascii="Times New Roman" w:eastAsia="Times New Roman" w:hAnsi="Times New Roman" w:cs="Times New Roman"/>
          <w:bCs/>
          <w:sz w:val="24"/>
          <w:szCs w:val="24"/>
        </w:rPr>
      </w:pPr>
    </w:p>
    <w:p w:rsidR="00F71669" w:rsidRPr="00A87654" w:rsidRDefault="00F71669" w:rsidP="00A87654">
      <w:pPr>
        <w:spacing w:after="0" w:line="240" w:lineRule="auto"/>
        <w:ind w:firstLine="454"/>
        <w:jc w:val="both"/>
        <w:outlineLvl w:val="1"/>
        <w:rPr>
          <w:rFonts w:ascii="Times New Roman" w:eastAsia="Times New Roman" w:hAnsi="Times New Roman" w:cs="Times New Roman"/>
          <w:bCs/>
          <w:sz w:val="24"/>
          <w:szCs w:val="24"/>
        </w:rPr>
      </w:pPr>
    </w:p>
    <w:p w:rsidR="000E5F33"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i/>
          <w:kern w:val="1"/>
          <w:sz w:val="24"/>
          <w:szCs w:val="24"/>
          <w:u w:val="wave"/>
        </w:rPr>
      </w:pPr>
      <w:r w:rsidRPr="00A87654">
        <w:rPr>
          <w:rFonts w:ascii="Times New Roman" w:eastAsia="Lucida Sans Unicode" w:hAnsi="Times New Roman" w:cs="Times New Roman"/>
          <w:i/>
          <w:kern w:val="1"/>
          <w:sz w:val="24"/>
          <w:szCs w:val="24"/>
          <w:u w:val="wave"/>
        </w:rPr>
        <w:t xml:space="preserve">Возрастные и индивидуальные особенности развития детей </w:t>
      </w:r>
      <w:r w:rsidR="001A3F3D" w:rsidRPr="00A87654">
        <w:rPr>
          <w:rFonts w:ascii="Times New Roman" w:eastAsia="Lucida Sans Unicode" w:hAnsi="Times New Roman" w:cs="Times New Roman"/>
          <w:i/>
          <w:kern w:val="1"/>
          <w:sz w:val="24"/>
          <w:szCs w:val="24"/>
          <w:u w:val="wave"/>
        </w:rPr>
        <w:t>дошкольного возраста:</w:t>
      </w:r>
    </w:p>
    <w:p w:rsidR="001A3F3D" w:rsidRPr="00A87654" w:rsidRDefault="001A3F3D"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u w:val="wave"/>
        </w:rPr>
      </w:pPr>
    </w:p>
    <w:p w:rsidR="00F71669" w:rsidRPr="00A87654" w:rsidRDefault="00F71669" w:rsidP="00294CE4">
      <w:pPr>
        <w:pStyle w:val="a5"/>
        <w:widowControl w:val="0"/>
        <w:numPr>
          <w:ilvl w:val="0"/>
          <w:numId w:val="1"/>
        </w:numPr>
        <w:suppressLineNumbers/>
        <w:suppressAutoHyphens/>
        <w:ind w:firstLine="454"/>
        <w:jc w:val="both"/>
        <w:rPr>
          <w:rFonts w:eastAsia="Lucida Sans Unicode"/>
          <w:kern w:val="1"/>
        </w:rPr>
      </w:pPr>
      <w:r w:rsidRPr="00A87654">
        <w:rPr>
          <w:rFonts w:eastAsia="Lucida Sans Unicode"/>
          <w:b/>
          <w:kern w:val="1"/>
        </w:rPr>
        <w:t>от 3  до 4 лет</w:t>
      </w:r>
      <w:r w:rsidRPr="00A87654">
        <w:rPr>
          <w:rFonts w:eastAsia="Lucida Sans Unicode"/>
          <w:kern w:val="1"/>
        </w:rPr>
        <w:t xml:space="preserve">  (младший возраст)</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color w:val="000000"/>
          <w:sz w:val="24"/>
          <w:szCs w:val="24"/>
        </w:rPr>
        <w:t>Младший возраст — важнейший период в развитии до</w:t>
      </w:r>
      <w:r w:rsidRPr="00A87654">
        <w:rPr>
          <w:rFonts w:ascii="Times New Roman" w:eastAsia="Times New Roman" w:hAnsi="Times New Roman" w:cs="Times New Roman"/>
          <w:color w:val="000000"/>
          <w:sz w:val="24"/>
          <w:szCs w:val="24"/>
        </w:rPr>
        <w:softHyphen/>
        <w:t>школьника. Именно в это время происходит переход малыша к новым отношениям с взрослыми, сверстниками, с предмет</w:t>
      </w:r>
      <w:r w:rsidRPr="00A87654">
        <w:rPr>
          <w:rFonts w:ascii="Times New Roman" w:eastAsia="Times New Roman" w:hAnsi="Times New Roman" w:cs="Times New Roman"/>
          <w:color w:val="000000"/>
          <w:sz w:val="24"/>
          <w:szCs w:val="24"/>
        </w:rPr>
        <w:softHyphen/>
        <w:t>ным миром.</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i/>
          <w:sz w:val="24"/>
          <w:szCs w:val="24"/>
        </w:rPr>
      </w:pPr>
      <w:r w:rsidRPr="00A87654">
        <w:rPr>
          <w:rFonts w:ascii="Times New Roman" w:eastAsia="Times New Roman" w:hAnsi="Times New Roman" w:cs="Times New Roman"/>
          <w:color w:val="000000"/>
          <w:sz w:val="24"/>
          <w:szCs w:val="24"/>
        </w:rPr>
        <w:t xml:space="preserve">      Данному возрасту характерен «кризис трех лет», когда младший дошкольник, еще недавно такой покладис</w:t>
      </w:r>
      <w:r w:rsidRPr="00A87654">
        <w:rPr>
          <w:rFonts w:ascii="Times New Roman" w:eastAsia="Times New Roman" w:hAnsi="Times New Roman" w:cs="Times New Roman"/>
          <w:color w:val="000000"/>
          <w:sz w:val="24"/>
          <w:szCs w:val="24"/>
        </w:rPr>
        <w:softHyphen/>
        <w:t>тый, начинает проявлять нетерпимость к опеке взрослого, стремление настоять на своем требовании, упорство в осу</w:t>
      </w:r>
      <w:r w:rsidRPr="00A87654">
        <w:rPr>
          <w:rFonts w:ascii="Times New Roman" w:eastAsia="Times New Roman" w:hAnsi="Times New Roman" w:cs="Times New Roman"/>
          <w:color w:val="000000"/>
          <w:sz w:val="24"/>
          <w:szCs w:val="24"/>
        </w:rPr>
        <w:softHyphen/>
        <w:t xml:space="preserve">ществлении своих целей. Это свидетельствует о том, что </w:t>
      </w:r>
      <w:r w:rsidRPr="00A87654">
        <w:rPr>
          <w:rFonts w:ascii="Times New Roman" w:eastAsia="Times New Roman" w:hAnsi="Times New Roman" w:cs="Times New Roman"/>
          <w:bCs/>
          <w:i/>
          <w:color w:val="000000"/>
          <w:sz w:val="24"/>
          <w:szCs w:val="24"/>
        </w:rPr>
        <w:t>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w:t>
      </w:r>
      <w:r w:rsidRPr="00A87654">
        <w:rPr>
          <w:rFonts w:ascii="Times New Roman" w:eastAsia="Times New Roman" w:hAnsi="Times New Roman" w:cs="Times New Roman"/>
          <w:bCs/>
          <w:i/>
          <w:color w:val="000000"/>
          <w:sz w:val="24"/>
          <w:szCs w:val="24"/>
        </w:rPr>
        <w:softHyphen/>
        <w:t>держанием.</w:t>
      </w:r>
    </w:p>
    <w:p w:rsidR="00F71669" w:rsidRPr="00AD7B7E"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A87654">
        <w:rPr>
          <w:rFonts w:ascii="Times New Roman" w:eastAsia="Lucida Sans Unicode" w:hAnsi="Times New Roman" w:cs="Times New Roman"/>
          <w:color w:val="000000"/>
          <w:kern w:val="1"/>
          <w:sz w:val="24"/>
          <w:szCs w:val="24"/>
        </w:rPr>
        <w:t xml:space="preserve">Данный контингент детей сформирован в </w:t>
      </w:r>
      <w:r w:rsidR="008D732F">
        <w:rPr>
          <w:rFonts w:ascii="Times New Roman" w:eastAsia="Lucida Sans Unicode" w:hAnsi="Times New Roman" w:cs="Times New Roman"/>
          <w:color w:val="000000"/>
          <w:kern w:val="1"/>
          <w:sz w:val="24"/>
          <w:szCs w:val="24"/>
        </w:rPr>
        <w:t xml:space="preserve">одну </w:t>
      </w:r>
      <w:r w:rsidRPr="00A87654">
        <w:rPr>
          <w:rFonts w:ascii="Times New Roman" w:eastAsia="Lucida Sans Unicode" w:hAnsi="Times New Roman" w:cs="Times New Roman"/>
          <w:color w:val="000000"/>
          <w:kern w:val="1"/>
          <w:sz w:val="24"/>
          <w:szCs w:val="24"/>
        </w:rPr>
        <w:t xml:space="preserve"> младш</w:t>
      </w:r>
      <w:r w:rsidR="008D732F">
        <w:rPr>
          <w:rFonts w:ascii="Times New Roman" w:eastAsia="Lucida Sans Unicode" w:hAnsi="Times New Roman" w:cs="Times New Roman"/>
          <w:color w:val="000000"/>
          <w:kern w:val="1"/>
          <w:sz w:val="24"/>
          <w:szCs w:val="24"/>
        </w:rPr>
        <w:t xml:space="preserve">ую </w:t>
      </w:r>
      <w:r w:rsidRPr="00A87654">
        <w:rPr>
          <w:rFonts w:ascii="Times New Roman" w:eastAsia="Lucida Sans Unicode" w:hAnsi="Times New Roman" w:cs="Times New Roman"/>
          <w:color w:val="000000"/>
          <w:kern w:val="1"/>
          <w:sz w:val="24"/>
          <w:szCs w:val="24"/>
        </w:rPr>
        <w:t>групп</w:t>
      </w:r>
      <w:r w:rsidR="008D732F">
        <w:rPr>
          <w:rFonts w:ascii="Times New Roman" w:eastAsia="Lucida Sans Unicode" w:hAnsi="Times New Roman" w:cs="Times New Roman"/>
          <w:color w:val="000000"/>
          <w:kern w:val="1"/>
          <w:sz w:val="24"/>
          <w:szCs w:val="24"/>
        </w:rPr>
        <w:t>у</w:t>
      </w:r>
      <w:r w:rsidRPr="00A87654">
        <w:rPr>
          <w:rFonts w:ascii="Times New Roman" w:eastAsia="Lucida Sans Unicode" w:hAnsi="Times New Roman" w:cs="Times New Roman"/>
          <w:color w:val="000000"/>
          <w:kern w:val="1"/>
          <w:sz w:val="24"/>
          <w:szCs w:val="24"/>
        </w:rPr>
        <w:t>,</w:t>
      </w:r>
      <w:r w:rsidR="000E5F33" w:rsidRPr="00A87654">
        <w:rPr>
          <w:rFonts w:ascii="Times New Roman" w:eastAsia="Lucida Sans Unicode" w:hAnsi="Times New Roman" w:cs="Times New Roman"/>
          <w:color w:val="000000"/>
          <w:kern w:val="1"/>
          <w:sz w:val="24"/>
          <w:szCs w:val="24"/>
        </w:rPr>
        <w:t xml:space="preserve"> общей </w:t>
      </w:r>
      <w:r w:rsidR="000E5F33" w:rsidRPr="00AD7B7E">
        <w:rPr>
          <w:rFonts w:ascii="Times New Roman" w:eastAsia="Lucida Sans Unicode" w:hAnsi="Times New Roman" w:cs="Times New Roman"/>
          <w:kern w:val="1"/>
          <w:sz w:val="24"/>
          <w:szCs w:val="24"/>
        </w:rPr>
        <w:t xml:space="preserve">численностью </w:t>
      </w:r>
      <w:r w:rsidR="00AD7B7E" w:rsidRPr="00AD7B7E">
        <w:rPr>
          <w:rFonts w:ascii="Times New Roman" w:eastAsia="Lucida Sans Unicode" w:hAnsi="Times New Roman" w:cs="Times New Roman"/>
          <w:kern w:val="1"/>
          <w:sz w:val="24"/>
          <w:szCs w:val="24"/>
        </w:rPr>
        <w:t xml:space="preserve">24 </w:t>
      </w:r>
      <w:r w:rsidR="00AD7B7E" w:rsidRPr="00AD7B7E">
        <w:rPr>
          <w:rFonts w:ascii="Times New Roman" w:eastAsia="Lucida Sans Unicode" w:hAnsi="Times New Roman" w:cs="Times New Roman"/>
          <w:kern w:val="1"/>
          <w:sz w:val="24"/>
          <w:szCs w:val="24"/>
        </w:rPr>
        <w:lastRenderedPageBreak/>
        <w:t>ребенка</w:t>
      </w:r>
      <w:r w:rsidR="000E5F33" w:rsidRPr="00AD7B7E">
        <w:rPr>
          <w:rFonts w:ascii="Times New Roman" w:eastAsia="Lucida Sans Unicode" w:hAnsi="Times New Roman" w:cs="Times New Roman"/>
          <w:kern w:val="1"/>
          <w:sz w:val="24"/>
          <w:szCs w:val="24"/>
        </w:rPr>
        <w:t xml:space="preserve">, из </w:t>
      </w:r>
      <w:r w:rsidR="000E5F33" w:rsidRPr="00A87654">
        <w:rPr>
          <w:rFonts w:ascii="Times New Roman" w:eastAsia="Lucida Sans Unicode" w:hAnsi="Times New Roman" w:cs="Times New Roman"/>
          <w:color w:val="000000"/>
          <w:kern w:val="1"/>
          <w:sz w:val="24"/>
          <w:szCs w:val="24"/>
        </w:rPr>
        <w:t xml:space="preserve">них </w:t>
      </w:r>
      <w:r w:rsidR="00AD7B7E">
        <w:rPr>
          <w:rFonts w:ascii="Times New Roman" w:eastAsia="Lucida Sans Unicode" w:hAnsi="Times New Roman" w:cs="Times New Roman"/>
          <w:color w:val="000000"/>
          <w:kern w:val="1"/>
          <w:sz w:val="24"/>
          <w:szCs w:val="24"/>
        </w:rPr>
        <w:t>16</w:t>
      </w:r>
      <w:r w:rsidRPr="00A87654">
        <w:rPr>
          <w:rFonts w:ascii="Times New Roman" w:eastAsia="Lucida Sans Unicode" w:hAnsi="Times New Roman" w:cs="Times New Roman"/>
          <w:color w:val="000000"/>
          <w:kern w:val="1"/>
          <w:sz w:val="24"/>
          <w:szCs w:val="24"/>
        </w:rPr>
        <w:t xml:space="preserve"> девочек, </w:t>
      </w:r>
      <w:r w:rsidR="00AD7B7E">
        <w:rPr>
          <w:rFonts w:ascii="Times New Roman" w:eastAsia="Lucida Sans Unicode" w:hAnsi="Times New Roman" w:cs="Times New Roman"/>
          <w:color w:val="000000"/>
          <w:kern w:val="1"/>
          <w:sz w:val="24"/>
          <w:szCs w:val="24"/>
        </w:rPr>
        <w:t>8</w:t>
      </w:r>
      <w:r w:rsidRPr="00A87654">
        <w:rPr>
          <w:rFonts w:ascii="Times New Roman" w:eastAsia="Lucida Sans Unicode" w:hAnsi="Times New Roman" w:cs="Times New Roman"/>
          <w:color w:val="000000"/>
          <w:kern w:val="1"/>
          <w:sz w:val="24"/>
          <w:szCs w:val="24"/>
        </w:rPr>
        <w:t xml:space="preserve"> мальчик</w:t>
      </w:r>
      <w:r w:rsidR="00AD7B7E">
        <w:rPr>
          <w:rFonts w:ascii="Times New Roman" w:eastAsia="Lucida Sans Unicode" w:hAnsi="Times New Roman" w:cs="Times New Roman"/>
          <w:color w:val="000000"/>
          <w:kern w:val="1"/>
          <w:sz w:val="24"/>
          <w:szCs w:val="24"/>
        </w:rPr>
        <w:t>ов</w:t>
      </w:r>
      <w:r w:rsidRPr="00AD7B7E">
        <w:rPr>
          <w:rFonts w:ascii="Times New Roman" w:eastAsia="Lucida Sans Unicode" w:hAnsi="Times New Roman" w:cs="Times New Roman"/>
          <w:kern w:val="1"/>
          <w:sz w:val="24"/>
          <w:szCs w:val="24"/>
        </w:rPr>
        <w:t>. Распределение по группам здоровья:</w:t>
      </w:r>
    </w:p>
    <w:p w:rsidR="00F71669" w:rsidRPr="00AD7B7E"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AD7B7E">
        <w:rPr>
          <w:rFonts w:ascii="Times New Roman" w:eastAsia="Lucida Sans Unicode" w:hAnsi="Times New Roman" w:cs="Times New Roman"/>
          <w:kern w:val="1"/>
          <w:sz w:val="24"/>
          <w:szCs w:val="24"/>
        </w:rPr>
        <w:t>1 группа здоровья – 1</w:t>
      </w:r>
      <w:r w:rsidR="00AD7B7E">
        <w:rPr>
          <w:rFonts w:ascii="Times New Roman" w:eastAsia="Lucida Sans Unicode" w:hAnsi="Times New Roman" w:cs="Times New Roman"/>
          <w:kern w:val="1"/>
          <w:sz w:val="24"/>
          <w:szCs w:val="24"/>
        </w:rPr>
        <w:t>2</w:t>
      </w:r>
      <w:r w:rsidRPr="00AD7B7E">
        <w:rPr>
          <w:rFonts w:ascii="Times New Roman" w:eastAsia="Lucida Sans Unicode" w:hAnsi="Times New Roman" w:cs="Times New Roman"/>
          <w:kern w:val="1"/>
          <w:sz w:val="24"/>
          <w:szCs w:val="24"/>
        </w:rPr>
        <w:t xml:space="preserve"> детей</w:t>
      </w:r>
    </w:p>
    <w:p w:rsidR="00F71669" w:rsidRPr="00AD7B7E"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AD7B7E">
        <w:rPr>
          <w:rFonts w:ascii="Times New Roman" w:eastAsia="Lucida Sans Unicode" w:hAnsi="Times New Roman" w:cs="Times New Roman"/>
          <w:kern w:val="1"/>
          <w:sz w:val="24"/>
          <w:szCs w:val="24"/>
        </w:rPr>
        <w:t>2 групп</w:t>
      </w:r>
      <w:r w:rsidR="000E5F33" w:rsidRPr="00AD7B7E">
        <w:rPr>
          <w:rFonts w:ascii="Times New Roman" w:eastAsia="Lucida Sans Unicode" w:hAnsi="Times New Roman" w:cs="Times New Roman"/>
          <w:kern w:val="1"/>
          <w:sz w:val="24"/>
          <w:szCs w:val="24"/>
        </w:rPr>
        <w:t xml:space="preserve">а здоровья – </w:t>
      </w:r>
      <w:r w:rsidR="00AD7B7E" w:rsidRPr="00AD7B7E">
        <w:rPr>
          <w:rFonts w:ascii="Times New Roman" w:eastAsia="Lucida Sans Unicode" w:hAnsi="Times New Roman" w:cs="Times New Roman"/>
          <w:kern w:val="1"/>
          <w:sz w:val="24"/>
          <w:szCs w:val="24"/>
        </w:rPr>
        <w:t>1</w:t>
      </w:r>
      <w:r w:rsidR="00AD7B7E">
        <w:rPr>
          <w:rFonts w:ascii="Times New Roman" w:eastAsia="Lucida Sans Unicode" w:hAnsi="Times New Roman" w:cs="Times New Roman"/>
          <w:kern w:val="1"/>
          <w:sz w:val="24"/>
          <w:szCs w:val="24"/>
        </w:rPr>
        <w:t>1</w:t>
      </w:r>
      <w:r w:rsidR="00AD7B7E" w:rsidRPr="00AD7B7E">
        <w:rPr>
          <w:rFonts w:ascii="Times New Roman" w:eastAsia="Lucida Sans Unicode" w:hAnsi="Times New Roman" w:cs="Times New Roman"/>
          <w:kern w:val="1"/>
          <w:sz w:val="24"/>
          <w:szCs w:val="24"/>
        </w:rPr>
        <w:t xml:space="preserve"> детей</w:t>
      </w:r>
    </w:p>
    <w:p w:rsidR="00F71669" w:rsidRPr="00AD7B7E"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AD7B7E">
        <w:rPr>
          <w:rFonts w:ascii="Times New Roman" w:eastAsia="Lucida Sans Unicode" w:hAnsi="Times New Roman" w:cs="Times New Roman"/>
          <w:kern w:val="1"/>
          <w:sz w:val="24"/>
          <w:szCs w:val="24"/>
        </w:rPr>
        <w:t xml:space="preserve">3 группа здоровья – </w:t>
      </w:r>
      <w:r w:rsidR="00AD7B7E">
        <w:rPr>
          <w:rFonts w:ascii="Times New Roman" w:eastAsia="Lucida Sans Unicode" w:hAnsi="Times New Roman" w:cs="Times New Roman"/>
          <w:kern w:val="1"/>
          <w:sz w:val="24"/>
          <w:szCs w:val="24"/>
        </w:rPr>
        <w:t>1 ребенок</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D7B7E">
        <w:rPr>
          <w:rFonts w:ascii="Times New Roman" w:eastAsia="Times New Roman" w:hAnsi="Times New Roman" w:cs="Times New Roman"/>
          <w:sz w:val="24"/>
          <w:szCs w:val="24"/>
        </w:rPr>
        <w:t xml:space="preserve">У детей данных возрастных групп проявляется новая потребность в самостоятельных действиях. Поэтому </w:t>
      </w:r>
      <w:r w:rsidRPr="00AD7B7E">
        <w:rPr>
          <w:rFonts w:ascii="Times New Roman" w:eastAsia="Times New Roman" w:hAnsi="Times New Roman" w:cs="Times New Roman"/>
          <w:bCs/>
          <w:i/>
          <w:sz w:val="24"/>
          <w:szCs w:val="24"/>
        </w:rPr>
        <w:t>задача взрос</w:t>
      </w:r>
      <w:r w:rsidRPr="00AD7B7E">
        <w:rPr>
          <w:rFonts w:ascii="Times New Roman" w:eastAsia="Times New Roman" w:hAnsi="Times New Roman" w:cs="Times New Roman"/>
          <w:bCs/>
          <w:i/>
          <w:sz w:val="24"/>
          <w:szCs w:val="24"/>
        </w:rPr>
        <w:softHyphen/>
        <w:t>лого — поддержать стремление к самостоятельности, не погасить его критикой неумелых действий ребенка, не подорвать в</w:t>
      </w:r>
      <w:r w:rsidRPr="00A87654">
        <w:rPr>
          <w:rFonts w:ascii="Times New Roman" w:eastAsia="Times New Roman" w:hAnsi="Times New Roman" w:cs="Times New Roman"/>
          <w:bCs/>
          <w:i/>
          <w:color w:val="000000"/>
          <w:sz w:val="24"/>
          <w:szCs w:val="24"/>
        </w:rPr>
        <w:t xml:space="preserve">еру ребенка в собственные силы, </w:t>
      </w:r>
      <w:r w:rsidRPr="00A87654">
        <w:rPr>
          <w:rFonts w:ascii="Times New Roman" w:eastAsia="Times New Roman" w:hAnsi="Times New Roman" w:cs="Times New Roman"/>
          <w:color w:val="000000"/>
          <w:sz w:val="24"/>
          <w:szCs w:val="24"/>
        </w:rPr>
        <w:t xml:space="preserve">выражая  нетерпение по поводу его медленных и неумелых действий. </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color w:val="000000"/>
          <w:sz w:val="24"/>
          <w:szCs w:val="24"/>
        </w:rPr>
        <w:t xml:space="preserve">     Взаимоотношения детей ярко проявляются в</w:t>
      </w:r>
      <w:r w:rsidRPr="00A87654">
        <w:rPr>
          <w:rFonts w:ascii="Times New Roman" w:eastAsia="Times New Roman" w:hAnsi="Times New Roman" w:cs="Times New Roman"/>
          <w:i/>
          <w:color w:val="000000"/>
          <w:sz w:val="24"/>
          <w:szCs w:val="24"/>
        </w:rPr>
        <w:t xml:space="preserve"> игровой</w:t>
      </w:r>
      <w:r w:rsidRPr="00A87654">
        <w:rPr>
          <w:rFonts w:ascii="Times New Roman" w:eastAsia="Times New Roman" w:hAnsi="Times New Roman" w:cs="Times New Roman"/>
          <w:color w:val="000000"/>
          <w:sz w:val="24"/>
          <w:szCs w:val="24"/>
        </w:rPr>
        <w:t xml:space="preserve"> деятельности. Они </w:t>
      </w:r>
      <w:r w:rsidRPr="00A87654">
        <w:rPr>
          <w:rFonts w:ascii="Times New Roman" w:eastAsia="Times New Roman" w:hAnsi="Times New Roman" w:cs="Times New Roman"/>
          <w:iCs/>
          <w:color w:val="000000"/>
          <w:sz w:val="24"/>
          <w:szCs w:val="24"/>
        </w:rPr>
        <w:t xml:space="preserve">скорее играют рядом, чем активно вступают во взаимодействие. </w:t>
      </w:r>
      <w:r w:rsidRPr="00A87654">
        <w:rPr>
          <w:rFonts w:ascii="Times New Roman" w:eastAsia="Times New Roman" w:hAnsi="Times New Roman" w:cs="Times New Roman"/>
          <w:color w:val="000000"/>
          <w:sz w:val="24"/>
          <w:szCs w:val="24"/>
        </w:rPr>
        <w:t xml:space="preserve">Однако педагоги отмечают устойчивые избирательные взаимоотношения. Конфликты возникают преимущественно по поводу игрушек. </w:t>
      </w:r>
      <w:r w:rsidRPr="00A87654">
        <w:rPr>
          <w:rFonts w:ascii="Times New Roman" w:eastAsia="Times New Roman" w:hAnsi="Times New Roman" w:cs="Times New Roman"/>
          <w:iCs/>
          <w:color w:val="000000"/>
          <w:sz w:val="24"/>
          <w:szCs w:val="24"/>
        </w:rPr>
        <w:t>Положение ребенка в группе свер</w:t>
      </w:r>
      <w:r w:rsidRPr="00A87654">
        <w:rPr>
          <w:rFonts w:ascii="Times New Roman" w:eastAsia="Times New Roman" w:hAnsi="Times New Roman" w:cs="Times New Roman"/>
          <w:iCs/>
          <w:color w:val="000000"/>
          <w:sz w:val="24"/>
          <w:szCs w:val="24"/>
        </w:rPr>
        <w:softHyphen/>
        <w:t>стников во многом определяется мнением воспитателя.</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color w:val="000000"/>
          <w:sz w:val="24"/>
          <w:szCs w:val="24"/>
        </w:rPr>
        <w:t xml:space="preserve">     У данных детей продолжает развиваться их </w:t>
      </w:r>
      <w:r w:rsidRPr="00A87654">
        <w:rPr>
          <w:rFonts w:ascii="Times New Roman" w:eastAsia="Times New Roman" w:hAnsi="Times New Roman" w:cs="Times New Roman"/>
          <w:i/>
          <w:color w:val="000000"/>
          <w:sz w:val="24"/>
          <w:szCs w:val="24"/>
        </w:rPr>
        <w:t>половая идентификация</w:t>
      </w:r>
      <w:r w:rsidRPr="00A87654">
        <w:rPr>
          <w:rFonts w:ascii="Times New Roman" w:eastAsia="Times New Roman" w:hAnsi="Times New Roman" w:cs="Times New Roman"/>
          <w:color w:val="000000"/>
          <w:sz w:val="24"/>
          <w:szCs w:val="24"/>
        </w:rPr>
        <w:t>, что проявляется в харак</w:t>
      </w:r>
      <w:r w:rsidRPr="00A87654">
        <w:rPr>
          <w:rFonts w:ascii="Times New Roman" w:eastAsia="Times New Roman" w:hAnsi="Times New Roman" w:cs="Times New Roman"/>
          <w:color w:val="000000"/>
          <w:sz w:val="24"/>
          <w:szCs w:val="24"/>
        </w:rPr>
        <w:softHyphen/>
        <w:t>тере выбираемых игрушек и сюжетов.</w:t>
      </w:r>
    </w:p>
    <w:p w:rsidR="00F71669"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p>
    <w:p w:rsidR="00F246AA" w:rsidRPr="00A87654" w:rsidRDefault="00F246AA"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p>
    <w:p w:rsidR="00F71669" w:rsidRPr="00A87654" w:rsidRDefault="00F71669" w:rsidP="00294CE4">
      <w:pPr>
        <w:pStyle w:val="a5"/>
        <w:widowControl w:val="0"/>
        <w:numPr>
          <w:ilvl w:val="0"/>
          <w:numId w:val="1"/>
        </w:numPr>
        <w:suppressLineNumbers/>
        <w:suppressAutoHyphens/>
        <w:ind w:firstLine="454"/>
        <w:jc w:val="both"/>
        <w:rPr>
          <w:rFonts w:eastAsia="Lucida Sans Unicode"/>
          <w:kern w:val="1"/>
        </w:rPr>
      </w:pPr>
      <w:r w:rsidRPr="00A87654">
        <w:rPr>
          <w:rFonts w:eastAsia="Lucida Sans Unicode"/>
          <w:b/>
          <w:kern w:val="1"/>
        </w:rPr>
        <w:t>от 4 до 5 лет</w:t>
      </w:r>
      <w:r w:rsidRPr="00A87654">
        <w:rPr>
          <w:rFonts w:eastAsia="Lucida Sans Unicode"/>
          <w:kern w:val="1"/>
        </w:rPr>
        <w:t>(средний возраст)</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Lucida Sans Unicode" w:hAnsi="Times New Roman" w:cs="Times New Roman"/>
          <w:kern w:val="1"/>
          <w:sz w:val="24"/>
          <w:szCs w:val="24"/>
        </w:rPr>
        <w:tab/>
      </w:r>
      <w:r w:rsidRPr="00A87654">
        <w:rPr>
          <w:rFonts w:ascii="Times New Roman" w:eastAsia="Times New Roman" w:hAnsi="Times New Roman" w:cs="Times New Roman"/>
          <w:b/>
          <w:i/>
          <w:color w:val="000000"/>
          <w:sz w:val="24"/>
          <w:szCs w:val="24"/>
        </w:rPr>
        <w:t>Основные достижения возраста</w:t>
      </w:r>
      <w:r w:rsidRPr="00A87654">
        <w:rPr>
          <w:rFonts w:ascii="Times New Roman" w:eastAsia="Times New Roman" w:hAnsi="Times New Roman" w:cs="Times New Roman"/>
          <w:color w:val="000000"/>
          <w:sz w:val="24"/>
          <w:szCs w:val="24"/>
        </w:rPr>
        <w:t xml:space="preserve"> связаны с развитием игровой деятельности; по</w:t>
      </w:r>
      <w:r w:rsidRPr="00A87654">
        <w:rPr>
          <w:rFonts w:ascii="Times New Roman" w:eastAsia="Times New Roman" w:hAnsi="Times New Roman" w:cs="Times New Roman"/>
          <w:color w:val="000000"/>
          <w:sz w:val="24"/>
          <w:szCs w:val="24"/>
        </w:rPr>
        <w:softHyphen/>
        <w:t>явлением ролевых и реальных взаимодействий, с развитием изобразительного восприятия, развитием образного мышления и воображения, развитием памяти, внимания, речи, познавательной мо</w:t>
      </w:r>
      <w:r w:rsidRPr="00A87654">
        <w:rPr>
          <w:rFonts w:ascii="Times New Roman" w:eastAsia="Times New Roman" w:hAnsi="Times New Roman" w:cs="Times New Roman"/>
          <w:color w:val="000000"/>
          <w:sz w:val="24"/>
          <w:szCs w:val="24"/>
        </w:rPr>
        <w:softHyphen/>
        <w:t>тивации, совершенствования восприятия; формированием потребности в уваже</w:t>
      </w:r>
      <w:r w:rsidRPr="00A87654">
        <w:rPr>
          <w:rFonts w:ascii="Times New Roman" w:eastAsia="Times New Roman" w:hAnsi="Times New Roman" w:cs="Times New Roman"/>
          <w:color w:val="000000"/>
          <w:sz w:val="24"/>
          <w:szCs w:val="24"/>
        </w:rPr>
        <w:softHyphen/>
        <w:t>нии со стороны взрослого, появлением обидчивости, конкурентности, соревнова</w:t>
      </w:r>
      <w:r w:rsidRPr="00A87654">
        <w:rPr>
          <w:rFonts w:ascii="Times New Roman" w:eastAsia="Times New Roman" w:hAnsi="Times New Roman" w:cs="Times New Roman"/>
          <w:color w:val="000000"/>
          <w:sz w:val="24"/>
          <w:szCs w:val="24"/>
        </w:rPr>
        <w:softHyphen/>
        <w:t>тельности со сверстниками, дальнейшим развитием образа «Я» ребенка.</w:t>
      </w:r>
    </w:p>
    <w:p w:rsidR="00F71669" w:rsidRPr="00450B52"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color w:val="000000"/>
          <w:sz w:val="24"/>
          <w:szCs w:val="24"/>
        </w:rPr>
        <w:tab/>
      </w:r>
      <w:r w:rsidRPr="00A87654">
        <w:rPr>
          <w:rFonts w:ascii="Times New Roman" w:eastAsia="Lucida Sans Unicode" w:hAnsi="Times New Roman" w:cs="Times New Roman"/>
          <w:color w:val="000000"/>
          <w:kern w:val="1"/>
          <w:sz w:val="24"/>
          <w:szCs w:val="24"/>
        </w:rPr>
        <w:t xml:space="preserve">Данный контингент детей сформирован в </w:t>
      </w:r>
      <w:r w:rsidR="008D732F">
        <w:rPr>
          <w:rFonts w:ascii="Times New Roman" w:eastAsia="Lucida Sans Unicode" w:hAnsi="Times New Roman" w:cs="Times New Roman"/>
          <w:color w:val="000000"/>
          <w:kern w:val="1"/>
          <w:sz w:val="24"/>
          <w:szCs w:val="24"/>
        </w:rPr>
        <w:t>одну</w:t>
      </w:r>
      <w:r w:rsidRPr="00A87654">
        <w:rPr>
          <w:rFonts w:ascii="Times New Roman" w:eastAsia="Lucida Sans Unicode" w:hAnsi="Times New Roman" w:cs="Times New Roman"/>
          <w:color w:val="000000"/>
          <w:kern w:val="1"/>
          <w:sz w:val="24"/>
          <w:szCs w:val="24"/>
        </w:rPr>
        <w:t xml:space="preserve"> средн</w:t>
      </w:r>
      <w:r w:rsidR="008D732F">
        <w:rPr>
          <w:rFonts w:ascii="Times New Roman" w:eastAsia="Lucida Sans Unicode" w:hAnsi="Times New Roman" w:cs="Times New Roman"/>
          <w:color w:val="000000"/>
          <w:kern w:val="1"/>
          <w:sz w:val="24"/>
          <w:szCs w:val="24"/>
        </w:rPr>
        <w:t xml:space="preserve">юю </w:t>
      </w:r>
      <w:r w:rsidRPr="00A87654">
        <w:rPr>
          <w:rFonts w:ascii="Times New Roman" w:eastAsia="Lucida Sans Unicode" w:hAnsi="Times New Roman" w:cs="Times New Roman"/>
          <w:color w:val="000000"/>
          <w:kern w:val="1"/>
          <w:sz w:val="24"/>
          <w:szCs w:val="24"/>
        </w:rPr>
        <w:t xml:space="preserve"> групп</w:t>
      </w:r>
      <w:r w:rsidR="008D732F">
        <w:rPr>
          <w:rFonts w:ascii="Times New Roman" w:eastAsia="Lucida Sans Unicode" w:hAnsi="Times New Roman" w:cs="Times New Roman"/>
          <w:color w:val="000000"/>
          <w:kern w:val="1"/>
          <w:sz w:val="24"/>
          <w:szCs w:val="24"/>
        </w:rPr>
        <w:t>у</w:t>
      </w:r>
      <w:r w:rsidRPr="00A87654">
        <w:rPr>
          <w:rFonts w:ascii="Times New Roman" w:eastAsia="Lucida Sans Unicode" w:hAnsi="Times New Roman" w:cs="Times New Roman"/>
          <w:color w:val="000000"/>
          <w:kern w:val="1"/>
          <w:sz w:val="24"/>
          <w:szCs w:val="24"/>
        </w:rPr>
        <w:t>,</w:t>
      </w:r>
      <w:r w:rsidR="000E5F33" w:rsidRPr="00A87654">
        <w:rPr>
          <w:rFonts w:ascii="Times New Roman" w:eastAsia="Lucida Sans Unicode" w:hAnsi="Times New Roman" w:cs="Times New Roman"/>
          <w:color w:val="000000"/>
          <w:kern w:val="1"/>
          <w:sz w:val="24"/>
          <w:szCs w:val="24"/>
        </w:rPr>
        <w:t xml:space="preserve"> общей численностью </w:t>
      </w:r>
      <w:r w:rsidR="00AD7B7E" w:rsidRPr="00AD7B7E">
        <w:rPr>
          <w:rFonts w:ascii="Times New Roman" w:eastAsia="Lucida Sans Unicode" w:hAnsi="Times New Roman" w:cs="Times New Roman"/>
          <w:kern w:val="1"/>
          <w:sz w:val="24"/>
          <w:szCs w:val="24"/>
        </w:rPr>
        <w:t>22 ребенка</w:t>
      </w:r>
      <w:r w:rsidR="000E5F33" w:rsidRPr="00450B52">
        <w:rPr>
          <w:rFonts w:ascii="Times New Roman" w:eastAsia="Lucida Sans Unicode" w:hAnsi="Times New Roman" w:cs="Times New Roman"/>
          <w:kern w:val="1"/>
          <w:sz w:val="24"/>
          <w:szCs w:val="24"/>
        </w:rPr>
        <w:t>, из них 1</w:t>
      </w:r>
      <w:r w:rsidR="00450B52" w:rsidRPr="00450B52">
        <w:rPr>
          <w:rFonts w:ascii="Times New Roman" w:eastAsia="Lucida Sans Unicode" w:hAnsi="Times New Roman" w:cs="Times New Roman"/>
          <w:kern w:val="1"/>
          <w:sz w:val="24"/>
          <w:szCs w:val="24"/>
        </w:rPr>
        <w:t>1</w:t>
      </w:r>
      <w:r w:rsidR="000E5F33" w:rsidRPr="00450B52">
        <w:rPr>
          <w:rFonts w:ascii="Times New Roman" w:eastAsia="Lucida Sans Unicode" w:hAnsi="Times New Roman" w:cs="Times New Roman"/>
          <w:kern w:val="1"/>
          <w:sz w:val="24"/>
          <w:szCs w:val="24"/>
        </w:rPr>
        <w:t xml:space="preserve">девочек, </w:t>
      </w:r>
      <w:r w:rsidR="00450B52" w:rsidRPr="00450B52">
        <w:rPr>
          <w:rFonts w:ascii="Times New Roman" w:eastAsia="Lucida Sans Unicode" w:hAnsi="Times New Roman" w:cs="Times New Roman"/>
          <w:kern w:val="1"/>
          <w:sz w:val="24"/>
          <w:szCs w:val="24"/>
        </w:rPr>
        <w:t>11</w:t>
      </w:r>
      <w:r w:rsidRPr="00450B52">
        <w:rPr>
          <w:rFonts w:ascii="Times New Roman" w:eastAsia="Lucida Sans Unicode" w:hAnsi="Times New Roman" w:cs="Times New Roman"/>
          <w:kern w:val="1"/>
          <w:sz w:val="24"/>
          <w:szCs w:val="24"/>
        </w:rPr>
        <w:t>мальчик</w:t>
      </w:r>
      <w:r w:rsidR="00450B52" w:rsidRPr="00450B52">
        <w:rPr>
          <w:rFonts w:ascii="Times New Roman" w:eastAsia="Lucida Sans Unicode" w:hAnsi="Times New Roman" w:cs="Times New Roman"/>
          <w:kern w:val="1"/>
          <w:sz w:val="24"/>
          <w:szCs w:val="24"/>
        </w:rPr>
        <w:t>ов</w:t>
      </w:r>
      <w:r w:rsidRPr="00450B52">
        <w:rPr>
          <w:rFonts w:ascii="Times New Roman" w:eastAsia="Lucida Sans Unicode" w:hAnsi="Times New Roman" w:cs="Times New Roman"/>
          <w:kern w:val="1"/>
          <w:sz w:val="24"/>
          <w:szCs w:val="24"/>
        </w:rPr>
        <w:t>. Распределение по группам здоровья:</w:t>
      </w:r>
    </w:p>
    <w:p w:rsidR="00F71669" w:rsidRPr="00450B52"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450B52">
        <w:rPr>
          <w:rFonts w:ascii="Times New Roman" w:eastAsia="Lucida Sans Unicode" w:hAnsi="Times New Roman" w:cs="Times New Roman"/>
          <w:kern w:val="1"/>
          <w:sz w:val="24"/>
          <w:szCs w:val="24"/>
        </w:rPr>
        <w:t>1 группа здоровья – 1</w:t>
      </w:r>
      <w:r w:rsidR="00450B52" w:rsidRPr="00450B52">
        <w:rPr>
          <w:rFonts w:ascii="Times New Roman" w:eastAsia="Lucida Sans Unicode" w:hAnsi="Times New Roman" w:cs="Times New Roman"/>
          <w:kern w:val="1"/>
          <w:sz w:val="24"/>
          <w:szCs w:val="24"/>
        </w:rPr>
        <w:t>9</w:t>
      </w:r>
      <w:r w:rsidRPr="00450B52">
        <w:rPr>
          <w:rFonts w:ascii="Times New Roman" w:eastAsia="Lucida Sans Unicode" w:hAnsi="Times New Roman" w:cs="Times New Roman"/>
          <w:kern w:val="1"/>
          <w:sz w:val="24"/>
          <w:szCs w:val="24"/>
        </w:rPr>
        <w:t xml:space="preserve"> детей</w:t>
      </w:r>
    </w:p>
    <w:p w:rsidR="00F71669" w:rsidRPr="00A87654" w:rsidRDefault="000E5F33"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color w:val="000000"/>
          <w:kern w:val="1"/>
          <w:sz w:val="24"/>
          <w:szCs w:val="24"/>
        </w:rPr>
        <w:t xml:space="preserve">2 группа здоровья – </w:t>
      </w:r>
      <w:r w:rsidR="00450B52">
        <w:rPr>
          <w:rFonts w:ascii="Times New Roman" w:eastAsia="Lucida Sans Unicode" w:hAnsi="Times New Roman" w:cs="Times New Roman"/>
          <w:color w:val="000000"/>
          <w:kern w:val="1"/>
          <w:sz w:val="24"/>
          <w:szCs w:val="24"/>
        </w:rPr>
        <w:t>3</w:t>
      </w:r>
      <w:r w:rsidR="00F71669" w:rsidRPr="00A87654">
        <w:rPr>
          <w:rFonts w:ascii="Times New Roman" w:eastAsia="Lucida Sans Unicode" w:hAnsi="Times New Roman" w:cs="Times New Roman"/>
          <w:color w:val="000000"/>
          <w:kern w:val="1"/>
          <w:sz w:val="24"/>
          <w:szCs w:val="24"/>
        </w:rPr>
        <w:t xml:space="preserve"> ребёнок</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color w:val="000000"/>
          <w:kern w:val="1"/>
          <w:sz w:val="24"/>
          <w:szCs w:val="24"/>
        </w:rPr>
        <w:t xml:space="preserve">3 группа здоровья – </w:t>
      </w:r>
      <w:r w:rsidR="00450B52">
        <w:rPr>
          <w:rFonts w:ascii="Times New Roman" w:eastAsia="Lucida Sans Unicode" w:hAnsi="Times New Roman" w:cs="Times New Roman"/>
          <w:color w:val="000000"/>
          <w:kern w:val="1"/>
          <w:sz w:val="24"/>
          <w:szCs w:val="24"/>
        </w:rPr>
        <w:t>нет</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iCs/>
          <w:color w:val="000000"/>
          <w:sz w:val="24"/>
          <w:szCs w:val="24"/>
        </w:rPr>
      </w:pPr>
      <w:r w:rsidRPr="00A87654">
        <w:rPr>
          <w:rFonts w:ascii="Times New Roman" w:eastAsia="Times New Roman" w:hAnsi="Times New Roman" w:cs="Times New Roman"/>
          <w:color w:val="000000"/>
          <w:sz w:val="24"/>
          <w:szCs w:val="24"/>
        </w:rPr>
        <w:t xml:space="preserve">В </w:t>
      </w:r>
      <w:r w:rsidRPr="00A87654">
        <w:rPr>
          <w:rFonts w:ascii="Times New Roman" w:eastAsia="Times New Roman" w:hAnsi="Times New Roman" w:cs="Times New Roman"/>
          <w:i/>
          <w:iCs/>
          <w:color w:val="000000"/>
          <w:sz w:val="24"/>
          <w:szCs w:val="24"/>
        </w:rPr>
        <w:t xml:space="preserve">игровой деятельности </w:t>
      </w:r>
      <w:r w:rsidRPr="00A87654">
        <w:rPr>
          <w:rFonts w:ascii="Times New Roman" w:eastAsia="Times New Roman" w:hAnsi="Times New Roman" w:cs="Times New Roman"/>
          <w:iCs/>
          <w:color w:val="000000"/>
          <w:sz w:val="24"/>
          <w:szCs w:val="24"/>
        </w:rPr>
        <w:t>данных</w:t>
      </w:r>
      <w:r w:rsidR="008D732F">
        <w:rPr>
          <w:rFonts w:ascii="Times New Roman" w:eastAsia="Times New Roman" w:hAnsi="Times New Roman" w:cs="Times New Roman"/>
          <w:iCs/>
          <w:color w:val="000000"/>
          <w:sz w:val="24"/>
          <w:szCs w:val="24"/>
        </w:rPr>
        <w:t xml:space="preserve"> </w:t>
      </w:r>
      <w:r w:rsidRPr="00A87654">
        <w:rPr>
          <w:rFonts w:ascii="Times New Roman" w:eastAsia="Times New Roman" w:hAnsi="Times New Roman" w:cs="Times New Roman"/>
          <w:color w:val="000000"/>
          <w:sz w:val="24"/>
          <w:szCs w:val="24"/>
        </w:rPr>
        <w:t xml:space="preserve">детей можно отметить </w:t>
      </w:r>
      <w:r w:rsidRPr="00A87654">
        <w:rPr>
          <w:rFonts w:ascii="Times New Roman" w:eastAsia="Times New Roman" w:hAnsi="Times New Roman" w:cs="Times New Roman"/>
          <w:iCs/>
          <w:color w:val="000000"/>
          <w:sz w:val="24"/>
          <w:szCs w:val="24"/>
        </w:rPr>
        <w:t>роле</w:t>
      </w:r>
      <w:r w:rsidRPr="00A87654">
        <w:rPr>
          <w:rFonts w:ascii="Times New Roman" w:eastAsia="Times New Roman" w:hAnsi="Times New Roman" w:cs="Times New Roman"/>
          <w:iCs/>
          <w:color w:val="000000"/>
          <w:sz w:val="24"/>
          <w:szCs w:val="24"/>
        </w:rPr>
        <w:softHyphen/>
        <w:t>вые взаимодействия</w:t>
      </w:r>
      <w:r w:rsidRPr="00A87654">
        <w:rPr>
          <w:rFonts w:ascii="Times New Roman" w:eastAsia="Times New Roman" w:hAnsi="Times New Roman" w:cs="Times New Roman"/>
          <w:i/>
          <w:iCs/>
          <w:color w:val="000000"/>
          <w:sz w:val="24"/>
          <w:szCs w:val="24"/>
        </w:rPr>
        <w:t xml:space="preserve">. </w:t>
      </w:r>
      <w:r w:rsidRPr="00A87654">
        <w:rPr>
          <w:rFonts w:ascii="Times New Roman" w:eastAsia="Times New Roman" w:hAnsi="Times New Roman" w:cs="Times New Roman"/>
          <w:color w:val="000000"/>
          <w:sz w:val="24"/>
          <w:szCs w:val="24"/>
        </w:rPr>
        <w:t>Они указывают на то, что дошкольники начинают отделять се</w:t>
      </w:r>
      <w:r w:rsidRPr="00A87654">
        <w:rPr>
          <w:rFonts w:ascii="Times New Roman" w:eastAsia="Times New Roman" w:hAnsi="Times New Roman" w:cs="Times New Roman"/>
          <w:color w:val="000000"/>
          <w:sz w:val="24"/>
          <w:szCs w:val="24"/>
        </w:rPr>
        <w:softHyphen/>
        <w:t xml:space="preserve">бя от принятой роли. </w:t>
      </w:r>
      <w:r w:rsidRPr="00A87654">
        <w:rPr>
          <w:rFonts w:ascii="Times New Roman" w:eastAsia="Times New Roman" w:hAnsi="Times New Roman" w:cs="Times New Roman"/>
          <w:iCs/>
          <w:color w:val="000000"/>
          <w:sz w:val="24"/>
          <w:szCs w:val="24"/>
        </w:rPr>
        <w:t>Происходит разделение игровых и реальных взаимодействий детей.</w:t>
      </w:r>
    </w:p>
    <w:p w:rsidR="00F71669" w:rsidRPr="00A87654" w:rsidRDefault="00F71669" w:rsidP="00A87654">
      <w:pPr>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sz w:val="24"/>
          <w:szCs w:val="24"/>
        </w:rPr>
        <w:t xml:space="preserve">Много внимания уделяется развитию </w:t>
      </w:r>
      <w:r w:rsidRPr="00A87654">
        <w:rPr>
          <w:rFonts w:ascii="Times New Roman" w:eastAsia="Times New Roman" w:hAnsi="Times New Roman" w:cs="Times New Roman"/>
          <w:i/>
          <w:sz w:val="24"/>
          <w:szCs w:val="24"/>
        </w:rPr>
        <w:t>творческих способ</w:t>
      </w:r>
      <w:r w:rsidRPr="00A87654">
        <w:rPr>
          <w:rFonts w:ascii="Times New Roman" w:eastAsia="Times New Roman" w:hAnsi="Times New Roman" w:cs="Times New Roman"/>
          <w:i/>
          <w:sz w:val="24"/>
          <w:szCs w:val="24"/>
        </w:rPr>
        <w:softHyphen/>
        <w:t>ностей</w:t>
      </w:r>
      <w:r w:rsidRPr="00A87654">
        <w:rPr>
          <w:rFonts w:ascii="Times New Roman" w:eastAsia="Times New Roman" w:hAnsi="Times New Roman" w:cs="Times New Roman"/>
          <w:sz w:val="24"/>
          <w:szCs w:val="24"/>
        </w:rPr>
        <w:t xml:space="preserve"> детей </w:t>
      </w:r>
      <w:r w:rsidRPr="00A87654">
        <w:rPr>
          <w:rFonts w:ascii="Times New Roman" w:eastAsia="Times New Roman" w:hAnsi="Times New Roman" w:cs="Times New Roman"/>
          <w:sz w:val="24"/>
          <w:szCs w:val="24"/>
        </w:rPr>
        <w:softHyphen/>
        <w:t xml:space="preserve"> в игре, в изобразительной, театрально</w:t>
      </w:r>
      <w:r w:rsidRPr="00A87654">
        <w:rPr>
          <w:rFonts w:ascii="Times New Roman" w:eastAsia="Times New Roman" w:hAnsi="Times New Roman" w:cs="Times New Roman"/>
          <w:sz w:val="24"/>
          <w:szCs w:val="24"/>
        </w:rPr>
        <w:softHyphen/>
        <w:t>-испол</w:t>
      </w:r>
      <w:r w:rsidRPr="00A87654">
        <w:rPr>
          <w:rFonts w:ascii="Times New Roman" w:eastAsia="Times New Roman" w:hAnsi="Times New Roman" w:cs="Times New Roman"/>
          <w:sz w:val="24"/>
          <w:szCs w:val="24"/>
        </w:rPr>
        <w:softHyphen/>
        <w:t xml:space="preserve">нительской деятельности. Внимательное, заботливое отношение воспитателя к детям помогает поддержать  познавательную активность и развить самостоятельность детей.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i/>
          <w:iCs/>
          <w:color w:val="000000"/>
          <w:sz w:val="24"/>
          <w:szCs w:val="24"/>
        </w:rPr>
        <w:t>Двигательная сфера ребенка</w:t>
      </w:r>
      <w:r w:rsidRPr="00A87654">
        <w:rPr>
          <w:rFonts w:ascii="Times New Roman" w:eastAsia="Times New Roman" w:hAnsi="Times New Roman" w:cs="Times New Roman"/>
          <w:iCs/>
          <w:color w:val="000000"/>
          <w:sz w:val="24"/>
          <w:szCs w:val="24"/>
        </w:rPr>
        <w:t xml:space="preserve"> характеризуется позитивными изменениями мелкой и крупной моторики</w:t>
      </w:r>
      <w:r w:rsidRPr="00A87654">
        <w:rPr>
          <w:rFonts w:ascii="Times New Roman" w:eastAsia="Times New Roman" w:hAnsi="Times New Roman" w:cs="Times New Roman"/>
          <w:i/>
          <w:iCs/>
          <w:color w:val="000000"/>
          <w:sz w:val="24"/>
          <w:szCs w:val="24"/>
        </w:rPr>
        <w:t xml:space="preserve">. </w:t>
      </w:r>
      <w:r w:rsidRPr="00A87654">
        <w:rPr>
          <w:rFonts w:ascii="Times New Roman" w:eastAsia="Times New Roman" w:hAnsi="Times New Roman" w:cs="Times New Roman"/>
          <w:color w:val="000000"/>
          <w:sz w:val="24"/>
          <w:szCs w:val="24"/>
        </w:rPr>
        <w:t>Развиваются ловкость, координация движений, педагоги усложняют игры с предметами. Дети данных групп хорошо удерживают равновесие, перешагивают через небольшие преграды, способны принять задачу на запоминание, запоминают до 7-8 названий предметов,  помнят поручения взрослых, могут выучить небольшое стихотво</w:t>
      </w:r>
      <w:r w:rsidRPr="00A87654">
        <w:rPr>
          <w:rFonts w:ascii="Times New Roman" w:eastAsia="Times New Roman" w:hAnsi="Times New Roman" w:cs="Times New Roman"/>
          <w:color w:val="000000"/>
          <w:sz w:val="24"/>
          <w:szCs w:val="24"/>
        </w:rPr>
        <w:softHyphen/>
        <w:t>рение и т. д.</w:t>
      </w:r>
    </w:p>
    <w:p w:rsidR="00F71669" w:rsidRPr="00A87654" w:rsidRDefault="000B2909" w:rsidP="000B290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F71669" w:rsidRPr="00A87654">
        <w:rPr>
          <w:rFonts w:ascii="Times New Roman" w:eastAsia="Times New Roman" w:hAnsi="Times New Roman" w:cs="Times New Roman"/>
          <w:color w:val="000000"/>
          <w:sz w:val="24"/>
          <w:szCs w:val="24"/>
        </w:rPr>
        <w:t xml:space="preserve">Увеличивается </w:t>
      </w:r>
      <w:r w:rsidR="00F71669" w:rsidRPr="00A87654">
        <w:rPr>
          <w:rFonts w:ascii="Times New Roman" w:eastAsia="Times New Roman" w:hAnsi="Times New Roman" w:cs="Times New Roman"/>
          <w:i/>
          <w:color w:val="000000"/>
          <w:sz w:val="24"/>
          <w:szCs w:val="24"/>
        </w:rPr>
        <w:t>устойчивость внимания.</w:t>
      </w:r>
      <w:r w:rsidR="00F71669" w:rsidRPr="00A87654">
        <w:rPr>
          <w:rFonts w:ascii="Times New Roman" w:eastAsia="Times New Roman" w:hAnsi="Times New Roman" w:cs="Times New Roman"/>
          <w:color w:val="000000"/>
          <w:sz w:val="24"/>
          <w:szCs w:val="24"/>
        </w:rPr>
        <w:t xml:space="preserve"> Ребенку становится доступной сосредо</w:t>
      </w:r>
      <w:r w:rsidR="00F71669" w:rsidRPr="00A87654">
        <w:rPr>
          <w:rFonts w:ascii="Times New Roman" w:eastAsia="Times New Roman" w:hAnsi="Times New Roman" w:cs="Times New Roman"/>
          <w:color w:val="000000"/>
          <w:sz w:val="24"/>
          <w:szCs w:val="24"/>
        </w:rPr>
        <w:softHyphen/>
        <w:t>точенная деятельность в течение 15-20 минут. Он способен удерживать в памяти при выполнении каких-либо действий несложное условие.</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iCs/>
          <w:color w:val="000000"/>
          <w:sz w:val="24"/>
          <w:szCs w:val="24"/>
        </w:rPr>
        <w:t>Речь  становится предметом активности детей</w:t>
      </w:r>
      <w:r w:rsidRPr="00A87654">
        <w:rPr>
          <w:rFonts w:ascii="Times New Roman" w:eastAsia="Times New Roman" w:hAnsi="Times New Roman" w:cs="Times New Roman"/>
          <w:i/>
          <w:iCs/>
          <w:color w:val="000000"/>
          <w:sz w:val="24"/>
          <w:szCs w:val="24"/>
        </w:rPr>
        <w:t xml:space="preserve">. </w:t>
      </w:r>
      <w:r w:rsidRPr="00A87654">
        <w:rPr>
          <w:rFonts w:ascii="Times New Roman" w:eastAsia="Times New Roman" w:hAnsi="Times New Roman" w:cs="Times New Roman"/>
          <w:color w:val="000000"/>
          <w:sz w:val="24"/>
          <w:szCs w:val="24"/>
        </w:rPr>
        <w:t>Они удачно имитируют голоса живот</w:t>
      </w:r>
      <w:r w:rsidRPr="00A87654">
        <w:rPr>
          <w:rFonts w:ascii="Times New Roman" w:eastAsia="Times New Roman" w:hAnsi="Times New Roman" w:cs="Times New Roman"/>
          <w:color w:val="000000"/>
          <w:sz w:val="24"/>
          <w:szCs w:val="24"/>
        </w:rPr>
        <w:softHyphen/>
        <w:t>ных, интонационно выделяют речь тех или иных персонажей. Интерес вызывают ритмическая структура речи, рифмы.</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sz w:val="24"/>
          <w:szCs w:val="24"/>
        </w:rPr>
        <w:t xml:space="preserve">У детей средних групп наблюдается пробуждение интереса к </w:t>
      </w:r>
      <w:r w:rsidRPr="00A87654">
        <w:rPr>
          <w:rFonts w:ascii="Times New Roman" w:eastAsia="Times New Roman" w:hAnsi="Times New Roman" w:cs="Times New Roman"/>
          <w:i/>
          <w:sz w:val="24"/>
          <w:szCs w:val="24"/>
        </w:rPr>
        <w:t>правилам поведения.</w:t>
      </w:r>
      <w:r w:rsidRPr="00A87654">
        <w:rPr>
          <w:rFonts w:ascii="Times New Roman" w:eastAsia="Times New Roman" w:hAnsi="Times New Roman" w:cs="Times New Roman"/>
          <w:sz w:val="24"/>
          <w:szCs w:val="24"/>
        </w:rPr>
        <w:t xml:space="preserve"> Это многочисленные жалобы-заявления детей воспитателю о том, что кто-то делает что-</w:t>
      </w:r>
      <w:r w:rsidRPr="00A87654">
        <w:rPr>
          <w:rFonts w:ascii="Times New Roman" w:eastAsia="Times New Roman" w:hAnsi="Times New Roman" w:cs="Times New Roman"/>
          <w:sz w:val="24"/>
          <w:szCs w:val="24"/>
        </w:rPr>
        <w:softHyphen/>
        <w:t>то неправильно или кто-то не выполняет  требование. «Заявления» детей свидетельствуют о том, что они осмысливают требования как необходимые и ему важно получить авторитетное подтверждение правильности своего  мнения, а также услышать от воспитателя дополни</w:t>
      </w:r>
      <w:r w:rsidRPr="00A87654">
        <w:rPr>
          <w:rFonts w:ascii="Times New Roman" w:eastAsia="Times New Roman" w:hAnsi="Times New Roman" w:cs="Times New Roman"/>
          <w:sz w:val="24"/>
          <w:szCs w:val="24"/>
        </w:rPr>
        <w:softHyphen/>
        <w:t>тельные разъяснения по поводу «границ» действия правила.</w:t>
      </w:r>
    </w:p>
    <w:p w:rsidR="00F71669" w:rsidRPr="00A87654" w:rsidRDefault="00F71669" w:rsidP="00A87654">
      <w:pPr>
        <w:spacing w:after="0" w:line="240" w:lineRule="auto"/>
        <w:ind w:firstLine="454"/>
        <w:jc w:val="both"/>
        <w:rPr>
          <w:rFonts w:ascii="Times New Roman" w:eastAsia="Times New Roman" w:hAnsi="Times New Roman" w:cs="Times New Roman"/>
          <w:color w:val="000000"/>
          <w:sz w:val="24"/>
          <w:szCs w:val="24"/>
        </w:rPr>
      </w:pPr>
    </w:p>
    <w:p w:rsidR="00F71669" w:rsidRPr="00A87654" w:rsidRDefault="00F71669" w:rsidP="00294CE4">
      <w:pPr>
        <w:pStyle w:val="a5"/>
        <w:widowControl w:val="0"/>
        <w:numPr>
          <w:ilvl w:val="0"/>
          <w:numId w:val="1"/>
        </w:numPr>
        <w:suppressLineNumbers/>
        <w:suppressAutoHyphens/>
        <w:ind w:firstLine="454"/>
        <w:jc w:val="both"/>
        <w:rPr>
          <w:rFonts w:eastAsia="Lucida Sans Unicode"/>
          <w:kern w:val="1"/>
        </w:rPr>
      </w:pPr>
      <w:r w:rsidRPr="00A87654">
        <w:rPr>
          <w:rFonts w:eastAsia="Lucida Sans Unicode"/>
          <w:b/>
          <w:kern w:val="1"/>
        </w:rPr>
        <w:lastRenderedPageBreak/>
        <w:t>от 5  до 6 лет</w:t>
      </w:r>
      <w:r w:rsidRPr="00A87654">
        <w:rPr>
          <w:rFonts w:eastAsia="Lucida Sans Unicode"/>
          <w:kern w:val="1"/>
        </w:rPr>
        <w:t>(старший возраст)</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b/>
          <w:kern w:val="1"/>
          <w:sz w:val="24"/>
          <w:szCs w:val="24"/>
        </w:rPr>
      </w:pPr>
      <w:r w:rsidRPr="00A87654">
        <w:rPr>
          <w:rFonts w:ascii="Times New Roman" w:eastAsia="Lucida Sans Unicode" w:hAnsi="Times New Roman" w:cs="Times New Roman"/>
          <w:kern w:val="1"/>
          <w:sz w:val="24"/>
          <w:szCs w:val="24"/>
        </w:rPr>
        <w:t>Переход в старшую и группу связан с изменением психологической позиции детей: они впер</w:t>
      </w:r>
      <w:r w:rsidRPr="00A87654">
        <w:rPr>
          <w:rFonts w:ascii="Times New Roman" w:eastAsia="Lucida Sans Unicode" w:hAnsi="Times New Roman" w:cs="Times New Roman"/>
          <w:kern w:val="1"/>
          <w:sz w:val="24"/>
          <w:szCs w:val="24"/>
        </w:rPr>
        <w:softHyphen/>
        <w:t>вые начинают ощущать себя самыми старшими среди других детей в детском саду. Воспитатели помогают дошкольникам понять это новое положение. Они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r w:rsidRPr="00A87654">
        <w:rPr>
          <w:rFonts w:ascii="Times New Roman" w:eastAsia="Lucida Sans Unicode" w:hAnsi="Times New Roman" w:cs="Times New Roman"/>
          <w:b/>
          <w:kern w:val="1"/>
          <w:sz w:val="24"/>
          <w:szCs w:val="24"/>
        </w:rPr>
        <w:t xml:space="preserve">. </w:t>
      </w:r>
    </w:p>
    <w:p w:rsidR="00F71669" w:rsidRPr="007E1170"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Lucida Sans Unicode" w:hAnsi="Times New Roman" w:cs="Times New Roman"/>
          <w:color w:val="000000"/>
          <w:kern w:val="1"/>
          <w:sz w:val="24"/>
          <w:szCs w:val="24"/>
        </w:rPr>
        <w:t>Данный контингент детей сформиро</w:t>
      </w:r>
      <w:r w:rsidR="000E5F33" w:rsidRPr="00A87654">
        <w:rPr>
          <w:rFonts w:ascii="Times New Roman" w:eastAsia="Lucida Sans Unicode" w:hAnsi="Times New Roman" w:cs="Times New Roman"/>
          <w:color w:val="000000"/>
          <w:kern w:val="1"/>
          <w:sz w:val="24"/>
          <w:szCs w:val="24"/>
        </w:rPr>
        <w:t>ван в две</w:t>
      </w:r>
      <w:r w:rsidRPr="00A87654">
        <w:rPr>
          <w:rFonts w:ascii="Times New Roman" w:eastAsia="Lucida Sans Unicode" w:hAnsi="Times New Roman" w:cs="Times New Roman"/>
          <w:color w:val="000000"/>
          <w:kern w:val="1"/>
          <w:sz w:val="24"/>
          <w:szCs w:val="24"/>
        </w:rPr>
        <w:t xml:space="preserve"> старш</w:t>
      </w:r>
      <w:r w:rsidR="000E5F33" w:rsidRPr="00A87654">
        <w:rPr>
          <w:rFonts w:ascii="Times New Roman" w:eastAsia="Lucida Sans Unicode" w:hAnsi="Times New Roman" w:cs="Times New Roman"/>
          <w:color w:val="000000"/>
          <w:kern w:val="1"/>
          <w:sz w:val="24"/>
          <w:szCs w:val="24"/>
        </w:rPr>
        <w:t xml:space="preserve">ие группы, общей численностью </w:t>
      </w:r>
      <w:r w:rsidR="000E5F33" w:rsidRPr="00AD7B7E">
        <w:rPr>
          <w:rFonts w:ascii="Times New Roman" w:eastAsia="Lucida Sans Unicode" w:hAnsi="Times New Roman" w:cs="Times New Roman"/>
          <w:kern w:val="1"/>
          <w:sz w:val="24"/>
          <w:szCs w:val="24"/>
        </w:rPr>
        <w:t>4</w:t>
      </w:r>
      <w:r w:rsidR="00AD7B7E" w:rsidRPr="00AD7B7E">
        <w:rPr>
          <w:rFonts w:ascii="Times New Roman" w:eastAsia="Lucida Sans Unicode" w:hAnsi="Times New Roman" w:cs="Times New Roman"/>
          <w:kern w:val="1"/>
          <w:sz w:val="24"/>
          <w:szCs w:val="24"/>
        </w:rPr>
        <w:t>6</w:t>
      </w:r>
      <w:r w:rsidR="000E5F33" w:rsidRPr="00AD7B7E">
        <w:rPr>
          <w:rFonts w:ascii="Times New Roman" w:eastAsia="Lucida Sans Unicode" w:hAnsi="Times New Roman" w:cs="Times New Roman"/>
          <w:kern w:val="1"/>
          <w:sz w:val="24"/>
          <w:szCs w:val="24"/>
        </w:rPr>
        <w:t xml:space="preserve"> </w:t>
      </w:r>
      <w:r w:rsidR="00AD7B7E" w:rsidRPr="00AD7B7E">
        <w:rPr>
          <w:rFonts w:ascii="Times New Roman" w:eastAsia="Lucida Sans Unicode" w:hAnsi="Times New Roman" w:cs="Times New Roman"/>
          <w:kern w:val="1"/>
          <w:sz w:val="24"/>
          <w:szCs w:val="24"/>
        </w:rPr>
        <w:t>детей</w:t>
      </w:r>
      <w:r w:rsidR="000E5F33" w:rsidRPr="00AD7B7E">
        <w:rPr>
          <w:rFonts w:ascii="Times New Roman" w:eastAsia="Lucida Sans Unicode" w:hAnsi="Times New Roman" w:cs="Times New Roman"/>
          <w:kern w:val="1"/>
          <w:sz w:val="24"/>
          <w:szCs w:val="24"/>
        </w:rPr>
        <w:t>, из них</w:t>
      </w:r>
      <w:r w:rsidR="000E5F33" w:rsidRPr="008D732F">
        <w:rPr>
          <w:rFonts w:ascii="Times New Roman" w:eastAsia="Lucida Sans Unicode" w:hAnsi="Times New Roman" w:cs="Times New Roman"/>
          <w:color w:val="FF0000"/>
          <w:kern w:val="1"/>
          <w:sz w:val="24"/>
          <w:szCs w:val="24"/>
        </w:rPr>
        <w:t xml:space="preserve"> </w:t>
      </w:r>
      <w:r w:rsidR="00450B52" w:rsidRPr="00450B52">
        <w:rPr>
          <w:rFonts w:ascii="Times New Roman" w:eastAsia="Lucida Sans Unicode" w:hAnsi="Times New Roman" w:cs="Times New Roman"/>
          <w:kern w:val="1"/>
          <w:sz w:val="24"/>
          <w:szCs w:val="24"/>
        </w:rPr>
        <w:t>19</w:t>
      </w:r>
      <w:r w:rsidR="000E5F33" w:rsidRPr="00450B52">
        <w:rPr>
          <w:rFonts w:ascii="Times New Roman" w:eastAsia="Lucida Sans Unicode" w:hAnsi="Times New Roman" w:cs="Times New Roman"/>
          <w:kern w:val="1"/>
          <w:sz w:val="24"/>
          <w:szCs w:val="24"/>
        </w:rPr>
        <w:t xml:space="preserve"> девочек, 2</w:t>
      </w:r>
      <w:r w:rsidR="00450B52" w:rsidRPr="00450B52">
        <w:rPr>
          <w:rFonts w:ascii="Times New Roman" w:eastAsia="Lucida Sans Unicode" w:hAnsi="Times New Roman" w:cs="Times New Roman"/>
          <w:kern w:val="1"/>
          <w:sz w:val="24"/>
          <w:szCs w:val="24"/>
        </w:rPr>
        <w:t>7</w:t>
      </w:r>
      <w:r w:rsidRPr="00450B52">
        <w:rPr>
          <w:rFonts w:ascii="Times New Roman" w:eastAsia="Lucida Sans Unicode" w:hAnsi="Times New Roman" w:cs="Times New Roman"/>
          <w:kern w:val="1"/>
          <w:sz w:val="24"/>
          <w:szCs w:val="24"/>
        </w:rPr>
        <w:t xml:space="preserve"> мальчик</w:t>
      </w:r>
      <w:r w:rsidR="00450B52" w:rsidRPr="00450B52">
        <w:rPr>
          <w:rFonts w:ascii="Times New Roman" w:eastAsia="Lucida Sans Unicode" w:hAnsi="Times New Roman" w:cs="Times New Roman"/>
          <w:kern w:val="1"/>
          <w:sz w:val="24"/>
          <w:szCs w:val="24"/>
        </w:rPr>
        <w:t>ов</w:t>
      </w:r>
      <w:r w:rsidRPr="007E1170">
        <w:rPr>
          <w:rFonts w:ascii="Times New Roman" w:eastAsia="Lucida Sans Unicode" w:hAnsi="Times New Roman" w:cs="Times New Roman"/>
          <w:kern w:val="1"/>
          <w:sz w:val="24"/>
          <w:szCs w:val="24"/>
        </w:rPr>
        <w:t>. Распределение по группам здоровья:</w:t>
      </w:r>
    </w:p>
    <w:p w:rsidR="00F71669" w:rsidRPr="007E1170" w:rsidRDefault="000E5F33" w:rsidP="0099320B">
      <w:pPr>
        <w:widowControl w:val="0"/>
        <w:suppressLineNumbers/>
        <w:tabs>
          <w:tab w:val="left" w:pos="5880"/>
        </w:tabs>
        <w:suppressAutoHyphens/>
        <w:spacing w:after="0" w:line="240" w:lineRule="auto"/>
        <w:ind w:firstLine="454"/>
        <w:jc w:val="both"/>
        <w:rPr>
          <w:rFonts w:ascii="Times New Roman" w:eastAsia="Lucida Sans Unicode" w:hAnsi="Times New Roman" w:cs="Times New Roman"/>
          <w:kern w:val="1"/>
          <w:sz w:val="24"/>
          <w:szCs w:val="24"/>
        </w:rPr>
      </w:pPr>
      <w:r w:rsidRPr="007E1170">
        <w:rPr>
          <w:rFonts w:ascii="Times New Roman" w:eastAsia="Lucida Sans Unicode" w:hAnsi="Times New Roman" w:cs="Times New Roman"/>
          <w:kern w:val="1"/>
          <w:sz w:val="24"/>
          <w:szCs w:val="24"/>
        </w:rPr>
        <w:t xml:space="preserve">1 группа здоровья – </w:t>
      </w:r>
      <w:r w:rsidR="007E1170" w:rsidRPr="007E1170">
        <w:rPr>
          <w:rFonts w:ascii="Times New Roman" w:eastAsia="Lucida Sans Unicode" w:hAnsi="Times New Roman" w:cs="Times New Roman"/>
          <w:kern w:val="1"/>
          <w:sz w:val="24"/>
          <w:szCs w:val="24"/>
        </w:rPr>
        <w:t>21</w:t>
      </w:r>
      <w:r w:rsidR="00F71669" w:rsidRPr="007E1170">
        <w:rPr>
          <w:rFonts w:ascii="Times New Roman" w:eastAsia="Lucida Sans Unicode" w:hAnsi="Times New Roman" w:cs="Times New Roman"/>
          <w:kern w:val="1"/>
          <w:sz w:val="24"/>
          <w:szCs w:val="24"/>
        </w:rPr>
        <w:t xml:space="preserve"> ребёнка</w:t>
      </w:r>
      <w:r w:rsidR="0099320B" w:rsidRPr="007E1170">
        <w:rPr>
          <w:rFonts w:ascii="Times New Roman" w:eastAsia="Lucida Sans Unicode" w:hAnsi="Times New Roman" w:cs="Times New Roman"/>
          <w:kern w:val="1"/>
          <w:sz w:val="24"/>
          <w:szCs w:val="24"/>
        </w:rPr>
        <w:tab/>
      </w:r>
    </w:p>
    <w:p w:rsidR="00F71669" w:rsidRPr="007E1170" w:rsidRDefault="000E5F33"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7E1170">
        <w:rPr>
          <w:rFonts w:ascii="Times New Roman" w:eastAsia="Lucida Sans Unicode" w:hAnsi="Times New Roman" w:cs="Times New Roman"/>
          <w:kern w:val="1"/>
          <w:sz w:val="24"/>
          <w:szCs w:val="24"/>
        </w:rPr>
        <w:t xml:space="preserve">2 группа здоровья – </w:t>
      </w:r>
      <w:r w:rsidR="007E1170" w:rsidRPr="007E1170">
        <w:rPr>
          <w:rFonts w:ascii="Times New Roman" w:eastAsia="Lucida Sans Unicode" w:hAnsi="Times New Roman" w:cs="Times New Roman"/>
          <w:kern w:val="1"/>
          <w:sz w:val="24"/>
          <w:szCs w:val="24"/>
        </w:rPr>
        <w:t>24</w:t>
      </w:r>
      <w:r w:rsidR="00F71669" w:rsidRPr="007E1170">
        <w:rPr>
          <w:rFonts w:ascii="Times New Roman" w:eastAsia="Lucida Sans Unicode" w:hAnsi="Times New Roman" w:cs="Times New Roman"/>
          <w:kern w:val="1"/>
          <w:sz w:val="24"/>
          <w:szCs w:val="24"/>
        </w:rPr>
        <w:t xml:space="preserve"> детей</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color w:val="000000"/>
          <w:kern w:val="1"/>
          <w:sz w:val="24"/>
          <w:szCs w:val="24"/>
        </w:rPr>
        <w:t xml:space="preserve">3 группа здоровья – </w:t>
      </w:r>
      <w:r w:rsidR="00450B52">
        <w:rPr>
          <w:rFonts w:ascii="Times New Roman" w:eastAsia="Lucida Sans Unicode" w:hAnsi="Times New Roman" w:cs="Times New Roman"/>
          <w:color w:val="000000"/>
          <w:kern w:val="1"/>
          <w:sz w:val="24"/>
          <w:szCs w:val="24"/>
        </w:rPr>
        <w:t xml:space="preserve"> </w:t>
      </w:r>
      <w:r w:rsidR="007E1170">
        <w:rPr>
          <w:rFonts w:ascii="Times New Roman" w:eastAsia="Lucida Sans Unicode" w:hAnsi="Times New Roman" w:cs="Times New Roman"/>
          <w:color w:val="000000"/>
          <w:kern w:val="1"/>
          <w:sz w:val="24"/>
          <w:szCs w:val="24"/>
        </w:rPr>
        <w:t>1</w:t>
      </w:r>
      <w:r w:rsidRPr="00A87654">
        <w:rPr>
          <w:rFonts w:ascii="Times New Roman" w:eastAsia="Lucida Sans Unicode" w:hAnsi="Times New Roman" w:cs="Times New Roman"/>
          <w:color w:val="000000"/>
          <w:kern w:val="1"/>
          <w:sz w:val="24"/>
          <w:szCs w:val="24"/>
        </w:rPr>
        <w:t xml:space="preserve"> ребёнок</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b/>
          <w:kern w:val="1"/>
          <w:sz w:val="24"/>
          <w:szCs w:val="24"/>
        </w:rPr>
      </w:pPr>
      <w:r w:rsidRPr="00A87654">
        <w:rPr>
          <w:rFonts w:ascii="Times New Roman" w:eastAsia="Times New Roman" w:hAnsi="Times New Roman" w:cs="Times New Roman"/>
          <w:color w:val="000000"/>
          <w:sz w:val="24"/>
          <w:szCs w:val="24"/>
        </w:rPr>
        <w:t xml:space="preserve">Дети данных групп </w:t>
      </w:r>
      <w:r w:rsidRPr="00A87654">
        <w:rPr>
          <w:rFonts w:ascii="Times New Roman" w:eastAsia="Times New Roman" w:hAnsi="Times New Roman" w:cs="Times New Roman"/>
          <w:iCs/>
          <w:color w:val="000000"/>
          <w:sz w:val="24"/>
          <w:szCs w:val="24"/>
        </w:rPr>
        <w:t xml:space="preserve">строят свое поведение, придерживаясь роли, </w:t>
      </w:r>
      <w:r w:rsidRPr="00A87654">
        <w:rPr>
          <w:rFonts w:ascii="Times New Roman" w:eastAsia="Times New Roman" w:hAnsi="Times New Roman" w:cs="Times New Roman"/>
          <w:color w:val="000000"/>
          <w:sz w:val="24"/>
          <w:szCs w:val="24"/>
        </w:rPr>
        <w:t>игровое взаимодействие сопровождается речью, соответствующей  по содержанию. Речь, сопровожда</w:t>
      </w:r>
      <w:r w:rsidRPr="00A87654">
        <w:rPr>
          <w:rFonts w:ascii="Times New Roman" w:eastAsia="Times New Roman" w:hAnsi="Times New Roman" w:cs="Times New Roman"/>
          <w:color w:val="000000"/>
          <w:sz w:val="24"/>
          <w:szCs w:val="24"/>
        </w:rPr>
        <w:softHyphen/>
        <w:t>ющая реальные отношения детей, отличается от ролевой речи. Дети уже освоили социальные отношения и понимают подчиненность позиций в различных видах деятельности взрослых, одни роли становятся для них более привлекательными, чем другие.</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1669" w:rsidRPr="00A87654">
        <w:rPr>
          <w:rFonts w:ascii="Times New Roman" w:eastAsia="Times New Roman" w:hAnsi="Times New Roman" w:cs="Times New Roman"/>
          <w:color w:val="000000"/>
          <w:sz w:val="24"/>
          <w:szCs w:val="24"/>
        </w:rPr>
        <w:t xml:space="preserve">Развита хорошо </w:t>
      </w:r>
      <w:r w:rsidR="00F71669" w:rsidRPr="00A87654">
        <w:rPr>
          <w:rFonts w:ascii="Times New Roman" w:eastAsia="Times New Roman" w:hAnsi="Times New Roman" w:cs="Times New Roman"/>
          <w:i/>
          <w:color w:val="000000"/>
          <w:sz w:val="24"/>
          <w:szCs w:val="24"/>
        </w:rPr>
        <w:t>изобразительная деятельность</w:t>
      </w:r>
      <w:r w:rsidR="00F71669" w:rsidRPr="00A87654">
        <w:rPr>
          <w:rFonts w:ascii="Times New Roman" w:eastAsia="Times New Roman" w:hAnsi="Times New Roman" w:cs="Times New Roman"/>
          <w:color w:val="000000"/>
          <w:sz w:val="24"/>
          <w:szCs w:val="24"/>
        </w:rPr>
        <w:t xml:space="preserve"> детей. Это </w:t>
      </w:r>
      <w:r w:rsidR="00F71669" w:rsidRPr="00A87654">
        <w:rPr>
          <w:rFonts w:ascii="Times New Roman" w:eastAsia="Times New Roman" w:hAnsi="Times New Roman" w:cs="Times New Roman"/>
          <w:iCs/>
          <w:color w:val="000000"/>
          <w:sz w:val="24"/>
          <w:szCs w:val="24"/>
        </w:rPr>
        <w:t>возраст наиболее активно</w:t>
      </w:r>
      <w:r w:rsidR="00F71669" w:rsidRPr="00A87654">
        <w:rPr>
          <w:rFonts w:ascii="Times New Roman" w:eastAsia="Times New Roman" w:hAnsi="Times New Roman" w:cs="Times New Roman"/>
          <w:iCs/>
          <w:color w:val="000000"/>
          <w:sz w:val="24"/>
          <w:szCs w:val="24"/>
        </w:rPr>
        <w:softHyphen/>
        <w:t xml:space="preserve">го рисования. </w:t>
      </w:r>
      <w:r w:rsidR="00F71669" w:rsidRPr="00A87654">
        <w:rPr>
          <w:rFonts w:ascii="Times New Roman" w:eastAsia="Times New Roman" w:hAnsi="Times New Roman" w:cs="Times New Roman"/>
          <w:color w:val="000000"/>
          <w:sz w:val="24"/>
          <w:szCs w:val="24"/>
        </w:rPr>
        <w:t>В течение года дети  создают до двух тысяч рисунков. Их рисун</w:t>
      </w:r>
      <w:r w:rsidR="00F71669" w:rsidRPr="00A87654">
        <w:rPr>
          <w:rFonts w:ascii="Times New Roman" w:eastAsia="Times New Roman" w:hAnsi="Times New Roman" w:cs="Times New Roman"/>
          <w:color w:val="000000"/>
          <w:sz w:val="24"/>
          <w:szCs w:val="24"/>
        </w:rPr>
        <w:softHyphen/>
        <w:t xml:space="preserve">ки  - самые разные по содержанию: это и жизненные впечатления детей и воображаемые ситуации, и иллюстрации к фильмам и книгам. </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i/>
          <w:color w:val="000000"/>
          <w:sz w:val="24"/>
          <w:szCs w:val="24"/>
        </w:rPr>
        <w:t xml:space="preserve">Успехи в конструировании. </w:t>
      </w:r>
      <w:r w:rsidRPr="00A87654">
        <w:rPr>
          <w:rFonts w:ascii="Times New Roman" w:eastAsia="Times New Roman" w:hAnsi="Times New Roman" w:cs="Times New Roman"/>
          <w:color w:val="000000"/>
          <w:sz w:val="24"/>
          <w:szCs w:val="24"/>
        </w:rPr>
        <w:t xml:space="preserve"> Дети используют и называют различные детали  конструктора. Могут заменить детали постройки в зависимости от имеющегося материала. Способны выделять основные части предполагаемой постройки.</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1669" w:rsidRPr="00A87654">
        <w:rPr>
          <w:rFonts w:ascii="Times New Roman" w:eastAsia="Times New Roman" w:hAnsi="Times New Roman" w:cs="Times New Roman"/>
          <w:color w:val="000000"/>
          <w:sz w:val="24"/>
          <w:szCs w:val="24"/>
        </w:rPr>
        <w:t>Дети уже могут конструировать из бумаги, складывая ее в несколько раз (два, четыре, шесть сгибаний); из природного материала.</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color w:val="000000"/>
          <w:sz w:val="24"/>
          <w:szCs w:val="24"/>
        </w:rPr>
        <w:t xml:space="preserve">     У данных детей продолжает развиваться </w:t>
      </w:r>
      <w:r w:rsidRPr="00A87654">
        <w:rPr>
          <w:rFonts w:ascii="Times New Roman" w:eastAsia="Times New Roman" w:hAnsi="Times New Roman" w:cs="Times New Roman"/>
          <w:i/>
          <w:color w:val="000000"/>
          <w:sz w:val="24"/>
          <w:szCs w:val="24"/>
        </w:rPr>
        <w:t>образное мышление</w:t>
      </w:r>
      <w:r w:rsidRPr="00A87654">
        <w:rPr>
          <w:rFonts w:ascii="Times New Roman" w:eastAsia="Times New Roman" w:hAnsi="Times New Roman" w:cs="Times New Roman"/>
          <w:color w:val="000000"/>
          <w:sz w:val="24"/>
          <w:szCs w:val="24"/>
        </w:rPr>
        <w:t xml:space="preserve">, </w:t>
      </w:r>
      <w:r w:rsidRPr="00A87654">
        <w:rPr>
          <w:rFonts w:ascii="Times New Roman" w:eastAsia="Times New Roman" w:hAnsi="Times New Roman" w:cs="Times New Roman"/>
          <w:i/>
          <w:color w:val="000000"/>
          <w:sz w:val="24"/>
          <w:szCs w:val="24"/>
        </w:rPr>
        <w:t>воображение,</w:t>
      </w:r>
      <w:r w:rsidR="008D732F">
        <w:rPr>
          <w:rFonts w:ascii="Times New Roman" w:eastAsia="Times New Roman" w:hAnsi="Times New Roman" w:cs="Times New Roman"/>
          <w:i/>
          <w:color w:val="000000"/>
          <w:sz w:val="24"/>
          <w:szCs w:val="24"/>
        </w:rPr>
        <w:t xml:space="preserve"> </w:t>
      </w:r>
      <w:r w:rsidRPr="00A87654">
        <w:rPr>
          <w:rFonts w:ascii="Times New Roman" w:eastAsia="Times New Roman" w:hAnsi="Times New Roman" w:cs="Times New Roman"/>
          <w:i/>
          <w:color w:val="000000"/>
          <w:sz w:val="24"/>
          <w:szCs w:val="24"/>
        </w:rPr>
        <w:t>совершенствоваться</w:t>
      </w:r>
      <w:r w:rsidR="008D732F">
        <w:rPr>
          <w:rFonts w:ascii="Times New Roman" w:eastAsia="Times New Roman" w:hAnsi="Times New Roman" w:cs="Times New Roman"/>
          <w:i/>
          <w:color w:val="000000"/>
          <w:sz w:val="24"/>
          <w:szCs w:val="24"/>
        </w:rPr>
        <w:t xml:space="preserve"> </w:t>
      </w:r>
      <w:r w:rsidRPr="00A87654">
        <w:rPr>
          <w:rFonts w:ascii="Times New Roman" w:eastAsia="Times New Roman" w:hAnsi="Times New Roman" w:cs="Times New Roman"/>
          <w:i/>
          <w:color w:val="000000"/>
          <w:sz w:val="24"/>
          <w:szCs w:val="24"/>
        </w:rPr>
        <w:t xml:space="preserve"> речь</w:t>
      </w:r>
      <w:r w:rsidRPr="00A87654">
        <w:rPr>
          <w:rFonts w:ascii="Times New Roman" w:eastAsia="Times New Roman" w:hAnsi="Times New Roman" w:cs="Times New Roman"/>
          <w:color w:val="000000"/>
          <w:sz w:val="24"/>
          <w:szCs w:val="24"/>
        </w:rPr>
        <w:t>.</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Times New Roman" w:hAnsi="Times New Roman" w:cs="Times New Roman"/>
          <w:color w:val="000000"/>
          <w:sz w:val="24"/>
          <w:szCs w:val="24"/>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color w:val="000000"/>
          <w:sz w:val="24"/>
          <w:szCs w:val="24"/>
        </w:rPr>
        <w:t xml:space="preserve">     Дети </w:t>
      </w:r>
      <w:r w:rsidRPr="00A87654">
        <w:rPr>
          <w:rFonts w:ascii="Times New Roman" w:eastAsia="Times New Roman" w:hAnsi="Times New Roman" w:cs="Times New Roman"/>
          <w:iCs/>
          <w:color w:val="000000"/>
          <w:sz w:val="24"/>
          <w:szCs w:val="24"/>
        </w:rPr>
        <w:t xml:space="preserve">произносят </w:t>
      </w:r>
      <w:r w:rsidRPr="00A87654">
        <w:rPr>
          <w:rFonts w:ascii="Times New Roman" w:eastAsia="Times New Roman" w:hAnsi="Times New Roman" w:cs="Times New Roman"/>
          <w:color w:val="000000"/>
          <w:sz w:val="24"/>
          <w:szCs w:val="24"/>
        </w:rPr>
        <w:t>правильно шипящие, свистящие и сонорные звуки. Лучше развит фонематический слух, интонационная выразительность речи при чтении стихов в сюжетно-ролевой игре и в повседневной жизни. Дети могут пересказывать, рассказывать по картинке, передавая не только главное, но и детали, т.е улучшается связная речь.</w:t>
      </w:r>
    </w:p>
    <w:p w:rsidR="009D55A2" w:rsidRPr="00A87654" w:rsidRDefault="009D55A2" w:rsidP="00A87654">
      <w:pPr>
        <w:shd w:val="clear" w:color="auto" w:fill="FFFFFF"/>
        <w:spacing w:after="0" w:line="240" w:lineRule="auto"/>
        <w:ind w:firstLine="454"/>
        <w:jc w:val="both"/>
        <w:rPr>
          <w:rFonts w:ascii="Times New Roman" w:eastAsia="Times New Roman" w:hAnsi="Times New Roman" w:cs="Times New Roman"/>
          <w:sz w:val="24"/>
          <w:szCs w:val="24"/>
        </w:rPr>
      </w:pPr>
    </w:p>
    <w:p w:rsidR="00F71669" w:rsidRPr="00A87654" w:rsidRDefault="00F71669" w:rsidP="00294CE4">
      <w:pPr>
        <w:pStyle w:val="a5"/>
        <w:widowControl w:val="0"/>
        <w:numPr>
          <w:ilvl w:val="0"/>
          <w:numId w:val="1"/>
        </w:numPr>
        <w:suppressLineNumbers/>
        <w:suppressAutoHyphens/>
        <w:ind w:firstLine="454"/>
        <w:jc w:val="both"/>
        <w:rPr>
          <w:rFonts w:eastAsia="Lucida Sans Unicode"/>
          <w:kern w:val="1"/>
        </w:rPr>
      </w:pPr>
      <w:r w:rsidRPr="00A87654">
        <w:rPr>
          <w:rFonts w:eastAsia="Lucida Sans Unicode"/>
          <w:b/>
          <w:kern w:val="1"/>
        </w:rPr>
        <w:t>6  до 7 лет</w:t>
      </w:r>
      <w:r w:rsidR="00546317">
        <w:rPr>
          <w:rFonts w:eastAsia="Lucida Sans Unicode"/>
          <w:b/>
          <w:kern w:val="1"/>
        </w:rPr>
        <w:t xml:space="preserve"> </w:t>
      </w:r>
      <w:r w:rsidRPr="00A87654">
        <w:rPr>
          <w:rFonts w:eastAsia="Lucida Sans Unicode"/>
          <w:kern w:val="1"/>
        </w:rPr>
        <w:t>(старший возраст, подготовительные группы)</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b/>
          <w:i/>
          <w:sz w:val="24"/>
          <w:szCs w:val="24"/>
        </w:rPr>
        <w:t>Достижения этого возраста</w:t>
      </w:r>
      <w:r w:rsidRPr="00A87654">
        <w:rPr>
          <w:rFonts w:ascii="Times New Roman" w:eastAsia="Times New Roman" w:hAnsi="Times New Roman" w:cs="Times New Roman"/>
          <w:sz w:val="24"/>
          <w:szCs w:val="24"/>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A87654">
        <w:rPr>
          <w:rFonts w:ascii="Times New Roman" w:eastAsia="Times New Roman" w:hAnsi="Times New Roman" w:cs="Times New Roman"/>
          <w:sz w:val="24"/>
          <w:szCs w:val="24"/>
        </w:rPr>
        <w:softHyphen/>
        <w:t xml:space="preserve">нением в конструировании обобщенного способа обследования образца. </w:t>
      </w:r>
      <w:r w:rsidRPr="00A87654">
        <w:rPr>
          <w:rFonts w:ascii="Times New Roman" w:eastAsia="Times New Roman" w:hAnsi="Times New Roman" w:cs="Times New Roman"/>
          <w:color w:val="000000"/>
          <w:sz w:val="24"/>
          <w:szCs w:val="24"/>
        </w:rPr>
        <w:t xml:space="preserve">В сюжетно-ролевых </w:t>
      </w:r>
      <w:r w:rsidRPr="00A87654">
        <w:rPr>
          <w:rFonts w:ascii="Times New Roman" w:eastAsia="Times New Roman" w:hAnsi="Times New Roman" w:cs="Times New Roman"/>
          <w:i/>
          <w:color w:val="000000"/>
          <w:sz w:val="24"/>
          <w:szCs w:val="24"/>
        </w:rPr>
        <w:t>играх</w:t>
      </w:r>
      <w:r w:rsidRPr="00A87654">
        <w:rPr>
          <w:rFonts w:ascii="Times New Roman" w:eastAsia="Times New Roman" w:hAnsi="Times New Roman" w:cs="Times New Roman"/>
          <w:color w:val="000000"/>
          <w:sz w:val="24"/>
          <w:szCs w:val="24"/>
        </w:rPr>
        <w:t xml:space="preserve">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w:t>
      </w:r>
      <w:r w:rsidRPr="00A87654">
        <w:rPr>
          <w:rFonts w:ascii="Times New Roman" w:eastAsia="Times New Roman" w:hAnsi="Times New Roman" w:cs="Times New Roman"/>
          <w:color w:val="000000"/>
          <w:sz w:val="24"/>
          <w:szCs w:val="24"/>
        </w:rPr>
        <w:softHyphen/>
        <w:t>ройство и т. д.Игровые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w:t>
      </w:r>
    </w:p>
    <w:p w:rsidR="00F71669" w:rsidRPr="00450B52" w:rsidRDefault="00F71669" w:rsidP="00A87654">
      <w:pPr>
        <w:shd w:val="clear" w:color="auto" w:fill="FFFFFF"/>
        <w:spacing w:after="0" w:line="240" w:lineRule="auto"/>
        <w:ind w:firstLine="454"/>
        <w:jc w:val="both"/>
        <w:rPr>
          <w:rFonts w:ascii="Times New Roman" w:eastAsia="Times New Roman" w:hAnsi="Times New Roman" w:cs="Times New Roman"/>
          <w:sz w:val="24"/>
          <w:szCs w:val="24"/>
        </w:rPr>
      </w:pPr>
      <w:r w:rsidRPr="00A87654">
        <w:rPr>
          <w:rFonts w:ascii="Times New Roman" w:eastAsia="Lucida Sans Unicode" w:hAnsi="Times New Roman" w:cs="Times New Roman"/>
          <w:color w:val="000000"/>
          <w:kern w:val="1"/>
          <w:sz w:val="24"/>
          <w:szCs w:val="24"/>
        </w:rPr>
        <w:t xml:space="preserve">Данный контингент детей сформирован в </w:t>
      </w:r>
      <w:r w:rsidR="008D732F">
        <w:rPr>
          <w:rFonts w:ascii="Times New Roman" w:eastAsia="Lucida Sans Unicode" w:hAnsi="Times New Roman" w:cs="Times New Roman"/>
          <w:color w:val="000000"/>
          <w:kern w:val="1"/>
          <w:sz w:val="24"/>
          <w:szCs w:val="24"/>
        </w:rPr>
        <w:t xml:space="preserve">одну </w:t>
      </w:r>
      <w:r w:rsidRPr="00A87654">
        <w:rPr>
          <w:rFonts w:ascii="Times New Roman" w:eastAsia="Lucida Sans Unicode" w:hAnsi="Times New Roman" w:cs="Times New Roman"/>
          <w:color w:val="000000"/>
          <w:kern w:val="1"/>
          <w:sz w:val="24"/>
          <w:szCs w:val="24"/>
        </w:rPr>
        <w:t>подготовительн</w:t>
      </w:r>
      <w:r w:rsidR="008D732F">
        <w:rPr>
          <w:rFonts w:ascii="Times New Roman" w:eastAsia="Lucida Sans Unicode" w:hAnsi="Times New Roman" w:cs="Times New Roman"/>
          <w:color w:val="000000"/>
          <w:kern w:val="1"/>
          <w:sz w:val="24"/>
          <w:szCs w:val="24"/>
        </w:rPr>
        <w:t>ую</w:t>
      </w:r>
      <w:r w:rsidR="009D55A2" w:rsidRPr="00A87654">
        <w:rPr>
          <w:rFonts w:ascii="Times New Roman" w:eastAsia="Lucida Sans Unicode" w:hAnsi="Times New Roman" w:cs="Times New Roman"/>
          <w:color w:val="000000"/>
          <w:kern w:val="1"/>
          <w:sz w:val="24"/>
          <w:szCs w:val="24"/>
        </w:rPr>
        <w:t xml:space="preserve"> групп</w:t>
      </w:r>
      <w:r w:rsidR="008D732F">
        <w:rPr>
          <w:rFonts w:ascii="Times New Roman" w:eastAsia="Lucida Sans Unicode" w:hAnsi="Times New Roman" w:cs="Times New Roman"/>
          <w:color w:val="000000"/>
          <w:kern w:val="1"/>
          <w:sz w:val="24"/>
          <w:szCs w:val="24"/>
        </w:rPr>
        <w:t>у</w:t>
      </w:r>
      <w:r w:rsidR="009D55A2" w:rsidRPr="00A87654">
        <w:rPr>
          <w:rFonts w:ascii="Times New Roman" w:eastAsia="Lucida Sans Unicode" w:hAnsi="Times New Roman" w:cs="Times New Roman"/>
          <w:color w:val="000000"/>
          <w:kern w:val="1"/>
          <w:sz w:val="24"/>
          <w:szCs w:val="24"/>
        </w:rPr>
        <w:t xml:space="preserve">, общей </w:t>
      </w:r>
      <w:r w:rsidR="009D55A2" w:rsidRPr="00AD7B7E">
        <w:rPr>
          <w:rFonts w:ascii="Times New Roman" w:eastAsia="Lucida Sans Unicode" w:hAnsi="Times New Roman" w:cs="Times New Roman"/>
          <w:kern w:val="1"/>
          <w:sz w:val="24"/>
          <w:szCs w:val="24"/>
        </w:rPr>
        <w:t xml:space="preserve">численностью </w:t>
      </w:r>
      <w:r w:rsidR="00AD7B7E" w:rsidRPr="00972610">
        <w:rPr>
          <w:rFonts w:ascii="Times New Roman" w:eastAsia="Lucida Sans Unicode" w:hAnsi="Times New Roman" w:cs="Times New Roman"/>
          <w:kern w:val="1"/>
          <w:sz w:val="24"/>
          <w:szCs w:val="24"/>
        </w:rPr>
        <w:t>1</w:t>
      </w:r>
      <w:r w:rsidR="00450B52">
        <w:rPr>
          <w:rFonts w:ascii="Times New Roman" w:eastAsia="Lucida Sans Unicode" w:hAnsi="Times New Roman" w:cs="Times New Roman"/>
          <w:kern w:val="1"/>
          <w:sz w:val="24"/>
          <w:szCs w:val="24"/>
        </w:rPr>
        <w:t>4</w:t>
      </w:r>
      <w:r w:rsidR="009D55A2" w:rsidRPr="00972610">
        <w:rPr>
          <w:rFonts w:ascii="Times New Roman" w:eastAsia="Lucida Sans Unicode" w:hAnsi="Times New Roman" w:cs="Times New Roman"/>
          <w:kern w:val="1"/>
          <w:sz w:val="24"/>
          <w:szCs w:val="24"/>
        </w:rPr>
        <w:t xml:space="preserve"> детей, из них </w:t>
      </w:r>
      <w:r w:rsidR="00972610" w:rsidRPr="00972610">
        <w:rPr>
          <w:rFonts w:ascii="Times New Roman" w:eastAsia="Lucida Sans Unicode" w:hAnsi="Times New Roman" w:cs="Times New Roman"/>
          <w:kern w:val="1"/>
          <w:sz w:val="24"/>
          <w:szCs w:val="24"/>
        </w:rPr>
        <w:t>7</w:t>
      </w:r>
      <w:r w:rsidRPr="00972610">
        <w:rPr>
          <w:rFonts w:ascii="Times New Roman" w:eastAsia="Lucida Sans Unicode" w:hAnsi="Times New Roman" w:cs="Times New Roman"/>
          <w:kern w:val="1"/>
          <w:sz w:val="24"/>
          <w:szCs w:val="24"/>
        </w:rPr>
        <w:t xml:space="preserve"> девочек, </w:t>
      </w:r>
      <w:r w:rsidR="00450B52">
        <w:rPr>
          <w:rFonts w:ascii="Times New Roman" w:eastAsia="Lucida Sans Unicode" w:hAnsi="Times New Roman" w:cs="Times New Roman"/>
          <w:kern w:val="1"/>
          <w:sz w:val="24"/>
          <w:szCs w:val="24"/>
        </w:rPr>
        <w:t>7</w:t>
      </w:r>
      <w:r w:rsidRPr="00972610">
        <w:rPr>
          <w:rFonts w:ascii="Times New Roman" w:eastAsia="Lucida Sans Unicode" w:hAnsi="Times New Roman" w:cs="Times New Roman"/>
          <w:kern w:val="1"/>
          <w:sz w:val="24"/>
          <w:szCs w:val="24"/>
        </w:rPr>
        <w:t xml:space="preserve"> мальчик</w:t>
      </w:r>
      <w:r w:rsidR="00972610" w:rsidRPr="00972610">
        <w:rPr>
          <w:rFonts w:ascii="Times New Roman" w:eastAsia="Lucida Sans Unicode" w:hAnsi="Times New Roman" w:cs="Times New Roman"/>
          <w:kern w:val="1"/>
          <w:sz w:val="24"/>
          <w:szCs w:val="24"/>
        </w:rPr>
        <w:t>ов</w:t>
      </w:r>
      <w:r w:rsidRPr="00450B52">
        <w:rPr>
          <w:rFonts w:ascii="Times New Roman" w:eastAsia="Lucida Sans Unicode" w:hAnsi="Times New Roman" w:cs="Times New Roman"/>
          <w:kern w:val="1"/>
          <w:sz w:val="24"/>
          <w:szCs w:val="24"/>
        </w:rPr>
        <w:t>. Распределение по группам здоровья:</w:t>
      </w:r>
    </w:p>
    <w:p w:rsidR="00F71669" w:rsidRPr="00450B52" w:rsidRDefault="009D55A2"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450B52">
        <w:rPr>
          <w:rFonts w:ascii="Times New Roman" w:eastAsia="Lucida Sans Unicode" w:hAnsi="Times New Roman" w:cs="Times New Roman"/>
          <w:kern w:val="1"/>
          <w:sz w:val="24"/>
          <w:szCs w:val="24"/>
        </w:rPr>
        <w:t xml:space="preserve">1 группа здоровья – </w:t>
      </w:r>
      <w:r w:rsidR="00450B52" w:rsidRPr="00450B52">
        <w:rPr>
          <w:rFonts w:ascii="Times New Roman" w:eastAsia="Lucida Sans Unicode" w:hAnsi="Times New Roman" w:cs="Times New Roman"/>
          <w:kern w:val="1"/>
          <w:sz w:val="24"/>
          <w:szCs w:val="24"/>
        </w:rPr>
        <w:t>10</w:t>
      </w:r>
      <w:r w:rsidR="00F71669" w:rsidRPr="00450B52">
        <w:rPr>
          <w:rFonts w:ascii="Times New Roman" w:eastAsia="Lucida Sans Unicode" w:hAnsi="Times New Roman" w:cs="Times New Roman"/>
          <w:kern w:val="1"/>
          <w:sz w:val="24"/>
          <w:szCs w:val="24"/>
        </w:rPr>
        <w:t xml:space="preserve"> детей</w:t>
      </w:r>
    </w:p>
    <w:p w:rsidR="00F71669" w:rsidRPr="00450B52"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kern w:val="1"/>
          <w:sz w:val="24"/>
          <w:szCs w:val="24"/>
        </w:rPr>
      </w:pPr>
      <w:r w:rsidRPr="00450B52">
        <w:rPr>
          <w:rFonts w:ascii="Times New Roman" w:eastAsia="Lucida Sans Unicode" w:hAnsi="Times New Roman" w:cs="Times New Roman"/>
          <w:kern w:val="1"/>
          <w:sz w:val="24"/>
          <w:szCs w:val="24"/>
        </w:rPr>
        <w:t xml:space="preserve">2 группа здоровья – </w:t>
      </w:r>
      <w:r w:rsidR="00450B52" w:rsidRPr="00450B52">
        <w:rPr>
          <w:rFonts w:ascii="Times New Roman" w:eastAsia="Lucida Sans Unicode" w:hAnsi="Times New Roman" w:cs="Times New Roman"/>
          <w:kern w:val="1"/>
          <w:sz w:val="24"/>
          <w:szCs w:val="24"/>
        </w:rPr>
        <w:t>3</w:t>
      </w:r>
      <w:r w:rsidRPr="00450B52">
        <w:rPr>
          <w:rFonts w:ascii="Times New Roman" w:eastAsia="Lucida Sans Unicode" w:hAnsi="Times New Roman" w:cs="Times New Roman"/>
          <w:kern w:val="1"/>
          <w:sz w:val="24"/>
          <w:szCs w:val="24"/>
        </w:rPr>
        <w:t xml:space="preserve"> детей</w:t>
      </w:r>
    </w:p>
    <w:p w:rsidR="00F71669" w:rsidRPr="00A87654" w:rsidRDefault="00F71669"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sidRPr="00A87654">
        <w:rPr>
          <w:rFonts w:ascii="Times New Roman" w:eastAsia="Lucida Sans Unicode" w:hAnsi="Times New Roman" w:cs="Times New Roman"/>
          <w:color w:val="000000"/>
          <w:kern w:val="1"/>
          <w:sz w:val="24"/>
          <w:szCs w:val="24"/>
        </w:rPr>
        <w:t xml:space="preserve">3 группа здоровья – </w:t>
      </w:r>
      <w:r w:rsidR="00450B52">
        <w:rPr>
          <w:rFonts w:ascii="Times New Roman" w:eastAsia="Lucida Sans Unicode" w:hAnsi="Times New Roman" w:cs="Times New Roman"/>
          <w:color w:val="000000"/>
          <w:kern w:val="1"/>
          <w:sz w:val="24"/>
          <w:szCs w:val="24"/>
        </w:rPr>
        <w:t>1</w:t>
      </w:r>
      <w:r w:rsidRPr="00A87654">
        <w:rPr>
          <w:rFonts w:ascii="Times New Roman" w:eastAsia="Lucida Sans Unicode" w:hAnsi="Times New Roman" w:cs="Times New Roman"/>
          <w:color w:val="000000"/>
          <w:kern w:val="1"/>
          <w:sz w:val="24"/>
          <w:szCs w:val="24"/>
        </w:rPr>
        <w:t xml:space="preserve"> </w:t>
      </w:r>
      <w:r w:rsidR="00450B52">
        <w:rPr>
          <w:rFonts w:ascii="Times New Roman" w:eastAsia="Lucida Sans Unicode" w:hAnsi="Times New Roman" w:cs="Times New Roman"/>
          <w:color w:val="000000"/>
          <w:kern w:val="1"/>
          <w:sz w:val="24"/>
          <w:szCs w:val="24"/>
        </w:rPr>
        <w:t>ребенок</w:t>
      </w:r>
    </w:p>
    <w:p w:rsidR="00F71669" w:rsidRPr="00A87654" w:rsidRDefault="00450B52" w:rsidP="00A87654">
      <w:pPr>
        <w:widowControl w:val="0"/>
        <w:suppressLineNumbers/>
        <w:suppressAutoHyphens/>
        <w:spacing w:after="0" w:line="240" w:lineRule="auto"/>
        <w:ind w:firstLine="454"/>
        <w:jc w:val="both"/>
        <w:rPr>
          <w:rFonts w:ascii="Times New Roman" w:eastAsia="Lucida Sans Unicode" w:hAnsi="Times New Roman" w:cs="Times New Roman"/>
          <w:color w:val="000000"/>
          <w:kern w:val="1"/>
          <w:sz w:val="24"/>
          <w:szCs w:val="24"/>
        </w:rPr>
      </w:pPr>
      <w:r>
        <w:rPr>
          <w:rFonts w:ascii="Times New Roman" w:eastAsia="Lucida Sans Unicode" w:hAnsi="Times New Roman" w:cs="Times New Roman"/>
          <w:color w:val="000000"/>
          <w:kern w:val="1"/>
          <w:sz w:val="24"/>
          <w:szCs w:val="24"/>
        </w:rPr>
        <w:t xml:space="preserve"> </w:t>
      </w:r>
    </w:p>
    <w:p w:rsidR="00F71669" w:rsidRPr="00A87654" w:rsidRDefault="00F7166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A87654">
        <w:rPr>
          <w:rFonts w:ascii="Times New Roman" w:eastAsia="Times New Roman" w:hAnsi="Times New Roman" w:cs="Times New Roman"/>
          <w:color w:val="000000"/>
          <w:sz w:val="24"/>
          <w:szCs w:val="24"/>
        </w:rPr>
        <w:t xml:space="preserve">У детей данных групп развито </w:t>
      </w:r>
      <w:r w:rsidRPr="00A87654">
        <w:rPr>
          <w:rFonts w:ascii="Times New Roman" w:eastAsia="Times New Roman" w:hAnsi="Times New Roman" w:cs="Times New Roman"/>
          <w:i/>
          <w:color w:val="000000"/>
          <w:sz w:val="24"/>
          <w:szCs w:val="24"/>
        </w:rPr>
        <w:t>восприятие</w:t>
      </w:r>
      <w:r w:rsidRPr="00A87654">
        <w:rPr>
          <w:rFonts w:ascii="Times New Roman" w:eastAsia="Times New Roman" w:hAnsi="Times New Roman" w:cs="Times New Roman"/>
          <w:color w:val="000000"/>
          <w:sz w:val="24"/>
          <w:szCs w:val="24"/>
        </w:rPr>
        <w:t>, однако они не всегда могут одновре</w:t>
      </w:r>
      <w:r w:rsidRPr="00A87654">
        <w:rPr>
          <w:rFonts w:ascii="Times New Roman" w:eastAsia="Times New Roman" w:hAnsi="Times New Roman" w:cs="Times New Roman"/>
          <w:color w:val="000000"/>
          <w:sz w:val="24"/>
          <w:szCs w:val="24"/>
        </w:rPr>
        <w:softHyphen/>
        <w:t xml:space="preserve">менно учитывать несколько различных признаков. Образное мышление затруднено. </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1669" w:rsidRPr="00A87654">
        <w:rPr>
          <w:rFonts w:ascii="Times New Roman" w:eastAsia="Times New Roman" w:hAnsi="Times New Roman" w:cs="Times New Roman"/>
          <w:color w:val="000000"/>
          <w:sz w:val="24"/>
          <w:szCs w:val="24"/>
        </w:rPr>
        <w:t>Сравнительно хорошо развиты навыки обобщения и рассуждения, но они  ограничиваются наглядными признаками ситуации.</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F71669" w:rsidRPr="00A87654">
        <w:rPr>
          <w:rFonts w:ascii="Times New Roman" w:eastAsia="Times New Roman" w:hAnsi="Times New Roman" w:cs="Times New Roman"/>
          <w:color w:val="000000"/>
          <w:sz w:val="24"/>
          <w:szCs w:val="24"/>
        </w:rPr>
        <w:t>Снижено развитие воображения в этих группах в сравнении со старшими груп</w:t>
      </w:r>
      <w:r w:rsidR="00F71669" w:rsidRPr="00A87654">
        <w:rPr>
          <w:rFonts w:ascii="Times New Roman" w:eastAsia="Times New Roman" w:hAnsi="Times New Roman" w:cs="Times New Roman"/>
          <w:color w:val="000000"/>
          <w:sz w:val="24"/>
          <w:szCs w:val="24"/>
        </w:rPr>
        <w:softHyphen/>
        <w:t>пами. Это можно объяснить различными влияниями, в том числе и средств массовой информации, приводящими к стереотипности детских образов.</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71669" w:rsidRPr="00A87654">
        <w:rPr>
          <w:rFonts w:ascii="Times New Roman" w:eastAsia="Times New Roman" w:hAnsi="Times New Roman" w:cs="Times New Roman"/>
          <w:color w:val="000000"/>
          <w:sz w:val="24"/>
          <w:szCs w:val="24"/>
        </w:rPr>
        <w:t xml:space="preserve">Продолжает развиваться </w:t>
      </w:r>
      <w:r w:rsidR="00F71669" w:rsidRPr="00A87654">
        <w:rPr>
          <w:rFonts w:ascii="Times New Roman" w:eastAsia="Times New Roman" w:hAnsi="Times New Roman" w:cs="Times New Roman"/>
          <w:i/>
          <w:color w:val="000000"/>
          <w:sz w:val="24"/>
          <w:szCs w:val="24"/>
        </w:rPr>
        <w:t>внимание дошкольников</w:t>
      </w:r>
      <w:r w:rsidR="00F71669" w:rsidRPr="00A87654">
        <w:rPr>
          <w:rFonts w:ascii="Times New Roman" w:eastAsia="Times New Roman" w:hAnsi="Times New Roman" w:cs="Times New Roman"/>
          <w:color w:val="000000"/>
          <w:sz w:val="24"/>
          <w:szCs w:val="24"/>
        </w:rPr>
        <w:t>, оно становится произволь</w:t>
      </w:r>
      <w:r w:rsidR="00F71669" w:rsidRPr="00A87654">
        <w:rPr>
          <w:rFonts w:ascii="Times New Roman" w:eastAsia="Times New Roman" w:hAnsi="Times New Roman" w:cs="Times New Roman"/>
          <w:color w:val="000000"/>
          <w:sz w:val="24"/>
          <w:szCs w:val="24"/>
        </w:rPr>
        <w:softHyphen/>
        <w:t>ным. В некоторых видах деятельности время произвольного сосредоточения до</w:t>
      </w:r>
      <w:r w:rsidR="00F71669" w:rsidRPr="00A87654">
        <w:rPr>
          <w:rFonts w:ascii="Times New Roman" w:eastAsia="Times New Roman" w:hAnsi="Times New Roman" w:cs="Times New Roman"/>
          <w:color w:val="000000"/>
          <w:sz w:val="24"/>
          <w:szCs w:val="24"/>
        </w:rPr>
        <w:softHyphen/>
        <w:t>стигает 30 минут.</w:t>
      </w:r>
    </w:p>
    <w:p w:rsidR="00F71669" w:rsidRPr="00A87654" w:rsidRDefault="000B2909" w:rsidP="00A87654">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1669" w:rsidRPr="00A87654">
        <w:rPr>
          <w:rFonts w:ascii="Times New Roman" w:eastAsia="Times New Roman" w:hAnsi="Times New Roman" w:cs="Times New Roman"/>
          <w:sz w:val="24"/>
          <w:szCs w:val="24"/>
        </w:rPr>
        <w:t>Дети подготовительных групп начинают проявлять интерес к бу</w:t>
      </w:r>
      <w:r w:rsidR="00F71669" w:rsidRPr="00A87654">
        <w:rPr>
          <w:rFonts w:ascii="Times New Roman" w:eastAsia="Times New Roman" w:hAnsi="Times New Roman" w:cs="Times New Roman"/>
          <w:sz w:val="24"/>
          <w:szCs w:val="24"/>
        </w:rPr>
        <w:softHyphen/>
        <w:t xml:space="preserve">дущему </w:t>
      </w:r>
      <w:r w:rsidR="00F71669" w:rsidRPr="00A87654">
        <w:rPr>
          <w:rFonts w:ascii="Times New Roman" w:eastAsia="Times New Roman" w:hAnsi="Times New Roman" w:cs="Times New Roman"/>
          <w:i/>
          <w:sz w:val="24"/>
          <w:szCs w:val="24"/>
        </w:rPr>
        <w:t>школьному обучению</w:t>
      </w:r>
      <w:r w:rsidR="00F71669" w:rsidRPr="00A87654">
        <w:rPr>
          <w:rFonts w:ascii="Times New Roman" w:eastAsia="Times New Roman" w:hAnsi="Times New Roman" w:cs="Times New Roman"/>
          <w:sz w:val="24"/>
          <w:szCs w:val="24"/>
        </w:rPr>
        <w:t xml:space="preserve">. Перспектива школьного обучения создает особый настрой в данных группах. </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00F71669" w:rsidRPr="00A87654">
        <w:rPr>
          <w:rFonts w:ascii="Times New Roman" w:eastAsia="Times New Roman" w:hAnsi="Times New Roman" w:cs="Times New Roman"/>
          <w:i/>
          <w:color w:val="000000"/>
          <w:sz w:val="24"/>
          <w:szCs w:val="24"/>
        </w:rPr>
        <w:t xml:space="preserve">В </w:t>
      </w:r>
      <w:r w:rsidR="00F71669" w:rsidRPr="00A87654">
        <w:rPr>
          <w:rFonts w:ascii="Times New Roman" w:eastAsia="Times New Roman" w:hAnsi="Times New Roman" w:cs="Times New Roman"/>
          <w:b/>
          <w:i/>
          <w:color w:val="000000"/>
          <w:sz w:val="24"/>
          <w:szCs w:val="24"/>
        </w:rPr>
        <w:t xml:space="preserve">подготовительной </w:t>
      </w:r>
      <w:r w:rsidR="00F71669" w:rsidRPr="00A87654">
        <w:rPr>
          <w:rFonts w:ascii="Times New Roman" w:eastAsia="Times New Roman" w:hAnsi="Times New Roman" w:cs="Times New Roman"/>
          <w:color w:val="000000"/>
          <w:sz w:val="24"/>
          <w:szCs w:val="24"/>
        </w:rPr>
        <w:t xml:space="preserve">к школе группе завершается дошкольный возраст. Его </w:t>
      </w:r>
      <w:r w:rsidR="00F71669" w:rsidRPr="00A87654">
        <w:rPr>
          <w:rFonts w:ascii="Times New Roman" w:eastAsia="Times New Roman" w:hAnsi="Times New Roman" w:cs="Times New Roman"/>
          <w:b/>
          <w:i/>
          <w:color w:val="000000"/>
          <w:sz w:val="24"/>
          <w:szCs w:val="24"/>
        </w:rPr>
        <w:t>основ</w:t>
      </w:r>
      <w:r w:rsidR="00F71669" w:rsidRPr="00A87654">
        <w:rPr>
          <w:rFonts w:ascii="Times New Roman" w:eastAsia="Times New Roman" w:hAnsi="Times New Roman" w:cs="Times New Roman"/>
          <w:b/>
          <w:i/>
          <w:color w:val="000000"/>
          <w:sz w:val="24"/>
          <w:szCs w:val="24"/>
        </w:rPr>
        <w:softHyphen/>
        <w:t>ные достижения</w:t>
      </w:r>
      <w:r w:rsidR="00F71669" w:rsidRPr="00A87654">
        <w:rPr>
          <w:rFonts w:ascii="Times New Roman" w:eastAsia="Times New Roman" w:hAnsi="Times New Roman" w:cs="Times New Roman"/>
          <w:color w:val="000000"/>
          <w:sz w:val="24"/>
          <w:szCs w:val="24"/>
        </w:rPr>
        <w:t xml:space="preserve"> связаны с освоением мира вещей как предметов человеческой куль</w:t>
      </w:r>
      <w:r w:rsidR="00F71669" w:rsidRPr="00A87654">
        <w:rPr>
          <w:rFonts w:ascii="Times New Roman" w:eastAsia="Times New Roman" w:hAnsi="Times New Roman" w:cs="Times New Roman"/>
          <w:color w:val="000000"/>
          <w:sz w:val="24"/>
          <w:szCs w:val="24"/>
        </w:rPr>
        <w:softHyphen/>
        <w:t>туры; дети осваивают формы позитивного общения с людьми; развивается половая идентификация, формируется позиция школьника.</w:t>
      </w:r>
    </w:p>
    <w:p w:rsidR="00F71669" w:rsidRPr="00A87654" w:rsidRDefault="000B2909" w:rsidP="00A87654">
      <w:pPr>
        <w:shd w:val="clear" w:color="auto" w:fill="FFFFFF"/>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1669" w:rsidRPr="00A87654">
        <w:rPr>
          <w:rFonts w:ascii="Times New Roman" w:eastAsia="Times New Roman" w:hAnsi="Times New Roman" w:cs="Times New Roman"/>
          <w:sz w:val="24"/>
          <w:szCs w:val="24"/>
        </w:rPr>
        <w:t>К концу дошкольного возраста ребенок обладает высоким уровнем познава</w:t>
      </w:r>
      <w:r w:rsidR="00F71669" w:rsidRPr="00A87654">
        <w:rPr>
          <w:rFonts w:ascii="Times New Roman" w:eastAsia="Times New Roman" w:hAnsi="Times New Roman" w:cs="Times New Roman"/>
          <w:sz w:val="24"/>
          <w:szCs w:val="24"/>
        </w:rPr>
        <w:softHyphen/>
        <w:t>тельного и личностного развития, что позволяет ему в дальнейшем успешно учить</w:t>
      </w:r>
      <w:r w:rsidR="00F71669" w:rsidRPr="00A87654">
        <w:rPr>
          <w:rFonts w:ascii="Times New Roman" w:eastAsia="Times New Roman" w:hAnsi="Times New Roman" w:cs="Times New Roman"/>
          <w:sz w:val="24"/>
          <w:szCs w:val="24"/>
        </w:rPr>
        <w:softHyphen/>
        <w:t xml:space="preserve">ся в школе.   </w:t>
      </w:r>
    </w:p>
    <w:p w:rsidR="00A0201B" w:rsidRDefault="00A0201B" w:rsidP="00A0201B">
      <w:pPr>
        <w:autoSpaceDE w:val="0"/>
        <w:autoSpaceDN w:val="0"/>
        <w:adjustRightInd w:val="0"/>
        <w:spacing w:after="0" w:line="240" w:lineRule="auto"/>
        <w:rPr>
          <w:rFonts w:ascii="Times New Roman" w:hAnsi="Times New Roman" w:cs="Times New Roman"/>
          <w:sz w:val="24"/>
          <w:szCs w:val="24"/>
        </w:rPr>
      </w:pPr>
      <w:r>
        <w:rPr>
          <w:rFonts w:ascii="JournalC" w:hAnsi="JournalC" w:cs="JournalC"/>
        </w:rPr>
        <w:t xml:space="preserve"> </w:t>
      </w:r>
      <w:r>
        <w:rPr>
          <w:rFonts w:ascii="Times New Roman" w:hAnsi="Times New Roman" w:cs="Times New Roman"/>
          <w:sz w:val="24"/>
          <w:szCs w:val="24"/>
        </w:rPr>
        <w:t xml:space="preserve"> </w:t>
      </w:r>
    </w:p>
    <w:p w:rsidR="00546317" w:rsidRDefault="00546317" w:rsidP="00A0201B">
      <w:pPr>
        <w:autoSpaceDE w:val="0"/>
        <w:autoSpaceDN w:val="0"/>
        <w:adjustRightInd w:val="0"/>
        <w:spacing w:after="0" w:line="240" w:lineRule="auto"/>
        <w:rPr>
          <w:rFonts w:ascii="Times New Roman" w:hAnsi="Times New Roman" w:cs="Times New Roman"/>
          <w:sz w:val="24"/>
          <w:szCs w:val="24"/>
        </w:rPr>
      </w:pPr>
    </w:p>
    <w:p w:rsidR="00546317" w:rsidRPr="00A0201B" w:rsidRDefault="00546317" w:rsidP="00A0201B">
      <w:pPr>
        <w:autoSpaceDE w:val="0"/>
        <w:autoSpaceDN w:val="0"/>
        <w:adjustRightInd w:val="0"/>
        <w:spacing w:after="0" w:line="240" w:lineRule="auto"/>
        <w:rPr>
          <w:rFonts w:ascii="Times New Roman" w:hAnsi="Times New Roman" w:cs="Times New Roman"/>
          <w:sz w:val="24"/>
          <w:szCs w:val="24"/>
        </w:rPr>
      </w:pPr>
    </w:p>
    <w:p w:rsidR="000B2909" w:rsidRDefault="009D55A2" w:rsidP="000B2909">
      <w:pPr>
        <w:autoSpaceDE w:val="0"/>
        <w:autoSpaceDN w:val="0"/>
        <w:adjustRightInd w:val="0"/>
        <w:spacing w:after="0" w:line="240" w:lineRule="auto"/>
        <w:jc w:val="center"/>
        <w:rPr>
          <w:rFonts w:ascii="Times New Roman" w:eastAsia="Times New Roman" w:hAnsi="Times New Roman" w:cs="Times New Roman"/>
          <w:bCs/>
          <w:sz w:val="24"/>
          <w:szCs w:val="24"/>
        </w:rPr>
      </w:pPr>
      <w:r w:rsidRPr="00A87654">
        <w:rPr>
          <w:rFonts w:ascii="Times New Roman" w:eastAsia="Times New Roman" w:hAnsi="Times New Roman" w:cs="Times New Roman"/>
          <w:bCs/>
          <w:sz w:val="24"/>
          <w:szCs w:val="24"/>
        </w:rPr>
        <w:t xml:space="preserve">Содержание нашей Программы учитывает также </w:t>
      </w:r>
      <w:r w:rsidRPr="00546317">
        <w:rPr>
          <w:rFonts w:ascii="Times New Roman" w:eastAsia="Times New Roman" w:hAnsi="Times New Roman" w:cs="Times New Roman"/>
          <w:b/>
          <w:bCs/>
          <w:sz w:val="28"/>
          <w:szCs w:val="28"/>
        </w:rPr>
        <w:t>особенности современных детей</w:t>
      </w:r>
      <w:r w:rsidRPr="008611D4">
        <w:rPr>
          <w:rFonts w:ascii="Times New Roman" w:eastAsia="Times New Roman" w:hAnsi="Times New Roman" w:cs="Times New Roman"/>
          <w:b/>
          <w:bCs/>
          <w:sz w:val="24"/>
          <w:szCs w:val="24"/>
        </w:rPr>
        <w:t>:</w:t>
      </w:r>
    </w:p>
    <w:p w:rsidR="000B2909" w:rsidRDefault="000B2909" w:rsidP="008611D4">
      <w:pPr>
        <w:autoSpaceDE w:val="0"/>
        <w:autoSpaceDN w:val="0"/>
        <w:adjustRightInd w:val="0"/>
        <w:spacing w:after="0" w:line="240" w:lineRule="auto"/>
        <w:rPr>
          <w:rFonts w:ascii="Times New Roman" w:eastAsia="Times New Roman" w:hAnsi="Times New Roman" w:cs="Times New Roman"/>
          <w:bCs/>
          <w:sz w:val="24"/>
          <w:szCs w:val="24"/>
        </w:rPr>
      </w:pPr>
    </w:p>
    <w:p w:rsidR="001A3F3D" w:rsidRPr="00A87654" w:rsidRDefault="009D55A2" w:rsidP="008611D4">
      <w:pPr>
        <w:autoSpaceDE w:val="0"/>
        <w:autoSpaceDN w:val="0"/>
        <w:adjustRightInd w:val="0"/>
        <w:spacing w:after="0" w:line="240" w:lineRule="auto"/>
        <w:rPr>
          <w:rFonts w:ascii="Times New Roman" w:eastAsia="Times New Roman" w:hAnsi="Times New Roman" w:cs="Times New Roman"/>
          <w:sz w:val="24"/>
          <w:szCs w:val="24"/>
        </w:rPr>
      </w:pPr>
      <w:r w:rsidRPr="00A87654">
        <w:rPr>
          <w:rFonts w:ascii="Times New Roman" w:eastAsia="Times New Roman" w:hAnsi="Times New Roman" w:cs="Times New Roman"/>
          <w:bCs/>
          <w:sz w:val="24"/>
          <w:szCs w:val="24"/>
        </w:rPr>
        <w:t>гиперактивность, любознательность, повышенную потр</w:t>
      </w:r>
      <w:r w:rsidR="00D53EFA" w:rsidRPr="00A87654">
        <w:rPr>
          <w:rFonts w:ascii="Times New Roman" w:eastAsia="Times New Roman" w:hAnsi="Times New Roman" w:cs="Times New Roman"/>
          <w:bCs/>
          <w:sz w:val="24"/>
          <w:szCs w:val="24"/>
        </w:rPr>
        <w:t xml:space="preserve">ебность к восприятию информации, </w:t>
      </w:r>
      <w:r w:rsidR="008611D4">
        <w:rPr>
          <w:rFonts w:ascii="Times New Roman" w:hAnsi="Times New Roman" w:cs="Times New Roman"/>
          <w:sz w:val="24"/>
          <w:szCs w:val="24"/>
        </w:rPr>
        <w:t xml:space="preserve"> </w:t>
      </w:r>
      <w:r w:rsidR="008611D4" w:rsidRPr="00A0201B">
        <w:rPr>
          <w:rFonts w:ascii="Times New Roman" w:hAnsi="Times New Roman" w:cs="Times New Roman"/>
          <w:sz w:val="24"/>
          <w:szCs w:val="24"/>
        </w:rPr>
        <w:t xml:space="preserve"> требовательн</w:t>
      </w:r>
      <w:r w:rsidR="008611D4">
        <w:rPr>
          <w:rFonts w:ascii="Times New Roman" w:hAnsi="Times New Roman" w:cs="Times New Roman"/>
          <w:sz w:val="24"/>
          <w:szCs w:val="24"/>
        </w:rPr>
        <w:t>ость</w:t>
      </w:r>
      <w:r w:rsidR="008611D4" w:rsidRPr="00A0201B">
        <w:rPr>
          <w:rFonts w:ascii="Times New Roman" w:hAnsi="Times New Roman" w:cs="Times New Roman"/>
          <w:sz w:val="24"/>
          <w:szCs w:val="24"/>
        </w:rPr>
        <w:t xml:space="preserve"> и настойчив</w:t>
      </w:r>
      <w:r w:rsidR="008611D4">
        <w:rPr>
          <w:rFonts w:ascii="Times New Roman" w:hAnsi="Times New Roman" w:cs="Times New Roman"/>
          <w:sz w:val="24"/>
          <w:szCs w:val="24"/>
        </w:rPr>
        <w:t>ость</w:t>
      </w:r>
      <w:r w:rsidR="008611D4" w:rsidRPr="00A0201B">
        <w:rPr>
          <w:rFonts w:ascii="Times New Roman" w:hAnsi="Times New Roman" w:cs="Times New Roman"/>
          <w:sz w:val="24"/>
          <w:szCs w:val="24"/>
        </w:rPr>
        <w:t>, не жела</w:t>
      </w:r>
      <w:r w:rsidR="008611D4">
        <w:rPr>
          <w:rFonts w:ascii="Times New Roman" w:hAnsi="Times New Roman" w:cs="Times New Roman"/>
          <w:sz w:val="24"/>
          <w:szCs w:val="24"/>
        </w:rPr>
        <w:t>ние</w:t>
      </w:r>
      <w:r w:rsidR="008611D4" w:rsidRPr="00A0201B">
        <w:rPr>
          <w:rFonts w:ascii="Times New Roman" w:hAnsi="Times New Roman" w:cs="Times New Roman"/>
          <w:sz w:val="24"/>
          <w:szCs w:val="24"/>
        </w:rPr>
        <w:t xml:space="preserve"> подчиняться требованиям взрослых, проявл</w:t>
      </w:r>
      <w:r w:rsidR="008611D4">
        <w:rPr>
          <w:rFonts w:ascii="Times New Roman" w:hAnsi="Times New Roman" w:cs="Times New Roman"/>
          <w:sz w:val="24"/>
          <w:szCs w:val="24"/>
        </w:rPr>
        <w:t>ение</w:t>
      </w:r>
      <w:r w:rsidR="008611D4" w:rsidRPr="00A0201B">
        <w:rPr>
          <w:rFonts w:ascii="Times New Roman" w:hAnsi="Times New Roman" w:cs="Times New Roman"/>
          <w:sz w:val="24"/>
          <w:szCs w:val="24"/>
        </w:rPr>
        <w:t xml:space="preserve"> протест</w:t>
      </w:r>
      <w:r w:rsidR="008611D4">
        <w:rPr>
          <w:rFonts w:ascii="Times New Roman" w:hAnsi="Times New Roman" w:cs="Times New Roman"/>
          <w:sz w:val="24"/>
          <w:szCs w:val="24"/>
        </w:rPr>
        <w:t>а</w:t>
      </w:r>
      <w:r w:rsidR="008611D4" w:rsidRPr="00A0201B">
        <w:rPr>
          <w:rFonts w:ascii="Times New Roman" w:hAnsi="Times New Roman" w:cs="Times New Roman"/>
          <w:sz w:val="24"/>
          <w:szCs w:val="24"/>
        </w:rPr>
        <w:t>, вплоть до агрессии.</w:t>
      </w:r>
      <w:r w:rsidR="008611D4" w:rsidRPr="008611D4">
        <w:rPr>
          <w:rFonts w:ascii="Times New Roman" w:hAnsi="Times New Roman" w:cs="Times New Roman"/>
          <w:sz w:val="24"/>
          <w:szCs w:val="24"/>
        </w:rPr>
        <w:t xml:space="preserve"> </w:t>
      </w:r>
      <w:r w:rsidR="008611D4" w:rsidRPr="00A0201B">
        <w:rPr>
          <w:rFonts w:ascii="Times New Roman" w:hAnsi="Times New Roman" w:cs="Times New Roman"/>
          <w:sz w:val="24"/>
          <w:szCs w:val="24"/>
        </w:rPr>
        <w:t>Установлено, что современные дети обладают новым типом сознания:</w:t>
      </w:r>
      <w:r w:rsidR="008611D4">
        <w:rPr>
          <w:rFonts w:ascii="Times New Roman" w:hAnsi="Times New Roman" w:cs="Times New Roman"/>
          <w:sz w:val="24"/>
          <w:szCs w:val="24"/>
        </w:rPr>
        <w:t xml:space="preserve"> </w:t>
      </w:r>
      <w:r w:rsidR="008611D4" w:rsidRPr="00A0201B">
        <w:rPr>
          <w:rFonts w:ascii="Times New Roman" w:hAnsi="Times New Roman" w:cs="Times New Roman"/>
          <w:i/>
          <w:iCs/>
          <w:sz w:val="24"/>
          <w:szCs w:val="24"/>
        </w:rPr>
        <w:t xml:space="preserve">системно-смысловым </w:t>
      </w:r>
      <w:r w:rsidR="008611D4" w:rsidRPr="00A0201B">
        <w:rPr>
          <w:rFonts w:ascii="Times New Roman" w:hAnsi="Times New Roman" w:cs="Times New Roman"/>
          <w:sz w:val="24"/>
          <w:szCs w:val="24"/>
        </w:rPr>
        <w:t xml:space="preserve">(Н.А. Горлова), а не системно-структурным, характерным </w:t>
      </w:r>
      <w:r w:rsidR="008611D4">
        <w:rPr>
          <w:rFonts w:ascii="Times New Roman" w:hAnsi="Times New Roman" w:cs="Times New Roman"/>
          <w:sz w:val="24"/>
          <w:szCs w:val="24"/>
        </w:rPr>
        <w:t xml:space="preserve"> </w:t>
      </w:r>
      <w:r w:rsidR="008611D4" w:rsidRPr="00A0201B">
        <w:rPr>
          <w:rFonts w:ascii="Times New Roman" w:hAnsi="Times New Roman" w:cs="Times New Roman"/>
          <w:sz w:val="24"/>
          <w:szCs w:val="24"/>
        </w:rPr>
        <w:t>для детей прошлого века. В их сознании доминирует смысловая сфера, которая определяет смысловую ориентацию на деятельность. Иными словами, если ребёнок не понимает смысла деятельности,</w:t>
      </w:r>
      <w:r w:rsidR="008611D4">
        <w:rPr>
          <w:rFonts w:ascii="Times New Roman" w:hAnsi="Times New Roman" w:cs="Times New Roman"/>
          <w:sz w:val="24"/>
          <w:szCs w:val="24"/>
        </w:rPr>
        <w:t xml:space="preserve"> </w:t>
      </w:r>
      <w:r w:rsidR="008611D4" w:rsidRPr="00A0201B">
        <w:rPr>
          <w:rFonts w:ascii="Times New Roman" w:hAnsi="Times New Roman" w:cs="Times New Roman"/>
          <w:sz w:val="24"/>
          <w:szCs w:val="24"/>
        </w:rPr>
        <w:t>которую ему предлагают, то он отказывается её выполнять.</w:t>
      </w:r>
    </w:p>
    <w:p w:rsidR="008611D4" w:rsidRPr="008611D4" w:rsidRDefault="008611D4" w:rsidP="008611D4">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i/>
          <w:iCs/>
          <w:color w:val="000000"/>
          <w:sz w:val="23"/>
          <w:szCs w:val="23"/>
        </w:rPr>
        <w:t xml:space="preserve"> </w:t>
      </w:r>
    </w:p>
    <w:p w:rsidR="008611D4" w:rsidRPr="008611D4" w:rsidRDefault="008611D4" w:rsidP="008611D4">
      <w:pPr>
        <w:autoSpaceDE w:val="0"/>
        <w:autoSpaceDN w:val="0"/>
        <w:adjustRightInd w:val="0"/>
        <w:spacing w:after="0" w:line="240" w:lineRule="auto"/>
        <w:rPr>
          <w:rFonts w:ascii="Times New Roman" w:hAnsi="Times New Roman" w:cs="Times New Roman"/>
          <w:color w:val="000000"/>
          <w:sz w:val="23"/>
          <w:szCs w:val="23"/>
        </w:rPr>
      </w:pPr>
      <w:r w:rsidRPr="008611D4">
        <w:rPr>
          <w:rFonts w:ascii="Times New Roman" w:hAnsi="Times New Roman" w:cs="Times New Roman"/>
          <w:b/>
          <w:bCs/>
          <w:i/>
          <w:iCs/>
          <w:color w:val="000000"/>
          <w:sz w:val="23"/>
          <w:szCs w:val="23"/>
        </w:rPr>
        <w:t xml:space="preserve">Ранний возраст: </w:t>
      </w:r>
      <w:r w:rsidRPr="008611D4">
        <w:rPr>
          <w:rFonts w:ascii="Times New Roman" w:hAnsi="Times New Roman" w:cs="Times New Roman"/>
          <w:color w:val="000000"/>
          <w:sz w:val="23"/>
          <w:szCs w:val="23"/>
        </w:rPr>
        <w:t xml:space="preserve">для детей характерна повышенная потребность в получении информации; больше объём долговременной памяти; с момента рождения начинает функционировать смысловое восприятие мира и речи, основанное на образах. </w:t>
      </w:r>
    </w:p>
    <w:p w:rsidR="008611D4" w:rsidRPr="008611D4" w:rsidRDefault="008611D4" w:rsidP="008611D4">
      <w:pPr>
        <w:autoSpaceDE w:val="0"/>
        <w:autoSpaceDN w:val="0"/>
        <w:adjustRightInd w:val="0"/>
        <w:spacing w:after="0" w:line="240" w:lineRule="auto"/>
        <w:rPr>
          <w:rFonts w:ascii="Times New Roman" w:hAnsi="Times New Roman" w:cs="Times New Roman"/>
          <w:color w:val="000000"/>
          <w:sz w:val="23"/>
          <w:szCs w:val="23"/>
        </w:rPr>
      </w:pPr>
      <w:r w:rsidRPr="008611D4">
        <w:rPr>
          <w:rFonts w:ascii="Times New Roman" w:hAnsi="Times New Roman" w:cs="Times New Roman"/>
          <w:b/>
          <w:bCs/>
          <w:i/>
          <w:iCs/>
          <w:color w:val="000000"/>
          <w:sz w:val="23"/>
          <w:szCs w:val="23"/>
        </w:rPr>
        <w:t xml:space="preserve">Дошкольники: </w:t>
      </w:r>
      <w:r w:rsidRPr="008611D4">
        <w:rPr>
          <w:rFonts w:ascii="Times New Roman" w:hAnsi="Times New Roman" w:cs="Times New Roman"/>
          <w:color w:val="000000"/>
          <w:sz w:val="23"/>
          <w:szCs w:val="23"/>
        </w:rPr>
        <w:t xml:space="preserve">комплексное развитие мыслительных операций (дети мыслят блоками, модулями); выше уровень интеллекта: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её удовлетворения, если не получают необходимой «порции» информационной энергии, начинают проявлять недовольство или агрессию; информационный перегруз многих из них явно не беспокоит; объём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Не испытывают стресса при контакте с техникой, компьютером, мобильным телефоном. </w:t>
      </w:r>
    </w:p>
    <w:p w:rsidR="008611D4" w:rsidRDefault="008611D4" w:rsidP="008611D4">
      <w:pPr>
        <w:autoSpaceDE w:val="0"/>
        <w:autoSpaceDN w:val="0"/>
        <w:adjustRightInd w:val="0"/>
        <w:spacing w:after="0" w:line="240" w:lineRule="auto"/>
        <w:rPr>
          <w:rFonts w:ascii="Times New Roman" w:hAnsi="Times New Roman" w:cs="Times New Roman"/>
          <w:color w:val="000000"/>
          <w:sz w:val="28"/>
          <w:szCs w:val="28"/>
        </w:rPr>
      </w:pPr>
      <w:r w:rsidRPr="008611D4">
        <w:rPr>
          <w:rFonts w:ascii="Times New Roman" w:hAnsi="Times New Roman" w:cs="Times New Roman"/>
          <w:b/>
          <w:bCs/>
          <w:i/>
          <w:iCs/>
          <w:color w:val="000000"/>
          <w:sz w:val="23"/>
          <w:szCs w:val="23"/>
        </w:rPr>
        <w:t xml:space="preserve">Рефлекс свободы: </w:t>
      </w:r>
      <w:r w:rsidRPr="008611D4">
        <w:rPr>
          <w:rFonts w:ascii="Times New Roman" w:hAnsi="Times New Roman" w:cs="Times New Roman"/>
          <w:color w:val="000000"/>
          <w:sz w:val="23"/>
          <w:szCs w:val="23"/>
        </w:rPr>
        <w:t>у современных детей система отношений доминирует над системой знаний. На смену вопросу «почему?» пришел вопрос «зачем?». Если раньше у ребёнка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врождённое стремление к самореализации, к проявлению своей деятельной натуры</w:t>
      </w:r>
      <w:r w:rsidRPr="008611D4">
        <w:rPr>
          <w:rFonts w:ascii="Times New Roman" w:hAnsi="Times New Roman" w:cs="Times New Roman"/>
          <w:color w:val="000000"/>
          <w:sz w:val="28"/>
          <w:szCs w:val="28"/>
        </w:rPr>
        <w:t xml:space="preserve">. </w:t>
      </w:r>
    </w:p>
    <w:p w:rsidR="008611D4" w:rsidRDefault="008611D4" w:rsidP="008611D4">
      <w:pPr>
        <w:autoSpaceDE w:val="0"/>
        <w:autoSpaceDN w:val="0"/>
        <w:adjustRightInd w:val="0"/>
        <w:spacing w:after="0" w:line="240" w:lineRule="auto"/>
        <w:rPr>
          <w:rFonts w:ascii="Times New Roman" w:hAnsi="Times New Roman" w:cs="Times New Roman"/>
          <w:color w:val="000000"/>
          <w:sz w:val="28"/>
          <w:szCs w:val="28"/>
        </w:rPr>
      </w:pPr>
    </w:p>
    <w:p w:rsidR="001C6EE3" w:rsidRPr="00546138" w:rsidRDefault="001C6EE3" w:rsidP="00A87654">
      <w:pPr>
        <w:pStyle w:val="c1"/>
        <w:shd w:val="clear" w:color="auto" w:fill="FFFFFF"/>
        <w:spacing w:before="0" w:after="0"/>
        <w:ind w:firstLine="454"/>
        <w:jc w:val="both"/>
      </w:pPr>
      <w:r w:rsidRPr="00546138">
        <w:rPr>
          <w:rStyle w:val="c2"/>
        </w:rPr>
        <w:t xml:space="preserve">Образовательная программа </w:t>
      </w:r>
      <w:r w:rsidR="000F5B89" w:rsidRPr="00546138">
        <w:rPr>
          <w:bCs/>
        </w:rPr>
        <w:t xml:space="preserve">МКДОУ ДС Солнышко </w:t>
      </w:r>
      <w:r w:rsidRPr="00546138">
        <w:rPr>
          <w:rStyle w:val="c2"/>
        </w:rPr>
        <w:t xml:space="preserve">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возраста от 1,5 до 7 лет с учетом их возрастных и индивидуальных особенностей. Данная работа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разностороннее </w:t>
      </w:r>
      <w:r w:rsidRPr="00546138">
        <w:rPr>
          <w:rStyle w:val="c2"/>
        </w:rPr>
        <w:lastRenderedPageBreak/>
        <w:t xml:space="preserve">развитие детей по основным направлениям – физическому, социально-личностному, познавательно-речевому и художественно-эстетическому. </w:t>
      </w:r>
    </w:p>
    <w:p w:rsidR="001C6EE3" w:rsidRPr="00546138" w:rsidRDefault="001C6EE3" w:rsidP="00A87654">
      <w:pPr>
        <w:spacing w:after="0" w:line="240" w:lineRule="auto"/>
        <w:ind w:firstLine="454"/>
        <w:jc w:val="both"/>
        <w:rPr>
          <w:rStyle w:val="c2"/>
          <w:rFonts w:ascii="Times New Roman" w:hAnsi="Times New Roman" w:cs="Times New Roman"/>
          <w:sz w:val="24"/>
          <w:szCs w:val="24"/>
        </w:rPr>
      </w:pPr>
      <w:r w:rsidRPr="00546138">
        <w:rPr>
          <w:rFonts w:ascii="Times New Roman" w:eastAsia="Times New Roman" w:hAnsi="Times New Roman" w:cs="Times New Roman"/>
          <w:sz w:val="24"/>
          <w:szCs w:val="24"/>
        </w:rPr>
        <w:tab/>
      </w:r>
      <w:r w:rsidRPr="00546138">
        <w:rPr>
          <w:rStyle w:val="c2"/>
          <w:rFonts w:ascii="Times New Roman" w:hAnsi="Times New Roman" w:cs="Times New Roman"/>
          <w:sz w:val="24"/>
          <w:szCs w:val="24"/>
        </w:rPr>
        <w:t>Учитывая большой сп</w:t>
      </w:r>
      <w:r w:rsidR="00F246AA" w:rsidRPr="00546138">
        <w:rPr>
          <w:rStyle w:val="c2"/>
          <w:rFonts w:ascii="Times New Roman" w:hAnsi="Times New Roman" w:cs="Times New Roman"/>
          <w:sz w:val="24"/>
          <w:szCs w:val="24"/>
        </w:rPr>
        <w:t>рос родителей, нами были выбран</w:t>
      </w:r>
      <w:r w:rsidR="000F5B89" w:rsidRPr="00546138">
        <w:rPr>
          <w:rStyle w:val="c2"/>
          <w:rFonts w:ascii="Times New Roman" w:hAnsi="Times New Roman" w:cs="Times New Roman"/>
          <w:sz w:val="24"/>
          <w:szCs w:val="24"/>
        </w:rPr>
        <w:t>ы</w:t>
      </w:r>
      <w:r w:rsidR="00F246AA" w:rsidRPr="00546138">
        <w:rPr>
          <w:rStyle w:val="c2"/>
          <w:rFonts w:ascii="Times New Roman" w:hAnsi="Times New Roman" w:cs="Times New Roman"/>
          <w:sz w:val="24"/>
          <w:szCs w:val="24"/>
        </w:rPr>
        <w:t xml:space="preserve"> следующие приоритетн</w:t>
      </w:r>
      <w:r w:rsidR="000F5B89" w:rsidRPr="00546138">
        <w:rPr>
          <w:rStyle w:val="c2"/>
          <w:rFonts w:ascii="Times New Roman" w:hAnsi="Times New Roman" w:cs="Times New Roman"/>
          <w:sz w:val="24"/>
          <w:szCs w:val="24"/>
        </w:rPr>
        <w:t>ы</w:t>
      </w:r>
      <w:r w:rsidR="00F246AA" w:rsidRPr="00546138">
        <w:rPr>
          <w:rStyle w:val="c2"/>
          <w:rFonts w:ascii="Times New Roman" w:hAnsi="Times New Roman" w:cs="Times New Roman"/>
          <w:sz w:val="24"/>
          <w:szCs w:val="24"/>
        </w:rPr>
        <w:t>е направлени</w:t>
      </w:r>
      <w:r w:rsidR="000F5B89" w:rsidRPr="00546138">
        <w:rPr>
          <w:rStyle w:val="c2"/>
          <w:rFonts w:ascii="Times New Roman" w:hAnsi="Times New Roman" w:cs="Times New Roman"/>
          <w:sz w:val="24"/>
          <w:szCs w:val="24"/>
        </w:rPr>
        <w:t>я</w:t>
      </w:r>
      <w:r w:rsidRPr="00546138">
        <w:rPr>
          <w:rStyle w:val="c2"/>
          <w:rFonts w:ascii="Times New Roman" w:hAnsi="Times New Roman" w:cs="Times New Roman"/>
          <w:sz w:val="24"/>
          <w:szCs w:val="24"/>
        </w:rPr>
        <w:t xml:space="preserve"> на 201</w:t>
      </w:r>
      <w:r w:rsidR="000F5B89" w:rsidRPr="00546138">
        <w:rPr>
          <w:rStyle w:val="c2"/>
          <w:rFonts w:ascii="Times New Roman" w:hAnsi="Times New Roman" w:cs="Times New Roman"/>
          <w:sz w:val="24"/>
          <w:szCs w:val="24"/>
        </w:rPr>
        <w:t>5</w:t>
      </w:r>
      <w:r w:rsidRPr="00546138">
        <w:rPr>
          <w:rStyle w:val="c2"/>
          <w:rFonts w:ascii="Times New Roman" w:hAnsi="Times New Roman" w:cs="Times New Roman"/>
          <w:sz w:val="24"/>
          <w:szCs w:val="24"/>
        </w:rPr>
        <w:t xml:space="preserve"> – 201</w:t>
      </w:r>
      <w:r w:rsidR="000F5B89" w:rsidRPr="00546138">
        <w:rPr>
          <w:rStyle w:val="c2"/>
          <w:rFonts w:ascii="Times New Roman" w:hAnsi="Times New Roman" w:cs="Times New Roman"/>
          <w:sz w:val="24"/>
          <w:szCs w:val="24"/>
        </w:rPr>
        <w:t>6</w:t>
      </w:r>
      <w:r w:rsidRPr="00546138">
        <w:rPr>
          <w:rStyle w:val="c2"/>
          <w:rFonts w:ascii="Times New Roman" w:hAnsi="Times New Roman" w:cs="Times New Roman"/>
          <w:sz w:val="24"/>
          <w:szCs w:val="24"/>
        </w:rPr>
        <w:t xml:space="preserve"> учебный год: </w:t>
      </w:r>
      <w:r w:rsidRPr="00546138">
        <w:rPr>
          <w:rStyle w:val="c2"/>
          <w:rFonts w:ascii="Times New Roman" w:hAnsi="Times New Roman" w:cs="Times New Roman"/>
          <w:i/>
          <w:sz w:val="24"/>
          <w:szCs w:val="24"/>
          <w:u w:val="single"/>
        </w:rPr>
        <w:t>физк</w:t>
      </w:r>
      <w:r w:rsidR="00F246AA" w:rsidRPr="00546138">
        <w:rPr>
          <w:rStyle w:val="c2"/>
          <w:rFonts w:ascii="Times New Roman" w:hAnsi="Times New Roman" w:cs="Times New Roman"/>
          <w:i/>
          <w:sz w:val="24"/>
          <w:szCs w:val="24"/>
          <w:u w:val="single"/>
        </w:rPr>
        <w:t>ультурно-оздоровительное</w:t>
      </w:r>
      <w:r w:rsidR="00546138" w:rsidRPr="00546138">
        <w:rPr>
          <w:rStyle w:val="c2"/>
          <w:rFonts w:ascii="Times New Roman" w:hAnsi="Times New Roman" w:cs="Times New Roman"/>
          <w:i/>
          <w:sz w:val="24"/>
          <w:szCs w:val="24"/>
          <w:u w:val="single"/>
        </w:rPr>
        <w:t>, познавательное развитие.</w:t>
      </w:r>
    </w:p>
    <w:p w:rsidR="001C6EE3" w:rsidRPr="00546138" w:rsidRDefault="001C6EE3" w:rsidP="00F246AA">
      <w:pPr>
        <w:pStyle w:val="c1"/>
        <w:shd w:val="clear" w:color="auto" w:fill="FFFFFF"/>
        <w:spacing w:before="0" w:after="0"/>
        <w:ind w:firstLine="454"/>
        <w:jc w:val="both"/>
      </w:pPr>
      <w:r w:rsidRPr="00546138">
        <w:rPr>
          <w:rStyle w:val="c2"/>
        </w:rPr>
        <w:tab/>
        <w:t>Организованная образовательная деятельно</w:t>
      </w:r>
      <w:r w:rsidR="00F246AA" w:rsidRPr="00546138">
        <w:rPr>
          <w:rStyle w:val="c2"/>
        </w:rPr>
        <w:t>сть для реализации приоритетн</w:t>
      </w:r>
      <w:r w:rsidR="00546138" w:rsidRPr="00546138">
        <w:rPr>
          <w:rStyle w:val="c2"/>
        </w:rPr>
        <w:t xml:space="preserve">ых </w:t>
      </w:r>
      <w:r w:rsidR="00F246AA" w:rsidRPr="00546138">
        <w:rPr>
          <w:rStyle w:val="c2"/>
        </w:rPr>
        <w:t>направлени</w:t>
      </w:r>
      <w:r w:rsidR="00546138" w:rsidRPr="00546138">
        <w:rPr>
          <w:rStyle w:val="c2"/>
        </w:rPr>
        <w:t>й</w:t>
      </w:r>
      <w:r w:rsidRPr="00546138">
        <w:rPr>
          <w:rStyle w:val="c2"/>
        </w:rPr>
        <w:t xml:space="preserve"> реализуется </w:t>
      </w:r>
      <w:r w:rsidR="00F246AA" w:rsidRPr="00546138">
        <w:rPr>
          <w:rStyle w:val="c2"/>
        </w:rPr>
        <w:t>в планировании работы по образовательн</w:t>
      </w:r>
      <w:r w:rsidR="00546138" w:rsidRPr="00546138">
        <w:rPr>
          <w:rStyle w:val="c2"/>
        </w:rPr>
        <w:t>ым</w:t>
      </w:r>
      <w:r w:rsidR="00F246AA" w:rsidRPr="00546138">
        <w:rPr>
          <w:rStyle w:val="c2"/>
        </w:rPr>
        <w:t xml:space="preserve"> </w:t>
      </w:r>
      <w:r w:rsidR="00F246AA" w:rsidRPr="00593DF7">
        <w:rPr>
          <w:rStyle w:val="c2"/>
        </w:rPr>
        <w:t>област</w:t>
      </w:r>
      <w:r w:rsidR="00546138" w:rsidRPr="00593DF7">
        <w:rPr>
          <w:rStyle w:val="c2"/>
        </w:rPr>
        <w:t>ям</w:t>
      </w:r>
      <w:r w:rsidR="00F246AA" w:rsidRPr="00593DF7">
        <w:rPr>
          <w:rStyle w:val="c2"/>
        </w:rPr>
        <w:t xml:space="preserve"> «Физическ</w:t>
      </w:r>
      <w:r w:rsidR="009D1019" w:rsidRPr="00593DF7">
        <w:rPr>
          <w:rStyle w:val="c2"/>
        </w:rPr>
        <w:t>ое</w:t>
      </w:r>
      <w:r w:rsidR="00F246AA" w:rsidRPr="00593DF7">
        <w:rPr>
          <w:rStyle w:val="c2"/>
        </w:rPr>
        <w:t xml:space="preserve"> </w:t>
      </w:r>
      <w:r w:rsidR="009D1019" w:rsidRPr="00593DF7">
        <w:rPr>
          <w:rStyle w:val="c2"/>
        </w:rPr>
        <w:t>развитие</w:t>
      </w:r>
      <w:r w:rsidR="00F246AA" w:rsidRPr="00593DF7">
        <w:rPr>
          <w:rStyle w:val="c2"/>
        </w:rPr>
        <w:t>»</w:t>
      </w:r>
      <w:r w:rsidR="00546138" w:rsidRPr="00593DF7">
        <w:rPr>
          <w:rStyle w:val="c2"/>
        </w:rPr>
        <w:t>, «Познавательное развитие», а</w:t>
      </w:r>
      <w:r w:rsidR="00F246AA" w:rsidRPr="00593DF7">
        <w:t xml:space="preserve"> также </w:t>
      </w:r>
      <w:r w:rsidRPr="00593DF7">
        <w:rPr>
          <w:rStyle w:val="c2"/>
        </w:rPr>
        <w:t xml:space="preserve">в дополнительном образовании (кружки) </w:t>
      </w:r>
      <w:r w:rsidR="00546138" w:rsidRPr="00593DF7">
        <w:rPr>
          <w:rStyle w:val="c2"/>
        </w:rPr>
        <w:t xml:space="preserve"> </w:t>
      </w:r>
      <w:r w:rsidRPr="00593DF7">
        <w:rPr>
          <w:rStyle w:val="c2"/>
        </w:rPr>
        <w:t xml:space="preserve">проводится для детей </w:t>
      </w:r>
      <w:r w:rsidR="009D1019" w:rsidRPr="00593DF7">
        <w:rPr>
          <w:rStyle w:val="c2"/>
        </w:rPr>
        <w:t xml:space="preserve">пятого, </w:t>
      </w:r>
      <w:r w:rsidRPr="00593DF7">
        <w:rPr>
          <w:rStyle w:val="c2"/>
        </w:rPr>
        <w:t>шестого и седьмого года жизни  во второй половине дня</w:t>
      </w:r>
      <w:r w:rsidRPr="00546138">
        <w:rPr>
          <w:rStyle w:val="c2"/>
        </w:rPr>
        <w:t>, после дневного сна,  продолжительностью от 15 до 30 минут</w:t>
      </w:r>
      <w:r w:rsidRPr="00CC3CE7">
        <w:rPr>
          <w:rStyle w:val="c2"/>
        </w:rPr>
        <w:t xml:space="preserve">,  </w:t>
      </w:r>
      <w:r w:rsidR="009D1019" w:rsidRPr="00CC3CE7">
        <w:rPr>
          <w:rStyle w:val="c2"/>
        </w:rPr>
        <w:t>2</w:t>
      </w:r>
      <w:r w:rsidRPr="00546138">
        <w:rPr>
          <w:rStyle w:val="c2"/>
        </w:rPr>
        <w:t xml:space="preserve"> раз</w:t>
      </w:r>
      <w:r w:rsidR="009D1019">
        <w:rPr>
          <w:rStyle w:val="c2"/>
        </w:rPr>
        <w:t>а</w:t>
      </w:r>
      <w:r w:rsidRPr="00546138">
        <w:rPr>
          <w:rStyle w:val="c2"/>
        </w:rPr>
        <w:t xml:space="preserve"> в неделю в зависимости от возраста детей и в соответствии с требованиями СанПиН</w:t>
      </w:r>
      <w:r w:rsidR="00546138" w:rsidRPr="00546138">
        <w:rPr>
          <w:rStyle w:val="c2"/>
        </w:rPr>
        <w:t>.</w:t>
      </w:r>
      <w:r w:rsidR="00F246AA" w:rsidRPr="00546138">
        <w:rPr>
          <w:rStyle w:val="c2"/>
        </w:rPr>
        <w:t xml:space="preserve"> </w:t>
      </w:r>
    </w:p>
    <w:p w:rsidR="001C6EE3" w:rsidRPr="00CC3CE7" w:rsidRDefault="001C6EE3" w:rsidP="00A87654">
      <w:pPr>
        <w:spacing w:after="0" w:line="240" w:lineRule="auto"/>
        <w:ind w:firstLine="454"/>
        <w:jc w:val="both"/>
        <w:rPr>
          <w:rFonts w:ascii="Times New Roman" w:hAnsi="Times New Roman" w:cs="Times New Roman"/>
          <w:sz w:val="24"/>
          <w:szCs w:val="24"/>
        </w:rPr>
      </w:pPr>
      <w:r w:rsidRPr="00546138">
        <w:rPr>
          <w:rFonts w:ascii="Times New Roman" w:hAnsi="Times New Roman" w:cs="Times New Roman"/>
          <w:sz w:val="24"/>
          <w:szCs w:val="24"/>
        </w:rPr>
        <w:t xml:space="preserve">Соотношение  обязательной части Программы и части, формируемой участниками образовательного процесса (с учётом приоритетной деятельности образовательного учреждения) </w:t>
      </w:r>
      <w:r w:rsidRPr="00CC3CE7">
        <w:rPr>
          <w:rFonts w:ascii="Times New Roman" w:hAnsi="Times New Roman" w:cs="Times New Roman"/>
          <w:sz w:val="24"/>
          <w:szCs w:val="24"/>
        </w:rPr>
        <w:t xml:space="preserve">определено как </w:t>
      </w:r>
      <w:r w:rsidRPr="00CC3CE7">
        <w:rPr>
          <w:rFonts w:ascii="Times New Roman" w:hAnsi="Times New Roman" w:cs="Times New Roman"/>
          <w:color w:val="FF0000"/>
          <w:sz w:val="24"/>
          <w:szCs w:val="24"/>
        </w:rPr>
        <w:t>65 % и 35 %.</w:t>
      </w:r>
    </w:p>
    <w:p w:rsidR="00A9661B" w:rsidRPr="000F5B89" w:rsidRDefault="00A9661B" w:rsidP="00A87654">
      <w:pPr>
        <w:tabs>
          <w:tab w:val="left" w:pos="3935"/>
        </w:tabs>
        <w:spacing w:after="0" w:line="240" w:lineRule="auto"/>
        <w:ind w:left="360" w:firstLine="454"/>
        <w:jc w:val="both"/>
        <w:rPr>
          <w:rFonts w:ascii="Times New Roman" w:hAnsi="Times New Roman" w:cs="Times New Roman"/>
          <w:bCs/>
          <w:color w:val="FF0000"/>
          <w:sz w:val="24"/>
          <w:szCs w:val="24"/>
        </w:rPr>
      </w:pPr>
    </w:p>
    <w:p w:rsidR="00697552" w:rsidRDefault="00697552" w:rsidP="00A87654">
      <w:pPr>
        <w:tabs>
          <w:tab w:val="left" w:pos="3935"/>
        </w:tabs>
        <w:spacing w:after="0" w:line="240" w:lineRule="auto"/>
        <w:ind w:left="360" w:firstLine="454"/>
        <w:jc w:val="both"/>
        <w:rPr>
          <w:rFonts w:ascii="Times New Roman" w:hAnsi="Times New Roman" w:cs="Times New Roman"/>
          <w:bCs/>
          <w:sz w:val="24"/>
          <w:szCs w:val="24"/>
        </w:rPr>
      </w:pPr>
    </w:p>
    <w:p w:rsidR="00546317" w:rsidRDefault="00546317" w:rsidP="00A87654">
      <w:pPr>
        <w:tabs>
          <w:tab w:val="left" w:pos="3935"/>
        </w:tabs>
        <w:spacing w:after="0" w:line="240" w:lineRule="auto"/>
        <w:ind w:left="360" w:firstLine="454"/>
        <w:jc w:val="both"/>
        <w:rPr>
          <w:rFonts w:ascii="Times New Roman" w:hAnsi="Times New Roman" w:cs="Times New Roman"/>
          <w:bCs/>
          <w:sz w:val="24"/>
          <w:szCs w:val="24"/>
        </w:rPr>
      </w:pPr>
    </w:p>
    <w:p w:rsidR="000B2909" w:rsidRPr="009173E9" w:rsidRDefault="000B2909" w:rsidP="001D1318">
      <w:pPr>
        <w:pStyle w:val="a5"/>
        <w:numPr>
          <w:ilvl w:val="0"/>
          <w:numId w:val="81"/>
        </w:numPr>
        <w:autoSpaceDE w:val="0"/>
        <w:autoSpaceDN w:val="0"/>
        <w:adjustRightInd w:val="0"/>
        <w:jc w:val="center"/>
        <w:rPr>
          <w:b/>
          <w:bCs/>
          <w:color w:val="000000"/>
          <w:sz w:val="28"/>
          <w:szCs w:val="28"/>
        </w:rPr>
      </w:pPr>
      <w:r w:rsidRPr="009173E9">
        <w:rPr>
          <w:b/>
          <w:bCs/>
          <w:color w:val="000000"/>
          <w:sz w:val="28"/>
          <w:szCs w:val="28"/>
        </w:rPr>
        <w:t>Планируемые результаты как ориентиры освоения воспитанниками основной образовательной программы дошкольного образования</w:t>
      </w:r>
    </w:p>
    <w:p w:rsidR="00E87EF3" w:rsidRPr="009173E9" w:rsidRDefault="00E87EF3" w:rsidP="000B2909">
      <w:pPr>
        <w:autoSpaceDE w:val="0"/>
        <w:autoSpaceDN w:val="0"/>
        <w:adjustRightInd w:val="0"/>
        <w:spacing w:after="0" w:line="240" w:lineRule="auto"/>
        <w:jc w:val="center"/>
        <w:rPr>
          <w:rFonts w:ascii="Times New Roman" w:hAnsi="Times New Roman" w:cs="Times New Roman"/>
          <w:b/>
          <w:bCs/>
          <w:color w:val="000000"/>
          <w:sz w:val="28"/>
          <w:szCs w:val="28"/>
        </w:rPr>
      </w:pPr>
    </w:p>
    <w:p w:rsidR="000B2909" w:rsidRPr="000B2909" w:rsidRDefault="00E87EF3" w:rsidP="00E87EF3">
      <w:pPr>
        <w:pStyle w:val="af6"/>
        <w:shd w:val="clear" w:color="auto" w:fill="auto"/>
        <w:spacing w:after="240" w:line="298" w:lineRule="exact"/>
        <w:ind w:left="20" w:right="40"/>
        <w:jc w:val="left"/>
        <w:rPr>
          <w:rFonts w:ascii="Times New Roman" w:hAnsi="Times New Roman" w:cs="Times New Roman"/>
          <w:color w:val="000000"/>
          <w:sz w:val="24"/>
          <w:szCs w:val="24"/>
        </w:rPr>
      </w:pPr>
      <w:r w:rsidRPr="00E87EF3">
        <w:rPr>
          <w:sz w:val="24"/>
          <w:szCs w:val="24"/>
        </w:rPr>
        <w:t>При решении поставленных в Программе задач педагогический коллектив выстраивает систему воспитательно-образовательной работы и создает усло</w:t>
      </w:r>
      <w:r w:rsidRPr="00E87EF3">
        <w:rPr>
          <w:sz w:val="24"/>
          <w:szCs w:val="24"/>
        </w:rPr>
        <w:softHyphen/>
        <w:t>вия, направленные на достижение детьми целевых ориентиров.</w:t>
      </w:r>
    </w:p>
    <w:p w:rsidR="00114908" w:rsidRDefault="000B2909" w:rsidP="000B2909">
      <w:pPr>
        <w:tabs>
          <w:tab w:val="left" w:pos="3935"/>
        </w:tabs>
        <w:spacing w:after="0" w:line="240" w:lineRule="auto"/>
        <w:ind w:left="357" w:firstLine="454"/>
        <w:jc w:val="center"/>
        <w:rPr>
          <w:rFonts w:ascii="Times New Roman" w:hAnsi="Times New Roman" w:cs="Times New Roman"/>
          <w:b/>
          <w:bCs/>
          <w:color w:val="000000"/>
          <w:sz w:val="24"/>
          <w:szCs w:val="24"/>
        </w:rPr>
      </w:pPr>
      <w:r w:rsidRPr="000B2909">
        <w:rPr>
          <w:rFonts w:ascii="Times New Roman" w:hAnsi="Times New Roman" w:cs="Times New Roman"/>
          <w:b/>
          <w:bCs/>
          <w:color w:val="000000"/>
          <w:sz w:val="24"/>
          <w:szCs w:val="24"/>
        </w:rPr>
        <w:t>2.1. Целевые ориентиры, сформулированные в ФГОС дошкольного образования</w:t>
      </w:r>
    </w:p>
    <w:p w:rsidR="00E87EF3" w:rsidRPr="000B2909" w:rsidRDefault="00E87EF3" w:rsidP="000B2909">
      <w:pPr>
        <w:tabs>
          <w:tab w:val="left" w:pos="3935"/>
        </w:tabs>
        <w:spacing w:after="0" w:line="240" w:lineRule="auto"/>
        <w:ind w:left="357" w:firstLine="454"/>
        <w:jc w:val="center"/>
        <w:rPr>
          <w:rFonts w:ascii="Times New Roman" w:hAnsi="Times New Roman" w:cs="Times New Roman"/>
          <w:b/>
          <w:i/>
          <w:sz w:val="24"/>
          <w:szCs w:val="24"/>
        </w:rPr>
      </w:pPr>
    </w:p>
    <w:p w:rsidR="00E87EF3" w:rsidRDefault="00E87EF3" w:rsidP="00E87EF3">
      <w:pPr>
        <w:tabs>
          <w:tab w:val="left" w:pos="39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3BF" w:rsidRPr="00874BEA">
        <w:rPr>
          <w:rFonts w:ascii="Times New Roman" w:eastAsia="Times New Roman" w:hAnsi="Times New Roman" w:cs="Times New Roman"/>
          <w:sz w:val="24"/>
          <w:szCs w:val="24"/>
        </w:rPr>
        <w:t xml:space="preserve"> </w:t>
      </w:r>
      <w:r w:rsidR="00874BEA" w:rsidRPr="00874BEA">
        <w:rPr>
          <w:rFonts w:ascii="Times New Roman" w:hAnsi="Times New Roman" w:cs="Times New Roman"/>
          <w:sz w:val="24"/>
          <w:szCs w:val="24"/>
        </w:rPr>
        <w:t xml:space="preserve">Целевые ориентиры дошкольного образования </w:t>
      </w:r>
      <w:r>
        <w:rPr>
          <w:rFonts w:ascii="Times New Roman" w:hAnsi="Times New Roman" w:cs="Times New Roman"/>
          <w:sz w:val="24"/>
          <w:szCs w:val="24"/>
        </w:rPr>
        <w:t xml:space="preserve">представляют собой социально </w:t>
      </w:r>
    </w:p>
    <w:p w:rsidR="00E87EF3" w:rsidRDefault="00874BEA" w:rsidP="00E87EF3">
      <w:pPr>
        <w:tabs>
          <w:tab w:val="left" w:pos="3935"/>
        </w:tabs>
        <w:spacing w:after="0" w:line="240" w:lineRule="auto"/>
        <w:jc w:val="both"/>
        <w:rPr>
          <w:rFonts w:ascii="Times New Roman" w:hAnsi="Times New Roman" w:cs="Times New Roman"/>
          <w:sz w:val="24"/>
          <w:szCs w:val="24"/>
        </w:rPr>
      </w:pPr>
      <w:r w:rsidRPr="00874BEA">
        <w:rPr>
          <w:rFonts w:ascii="Times New Roman" w:hAnsi="Times New Roman" w:cs="Times New Roman"/>
          <w:sz w:val="24"/>
          <w:szCs w:val="24"/>
        </w:rPr>
        <w:t xml:space="preserve">нормативные возрастные характеристики возможных достижений ребенка на этапе </w:t>
      </w:r>
      <w:r w:rsidR="00E87EF3">
        <w:rPr>
          <w:rFonts w:ascii="Times New Roman" w:hAnsi="Times New Roman" w:cs="Times New Roman"/>
          <w:sz w:val="24"/>
          <w:szCs w:val="24"/>
        </w:rPr>
        <w:t xml:space="preserve"> </w:t>
      </w:r>
    </w:p>
    <w:p w:rsidR="00874BEA" w:rsidRPr="00874BEA" w:rsidRDefault="00874BEA" w:rsidP="00E87EF3">
      <w:pPr>
        <w:tabs>
          <w:tab w:val="left" w:pos="3935"/>
        </w:tabs>
        <w:spacing w:after="0" w:line="240" w:lineRule="auto"/>
        <w:jc w:val="both"/>
        <w:rPr>
          <w:rFonts w:ascii="Times New Roman" w:hAnsi="Times New Roman" w:cs="Times New Roman"/>
          <w:sz w:val="24"/>
          <w:szCs w:val="24"/>
        </w:rPr>
      </w:pPr>
      <w:r w:rsidRPr="00874BEA">
        <w:rPr>
          <w:rFonts w:ascii="Times New Roman" w:hAnsi="Times New Roman" w:cs="Times New Roman"/>
          <w:sz w:val="24"/>
          <w:szCs w:val="24"/>
        </w:rPr>
        <w:t xml:space="preserve">завершения уровня дошкольного образования.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РФ, отсутствие возможности вменения ребенку какой-либо ответственности за результат) делает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Оценка индивидуального развития дошкольников, связанной с оценкой эффективности педагогических действий и их дальнейшего планирования проводится в ходе наблюдений за активностью детей в спонтанной и специально организованной деятельности</w:t>
      </w:r>
      <w:r w:rsidRPr="00546138">
        <w:rPr>
          <w:rFonts w:ascii="Times New Roman" w:hAnsi="Times New Roman" w:cs="Times New Roman"/>
          <w:color w:val="000000"/>
          <w:sz w:val="24"/>
          <w:szCs w:val="24"/>
          <w:u w:val="single"/>
        </w:rPr>
        <w:t>. Допускается ведение карты наблюдений</w:t>
      </w:r>
      <w:r w:rsidRPr="00874BEA">
        <w:rPr>
          <w:rFonts w:ascii="Times New Roman" w:hAnsi="Times New Roman" w:cs="Times New Roman"/>
          <w:color w:val="000000"/>
          <w:sz w:val="24"/>
          <w:szCs w:val="24"/>
        </w:rPr>
        <w:t xml:space="preserve"> детского развития, позволяющие фиксировать индивидуальную динамику и перспективы развития каждого ребенка в ходе: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 игровой деятельности;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 познавательной деятельности (как идет развитие детских способностей, познавательной активности);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lastRenderedPageBreak/>
        <w:t xml:space="preserve">• художественной деятельности;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 физического развития. </w:t>
      </w:r>
    </w:p>
    <w:p w:rsid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Результаты анализ данных карт могут использоваться исключительно для решения следующих образовательных задач: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2) оптимизации работы с группой детей;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3) анализа профессиональной деятельности</w:t>
      </w:r>
      <w:r w:rsidR="00546138">
        <w:rPr>
          <w:rFonts w:ascii="Times New Roman" w:hAnsi="Times New Roman" w:cs="Times New Roman"/>
          <w:color w:val="000000"/>
          <w:sz w:val="24"/>
          <w:szCs w:val="24"/>
        </w:rPr>
        <w:t>.</w:t>
      </w:r>
      <w:r w:rsidRPr="00874BEA">
        <w:rPr>
          <w:rFonts w:ascii="Times New Roman" w:hAnsi="Times New Roman" w:cs="Times New Roman"/>
          <w:color w:val="000000"/>
          <w:sz w:val="24"/>
          <w:szCs w:val="24"/>
        </w:rPr>
        <w:t xml:space="preserve"> </w:t>
      </w:r>
    </w:p>
    <w:p w:rsidR="00874BEA" w:rsidRPr="00874BEA" w:rsidRDefault="00874BEA" w:rsidP="00874BEA">
      <w:pPr>
        <w:autoSpaceDE w:val="0"/>
        <w:autoSpaceDN w:val="0"/>
        <w:adjustRightInd w:val="0"/>
        <w:spacing w:after="0" w:line="240" w:lineRule="auto"/>
        <w:rPr>
          <w:rFonts w:ascii="Times New Roman" w:hAnsi="Times New Roman" w:cs="Times New Roman"/>
          <w:color w:val="000000"/>
          <w:sz w:val="24"/>
          <w:szCs w:val="24"/>
        </w:rPr>
      </w:pPr>
      <w:r w:rsidRPr="00874BEA">
        <w:rPr>
          <w:rFonts w:ascii="Times New Roman" w:hAnsi="Times New Roman" w:cs="Times New Roman"/>
          <w:color w:val="000000"/>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6C2E6E" w:rsidRPr="00874BEA" w:rsidRDefault="00874BEA" w:rsidP="00874BEA">
      <w:pPr>
        <w:tabs>
          <w:tab w:val="num" w:pos="0"/>
        </w:tabs>
        <w:spacing w:after="0" w:line="240" w:lineRule="auto"/>
        <w:ind w:firstLine="454"/>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rsidR="00594189" w:rsidRDefault="00874BEA" w:rsidP="00A87654">
      <w:pPr>
        <w:pStyle w:val="21"/>
        <w:shd w:val="clear" w:color="auto" w:fill="auto"/>
        <w:spacing w:line="240" w:lineRule="auto"/>
        <w:ind w:firstLine="454"/>
        <w:jc w:val="center"/>
        <w:rPr>
          <w:b/>
          <w:bCs/>
          <w:sz w:val="23"/>
          <w:szCs w:val="23"/>
        </w:rPr>
      </w:pPr>
      <w:r>
        <w:rPr>
          <w:b/>
          <w:bCs/>
          <w:sz w:val="23"/>
          <w:szCs w:val="23"/>
        </w:rPr>
        <w:t>2.2. Целевые ориентиры образования в раннем возрасте:</w:t>
      </w:r>
    </w:p>
    <w:p w:rsidR="00874BEA" w:rsidRPr="00874BEA" w:rsidRDefault="00874BEA" w:rsidP="00A87654">
      <w:pPr>
        <w:pStyle w:val="21"/>
        <w:shd w:val="clear" w:color="auto" w:fill="auto"/>
        <w:spacing w:line="240" w:lineRule="auto"/>
        <w:ind w:firstLine="454"/>
        <w:jc w:val="center"/>
        <w:rPr>
          <w:i/>
          <w:sz w:val="24"/>
          <w:szCs w:val="24"/>
          <w:u w:val="wave"/>
        </w:rPr>
      </w:pPr>
    </w:p>
    <w:p w:rsidR="00463085" w:rsidRPr="00874BEA" w:rsidRDefault="00594189" w:rsidP="00A87654">
      <w:pPr>
        <w:pStyle w:val="21"/>
        <w:shd w:val="clear" w:color="auto" w:fill="auto"/>
        <w:spacing w:line="240" w:lineRule="auto"/>
        <w:ind w:left="20" w:right="20" w:firstLine="454"/>
        <w:jc w:val="both"/>
        <w:rPr>
          <w:sz w:val="24"/>
          <w:szCs w:val="24"/>
        </w:rPr>
      </w:pPr>
      <w:r w:rsidRPr="00874BEA">
        <w:rPr>
          <w:sz w:val="24"/>
          <w:szCs w:val="24"/>
        </w:rPr>
        <w:t>*</w:t>
      </w:r>
      <w:r w:rsidR="00463085" w:rsidRPr="00874BEA">
        <w:rPr>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63085" w:rsidRPr="00874BEA" w:rsidRDefault="00594189" w:rsidP="00A87654">
      <w:pPr>
        <w:pStyle w:val="21"/>
        <w:shd w:val="clear" w:color="auto" w:fill="auto"/>
        <w:spacing w:line="240" w:lineRule="auto"/>
        <w:ind w:left="20" w:right="20" w:firstLine="454"/>
        <w:jc w:val="both"/>
        <w:rPr>
          <w:sz w:val="24"/>
          <w:szCs w:val="24"/>
        </w:rPr>
      </w:pPr>
      <w:r w:rsidRPr="00874BEA">
        <w:rPr>
          <w:sz w:val="24"/>
          <w:szCs w:val="24"/>
        </w:rPr>
        <w:t>*</w:t>
      </w:r>
      <w:r w:rsidR="00463085" w:rsidRPr="00874BEA">
        <w:rPr>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63085" w:rsidRPr="00874BEA" w:rsidRDefault="00594189" w:rsidP="00A87654">
      <w:pPr>
        <w:pStyle w:val="21"/>
        <w:shd w:val="clear" w:color="auto" w:fill="auto"/>
        <w:spacing w:line="240" w:lineRule="auto"/>
        <w:ind w:left="20" w:right="20" w:firstLine="454"/>
        <w:jc w:val="both"/>
        <w:rPr>
          <w:sz w:val="24"/>
          <w:szCs w:val="24"/>
        </w:rPr>
      </w:pPr>
      <w:r w:rsidRPr="00874BEA">
        <w:rPr>
          <w:sz w:val="24"/>
          <w:szCs w:val="24"/>
        </w:rPr>
        <w:t>*</w:t>
      </w:r>
      <w:r w:rsidR="00463085" w:rsidRPr="00874BEA">
        <w:rPr>
          <w:sz w:val="24"/>
          <w:szCs w:val="24"/>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463085" w:rsidRPr="00874BEA" w:rsidRDefault="00594189" w:rsidP="00A87654">
      <w:pPr>
        <w:pStyle w:val="21"/>
        <w:shd w:val="clear" w:color="auto" w:fill="auto"/>
        <w:spacing w:line="240" w:lineRule="auto"/>
        <w:ind w:left="20" w:right="20" w:firstLine="454"/>
        <w:jc w:val="both"/>
        <w:rPr>
          <w:sz w:val="24"/>
          <w:szCs w:val="24"/>
        </w:rPr>
      </w:pPr>
      <w:r w:rsidRPr="00874BEA">
        <w:rPr>
          <w:sz w:val="24"/>
          <w:szCs w:val="24"/>
        </w:rPr>
        <w:t>*</w:t>
      </w:r>
      <w:r w:rsidR="00463085" w:rsidRPr="00874BEA">
        <w:rPr>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63085" w:rsidRPr="00874BEA" w:rsidRDefault="00594189" w:rsidP="00A87654">
      <w:pPr>
        <w:pStyle w:val="21"/>
        <w:shd w:val="clear" w:color="auto" w:fill="auto"/>
        <w:spacing w:line="240" w:lineRule="auto"/>
        <w:ind w:left="20" w:right="20" w:firstLine="454"/>
        <w:jc w:val="both"/>
        <w:rPr>
          <w:sz w:val="24"/>
          <w:szCs w:val="24"/>
        </w:rPr>
      </w:pPr>
      <w:r w:rsidRPr="00874BEA">
        <w:rPr>
          <w:sz w:val="24"/>
          <w:szCs w:val="24"/>
        </w:rPr>
        <w:t>*</w:t>
      </w:r>
      <w:r w:rsidR="00463085" w:rsidRPr="00874BEA">
        <w:rPr>
          <w:sz w:val="24"/>
          <w:szCs w:val="24"/>
        </w:rPr>
        <w:t>проявляет интерес к сверстникам; наблюдает за их действиями и подражает им;</w:t>
      </w:r>
    </w:p>
    <w:p w:rsidR="00463085" w:rsidRPr="00874BEA" w:rsidRDefault="00594189" w:rsidP="00A87654">
      <w:pPr>
        <w:pStyle w:val="21"/>
        <w:shd w:val="clear" w:color="auto" w:fill="auto"/>
        <w:tabs>
          <w:tab w:val="right" w:pos="10162"/>
        </w:tabs>
        <w:spacing w:line="240" w:lineRule="auto"/>
        <w:ind w:left="20" w:right="20" w:firstLine="454"/>
        <w:jc w:val="both"/>
        <w:rPr>
          <w:sz w:val="24"/>
          <w:szCs w:val="24"/>
        </w:rPr>
      </w:pPr>
      <w:r w:rsidRPr="00874BEA">
        <w:rPr>
          <w:sz w:val="24"/>
          <w:szCs w:val="24"/>
        </w:rPr>
        <w:t>*</w:t>
      </w:r>
      <w:r w:rsidR="00463085" w:rsidRPr="00874BEA">
        <w:rPr>
          <w:sz w:val="24"/>
          <w:szCs w:val="24"/>
        </w:rPr>
        <w:t>проявляет интерес к стихам, песням и сказкам, рассматриванию картинки, стремится двигать</w:t>
      </w:r>
      <w:r w:rsidRPr="00874BEA">
        <w:rPr>
          <w:sz w:val="24"/>
          <w:szCs w:val="24"/>
        </w:rPr>
        <w:t xml:space="preserve">ся под музыку; эмоционально </w:t>
      </w:r>
      <w:r w:rsidR="00463085" w:rsidRPr="00874BEA">
        <w:rPr>
          <w:sz w:val="24"/>
          <w:szCs w:val="24"/>
        </w:rPr>
        <w:t>откликается</w:t>
      </w:r>
      <w:r w:rsidR="00546138">
        <w:rPr>
          <w:sz w:val="24"/>
          <w:szCs w:val="24"/>
        </w:rPr>
        <w:t xml:space="preserve"> </w:t>
      </w:r>
      <w:r w:rsidR="00463085" w:rsidRPr="00874BEA">
        <w:rPr>
          <w:sz w:val="24"/>
          <w:szCs w:val="24"/>
        </w:rPr>
        <w:t>на различные произведения культуры и искусства;</w:t>
      </w:r>
    </w:p>
    <w:p w:rsidR="00463085" w:rsidRPr="00874BEA" w:rsidRDefault="00594189" w:rsidP="00A87654">
      <w:pPr>
        <w:pStyle w:val="21"/>
        <w:shd w:val="clear" w:color="auto" w:fill="auto"/>
        <w:spacing w:line="240" w:lineRule="auto"/>
        <w:ind w:left="20" w:right="20" w:firstLine="454"/>
        <w:jc w:val="both"/>
        <w:rPr>
          <w:sz w:val="24"/>
          <w:szCs w:val="24"/>
        </w:rPr>
      </w:pPr>
      <w:r w:rsidRPr="00874BEA">
        <w:rPr>
          <w:sz w:val="24"/>
          <w:szCs w:val="24"/>
        </w:rPr>
        <w:t>*</w:t>
      </w:r>
      <w:r w:rsidR="00463085" w:rsidRPr="00874BEA">
        <w:rPr>
          <w:sz w:val="24"/>
          <w:szCs w:val="24"/>
        </w:rPr>
        <w:t>у ребёнка развита крупная моторика, он стремится осваивать различные виды движения (бег, лазанье, перешагивание и пр.).</w:t>
      </w:r>
    </w:p>
    <w:p w:rsidR="00594189" w:rsidRPr="00A87654" w:rsidRDefault="00594189" w:rsidP="00A87654">
      <w:pPr>
        <w:pStyle w:val="21"/>
        <w:shd w:val="clear" w:color="auto" w:fill="auto"/>
        <w:spacing w:line="240" w:lineRule="auto"/>
        <w:ind w:left="20" w:right="20" w:firstLine="454"/>
        <w:jc w:val="both"/>
        <w:rPr>
          <w:sz w:val="24"/>
          <w:szCs w:val="24"/>
        </w:rPr>
      </w:pPr>
    </w:p>
    <w:p w:rsidR="00AB4DF5" w:rsidRDefault="00AB4DF5" w:rsidP="00AB4DF5">
      <w:pPr>
        <w:pStyle w:val="21"/>
        <w:shd w:val="clear" w:color="auto" w:fill="auto"/>
        <w:spacing w:line="240" w:lineRule="auto"/>
        <w:ind w:left="20" w:right="20" w:firstLine="454"/>
        <w:jc w:val="center"/>
        <w:rPr>
          <w:b/>
          <w:bCs/>
          <w:sz w:val="23"/>
          <w:szCs w:val="23"/>
        </w:rPr>
      </w:pPr>
      <w:r>
        <w:rPr>
          <w:b/>
          <w:bCs/>
          <w:sz w:val="23"/>
          <w:szCs w:val="23"/>
        </w:rPr>
        <w:t>2.3. Целевые ориентиры на этапе завершения дошкольного образования:</w:t>
      </w:r>
    </w:p>
    <w:p w:rsidR="00AB4DF5" w:rsidRDefault="00AB4DF5" w:rsidP="00AB4DF5">
      <w:pPr>
        <w:pStyle w:val="21"/>
        <w:shd w:val="clear" w:color="auto" w:fill="auto"/>
        <w:spacing w:line="240" w:lineRule="auto"/>
        <w:ind w:left="20" w:right="20" w:firstLine="454"/>
        <w:jc w:val="center"/>
        <w:rPr>
          <w:b/>
          <w:bCs/>
          <w:sz w:val="23"/>
          <w:szCs w:val="23"/>
        </w:rPr>
      </w:pPr>
    </w:p>
    <w:p w:rsidR="00463085"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63085"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63085"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463085"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63085"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 xml:space="preserve">у ребёнка развита крупная и мелкая моторика; он подвижен, вынослив, владеет </w:t>
      </w:r>
      <w:r w:rsidR="00463085" w:rsidRPr="00A87654">
        <w:rPr>
          <w:sz w:val="24"/>
          <w:szCs w:val="24"/>
        </w:rPr>
        <w:lastRenderedPageBreak/>
        <w:t>основными движениями, может контролировать свои движения и управлять ими;</w:t>
      </w:r>
    </w:p>
    <w:p w:rsidR="00463085"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94189" w:rsidRPr="00A87654"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463085" w:rsidRDefault="00594189" w:rsidP="00A87654">
      <w:pPr>
        <w:pStyle w:val="21"/>
        <w:shd w:val="clear" w:color="auto" w:fill="auto"/>
        <w:spacing w:line="240" w:lineRule="auto"/>
        <w:ind w:left="20" w:right="20" w:firstLine="454"/>
        <w:jc w:val="both"/>
        <w:rPr>
          <w:sz w:val="24"/>
          <w:szCs w:val="24"/>
        </w:rPr>
      </w:pPr>
      <w:r w:rsidRPr="00A87654">
        <w:rPr>
          <w:sz w:val="24"/>
          <w:szCs w:val="24"/>
        </w:rPr>
        <w:t>*</w:t>
      </w:r>
      <w:r w:rsidR="00463085" w:rsidRPr="00A87654">
        <w:rPr>
          <w:sz w:val="24"/>
          <w:szCs w:val="24"/>
        </w:rPr>
        <w:t>ребёнок способен к принятию собственных решений, опираясь на свои знания и умения в различных видах деятельности.</w:t>
      </w:r>
    </w:p>
    <w:p w:rsidR="00587EDD" w:rsidRDefault="00587EDD" w:rsidP="00A87654">
      <w:pPr>
        <w:pStyle w:val="21"/>
        <w:shd w:val="clear" w:color="auto" w:fill="auto"/>
        <w:spacing w:line="240" w:lineRule="auto"/>
        <w:ind w:left="20" w:right="20" w:firstLine="454"/>
        <w:jc w:val="both"/>
        <w:rPr>
          <w:sz w:val="24"/>
          <w:szCs w:val="24"/>
        </w:rPr>
      </w:pPr>
    </w:p>
    <w:p w:rsidR="00587EDD" w:rsidRDefault="00587EDD" w:rsidP="00A87654">
      <w:pPr>
        <w:pStyle w:val="21"/>
        <w:shd w:val="clear" w:color="auto" w:fill="auto"/>
        <w:spacing w:line="240" w:lineRule="auto"/>
        <w:ind w:left="20" w:right="20" w:firstLine="454"/>
        <w:jc w:val="both"/>
        <w:rPr>
          <w:sz w:val="24"/>
          <w:szCs w:val="24"/>
        </w:rPr>
      </w:pPr>
    </w:p>
    <w:p w:rsidR="00587EDD" w:rsidRDefault="00587EDD" w:rsidP="00A87654">
      <w:pPr>
        <w:pStyle w:val="21"/>
        <w:shd w:val="clear" w:color="auto" w:fill="auto"/>
        <w:spacing w:line="240" w:lineRule="auto"/>
        <w:ind w:left="20" w:right="20" w:firstLine="454"/>
        <w:jc w:val="both"/>
        <w:rPr>
          <w:sz w:val="24"/>
          <w:szCs w:val="24"/>
        </w:rPr>
      </w:pPr>
    </w:p>
    <w:p w:rsidR="006B319C" w:rsidRDefault="004565E5" w:rsidP="00D00D3B">
      <w:pPr>
        <w:tabs>
          <w:tab w:val="left" w:pos="3935"/>
        </w:tabs>
        <w:spacing w:after="0" w:line="240" w:lineRule="auto"/>
        <w:ind w:firstLine="454"/>
        <w:jc w:val="center"/>
        <w:rPr>
          <w:rFonts w:ascii="Times New Roman" w:hAnsi="Times New Roman" w:cs="Times New Roman"/>
          <w:b/>
          <w:sz w:val="32"/>
          <w:szCs w:val="32"/>
        </w:rPr>
      </w:pPr>
      <w:r>
        <w:rPr>
          <w:rFonts w:ascii="Times New Roman" w:hAnsi="Times New Roman" w:cs="Times New Roman"/>
          <w:b/>
          <w:sz w:val="32"/>
          <w:szCs w:val="32"/>
          <w:lang w:val="en-US"/>
        </w:rPr>
        <w:t>II</w:t>
      </w:r>
      <w:r w:rsidR="006B319C" w:rsidRPr="00F246AA">
        <w:rPr>
          <w:rFonts w:ascii="Times New Roman" w:hAnsi="Times New Roman" w:cs="Times New Roman"/>
          <w:b/>
          <w:sz w:val="32"/>
          <w:szCs w:val="32"/>
        </w:rPr>
        <w:t>.  Содержательный раздел</w:t>
      </w:r>
    </w:p>
    <w:p w:rsidR="00921AC2" w:rsidRDefault="00921AC2" w:rsidP="00D00D3B">
      <w:pPr>
        <w:tabs>
          <w:tab w:val="left" w:pos="3935"/>
        </w:tabs>
        <w:spacing w:after="0" w:line="240" w:lineRule="auto"/>
        <w:ind w:firstLine="454"/>
        <w:jc w:val="center"/>
        <w:rPr>
          <w:rFonts w:ascii="Times New Roman" w:hAnsi="Times New Roman" w:cs="Times New Roman"/>
          <w:b/>
          <w:sz w:val="32"/>
          <w:szCs w:val="32"/>
        </w:rPr>
      </w:pPr>
    </w:p>
    <w:p w:rsidR="00921AC2" w:rsidRPr="00921AC2" w:rsidRDefault="00921AC2" w:rsidP="00D00D3B">
      <w:pPr>
        <w:tabs>
          <w:tab w:val="left" w:pos="3935"/>
        </w:tabs>
        <w:spacing w:after="0" w:line="240" w:lineRule="auto"/>
        <w:ind w:firstLine="454"/>
        <w:jc w:val="center"/>
        <w:rPr>
          <w:rFonts w:ascii="Times New Roman" w:hAnsi="Times New Roman" w:cs="Times New Roman"/>
          <w:b/>
          <w:sz w:val="24"/>
          <w:szCs w:val="24"/>
        </w:rPr>
      </w:pPr>
      <w:r w:rsidRPr="00921AC2">
        <w:rPr>
          <w:rFonts w:ascii="Times New Roman" w:hAnsi="Times New Roman" w:cs="Times New Roman"/>
          <w:b/>
          <w:bCs/>
          <w:sz w:val="24"/>
          <w:szCs w:val="24"/>
        </w:rPr>
        <w:t>1. Образовательная деятельность в соответствии с образовательными областями с учетом используемых в ОУ программ и методических пособий, обеспечивающих реализацию данных программ.</w:t>
      </w:r>
    </w:p>
    <w:p w:rsidR="00972610" w:rsidRPr="00921AC2" w:rsidRDefault="00972610" w:rsidP="00972610">
      <w:pPr>
        <w:tabs>
          <w:tab w:val="left" w:pos="3935"/>
        </w:tabs>
        <w:spacing w:after="0" w:line="240" w:lineRule="auto"/>
        <w:ind w:firstLine="454"/>
        <w:rPr>
          <w:rFonts w:ascii="Times New Roman" w:hAnsi="Times New Roman" w:cs="Times New Roman"/>
          <w:sz w:val="24"/>
          <w:szCs w:val="24"/>
        </w:rPr>
      </w:pPr>
      <w:r w:rsidRPr="00921AC2">
        <w:rPr>
          <w:rFonts w:ascii="Times New Roman" w:hAnsi="Times New Roman" w:cs="Times New Roman"/>
          <w:bCs/>
          <w:sz w:val="24"/>
          <w:szCs w:val="24"/>
        </w:rPr>
        <w:t xml:space="preserve">Содержание программы определяется в соответствии с направлениями развития ребенка, </w:t>
      </w:r>
      <w:r w:rsidRPr="00921AC2">
        <w:rPr>
          <w:rFonts w:ascii="Times New Roman" w:hAnsi="Times New Roman" w:cs="Times New Roman"/>
          <w:sz w:val="24"/>
          <w:szCs w:val="24"/>
        </w:rPr>
        <w:t>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972610" w:rsidRDefault="00972610" w:rsidP="00972610">
      <w:pPr>
        <w:autoSpaceDE w:val="0"/>
        <w:autoSpaceDN w:val="0"/>
        <w:adjustRightInd w:val="0"/>
        <w:spacing w:after="0" w:line="240" w:lineRule="auto"/>
        <w:rPr>
          <w:rFonts w:ascii="SchoolBookC-Bold" w:hAnsi="SchoolBookC-Bold" w:cs="SchoolBookC-Bold"/>
          <w:b/>
          <w:bCs/>
          <w:sz w:val="20"/>
          <w:szCs w:val="20"/>
        </w:rPr>
      </w:pPr>
      <w:r w:rsidRPr="00921AC2">
        <w:rPr>
          <w:rFonts w:ascii="Times New Roman" w:hAnsi="Times New Roman" w:cs="Times New Roman"/>
          <w:sz w:val="24"/>
          <w:szCs w:val="24"/>
        </w:rPr>
        <w:t>Целостность педагогического процесса в ОУ обеспечивается реализацией</w:t>
      </w:r>
      <w:r w:rsidRPr="00D00D3B">
        <w:rPr>
          <w:rFonts w:ascii="Times New Roman" w:hAnsi="Times New Roman" w:cs="Times New Roman"/>
          <w:sz w:val="24"/>
          <w:szCs w:val="24"/>
        </w:rPr>
        <w:t xml:space="preserve"> Образовательной программы для детей раннего возраста (2–3 года) и Примерной основной общеобразовательной программы дошкольного образования</w:t>
      </w:r>
      <w:r>
        <w:rPr>
          <w:rFonts w:ascii="Times New Roman" w:hAnsi="Times New Roman" w:cs="Times New Roman"/>
          <w:sz w:val="24"/>
          <w:szCs w:val="24"/>
        </w:rPr>
        <w:t xml:space="preserve"> (Проект)</w:t>
      </w:r>
      <w:r w:rsidRPr="00D00D3B">
        <w:rPr>
          <w:rFonts w:ascii="Times New Roman" w:hAnsi="Times New Roman" w:cs="Times New Roman"/>
          <w:sz w:val="24"/>
          <w:szCs w:val="24"/>
        </w:rPr>
        <w:t xml:space="preserve"> </w:t>
      </w:r>
      <w:r w:rsidRPr="00D00D3B">
        <w:rPr>
          <w:rFonts w:ascii="Times New Roman" w:hAnsi="Times New Roman" w:cs="Times New Roman"/>
          <w:b/>
          <w:bCs/>
          <w:sz w:val="24"/>
          <w:szCs w:val="24"/>
        </w:rPr>
        <w:t>(</w:t>
      </w:r>
      <w:r w:rsidRPr="00D00D3B">
        <w:rPr>
          <w:rFonts w:ascii="Times New Roman" w:hAnsi="Times New Roman" w:cs="Times New Roman"/>
          <w:sz w:val="24"/>
          <w:szCs w:val="24"/>
        </w:rPr>
        <w:t>Образовательная система «Школа 2100</w:t>
      </w:r>
      <w:r w:rsidRPr="00E875E2">
        <w:rPr>
          <w:rFonts w:ascii="Times New Roman" w:hAnsi="Times New Roman" w:cs="Times New Roman"/>
          <w:sz w:val="24"/>
          <w:szCs w:val="24"/>
        </w:rPr>
        <w:t>». «Детский</w:t>
      </w:r>
      <w:r w:rsidRPr="00D00D3B">
        <w:rPr>
          <w:rFonts w:ascii="Times New Roman" w:hAnsi="Times New Roman" w:cs="Times New Roman"/>
          <w:sz w:val="24"/>
          <w:szCs w:val="24"/>
        </w:rPr>
        <w:t xml:space="preserve"> сад 2100»</w:t>
      </w:r>
      <w:r>
        <w:rPr>
          <w:rFonts w:ascii="Times New Roman" w:hAnsi="Times New Roman" w:cs="Times New Roman"/>
          <w:sz w:val="24"/>
          <w:szCs w:val="24"/>
        </w:rPr>
        <w:t xml:space="preserve"> </w:t>
      </w:r>
      <w:r w:rsidRPr="00D00D3B">
        <w:rPr>
          <w:rFonts w:ascii="Times New Roman" w:hAnsi="Times New Roman" w:cs="Times New Roman"/>
          <w:sz w:val="24"/>
          <w:szCs w:val="24"/>
        </w:rPr>
        <w:t xml:space="preserve"> / Под науч. ред. О.В. Чиндиловой)</w:t>
      </w:r>
      <w:r>
        <w:rPr>
          <w:rFonts w:ascii="Times New Roman" w:hAnsi="Times New Roman" w:cs="Times New Roman"/>
          <w:sz w:val="24"/>
          <w:szCs w:val="24"/>
        </w:rPr>
        <w:t>.</w:t>
      </w:r>
      <w:r w:rsidRPr="00D00D3B">
        <w:rPr>
          <w:rFonts w:ascii="Times New Roman" w:hAnsi="Times New Roman" w:cs="Times New Roman"/>
          <w:b/>
          <w:sz w:val="24"/>
          <w:szCs w:val="24"/>
        </w:rPr>
        <w:t xml:space="preserve">  </w:t>
      </w:r>
      <w:r>
        <w:rPr>
          <w:rFonts w:ascii="SchoolBookC-Bold" w:hAnsi="SchoolBookC-Bold" w:cs="SchoolBookC-Bold"/>
          <w:b/>
          <w:bCs/>
          <w:sz w:val="20"/>
          <w:szCs w:val="20"/>
        </w:rPr>
        <w:t xml:space="preserve"> </w:t>
      </w:r>
    </w:p>
    <w:p w:rsidR="00972610" w:rsidRPr="000F573A" w:rsidRDefault="00972610" w:rsidP="00972610">
      <w:pPr>
        <w:rPr>
          <w:rFonts w:ascii="Times New Roman" w:hAnsi="Times New Roman" w:cs="Times New Roman"/>
          <w:sz w:val="24"/>
          <w:szCs w:val="24"/>
        </w:rPr>
      </w:pPr>
      <w:r w:rsidRPr="00E875E2">
        <w:rPr>
          <w:rFonts w:ascii="Times New Roman" w:hAnsi="Times New Roman" w:cs="Times New Roman"/>
          <w:sz w:val="24"/>
          <w:szCs w:val="24"/>
        </w:rPr>
        <w:t>Также используются:</w:t>
      </w:r>
      <w:r>
        <w:rPr>
          <w:rFonts w:ascii="Times New Roman" w:hAnsi="Times New Roman" w:cs="Times New Roman"/>
          <w:b/>
          <w:sz w:val="24"/>
          <w:szCs w:val="24"/>
        </w:rPr>
        <w:t xml:space="preserve"> </w:t>
      </w:r>
      <w:r w:rsidRPr="00E875E2">
        <w:rPr>
          <w:rFonts w:ascii="Times New Roman" w:hAnsi="Times New Roman" w:cs="Times New Roman"/>
          <w:sz w:val="24"/>
          <w:szCs w:val="24"/>
        </w:rPr>
        <w:t>Программа воспитания и обучения детей дошкольного возраста» под редакцией М.В.Васильевой, В.В.Гербовой, Т.С.Комаровой, «Познаю себя» М.В.Корепанова, Е.В.Харлампова, «Основы безопасности детей дошкольного возраста» Н.Н.Авдеева, Р.Б.Стеркина, О.Л.Князева, Программа художественного воспитания, обучения и развития детей 2-7 лет под редакцией И.А.Лыковой</w:t>
      </w:r>
      <w:r w:rsidR="009561BD">
        <w:rPr>
          <w:rFonts w:ascii="Times New Roman" w:hAnsi="Times New Roman" w:cs="Times New Roman"/>
          <w:sz w:val="24"/>
          <w:szCs w:val="24"/>
        </w:rPr>
        <w:t xml:space="preserve">, </w:t>
      </w:r>
      <w:r w:rsidR="009561BD" w:rsidRPr="000F573A">
        <w:rPr>
          <w:rFonts w:ascii="Times New Roman" w:hAnsi="Times New Roman" w:cs="Times New Roman"/>
          <w:sz w:val="24"/>
          <w:szCs w:val="24"/>
        </w:rPr>
        <w:t>«Ожидание чуда» Л.В. Гераскиной.</w:t>
      </w:r>
      <w:r w:rsidRPr="000F573A">
        <w:rPr>
          <w:rFonts w:ascii="Times New Roman" w:hAnsi="Times New Roman" w:cs="Times New Roman"/>
          <w:sz w:val="24"/>
          <w:szCs w:val="24"/>
        </w:rPr>
        <w:t xml:space="preserve">  </w:t>
      </w:r>
    </w:p>
    <w:p w:rsidR="00697552" w:rsidRPr="00D00D3B" w:rsidRDefault="00722F88" w:rsidP="00722F88">
      <w:pPr>
        <w:tabs>
          <w:tab w:val="left" w:pos="3935"/>
        </w:tabs>
        <w:spacing w:after="0" w:line="240" w:lineRule="auto"/>
        <w:ind w:firstLine="454"/>
        <w:rPr>
          <w:rFonts w:ascii="Times New Roman" w:hAnsi="Times New Roman" w:cs="Times New Roman"/>
          <w:b/>
          <w:sz w:val="24"/>
          <w:szCs w:val="24"/>
        </w:rPr>
      </w:pPr>
      <w:r>
        <w:rPr>
          <w:rFonts w:ascii="SchoolBookC-Bold" w:hAnsi="SchoolBookC-Bold" w:cs="SchoolBookC-Bold"/>
          <w:b/>
          <w:bCs/>
          <w:sz w:val="20"/>
          <w:szCs w:val="20"/>
        </w:rPr>
        <w:t xml:space="preserve"> </w:t>
      </w:r>
    </w:p>
    <w:p w:rsidR="00AF1271" w:rsidRDefault="00AF1271" w:rsidP="00A87654">
      <w:pPr>
        <w:spacing w:after="0" w:line="240" w:lineRule="auto"/>
        <w:ind w:firstLine="454"/>
        <w:jc w:val="both"/>
        <w:rPr>
          <w:rFonts w:ascii="Times New Roman" w:eastAsia="Batang" w:hAnsi="Times New Roman" w:cs="Times New Roman"/>
          <w:sz w:val="24"/>
          <w:szCs w:val="24"/>
          <w:lang w:eastAsia="ko-KR"/>
        </w:rPr>
      </w:pPr>
      <w:r w:rsidRPr="00A87654">
        <w:rPr>
          <w:rFonts w:ascii="Times New Roman" w:eastAsia="Batang" w:hAnsi="Times New Roman" w:cs="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6A3EDB" w:rsidRDefault="006A3EDB" w:rsidP="00A87654">
      <w:pPr>
        <w:spacing w:after="0" w:line="240" w:lineRule="auto"/>
        <w:ind w:firstLine="454"/>
        <w:jc w:val="both"/>
        <w:rPr>
          <w:rFonts w:ascii="Times New Roman" w:eastAsia="Batang" w:hAnsi="Times New Roman" w:cs="Times New Roman"/>
          <w:sz w:val="24"/>
          <w:szCs w:val="24"/>
          <w:lang w:eastAsia="ko-KR"/>
        </w:rPr>
      </w:pPr>
    </w:p>
    <w:p w:rsidR="006A3EDB" w:rsidRDefault="00C04C06" w:rsidP="00A87654">
      <w:pPr>
        <w:spacing w:after="0" w:line="240" w:lineRule="auto"/>
        <w:ind w:firstLine="454"/>
        <w:jc w:val="both"/>
        <w:rPr>
          <w:rFonts w:ascii="Times New Roman" w:eastAsia="Batang" w:hAnsi="Times New Roman" w:cs="Times New Roman"/>
          <w:sz w:val="24"/>
          <w:szCs w:val="24"/>
          <w:lang w:eastAsia="ko-KR"/>
        </w:rPr>
      </w:pPr>
      <w:r w:rsidRPr="006A3EDB">
        <w:rPr>
          <w:rFonts w:ascii="Times New Roman" w:eastAsia="Batang" w:hAnsi="Times New Roman" w:cs="Times New Roman"/>
          <w:sz w:val="24"/>
          <w:szCs w:val="24"/>
          <w:lang w:eastAsia="ko-KR"/>
        </w:rPr>
        <w:object w:dxaOrig="7205"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75pt" o:ole="">
            <v:imagedata r:id="rId8" o:title=""/>
          </v:shape>
          <o:OLEObject Type="Embed" ProgID="PowerPoint.Slide.12" ShapeID="_x0000_i1025" DrawAspect="Content" ObjectID="_1507960906" r:id="rId9"/>
        </w:objec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w:t>
      </w:r>
      <w:r w:rsidRPr="00A87654">
        <w:rPr>
          <w:sz w:val="24"/>
          <w:szCs w:val="24"/>
        </w:rPr>
        <w:softHyphen/>
        <w:t>ласти, с обязательным психологическим сопровождением.</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При этом решение программных образовательных задач предусматри</w:t>
      </w:r>
      <w:r w:rsidRPr="00A87654">
        <w:rPr>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997E4F" w:rsidRPr="00A87654" w:rsidRDefault="00997E4F" w:rsidP="00A87654">
      <w:pPr>
        <w:pStyle w:val="7"/>
        <w:shd w:val="clear" w:color="auto" w:fill="auto"/>
        <w:spacing w:after="0" w:line="240" w:lineRule="auto"/>
        <w:ind w:left="20" w:right="20" w:firstLine="454"/>
        <w:jc w:val="both"/>
        <w:rPr>
          <w:sz w:val="24"/>
          <w:szCs w:val="24"/>
        </w:rPr>
      </w:pPr>
    </w:p>
    <w:p w:rsidR="00921AC2" w:rsidRPr="00921AC2" w:rsidRDefault="003D7A18" w:rsidP="001D1318">
      <w:pPr>
        <w:pStyle w:val="a5"/>
        <w:numPr>
          <w:ilvl w:val="1"/>
          <w:numId w:val="82"/>
        </w:numPr>
        <w:jc w:val="center"/>
        <w:rPr>
          <w:rFonts w:eastAsia="Batang"/>
          <w:b/>
          <w:sz w:val="28"/>
          <w:szCs w:val="28"/>
          <w:lang w:eastAsia="ko-KR"/>
        </w:rPr>
      </w:pPr>
      <w:r w:rsidRPr="00921AC2">
        <w:rPr>
          <w:rStyle w:val="50"/>
          <w:rFonts w:ascii="Times New Roman" w:hAnsi="Times New Roman" w:cs="Times New Roman"/>
          <w:b/>
          <w:sz w:val="28"/>
          <w:szCs w:val="28"/>
        </w:rPr>
        <w:t>Образовательная область «</w:t>
      </w:r>
      <w:r w:rsidR="00921AC2" w:rsidRPr="00921AC2">
        <w:rPr>
          <w:rFonts w:eastAsia="Batang"/>
          <w:b/>
          <w:sz w:val="28"/>
          <w:szCs w:val="28"/>
          <w:lang w:eastAsia="ko-KR"/>
        </w:rPr>
        <w:t>Социально-коммуникативное р</w:t>
      </w:r>
      <w:r w:rsidR="00997E4F" w:rsidRPr="00921AC2">
        <w:rPr>
          <w:rFonts w:eastAsia="Batang"/>
          <w:b/>
          <w:sz w:val="28"/>
          <w:szCs w:val="28"/>
          <w:lang w:eastAsia="ko-KR"/>
        </w:rPr>
        <w:t>азвитие</w:t>
      </w:r>
      <w:r w:rsidRPr="00921AC2">
        <w:rPr>
          <w:rFonts w:eastAsia="Batang"/>
          <w:b/>
          <w:sz w:val="28"/>
          <w:szCs w:val="28"/>
          <w:lang w:eastAsia="ko-KR"/>
        </w:rPr>
        <w:t>»</w:t>
      </w:r>
    </w:p>
    <w:p w:rsidR="00997E4F" w:rsidRPr="00A87654" w:rsidRDefault="00921AC2" w:rsidP="00A87654">
      <w:pPr>
        <w:pStyle w:val="120"/>
        <w:shd w:val="clear" w:color="auto" w:fill="auto"/>
        <w:spacing w:before="0" w:line="240" w:lineRule="auto"/>
        <w:ind w:left="20" w:right="20" w:firstLine="454"/>
        <w:rPr>
          <w:rFonts w:ascii="Times New Roman" w:hAnsi="Times New Roman" w:cs="Times New Roman"/>
          <w:sz w:val="24"/>
          <w:szCs w:val="24"/>
        </w:rPr>
      </w:pPr>
      <w:r>
        <w:rPr>
          <w:rFonts w:ascii="Times New Roman" w:hAnsi="Times New Roman" w:cs="Times New Roman"/>
          <w:sz w:val="24"/>
          <w:szCs w:val="24"/>
        </w:rPr>
        <w:t xml:space="preserve">  </w:t>
      </w:r>
    </w:p>
    <w:p w:rsidR="00997E4F" w:rsidRPr="00921AC2" w:rsidRDefault="00997E4F" w:rsidP="00921AC2">
      <w:pPr>
        <w:pStyle w:val="130"/>
        <w:shd w:val="clear" w:color="auto" w:fill="auto"/>
        <w:spacing w:before="0" w:after="0" w:line="240" w:lineRule="auto"/>
        <w:ind w:right="3780"/>
        <w:rPr>
          <w:rFonts w:ascii="Times New Roman" w:hAnsi="Times New Roman" w:cs="Times New Roman"/>
          <w:i/>
          <w:sz w:val="24"/>
          <w:szCs w:val="24"/>
          <w:u w:val="single"/>
        </w:rPr>
      </w:pPr>
      <w:bookmarkStart w:id="3" w:name="bookmark68"/>
      <w:r w:rsidRPr="00921AC2">
        <w:rPr>
          <w:rFonts w:ascii="Times New Roman" w:hAnsi="Times New Roman" w:cs="Times New Roman"/>
          <w:i/>
          <w:sz w:val="24"/>
          <w:szCs w:val="24"/>
          <w:u w:val="single"/>
        </w:rPr>
        <w:t>Основные цели и задачи</w:t>
      </w:r>
      <w:bookmarkEnd w:id="3"/>
      <w:r w:rsidR="00921AC2" w:rsidRPr="00921AC2">
        <w:rPr>
          <w:rFonts w:ascii="Times New Roman" w:hAnsi="Times New Roman" w:cs="Times New Roman"/>
          <w:i/>
          <w:sz w:val="24"/>
          <w:szCs w:val="24"/>
          <w:u w:val="single"/>
        </w:rPr>
        <w:t>:</w:t>
      </w:r>
    </w:p>
    <w:p w:rsidR="00DC7C40" w:rsidRPr="00A87654" w:rsidRDefault="00DC7C40" w:rsidP="00DC7C40">
      <w:pPr>
        <w:pStyle w:val="120"/>
        <w:shd w:val="clear" w:color="auto" w:fill="auto"/>
        <w:spacing w:before="0" w:line="240" w:lineRule="auto"/>
        <w:ind w:left="20" w:right="20" w:firstLine="454"/>
        <w:rPr>
          <w:rFonts w:ascii="Times New Roman" w:hAnsi="Times New Roman" w:cs="Times New Roman"/>
          <w:sz w:val="24"/>
          <w:szCs w:val="24"/>
        </w:rPr>
      </w:pPr>
      <w:r w:rsidRPr="00A87654">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w:t>
      </w:r>
      <w:r w:rsidRPr="00A87654">
        <w:rPr>
          <w:rFonts w:ascii="Times New Roman" w:hAnsi="Times New Roman" w:cs="Times New Roman"/>
          <w:sz w:val="24"/>
          <w:szCs w:val="24"/>
        </w:rPr>
        <w:softHyphen/>
        <w:t>ности; развитие общения и взаимодействия ребенка со взрослыми и сверс</w:t>
      </w:r>
      <w:r w:rsidRPr="00A87654">
        <w:rPr>
          <w:rFonts w:ascii="Times New Roman" w:hAnsi="Times New Roman" w:cs="Times New Roman"/>
          <w:sz w:val="24"/>
          <w:szCs w:val="24"/>
        </w:rPr>
        <w:softHyphen/>
        <w:t>тниками; становление самостоятельности, целенаправленности и саморе</w:t>
      </w:r>
      <w:r w:rsidRPr="00A87654">
        <w:rPr>
          <w:rFonts w:ascii="Times New Roman" w:hAnsi="Times New Roman" w:cs="Times New Roman"/>
          <w:sz w:val="24"/>
          <w:szCs w:val="24"/>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A87654">
        <w:rPr>
          <w:rFonts w:ascii="Times New Roman" w:hAnsi="Times New Roman" w:cs="Times New Roman"/>
          <w:sz w:val="24"/>
          <w:szCs w:val="24"/>
        </w:rPr>
        <w:softHyphen/>
        <w:t>обществу детей и взрослых в Организации; формирование позитивных ус</w:t>
      </w:r>
      <w:r w:rsidRPr="00A87654">
        <w:rPr>
          <w:rFonts w:ascii="Times New Roman" w:hAnsi="Times New Roman" w:cs="Times New Roman"/>
          <w:sz w:val="24"/>
          <w:szCs w:val="24"/>
        </w:rPr>
        <w:softHyphen/>
        <w:t>тановок к различным видам труда и творчества; формирование основ безо</w:t>
      </w:r>
      <w:r w:rsidRPr="00A87654">
        <w:rPr>
          <w:rFonts w:ascii="Times New Roman" w:hAnsi="Times New Roman" w:cs="Times New Roman"/>
          <w:sz w:val="24"/>
          <w:szCs w:val="24"/>
        </w:rPr>
        <w:softHyphen/>
        <w:t>пасного поведения в быту, социуме, природе</w:t>
      </w:r>
      <w:r w:rsidR="00826B9F">
        <w:rPr>
          <w:rFonts w:ascii="Times New Roman" w:hAnsi="Times New Roman" w:cs="Times New Roman"/>
          <w:sz w:val="24"/>
          <w:szCs w:val="24"/>
        </w:rPr>
        <w:t>, овладение речью как средством общения и культуры.</w:t>
      </w:r>
      <w:r w:rsidRPr="00A87654">
        <w:rPr>
          <w:rFonts w:ascii="Times New Roman" w:hAnsi="Times New Roman" w:cs="Times New Roman"/>
          <w:sz w:val="24"/>
          <w:szCs w:val="24"/>
        </w:rPr>
        <w:t>.</w:t>
      </w:r>
    </w:p>
    <w:p w:rsidR="00FF7A4A" w:rsidRPr="00FF7A4A" w:rsidRDefault="00FF7A4A" w:rsidP="00FF7A4A">
      <w:pPr>
        <w:autoSpaceDE w:val="0"/>
        <w:autoSpaceDN w:val="0"/>
        <w:adjustRightInd w:val="0"/>
        <w:spacing w:after="0" w:line="240" w:lineRule="auto"/>
        <w:rPr>
          <w:rFonts w:ascii="Calibri" w:hAnsi="Calibri" w:cs="Calibri"/>
          <w:color w:val="000000"/>
          <w:sz w:val="24"/>
          <w:szCs w:val="24"/>
        </w:rPr>
      </w:pPr>
    </w:p>
    <w:p w:rsidR="00FF7A4A" w:rsidRPr="00FF7A4A" w:rsidRDefault="00FF7A4A" w:rsidP="00FF7A4A">
      <w:pPr>
        <w:pStyle w:val="af9"/>
        <w:jc w:val="center"/>
        <w:rPr>
          <w:b/>
        </w:rPr>
      </w:pPr>
      <w:r w:rsidRPr="00FF7A4A">
        <w:rPr>
          <w:b/>
        </w:rPr>
        <w:t>Основные направления</w:t>
      </w:r>
      <w:r>
        <w:rPr>
          <w:b/>
        </w:rPr>
        <w:t xml:space="preserve"> </w:t>
      </w:r>
      <w:r w:rsidRPr="00FF7A4A">
        <w:rPr>
          <w:b/>
        </w:rPr>
        <w:t>реализации образовательной области</w:t>
      </w:r>
    </w:p>
    <w:p w:rsidR="00F246AA" w:rsidRPr="00FF7A4A" w:rsidRDefault="00FF7A4A" w:rsidP="00FF7A4A">
      <w:pPr>
        <w:pStyle w:val="af9"/>
        <w:jc w:val="center"/>
        <w:rPr>
          <w:b/>
          <w:i/>
          <w:u w:val="single"/>
        </w:rPr>
      </w:pPr>
      <w:r w:rsidRPr="00FF7A4A">
        <w:rPr>
          <w:rFonts w:eastAsiaTheme="minorEastAsia"/>
          <w:b/>
        </w:rPr>
        <w:t>«Социально-коммуникативное развитие»</w:t>
      </w:r>
      <w:r>
        <w:rPr>
          <w:rFonts w:eastAsiaTheme="minorEastAsia"/>
          <w:b/>
        </w:rPr>
        <w:t>:</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rStyle w:val="ae"/>
          <w:sz w:val="24"/>
          <w:szCs w:val="24"/>
        </w:rPr>
        <w:t xml:space="preserve">Социализация, развитие общения, нравственное воспитание. </w:t>
      </w:r>
      <w:r w:rsidRPr="00A87654">
        <w:rPr>
          <w:sz w:val="24"/>
          <w:szCs w:val="24"/>
        </w:rPr>
        <w:t>Ус</w:t>
      </w:r>
      <w:r w:rsidRPr="00A87654">
        <w:rPr>
          <w:sz w:val="24"/>
          <w:szCs w:val="24"/>
        </w:rPr>
        <w:softHyphen/>
        <w:t xml:space="preserve">воение норм и ценностей, принятых в обществе, воспитание моральных и нравственных качеств ребенка, </w:t>
      </w:r>
      <w:r w:rsidRPr="00A87654">
        <w:rPr>
          <w:sz w:val="24"/>
          <w:szCs w:val="24"/>
        </w:rPr>
        <w:lastRenderedPageBreak/>
        <w:t>формирование умения правильно оце</w:t>
      </w:r>
      <w:r w:rsidRPr="00A87654">
        <w:rPr>
          <w:sz w:val="24"/>
          <w:szCs w:val="24"/>
        </w:rPr>
        <w:softHyphen/>
        <w:t>нивать свои поступки и поступки сверстников.</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Развитие общения и взаимодействия ребенка с взрослыми и сверстни</w:t>
      </w:r>
      <w:r w:rsidRPr="00A87654">
        <w:rPr>
          <w:sz w:val="24"/>
          <w:szCs w:val="24"/>
        </w:rPr>
        <w:softHyphen/>
        <w:t>ками, развитие социального и эмоционального интеллекта, эмоциональ</w:t>
      </w:r>
      <w:r w:rsidRPr="00A87654">
        <w:rPr>
          <w:sz w:val="24"/>
          <w:szCs w:val="24"/>
        </w:rPr>
        <w:softHyphen/>
        <w:t>ной отзывчивости, сопереживания, уважительного и доброжелательного отношения к окружающим.</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Формирование готовности детей к совместной деятельности, развитие умения договариваться, самостоятельно разрешать конфликты со сверс</w:t>
      </w:r>
      <w:r w:rsidRPr="00A87654">
        <w:rPr>
          <w:sz w:val="24"/>
          <w:szCs w:val="24"/>
        </w:rPr>
        <w:softHyphen/>
        <w:t>тниками.</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rStyle w:val="ae"/>
          <w:sz w:val="24"/>
          <w:szCs w:val="24"/>
        </w:rPr>
        <w:t xml:space="preserve">Ребенок в семье и сообществе. </w:t>
      </w:r>
      <w:r w:rsidRPr="00A87654">
        <w:rPr>
          <w:sz w:val="24"/>
          <w:szCs w:val="24"/>
        </w:rPr>
        <w:t>Формирование образа Я, уважитель</w:t>
      </w:r>
      <w:r w:rsidRPr="00A87654">
        <w:rPr>
          <w:sz w:val="24"/>
          <w:szCs w:val="24"/>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rStyle w:val="ae"/>
          <w:sz w:val="24"/>
          <w:szCs w:val="24"/>
        </w:rPr>
        <w:t xml:space="preserve">Самообслуживание, самостоятельность, трудовое воспитание. </w:t>
      </w:r>
      <w:r w:rsidRPr="00A87654">
        <w:rPr>
          <w:sz w:val="24"/>
          <w:szCs w:val="24"/>
        </w:rPr>
        <w:t>Раз</w:t>
      </w:r>
      <w:r w:rsidRPr="00A87654">
        <w:rPr>
          <w:sz w:val="24"/>
          <w:szCs w:val="24"/>
        </w:rPr>
        <w:softHyphen/>
        <w:t>витие навыков самообслуживания; становление самостоятельности, целе</w:t>
      </w:r>
      <w:r w:rsidRPr="00A87654">
        <w:rPr>
          <w:sz w:val="24"/>
          <w:szCs w:val="24"/>
        </w:rPr>
        <w:softHyphen/>
        <w:t>направленности и саморегуляции собственных действий.</w:t>
      </w:r>
    </w:p>
    <w:p w:rsidR="00997E4F" w:rsidRPr="00A87654" w:rsidRDefault="00997E4F" w:rsidP="00A87654">
      <w:pPr>
        <w:pStyle w:val="7"/>
        <w:shd w:val="clear" w:color="auto" w:fill="auto"/>
        <w:spacing w:after="0" w:line="240" w:lineRule="auto"/>
        <w:ind w:left="20" w:firstLine="454"/>
        <w:jc w:val="both"/>
        <w:rPr>
          <w:sz w:val="24"/>
          <w:szCs w:val="24"/>
        </w:rPr>
      </w:pPr>
      <w:r w:rsidRPr="00A87654">
        <w:rPr>
          <w:sz w:val="24"/>
          <w:szCs w:val="24"/>
        </w:rPr>
        <w:t>Воспитание культурно-гигиенических навыков.</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Формирование позитивных установок к различным видам труда и твор</w:t>
      </w:r>
      <w:r w:rsidRPr="00A87654">
        <w:rPr>
          <w:sz w:val="24"/>
          <w:szCs w:val="24"/>
        </w:rPr>
        <w:softHyphen/>
        <w:t>чества, воспитание положительного отношения к труду, желания трудиться.</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sz w:val="24"/>
          <w:szCs w:val="24"/>
        </w:rPr>
        <w:t>Формирование первичных представлений о труде взрослых, его роли в обществе и жизни каждого человека.</w:t>
      </w:r>
    </w:p>
    <w:p w:rsidR="00997E4F" w:rsidRPr="00A87654" w:rsidRDefault="00997E4F" w:rsidP="00A87654">
      <w:pPr>
        <w:pStyle w:val="7"/>
        <w:shd w:val="clear" w:color="auto" w:fill="auto"/>
        <w:spacing w:after="0" w:line="240" w:lineRule="auto"/>
        <w:ind w:left="20" w:right="20" w:firstLine="454"/>
        <w:jc w:val="both"/>
        <w:rPr>
          <w:sz w:val="24"/>
          <w:szCs w:val="24"/>
        </w:rPr>
      </w:pPr>
      <w:r w:rsidRPr="00A87654">
        <w:rPr>
          <w:rStyle w:val="ae"/>
          <w:sz w:val="24"/>
          <w:szCs w:val="24"/>
        </w:rPr>
        <w:t xml:space="preserve">Формирование основ безопасности. </w:t>
      </w:r>
      <w:r w:rsidRPr="00A87654">
        <w:rPr>
          <w:sz w:val="24"/>
          <w:szCs w:val="24"/>
        </w:rPr>
        <w:t>Формирование первичных пред</w:t>
      </w:r>
      <w:r w:rsidRPr="00A87654">
        <w:rPr>
          <w:sz w:val="24"/>
          <w:szCs w:val="24"/>
        </w:rPr>
        <w:softHyphen/>
        <w:t>ставлений о безопасном поведении в быту, социуме, природе. Воспитание осознанного отношения к выполнению правил безопасности.</w:t>
      </w:r>
    </w:p>
    <w:p w:rsidR="00997E4F" w:rsidRPr="00A87654" w:rsidRDefault="00997E4F" w:rsidP="00A87654">
      <w:pPr>
        <w:pStyle w:val="7"/>
        <w:shd w:val="clear" w:color="auto" w:fill="auto"/>
        <w:spacing w:after="0" w:line="240" w:lineRule="auto"/>
        <w:ind w:right="20" w:firstLine="454"/>
        <w:jc w:val="both"/>
        <w:rPr>
          <w:sz w:val="24"/>
          <w:szCs w:val="24"/>
        </w:rPr>
      </w:pPr>
      <w:r w:rsidRPr="00A87654">
        <w:rPr>
          <w:sz w:val="24"/>
          <w:szCs w:val="24"/>
        </w:rPr>
        <w:t>Формирование осторожного и осмотрительного отношения к по</w:t>
      </w:r>
      <w:r w:rsidRPr="00A87654">
        <w:rPr>
          <w:sz w:val="24"/>
          <w:szCs w:val="24"/>
        </w:rPr>
        <w:softHyphen/>
        <w:t>тенциально опасным для человека и окружающего мира природы си</w:t>
      </w:r>
      <w:r w:rsidRPr="00A87654">
        <w:rPr>
          <w:sz w:val="24"/>
          <w:szCs w:val="24"/>
        </w:rPr>
        <w:softHyphen/>
        <w:t>туациям.</w:t>
      </w:r>
    </w:p>
    <w:p w:rsidR="00997E4F" w:rsidRPr="00A87654" w:rsidRDefault="00997E4F" w:rsidP="00A87654">
      <w:pPr>
        <w:pStyle w:val="7"/>
        <w:shd w:val="clear" w:color="auto" w:fill="auto"/>
        <w:spacing w:after="0" w:line="240" w:lineRule="auto"/>
        <w:ind w:right="20" w:firstLine="454"/>
        <w:jc w:val="both"/>
        <w:rPr>
          <w:sz w:val="24"/>
          <w:szCs w:val="24"/>
        </w:rPr>
      </w:pPr>
      <w:r w:rsidRPr="00A87654">
        <w:rPr>
          <w:sz w:val="24"/>
          <w:szCs w:val="24"/>
        </w:rPr>
        <w:t>Формирование представлений о некоторых типичных опасных ситу</w:t>
      </w:r>
      <w:r w:rsidRPr="00A87654">
        <w:rPr>
          <w:sz w:val="24"/>
          <w:szCs w:val="24"/>
        </w:rPr>
        <w:softHyphen/>
        <w:t>ациях и способах поведения в них.</w:t>
      </w:r>
    </w:p>
    <w:p w:rsidR="00997E4F" w:rsidRPr="00A87654" w:rsidRDefault="00997E4F" w:rsidP="00A87654">
      <w:pPr>
        <w:pStyle w:val="7"/>
        <w:shd w:val="clear" w:color="auto" w:fill="auto"/>
        <w:spacing w:after="0" w:line="240" w:lineRule="auto"/>
        <w:ind w:right="20" w:firstLine="454"/>
        <w:jc w:val="both"/>
        <w:rPr>
          <w:sz w:val="24"/>
          <w:szCs w:val="24"/>
        </w:rPr>
      </w:pPr>
      <w:r w:rsidRPr="00A87654">
        <w:rPr>
          <w:sz w:val="24"/>
          <w:szCs w:val="24"/>
        </w:rPr>
        <w:t>Формирование элементарных представлений о правилах безопасности дорожного движения; воспитание осознанного отношения к необходимос</w:t>
      </w:r>
      <w:r w:rsidRPr="00A87654">
        <w:rPr>
          <w:sz w:val="24"/>
          <w:szCs w:val="24"/>
        </w:rPr>
        <w:softHyphen/>
        <w:t>ти выполнения этих правил.</w:t>
      </w:r>
    </w:p>
    <w:p w:rsidR="004543BF" w:rsidRPr="004543BF" w:rsidRDefault="00B13B15" w:rsidP="004543BF">
      <w:pPr>
        <w:autoSpaceDE w:val="0"/>
        <w:autoSpaceDN w:val="0"/>
        <w:adjustRightInd w:val="0"/>
        <w:spacing w:after="0" w:line="240" w:lineRule="auto"/>
        <w:rPr>
          <w:rFonts w:cstheme="minorHAnsi"/>
          <w:color w:val="FF0000"/>
          <w:sz w:val="24"/>
          <w:szCs w:val="24"/>
        </w:rPr>
      </w:pPr>
      <w:r>
        <w:rPr>
          <w:rFonts w:ascii="Calibri" w:hAnsi="Calibri" w:cs="Calibri"/>
          <w:color w:val="000000"/>
          <w:sz w:val="24"/>
          <w:szCs w:val="24"/>
        </w:rPr>
        <w:t xml:space="preserve"> </w:t>
      </w:r>
      <w:r w:rsidR="00715B05">
        <w:rPr>
          <w:rFonts w:cstheme="minorHAnsi"/>
          <w:color w:val="FF0000"/>
          <w:sz w:val="24"/>
          <w:szCs w:val="24"/>
        </w:rPr>
        <w:t xml:space="preserve"> </w:t>
      </w:r>
    </w:p>
    <w:p w:rsidR="009D7A41" w:rsidRDefault="007A4F48" w:rsidP="00FF7A4A">
      <w:pPr>
        <w:autoSpaceDE w:val="0"/>
        <w:autoSpaceDN w:val="0"/>
        <w:adjustRightInd w:val="0"/>
        <w:spacing w:after="0" w:line="240" w:lineRule="auto"/>
        <w:jc w:val="center"/>
        <w:rPr>
          <w:rFonts w:cstheme="minorHAnsi"/>
          <w:b/>
          <w:bCs/>
          <w:sz w:val="28"/>
          <w:szCs w:val="28"/>
        </w:rPr>
      </w:pPr>
      <w:r>
        <w:rPr>
          <w:rFonts w:cstheme="minorHAnsi"/>
          <w:b/>
          <w:bCs/>
          <w:sz w:val="28"/>
          <w:szCs w:val="28"/>
        </w:rPr>
        <w:t>Развитие игровой деятельности детей дошкольного возраста</w:t>
      </w:r>
    </w:p>
    <w:p w:rsidR="007A4F48" w:rsidRDefault="007A4F48" w:rsidP="00FF7A4A">
      <w:pPr>
        <w:autoSpaceDE w:val="0"/>
        <w:autoSpaceDN w:val="0"/>
        <w:adjustRightInd w:val="0"/>
        <w:spacing w:after="0" w:line="240" w:lineRule="auto"/>
        <w:jc w:val="center"/>
        <w:rPr>
          <w:rFonts w:cstheme="minorHAnsi"/>
          <w:b/>
          <w:bCs/>
          <w:sz w:val="28"/>
          <w:szCs w:val="28"/>
        </w:rPr>
      </w:pPr>
    </w:p>
    <w:p w:rsidR="007A4F48" w:rsidRDefault="007A4F48" w:rsidP="007A4F48">
      <w:pPr>
        <w:pStyle w:val="afc"/>
        <w:framePr w:wrap="notBeside" w:vAnchor="text" w:hAnchor="text" w:xAlign="center" w:y="1"/>
        <w:shd w:val="clear" w:color="auto" w:fill="auto"/>
        <w:spacing w:line="210" w:lineRule="exact"/>
      </w:pPr>
      <w:r>
        <w:t>Классификация игр детей дошкольного возраста</w:t>
      </w:r>
    </w:p>
    <w:p w:rsidR="007A4F48" w:rsidRDefault="007A4F48" w:rsidP="007A4F48">
      <w:pPr>
        <w:autoSpaceDE w:val="0"/>
        <w:autoSpaceDN w:val="0"/>
        <w:adjustRightInd w:val="0"/>
        <w:spacing w:after="0" w:line="240" w:lineRule="auto"/>
        <w:jc w:val="center"/>
      </w:pPr>
      <w:r>
        <w:t>(по Е.В. Зворыгиной и С.Л. Новоселовой)</w:t>
      </w:r>
    </w:p>
    <w:p w:rsidR="007A4F48" w:rsidRDefault="00B41295" w:rsidP="007A4F48">
      <w:pPr>
        <w:autoSpaceDE w:val="0"/>
        <w:autoSpaceDN w:val="0"/>
        <w:adjustRightInd w:val="0"/>
        <w:spacing w:after="0" w:line="240" w:lineRule="auto"/>
        <w:jc w:val="center"/>
        <w:rPr>
          <w:rFonts w:cstheme="minorHAnsi"/>
          <w:b/>
          <w:bCs/>
          <w:sz w:val="28"/>
          <w:szCs w:val="28"/>
        </w:rPr>
      </w:pPr>
      <w:r>
        <w:rPr>
          <w:rFonts w:cstheme="minorHAnsi"/>
          <w:b/>
          <w:bCs/>
          <w:noProof/>
          <w:sz w:val="28"/>
          <w:szCs w:val="28"/>
        </w:rPr>
        <w:pict>
          <v:shapetype id="_x0000_t32" coordsize="21600,21600" o:spt="32" o:oned="t" path="m,l21600,21600e" filled="f">
            <v:path arrowok="t" fillok="f" o:connecttype="none"/>
            <o:lock v:ext="edit" shapetype="t"/>
          </v:shapetype>
          <v:shape id="_x0000_s1061" type="#_x0000_t32" style="position:absolute;left:0;text-align:left;margin-left:241.5pt;margin-top:6.4pt;width:122.95pt;height:23.15pt;z-index:251673600" o:connectortype="straight">
            <v:stroke endarrow="block"/>
          </v:shape>
        </w:pict>
      </w:r>
      <w:r>
        <w:rPr>
          <w:rFonts w:cstheme="minorHAnsi"/>
          <w:b/>
          <w:bCs/>
          <w:noProof/>
          <w:sz w:val="28"/>
          <w:szCs w:val="28"/>
        </w:rPr>
        <w:pict>
          <v:shape id="_x0000_s1057" type="#_x0000_t32" style="position:absolute;left:0;text-align:left;margin-left:229.5pt;margin-top:10.8pt;width:0;height:23.3pt;z-index:251671552" o:connectortype="straight">
            <v:stroke endarrow="block"/>
          </v:shape>
        </w:pict>
      </w:r>
      <w:r>
        <w:rPr>
          <w:rFonts w:cstheme="minorHAnsi"/>
          <w:b/>
          <w:bCs/>
          <w:noProof/>
          <w:sz w:val="28"/>
          <w:szCs w:val="28"/>
        </w:rPr>
        <w:pict>
          <v:shape id="_x0000_s1058" type="#_x0000_t32" style="position:absolute;left:0;text-align:left;margin-left:107.2pt;margin-top:6.35pt;width:110.3pt;height:23.2pt;flip:x;z-index:251672576" o:connectortype="straight">
            <v:stroke endarrow="block"/>
          </v:shape>
        </w:pict>
      </w:r>
    </w:p>
    <w:p w:rsidR="007A4F48" w:rsidRDefault="007A4F48" w:rsidP="00FF7A4A">
      <w:pPr>
        <w:autoSpaceDE w:val="0"/>
        <w:autoSpaceDN w:val="0"/>
        <w:adjustRightInd w:val="0"/>
        <w:spacing w:after="0" w:line="240" w:lineRule="auto"/>
        <w:jc w:val="center"/>
        <w:rPr>
          <w:rFonts w:cstheme="minorHAnsi"/>
          <w:b/>
          <w:bCs/>
          <w:sz w:val="28"/>
          <w:szCs w:val="28"/>
        </w:rPr>
      </w:pPr>
    </w:p>
    <w:p w:rsidR="007A4F48" w:rsidRPr="00A50E42" w:rsidRDefault="007A4F48" w:rsidP="00A50E42">
      <w:pPr>
        <w:pStyle w:val="af9"/>
        <w:rPr>
          <w:b/>
          <w:sz w:val="24"/>
          <w:szCs w:val="24"/>
        </w:rPr>
      </w:pPr>
      <w:r w:rsidRPr="00A50E42">
        <w:rPr>
          <w:b/>
          <w:sz w:val="24"/>
          <w:szCs w:val="24"/>
        </w:rPr>
        <w:t xml:space="preserve">Игры, возникающие                 Игры, возникающие </w:t>
      </w:r>
      <w:r w:rsidR="00A50E42" w:rsidRPr="00A50E42">
        <w:rPr>
          <w:b/>
          <w:sz w:val="24"/>
          <w:szCs w:val="24"/>
        </w:rPr>
        <w:t xml:space="preserve">                              Народные игры </w:t>
      </w:r>
    </w:p>
    <w:p w:rsidR="006123AA" w:rsidRDefault="00B41295" w:rsidP="00A50E42">
      <w:pPr>
        <w:pStyle w:val="af9"/>
        <w:rPr>
          <w:b/>
          <w:sz w:val="24"/>
          <w:szCs w:val="24"/>
        </w:rPr>
      </w:pPr>
      <w:r>
        <w:rPr>
          <w:b/>
          <w:noProof/>
          <w:sz w:val="24"/>
          <w:szCs w:val="24"/>
        </w:rPr>
        <w:pict>
          <v:shape id="_x0000_s1067" type="#_x0000_t32" style="position:absolute;margin-left:412.45pt;margin-top:.05pt;width:14.25pt;height:16.5pt;z-index:251677696" o:connectortype="straight">
            <v:stroke endarrow="block"/>
          </v:shape>
        </w:pict>
      </w:r>
      <w:r>
        <w:rPr>
          <w:b/>
          <w:noProof/>
          <w:sz w:val="24"/>
          <w:szCs w:val="24"/>
        </w:rPr>
        <w:pict>
          <v:shape id="_x0000_s1068" type="#_x0000_t32" style="position:absolute;margin-left:412.45pt;margin-top:.05pt;width:19.5pt;height:82.5pt;z-index:251678720" o:connectortype="straight">
            <v:stroke endarrow="block"/>
          </v:shape>
        </w:pict>
      </w:r>
      <w:r>
        <w:rPr>
          <w:b/>
          <w:noProof/>
          <w:sz w:val="24"/>
          <w:szCs w:val="24"/>
        </w:rPr>
        <w:pict>
          <v:shape id="_x0000_s1066" type="#_x0000_t32" style="position:absolute;margin-left:384.7pt;margin-top:.05pt;width:27.75pt;height:135pt;flip:x;z-index:251676672" o:connectortype="straight">
            <v:stroke endarrow="block"/>
          </v:shape>
        </w:pict>
      </w:r>
      <w:r>
        <w:rPr>
          <w:b/>
          <w:noProof/>
          <w:sz w:val="24"/>
          <w:szCs w:val="24"/>
        </w:rPr>
        <w:pict>
          <v:shape id="_x0000_s1053" type="#_x0000_t32" style="position:absolute;margin-left:36.75pt;margin-top:12.8pt;width:11.2pt;height:24pt;flip:x;z-index:251668480" o:connectortype="straight">
            <v:stroke endarrow="block"/>
          </v:shape>
        </w:pict>
      </w:r>
      <w:r>
        <w:rPr>
          <w:b/>
          <w:noProof/>
          <w:sz w:val="24"/>
          <w:szCs w:val="24"/>
        </w:rPr>
        <w:pict>
          <v:shape id="_x0000_s1055" type="#_x0000_t32" style="position:absolute;margin-left:47.95pt;margin-top:12.8pt;width:18.75pt;height:126.75pt;z-index:251670528" o:connectortype="straight">
            <v:stroke endarrow="block"/>
          </v:shape>
        </w:pict>
      </w:r>
      <w:r>
        <w:rPr>
          <w:b/>
          <w:noProof/>
          <w:sz w:val="24"/>
          <w:szCs w:val="24"/>
        </w:rPr>
        <w:pict>
          <v:shape id="_x0000_s1054" type="#_x0000_t32" style="position:absolute;margin-left:36.7pt;margin-top:12.8pt;width:0;height:0;z-index:251669504" o:connectortype="straight">
            <v:stroke endarrow="block"/>
          </v:shape>
        </w:pict>
      </w:r>
      <w:r w:rsidR="00A50E42" w:rsidRPr="00A50E42">
        <w:rPr>
          <w:b/>
          <w:sz w:val="24"/>
          <w:szCs w:val="24"/>
        </w:rPr>
        <w:t xml:space="preserve">по инициативе детей </w:t>
      </w:r>
      <w:r w:rsidR="006123AA">
        <w:rPr>
          <w:b/>
          <w:sz w:val="24"/>
          <w:szCs w:val="24"/>
        </w:rPr>
        <w:t xml:space="preserve">            </w:t>
      </w:r>
      <w:r w:rsidR="006123AA" w:rsidRPr="00A50E42">
        <w:rPr>
          <w:b/>
          <w:sz w:val="24"/>
          <w:szCs w:val="24"/>
        </w:rPr>
        <w:t>по инициативе взрослого</w:t>
      </w:r>
    </w:p>
    <w:p w:rsidR="006123AA" w:rsidRDefault="00B41295" w:rsidP="00A50E42">
      <w:pPr>
        <w:pStyle w:val="af9"/>
        <w:rPr>
          <w:b/>
          <w:sz w:val="24"/>
          <w:szCs w:val="24"/>
        </w:rPr>
      </w:pPr>
      <w:r>
        <w:rPr>
          <w:b/>
          <w:noProof/>
          <w:sz w:val="24"/>
          <w:szCs w:val="24"/>
        </w:rPr>
        <w:pict>
          <v:shape id="_x0000_s1064" type="#_x0000_t32" style="position:absolute;margin-left:207.7pt;margin-top:8pt;width:9.8pt;height:113.25pt;flip:x;z-index:251675648" o:connectortype="straight">
            <v:stroke endarrow="block"/>
          </v:shape>
        </w:pict>
      </w:r>
      <w:r>
        <w:rPr>
          <w:b/>
          <w:noProof/>
          <w:sz w:val="24"/>
          <w:szCs w:val="24"/>
        </w:rPr>
        <w:pict>
          <v:shape id="_x0000_s1062" type="#_x0000_t32" style="position:absolute;margin-left:217.5pt;margin-top:8pt;width:30.7pt;height:27pt;z-index:251674624" o:connectortype="straight">
            <v:stroke endarrow="block"/>
          </v:shape>
        </w:pict>
      </w:r>
      <w:r w:rsidR="00761DEA">
        <w:rPr>
          <w:b/>
          <w:sz w:val="24"/>
          <w:szCs w:val="24"/>
        </w:rPr>
        <w:t xml:space="preserve">                                                                                                                            Тренинговые  </w:t>
      </w:r>
    </w:p>
    <w:p w:rsidR="00A50E42" w:rsidRPr="00761DEA" w:rsidRDefault="00A50E42" w:rsidP="00A50E42">
      <w:pPr>
        <w:pStyle w:val="af9"/>
        <w:rPr>
          <w:sz w:val="24"/>
          <w:szCs w:val="24"/>
        </w:rPr>
      </w:pPr>
      <w:r w:rsidRPr="00761DEA">
        <w:rPr>
          <w:sz w:val="24"/>
          <w:szCs w:val="24"/>
        </w:rPr>
        <w:t xml:space="preserve">              </w:t>
      </w:r>
      <w:r w:rsidR="00761DEA" w:rsidRPr="00761DEA">
        <w:rPr>
          <w:sz w:val="24"/>
          <w:szCs w:val="24"/>
        </w:rPr>
        <w:t xml:space="preserve">                                                                                                              </w:t>
      </w:r>
      <w:r w:rsidR="00761DEA">
        <w:rPr>
          <w:sz w:val="24"/>
          <w:szCs w:val="24"/>
        </w:rPr>
        <w:t>И</w:t>
      </w:r>
      <w:r w:rsidR="00761DEA" w:rsidRPr="00761DEA">
        <w:rPr>
          <w:sz w:val="24"/>
          <w:szCs w:val="24"/>
        </w:rPr>
        <w:t>нтеллектуальные</w:t>
      </w:r>
    </w:p>
    <w:p w:rsidR="006123AA" w:rsidRDefault="00A50E42" w:rsidP="006123AA">
      <w:pPr>
        <w:pStyle w:val="af6"/>
        <w:shd w:val="clear" w:color="auto" w:fill="auto"/>
        <w:tabs>
          <w:tab w:val="left" w:pos="251"/>
        </w:tabs>
        <w:spacing w:after="0"/>
        <w:ind w:left="40"/>
        <w:jc w:val="left"/>
        <w:rPr>
          <w:b/>
        </w:rPr>
      </w:pPr>
      <w:r w:rsidRPr="006123AA">
        <w:rPr>
          <w:b/>
        </w:rPr>
        <w:t>Игры-экспериментирования</w:t>
      </w:r>
      <w:r w:rsidR="006123AA">
        <w:rPr>
          <w:b/>
        </w:rPr>
        <w:t>:</w:t>
      </w:r>
      <w:r w:rsidR="00761DEA">
        <w:rPr>
          <w:b/>
        </w:rPr>
        <w:t xml:space="preserve">                                                                                 </w:t>
      </w:r>
      <w:r w:rsidR="00761DEA">
        <w:t>С</w:t>
      </w:r>
      <w:r w:rsidR="00761DEA" w:rsidRPr="00761DEA">
        <w:t>енсомоторные</w:t>
      </w:r>
    </w:p>
    <w:p w:rsidR="00A50E42" w:rsidRPr="006123AA" w:rsidRDefault="006123AA" w:rsidP="006123AA">
      <w:pPr>
        <w:pStyle w:val="af6"/>
        <w:shd w:val="clear" w:color="auto" w:fill="auto"/>
        <w:tabs>
          <w:tab w:val="left" w:pos="251"/>
        </w:tabs>
        <w:spacing w:after="0"/>
        <w:ind w:left="40"/>
        <w:jc w:val="left"/>
        <w:rPr>
          <w:b/>
        </w:rPr>
      </w:pPr>
      <w:r>
        <w:rPr>
          <w:b/>
        </w:rPr>
        <w:t xml:space="preserve">                                            </w:t>
      </w:r>
      <w:r w:rsidR="00A50E42" w:rsidRPr="006123AA">
        <w:rPr>
          <w:b/>
        </w:rPr>
        <w:t xml:space="preserve"> </w:t>
      </w:r>
      <w:r>
        <w:rPr>
          <w:b/>
        </w:rPr>
        <w:t xml:space="preserve">                             </w:t>
      </w:r>
      <w:r w:rsidR="00761DEA">
        <w:rPr>
          <w:b/>
        </w:rPr>
        <w:t xml:space="preserve">     </w:t>
      </w:r>
      <w:r>
        <w:rPr>
          <w:b/>
        </w:rPr>
        <w:t xml:space="preserve"> </w:t>
      </w:r>
      <w:r w:rsidRPr="006123AA">
        <w:rPr>
          <w:b/>
        </w:rPr>
        <w:t>Обучающие игры</w:t>
      </w:r>
      <w:r>
        <w:t>:</w:t>
      </w:r>
      <w:r w:rsidR="00761DEA">
        <w:t xml:space="preserve">                      Адаптивные</w:t>
      </w:r>
    </w:p>
    <w:p w:rsidR="006123AA" w:rsidRPr="00761DEA" w:rsidRDefault="00A50E42" w:rsidP="00761DEA">
      <w:pPr>
        <w:pStyle w:val="af6"/>
        <w:shd w:val="clear" w:color="auto" w:fill="auto"/>
        <w:tabs>
          <w:tab w:val="left" w:pos="256"/>
        </w:tabs>
        <w:spacing w:after="0" w:line="216" w:lineRule="exact"/>
        <w:jc w:val="left"/>
        <w:rPr>
          <w:sz w:val="24"/>
          <w:szCs w:val="24"/>
        </w:rPr>
      </w:pPr>
      <w:r>
        <w:t>С природными объектами</w:t>
      </w:r>
      <w:r w:rsidR="006123AA">
        <w:t xml:space="preserve">                    </w:t>
      </w:r>
      <w:r w:rsidR="00761DEA">
        <w:t xml:space="preserve">             </w:t>
      </w:r>
      <w:r w:rsidR="006123AA" w:rsidRPr="00761DEA">
        <w:rPr>
          <w:sz w:val="24"/>
          <w:szCs w:val="24"/>
        </w:rPr>
        <w:t>Сюжетно-дидактические</w:t>
      </w:r>
      <w:r w:rsidR="00761DEA">
        <w:rPr>
          <w:sz w:val="24"/>
          <w:szCs w:val="24"/>
        </w:rPr>
        <w:t xml:space="preserve">          </w:t>
      </w:r>
    </w:p>
    <w:p w:rsidR="006123AA" w:rsidRPr="00761DEA" w:rsidRDefault="006123AA" w:rsidP="00761DEA">
      <w:pPr>
        <w:pStyle w:val="af6"/>
        <w:shd w:val="clear" w:color="auto" w:fill="auto"/>
        <w:tabs>
          <w:tab w:val="left" w:pos="261"/>
        </w:tabs>
        <w:spacing w:after="0" w:line="216" w:lineRule="exact"/>
        <w:jc w:val="left"/>
        <w:rPr>
          <w:sz w:val="24"/>
          <w:szCs w:val="24"/>
        </w:rPr>
      </w:pPr>
      <w:r w:rsidRPr="00761DEA">
        <w:rPr>
          <w:sz w:val="24"/>
          <w:szCs w:val="24"/>
        </w:rPr>
        <w:t xml:space="preserve">С игрушками                                    </w:t>
      </w:r>
      <w:r w:rsidR="00761DEA">
        <w:rPr>
          <w:sz w:val="24"/>
          <w:szCs w:val="24"/>
        </w:rPr>
        <w:t xml:space="preserve">            </w:t>
      </w:r>
      <w:r w:rsidRPr="00761DEA">
        <w:rPr>
          <w:sz w:val="24"/>
          <w:szCs w:val="24"/>
        </w:rPr>
        <w:t xml:space="preserve"> Подвижные</w:t>
      </w:r>
      <w:r w:rsidR="00761DEA">
        <w:rPr>
          <w:sz w:val="24"/>
          <w:szCs w:val="24"/>
        </w:rPr>
        <w:t xml:space="preserve">                    </w:t>
      </w:r>
    </w:p>
    <w:p w:rsidR="006123AA" w:rsidRPr="00761DEA" w:rsidRDefault="006123AA" w:rsidP="00761DEA">
      <w:pPr>
        <w:pStyle w:val="af6"/>
        <w:shd w:val="clear" w:color="auto" w:fill="auto"/>
        <w:tabs>
          <w:tab w:val="left" w:pos="261"/>
        </w:tabs>
        <w:spacing w:after="0" w:line="216" w:lineRule="exact"/>
        <w:jc w:val="left"/>
        <w:rPr>
          <w:sz w:val="24"/>
          <w:szCs w:val="24"/>
        </w:rPr>
      </w:pPr>
      <w:r w:rsidRPr="00761DEA">
        <w:rPr>
          <w:sz w:val="24"/>
          <w:szCs w:val="24"/>
        </w:rPr>
        <w:t xml:space="preserve">С животными                                    </w:t>
      </w:r>
      <w:r w:rsidR="00761DEA">
        <w:rPr>
          <w:sz w:val="24"/>
          <w:szCs w:val="24"/>
        </w:rPr>
        <w:t xml:space="preserve">            </w:t>
      </w:r>
      <w:r w:rsidRPr="00761DEA">
        <w:rPr>
          <w:sz w:val="24"/>
          <w:szCs w:val="24"/>
        </w:rPr>
        <w:t>Музыкально-дидактические</w:t>
      </w:r>
      <w:r w:rsidR="00761DEA">
        <w:rPr>
          <w:sz w:val="24"/>
          <w:szCs w:val="24"/>
        </w:rPr>
        <w:t xml:space="preserve">                  </w:t>
      </w:r>
      <w:r w:rsidR="00761DEA" w:rsidRPr="00761DEA">
        <w:rPr>
          <w:b/>
          <w:sz w:val="24"/>
          <w:szCs w:val="24"/>
        </w:rPr>
        <w:t>Обрядовые:</w:t>
      </w:r>
    </w:p>
    <w:p w:rsidR="006123AA" w:rsidRPr="00761DEA" w:rsidRDefault="006123AA" w:rsidP="006123AA">
      <w:pPr>
        <w:pStyle w:val="af6"/>
        <w:shd w:val="clear" w:color="auto" w:fill="auto"/>
        <w:tabs>
          <w:tab w:val="left" w:pos="261"/>
        </w:tabs>
        <w:spacing w:after="0" w:line="216" w:lineRule="exact"/>
        <w:jc w:val="left"/>
        <w:rPr>
          <w:sz w:val="24"/>
          <w:szCs w:val="24"/>
        </w:rPr>
      </w:pPr>
      <w:r w:rsidRPr="00761DEA">
        <w:rPr>
          <w:sz w:val="24"/>
          <w:szCs w:val="24"/>
        </w:rPr>
        <w:t xml:space="preserve">                                                                        Учебные</w:t>
      </w:r>
      <w:r w:rsidR="00761DEA">
        <w:rPr>
          <w:sz w:val="24"/>
          <w:szCs w:val="24"/>
        </w:rPr>
        <w:t xml:space="preserve">                                                    Семейные</w:t>
      </w:r>
    </w:p>
    <w:p w:rsidR="006123AA" w:rsidRDefault="00761DEA" w:rsidP="006123AA">
      <w:pPr>
        <w:pStyle w:val="af6"/>
        <w:shd w:val="clear" w:color="auto" w:fill="auto"/>
        <w:tabs>
          <w:tab w:val="left" w:pos="251"/>
        </w:tabs>
        <w:spacing w:after="0"/>
        <w:ind w:left="40"/>
        <w:jc w:val="left"/>
      </w:pPr>
      <w:r>
        <w:t xml:space="preserve">                                                                                                                                                       Сезонные</w:t>
      </w:r>
    </w:p>
    <w:p w:rsidR="00761DEA" w:rsidRPr="006123AA" w:rsidRDefault="00761DEA" w:rsidP="006123AA">
      <w:pPr>
        <w:pStyle w:val="af6"/>
        <w:shd w:val="clear" w:color="auto" w:fill="auto"/>
        <w:tabs>
          <w:tab w:val="left" w:pos="251"/>
        </w:tabs>
        <w:spacing w:after="0"/>
        <w:ind w:left="40"/>
        <w:jc w:val="left"/>
      </w:pPr>
      <w:r>
        <w:t xml:space="preserve">                                                                                                                                                       Культовые</w:t>
      </w:r>
    </w:p>
    <w:p w:rsidR="00761DEA" w:rsidRDefault="006123AA" w:rsidP="006123AA">
      <w:pPr>
        <w:pStyle w:val="15"/>
        <w:keepNext/>
        <w:keepLines/>
        <w:shd w:val="clear" w:color="auto" w:fill="auto"/>
        <w:spacing w:after="184" w:line="221" w:lineRule="exact"/>
        <w:ind w:left="40" w:right="80"/>
      </w:pPr>
      <w:r>
        <w:t>Сюжетные самодеятельные игры:</w:t>
      </w:r>
      <w:r w:rsidR="00761DEA">
        <w:t xml:space="preserve">       Досуговые игры:           </w:t>
      </w:r>
      <w:r w:rsidR="00763CBB">
        <w:t xml:space="preserve">             Досуговые игры:         </w:t>
      </w:r>
      <w:r w:rsidR="00761DEA">
        <w:t xml:space="preserve">                               </w:t>
      </w:r>
    </w:p>
    <w:p w:rsidR="00761DEA" w:rsidRPr="00761DEA" w:rsidRDefault="00761DEA" w:rsidP="00761DEA">
      <w:pPr>
        <w:pStyle w:val="af9"/>
        <w:rPr>
          <w:sz w:val="24"/>
          <w:szCs w:val="24"/>
        </w:rPr>
      </w:pPr>
      <w:r w:rsidRPr="00761DEA">
        <w:rPr>
          <w:sz w:val="24"/>
          <w:szCs w:val="24"/>
        </w:rPr>
        <w:t>Сюжетно-отобразительные</w:t>
      </w:r>
      <w:r>
        <w:t xml:space="preserve">              </w:t>
      </w:r>
      <w:r>
        <w:rPr>
          <w:sz w:val="24"/>
          <w:szCs w:val="24"/>
        </w:rPr>
        <w:t>И</w:t>
      </w:r>
      <w:r w:rsidRPr="00761DEA">
        <w:rPr>
          <w:sz w:val="24"/>
          <w:szCs w:val="24"/>
        </w:rPr>
        <w:t>нтеллектуальные</w:t>
      </w:r>
      <w:r w:rsidR="00763CBB">
        <w:rPr>
          <w:sz w:val="24"/>
          <w:szCs w:val="24"/>
        </w:rPr>
        <w:t xml:space="preserve">                                Игрища</w:t>
      </w:r>
    </w:p>
    <w:p w:rsidR="00761DEA" w:rsidRPr="00761DEA" w:rsidRDefault="00761DEA" w:rsidP="00761DEA">
      <w:pPr>
        <w:pStyle w:val="af9"/>
        <w:rPr>
          <w:sz w:val="24"/>
          <w:szCs w:val="24"/>
        </w:rPr>
      </w:pPr>
      <w:r w:rsidRPr="00761DEA">
        <w:rPr>
          <w:sz w:val="24"/>
          <w:szCs w:val="24"/>
        </w:rPr>
        <w:t xml:space="preserve">Сюжетно-ролевые                    </w:t>
      </w:r>
      <w:r>
        <w:rPr>
          <w:sz w:val="24"/>
          <w:szCs w:val="24"/>
        </w:rPr>
        <w:t xml:space="preserve">            И</w:t>
      </w:r>
      <w:r w:rsidRPr="00761DEA">
        <w:rPr>
          <w:sz w:val="24"/>
          <w:szCs w:val="24"/>
        </w:rPr>
        <w:t xml:space="preserve">гры-забавы, развлечения  </w:t>
      </w:r>
      <w:r w:rsidR="00763CBB">
        <w:rPr>
          <w:sz w:val="24"/>
          <w:szCs w:val="24"/>
        </w:rPr>
        <w:t xml:space="preserve">                Тихие игры</w:t>
      </w:r>
    </w:p>
    <w:p w:rsidR="00761DEA" w:rsidRPr="00761DEA" w:rsidRDefault="00761DEA" w:rsidP="00761DEA">
      <w:pPr>
        <w:pStyle w:val="af9"/>
        <w:rPr>
          <w:sz w:val="24"/>
          <w:szCs w:val="24"/>
        </w:rPr>
      </w:pPr>
      <w:r w:rsidRPr="00761DEA">
        <w:rPr>
          <w:sz w:val="24"/>
          <w:szCs w:val="24"/>
        </w:rPr>
        <w:t xml:space="preserve">Режиссерские                          </w:t>
      </w:r>
      <w:r>
        <w:rPr>
          <w:sz w:val="24"/>
          <w:szCs w:val="24"/>
        </w:rPr>
        <w:t xml:space="preserve">          </w:t>
      </w:r>
      <w:r w:rsidRPr="00761DEA">
        <w:rPr>
          <w:sz w:val="24"/>
          <w:szCs w:val="24"/>
        </w:rPr>
        <w:t xml:space="preserve"> </w:t>
      </w:r>
      <w:r>
        <w:rPr>
          <w:sz w:val="24"/>
          <w:szCs w:val="24"/>
        </w:rPr>
        <w:t xml:space="preserve">  Т</w:t>
      </w:r>
      <w:r w:rsidRPr="00761DEA">
        <w:rPr>
          <w:sz w:val="24"/>
          <w:szCs w:val="24"/>
        </w:rPr>
        <w:t xml:space="preserve">еатрализованные    </w:t>
      </w:r>
      <w:r w:rsidR="00763CBB">
        <w:rPr>
          <w:sz w:val="24"/>
          <w:szCs w:val="24"/>
        </w:rPr>
        <w:t xml:space="preserve">                            Игры-забавы             </w:t>
      </w:r>
      <w:r w:rsidRPr="00761DEA">
        <w:rPr>
          <w:sz w:val="24"/>
          <w:szCs w:val="24"/>
        </w:rPr>
        <w:t xml:space="preserve">  </w:t>
      </w:r>
    </w:p>
    <w:p w:rsidR="00761DEA" w:rsidRPr="00761DEA" w:rsidRDefault="00761DEA" w:rsidP="00761DEA">
      <w:pPr>
        <w:pStyle w:val="af9"/>
        <w:rPr>
          <w:sz w:val="24"/>
          <w:szCs w:val="24"/>
        </w:rPr>
      </w:pPr>
      <w:r w:rsidRPr="00761DEA">
        <w:rPr>
          <w:sz w:val="24"/>
          <w:szCs w:val="24"/>
        </w:rPr>
        <w:t xml:space="preserve">Театрализованные                  </w:t>
      </w:r>
      <w:r>
        <w:rPr>
          <w:sz w:val="24"/>
          <w:szCs w:val="24"/>
        </w:rPr>
        <w:t xml:space="preserve">             </w:t>
      </w:r>
      <w:r w:rsidR="00763CBB">
        <w:rPr>
          <w:sz w:val="24"/>
          <w:szCs w:val="24"/>
        </w:rPr>
        <w:t>П</w:t>
      </w:r>
      <w:r w:rsidRPr="00761DEA">
        <w:rPr>
          <w:sz w:val="24"/>
          <w:szCs w:val="24"/>
        </w:rPr>
        <w:t>разднично- карнавальные</w:t>
      </w:r>
    </w:p>
    <w:p w:rsidR="006123AA" w:rsidRPr="00761DEA" w:rsidRDefault="00761DEA" w:rsidP="00761DEA">
      <w:pPr>
        <w:pStyle w:val="af9"/>
        <w:rPr>
          <w:b/>
        </w:rPr>
      </w:pPr>
      <w:r w:rsidRPr="00761DEA">
        <w:rPr>
          <w:sz w:val="24"/>
          <w:szCs w:val="24"/>
        </w:rPr>
        <w:t xml:space="preserve">                                                              </w:t>
      </w:r>
      <w:r>
        <w:rPr>
          <w:sz w:val="24"/>
          <w:szCs w:val="24"/>
        </w:rPr>
        <w:t xml:space="preserve"> </w:t>
      </w:r>
      <w:r w:rsidR="00763CBB">
        <w:rPr>
          <w:sz w:val="24"/>
          <w:szCs w:val="24"/>
        </w:rPr>
        <w:t>К</w:t>
      </w:r>
      <w:r w:rsidRPr="00761DEA">
        <w:rPr>
          <w:sz w:val="24"/>
          <w:szCs w:val="24"/>
        </w:rPr>
        <w:t>омпьютерные</w:t>
      </w:r>
      <w:r w:rsidRPr="00761DEA">
        <w:rPr>
          <w:b/>
        </w:rPr>
        <w:t xml:space="preserve">   </w:t>
      </w:r>
    </w:p>
    <w:p w:rsidR="00BB2D7E" w:rsidRDefault="00BB2D7E" w:rsidP="006123AA">
      <w:pPr>
        <w:pStyle w:val="15"/>
        <w:keepNext/>
        <w:keepLines/>
        <w:shd w:val="clear" w:color="auto" w:fill="auto"/>
        <w:spacing w:after="184" w:line="221" w:lineRule="exact"/>
        <w:ind w:left="40" w:right="80"/>
        <w:sectPr w:rsidR="00BB2D7E" w:rsidSect="00BD1B17">
          <w:footerReference w:type="even" r:id="rId10"/>
          <w:footerReference w:type="default" r:id="rId11"/>
          <w:footerReference w:type="first" r:id="rId12"/>
          <w:pgSz w:w="11909" w:h="16838"/>
          <w:pgMar w:top="709" w:right="851" w:bottom="851" w:left="1276" w:header="0" w:footer="6" w:gutter="0"/>
          <w:cols w:space="720"/>
          <w:noEndnote/>
          <w:titlePg/>
          <w:docGrid w:linePitch="360"/>
        </w:sectPr>
      </w:pPr>
    </w:p>
    <w:p w:rsidR="009D7A41" w:rsidRDefault="00A50E42" w:rsidP="00BB2D7E">
      <w:pPr>
        <w:pStyle w:val="15"/>
        <w:keepNext/>
        <w:keepLines/>
        <w:shd w:val="clear" w:color="auto" w:fill="auto"/>
        <w:spacing w:after="187" w:line="210" w:lineRule="exact"/>
        <w:rPr>
          <w:rFonts w:cstheme="minorHAnsi"/>
          <w:b w:val="0"/>
          <w:bCs w:val="0"/>
          <w:sz w:val="28"/>
          <w:szCs w:val="28"/>
        </w:rPr>
      </w:pPr>
      <w:r>
        <w:lastRenderedPageBreak/>
        <w:t xml:space="preserve">                    </w:t>
      </w:r>
      <w:r w:rsidRPr="00A50E42">
        <w:rPr>
          <w:b w:val="0"/>
        </w:rPr>
        <w:t xml:space="preserve">    </w:t>
      </w:r>
    </w:p>
    <w:p w:rsidR="009D7A41" w:rsidRDefault="009D7A41" w:rsidP="009D7A41">
      <w:pPr>
        <w:pStyle w:val="afc"/>
        <w:shd w:val="clear" w:color="auto" w:fill="auto"/>
        <w:spacing w:line="230" w:lineRule="exact"/>
      </w:pPr>
      <w:r>
        <w:t>ИГРА КАК ВЕДУЩАЯ ДЕЯТЕЛЬНОСТЬ ДЕТЕЙ ДОШКОЛЬНОГО ВОЗРАСТА</w:t>
      </w:r>
      <w:r w:rsidRPr="00BD7CA2">
        <w:t xml:space="preserve"> </w:t>
      </w:r>
    </w:p>
    <w:p w:rsidR="009D7A41" w:rsidRDefault="009D7A41" w:rsidP="009D7A41">
      <w:pPr>
        <w:pStyle w:val="afc"/>
        <w:shd w:val="clear" w:color="auto" w:fill="auto"/>
        <w:spacing w:line="230" w:lineRule="exact"/>
      </w:pPr>
    </w:p>
    <w:p w:rsidR="009D7A41" w:rsidRDefault="009D7A41" w:rsidP="009D7A41">
      <w:pPr>
        <w:pStyle w:val="afc"/>
        <w:shd w:val="clear" w:color="auto" w:fill="auto"/>
        <w:spacing w:line="230" w:lineRule="exact"/>
        <w:rPr>
          <w:sz w:val="2"/>
          <w:szCs w:val="2"/>
        </w:rPr>
      </w:pPr>
      <w:r>
        <w:t>Характеристика сюжетной самодеятельной игры</w:t>
      </w:r>
    </w:p>
    <w:p w:rsidR="009D7A41" w:rsidRDefault="009D7A41" w:rsidP="009D7A41">
      <w:pPr>
        <w:rPr>
          <w:sz w:val="2"/>
          <w:szCs w:val="2"/>
        </w:rPr>
      </w:pPr>
    </w:p>
    <w:p w:rsidR="009D7A41" w:rsidRDefault="009D7A41" w:rsidP="001D1318">
      <w:pPr>
        <w:pStyle w:val="af6"/>
        <w:numPr>
          <w:ilvl w:val="0"/>
          <w:numId w:val="84"/>
        </w:numPr>
        <w:shd w:val="clear" w:color="auto" w:fill="auto"/>
        <w:tabs>
          <w:tab w:val="left" w:pos="490"/>
        </w:tabs>
        <w:spacing w:before="64" w:after="0" w:line="298" w:lineRule="exact"/>
        <w:ind w:left="240"/>
        <w:jc w:val="both"/>
      </w:pPr>
      <w:r>
        <w:t>Основа сюжетно-ролевой игры - мнимая, или воображаемая, ситуация.</w:t>
      </w:r>
    </w:p>
    <w:p w:rsidR="009D7A41" w:rsidRDefault="009D7A41" w:rsidP="001D1318">
      <w:pPr>
        <w:pStyle w:val="af6"/>
        <w:numPr>
          <w:ilvl w:val="0"/>
          <w:numId w:val="84"/>
        </w:numPr>
        <w:shd w:val="clear" w:color="auto" w:fill="auto"/>
        <w:tabs>
          <w:tab w:val="left" w:pos="485"/>
        </w:tabs>
        <w:spacing w:after="0" w:line="298" w:lineRule="exact"/>
        <w:ind w:left="240"/>
        <w:jc w:val="both"/>
      </w:pPr>
      <w:r>
        <w:t>Характерная черта — самостоятельность детей.</w:t>
      </w:r>
    </w:p>
    <w:p w:rsidR="009D7A41" w:rsidRDefault="009D7A41" w:rsidP="001D1318">
      <w:pPr>
        <w:pStyle w:val="af6"/>
        <w:numPr>
          <w:ilvl w:val="0"/>
          <w:numId w:val="84"/>
        </w:numPr>
        <w:shd w:val="clear" w:color="auto" w:fill="auto"/>
        <w:tabs>
          <w:tab w:val="left" w:pos="485"/>
        </w:tabs>
        <w:spacing w:after="0" w:line="298" w:lineRule="exact"/>
        <w:ind w:left="240"/>
        <w:jc w:val="both"/>
      </w:pPr>
      <w:r>
        <w:t>Через игру ребенок воплощает свои взгляды, представления.</w:t>
      </w:r>
    </w:p>
    <w:p w:rsidR="009D7A41" w:rsidRDefault="009D7A41" w:rsidP="009D7A41">
      <w:pPr>
        <w:pStyle w:val="af6"/>
        <w:shd w:val="clear" w:color="auto" w:fill="auto"/>
        <w:tabs>
          <w:tab w:val="left" w:pos="499"/>
        </w:tabs>
        <w:jc w:val="left"/>
      </w:pPr>
      <w:r>
        <w:t xml:space="preserve">Дети отражают отношение к тому </w:t>
      </w:r>
      <w:r w:rsidRPr="00BD7CA2">
        <w:t>событию, которое они разыгрывают</w:t>
      </w:r>
      <w:r>
        <w:t>.</w:t>
      </w:r>
    </w:p>
    <w:p w:rsidR="009D7A41" w:rsidRDefault="009D7A41" w:rsidP="009D7A41">
      <w:pPr>
        <w:pStyle w:val="15"/>
        <w:keepNext/>
        <w:keepLines/>
        <w:shd w:val="clear" w:color="auto" w:fill="auto"/>
        <w:spacing w:before="0" w:after="13" w:line="230" w:lineRule="exact"/>
        <w:ind w:left="4320"/>
      </w:pPr>
      <w:r>
        <w:t>Предпосылки сюжетно-ролевой игры</w:t>
      </w:r>
    </w:p>
    <w:p w:rsidR="009D7A41" w:rsidRDefault="009D7A41" w:rsidP="001D1318">
      <w:pPr>
        <w:pStyle w:val="af6"/>
        <w:numPr>
          <w:ilvl w:val="0"/>
          <w:numId w:val="84"/>
        </w:numPr>
        <w:shd w:val="clear" w:color="auto" w:fill="auto"/>
        <w:tabs>
          <w:tab w:val="left" w:pos="749"/>
        </w:tabs>
        <w:spacing w:after="0" w:line="317" w:lineRule="exact"/>
        <w:ind w:left="240" w:right="20"/>
        <w:jc w:val="both"/>
      </w:pPr>
      <w:r>
        <w:t>Первый этап - ознакомительная игра. Взрослый организует предметно-игровую деятельность ребенка, используя разнообразные игрушки и предметы.</w:t>
      </w:r>
    </w:p>
    <w:p w:rsidR="009D7A41" w:rsidRDefault="009D7A41" w:rsidP="001D1318">
      <w:pPr>
        <w:pStyle w:val="af6"/>
        <w:numPr>
          <w:ilvl w:val="0"/>
          <w:numId w:val="84"/>
        </w:numPr>
        <w:shd w:val="clear" w:color="auto" w:fill="auto"/>
        <w:tabs>
          <w:tab w:val="left" w:pos="758"/>
        </w:tabs>
        <w:spacing w:after="0" w:line="317" w:lineRule="exact"/>
        <w:ind w:left="240" w:right="20"/>
        <w:jc w:val="both"/>
      </w:pPr>
      <w:r>
        <w:t>Второй этап - отобразительная игра. Действия ребенка направлены на выявление специфических свойств предмета и на достижение с его помощью определенного эффекта.</w:t>
      </w:r>
    </w:p>
    <w:p w:rsidR="009D7A41" w:rsidRDefault="009D7A41" w:rsidP="001D1318">
      <w:pPr>
        <w:pStyle w:val="af6"/>
        <w:numPr>
          <w:ilvl w:val="0"/>
          <w:numId w:val="84"/>
        </w:numPr>
        <w:shd w:val="clear" w:color="auto" w:fill="auto"/>
        <w:tabs>
          <w:tab w:val="left" w:pos="749"/>
        </w:tabs>
        <w:spacing w:after="381" w:line="331" w:lineRule="exact"/>
        <w:ind w:left="240" w:right="20"/>
        <w:jc w:val="both"/>
      </w:pPr>
      <w:r>
        <w:t>Третий этап - сюжетно-отобразительная игра. Дети активно отображают впечатления, полученные в повседневной жизни</w:t>
      </w:r>
    </w:p>
    <w:p w:rsidR="009D7A41" w:rsidRPr="000B0415" w:rsidRDefault="00EA6148" w:rsidP="009D7A41">
      <w:pPr>
        <w:pStyle w:val="15"/>
        <w:keepNext/>
        <w:keepLines/>
        <w:shd w:val="clear" w:color="auto" w:fill="auto"/>
        <w:spacing w:before="0" w:after="74" w:line="230" w:lineRule="exact"/>
        <w:ind w:left="2980"/>
        <w:rPr>
          <w:sz w:val="24"/>
          <w:szCs w:val="24"/>
        </w:rPr>
      </w:pPr>
      <w:r w:rsidRPr="000B0415">
        <w:rPr>
          <w:sz w:val="24"/>
          <w:szCs w:val="24"/>
        </w:rPr>
        <w:t xml:space="preserve">                   </w:t>
      </w:r>
      <w:r w:rsidR="009D7A41" w:rsidRPr="000B0415">
        <w:rPr>
          <w:sz w:val="24"/>
          <w:szCs w:val="24"/>
        </w:rPr>
        <w:t>Формирование взаимоотношений в сюжетно-ролевой игре</w:t>
      </w:r>
    </w:p>
    <w:p w:rsidR="009D7A41" w:rsidRPr="000B0415" w:rsidRDefault="009D7A41" w:rsidP="009D7A41">
      <w:pPr>
        <w:pStyle w:val="33"/>
        <w:shd w:val="clear" w:color="auto" w:fill="auto"/>
        <w:spacing w:before="0" w:after="16" w:line="240" w:lineRule="exact"/>
        <w:ind w:left="6000"/>
        <w:rPr>
          <w:sz w:val="24"/>
          <w:szCs w:val="24"/>
        </w:rPr>
      </w:pPr>
      <w:bookmarkStart w:id="4" w:name="bookmark2"/>
      <w:r w:rsidRPr="000B0415">
        <w:rPr>
          <w:sz w:val="24"/>
          <w:szCs w:val="24"/>
        </w:rPr>
        <w:t>(А. П. Усова)</w:t>
      </w:r>
      <w:bookmarkEnd w:id="4"/>
    </w:p>
    <w:p w:rsidR="009D7A41" w:rsidRPr="000B0415" w:rsidRDefault="009D7A41" w:rsidP="001D1318">
      <w:pPr>
        <w:pStyle w:val="af6"/>
        <w:numPr>
          <w:ilvl w:val="0"/>
          <w:numId w:val="84"/>
        </w:numPr>
        <w:shd w:val="clear" w:color="auto" w:fill="auto"/>
        <w:tabs>
          <w:tab w:val="left" w:pos="494"/>
        </w:tabs>
        <w:spacing w:after="0" w:line="298" w:lineRule="exact"/>
        <w:ind w:left="240"/>
        <w:jc w:val="both"/>
        <w:rPr>
          <w:sz w:val="24"/>
          <w:szCs w:val="24"/>
        </w:rPr>
      </w:pPr>
      <w:r w:rsidRPr="000B0415">
        <w:rPr>
          <w:rStyle w:val="afd"/>
          <w:sz w:val="24"/>
          <w:szCs w:val="24"/>
        </w:rPr>
        <w:t>Уровень неорганизованного поведения,</w:t>
      </w:r>
      <w:r w:rsidRPr="000B0415">
        <w:rPr>
          <w:sz w:val="24"/>
          <w:szCs w:val="24"/>
        </w:rPr>
        <w:t xml:space="preserve"> которое ведет к разрушению игр других детей.</w:t>
      </w:r>
    </w:p>
    <w:p w:rsidR="009D7A41" w:rsidRPr="000B0415" w:rsidRDefault="009D7A41" w:rsidP="001D1318">
      <w:pPr>
        <w:pStyle w:val="af6"/>
        <w:numPr>
          <w:ilvl w:val="0"/>
          <w:numId w:val="84"/>
        </w:numPr>
        <w:shd w:val="clear" w:color="auto" w:fill="auto"/>
        <w:tabs>
          <w:tab w:val="left" w:pos="499"/>
        </w:tabs>
        <w:spacing w:after="0" w:line="298" w:lineRule="exact"/>
        <w:ind w:left="240"/>
        <w:jc w:val="both"/>
        <w:rPr>
          <w:sz w:val="24"/>
          <w:szCs w:val="24"/>
        </w:rPr>
      </w:pPr>
      <w:r w:rsidRPr="000B0415">
        <w:rPr>
          <w:rStyle w:val="afd"/>
          <w:sz w:val="24"/>
          <w:szCs w:val="24"/>
        </w:rPr>
        <w:t>Уровень одиночных игр.</w:t>
      </w:r>
      <w:r w:rsidRPr="000B0415">
        <w:rPr>
          <w:sz w:val="24"/>
          <w:szCs w:val="24"/>
        </w:rPr>
        <w:t xml:space="preserve"> Ребенок не вступает во взаимодействие с другими детьми, но и не мешает им играть.</w:t>
      </w:r>
    </w:p>
    <w:p w:rsidR="009D7A41" w:rsidRPr="000B0415" w:rsidRDefault="009D7A41" w:rsidP="001D1318">
      <w:pPr>
        <w:pStyle w:val="af6"/>
        <w:numPr>
          <w:ilvl w:val="0"/>
          <w:numId w:val="84"/>
        </w:numPr>
        <w:shd w:val="clear" w:color="auto" w:fill="auto"/>
        <w:tabs>
          <w:tab w:val="left" w:pos="499"/>
        </w:tabs>
        <w:spacing w:after="0" w:line="298" w:lineRule="exact"/>
        <w:ind w:left="240"/>
        <w:jc w:val="both"/>
        <w:rPr>
          <w:sz w:val="24"/>
          <w:szCs w:val="24"/>
        </w:rPr>
      </w:pPr>
      <w:r w:rsidRPr="000B0415">
        <w:rPr>
          <w:rStyle w:val="afd"/>
          <w:sz w:val="24"/>
          <w:szCs w:val="24"/>
        </w:rPr>
        <w:t>Уровень игр рядом.</w:t>
      </w:r>
      <w:r w:rsidRPr="000B0415">
        <w:rPr>
          <w:sz w:val="24"/>
          <w:szCs w:val="24"/>
        </w:rPr>
        <w:t xml:space="preserve"> Дети могут играть вместе, но каждый действует в соответствии со своей игровой целью.</w:t>
      </w:r>
    </w:p>
    <w:p w:rsidR="009D7A41" w:rsidRPr="000B0415" w:rsidRDefault="009D7A41" w:rsidP="001D1318">
      <w:pPr>
        <w:pStyle w:val="af6"/>
        <w:numPr>
          <w:ilvl w:val="0"/>
          <w:numId w:val="84"/>
        </w:numPr>
        <w:shd w:val="clear" w:color="auto" w:fill="auto"/>
        <w:tabs>
          <w:tab w:val="left" w:pos="499"/>
        </w:tabs>
        <w:spacing w:after="0" w:line="298" w:lineRule="exact"/>
        <w:ind w:left="240"/>
        <w:jc w:val="both"/>
        <w:rPr>
          <w:sz w:val="24"/>
          <w:szCs w:val="24"/>
        </w:rPr>
      </w:pPr>
      <w:r w:rsidRPr="000B0415">
        <w:rPr>
          <w:rStyle w:val="afd"/>
          <w:sz w:val="24"/>
          <w:szCs w:val="24"/>
        </w:rPr>
        <w:t>Уровень кратковременного общения.</w:t>
      </w:r>
      <w:r w:rsidRPr="000B0415">
        <w:rPr>
          <w:sz w:val="24"/>
          <w:szCs w:val="24"/>
        </w:rPr>
        <w:t xml:space="preserve"> Ребенок на какое-то время подчиняет свои действия общему замыслу.</w:t>
      </w:r>
    </w:p>
    <w:p w:rsidR="009D7A41" w:rsidRPr="000B0415" w:rsidRDefault="009D7A41" w:rsidP="001D1318">
      <w:pPr>
        <w:pStyle w:val="af6"/>
        <w:numPr>
          <w:ilvl w:val="0"/>
          <w:numId w:val="84"/>
        </w:numPr>
        <w:shd w:val="clear" w:color="auto" w:fill="auto"/>
        <w:tabs>
          <w:tab w:val="left" w:pos="499"/>
        </w:tabs>
        <w:spacing w:after="0" w:line="298" w:lineRule="exact"/>
        <w:ind w:left="240"/>
        <w:jc w:val="both"/>
        <w:rPr>
          <w:sz w:val="24"/>
          <w:szCs w:val="24"/>
        </w:rPr>
      </w:pPr>
      <w:r w:rsidRPr="000B0415">
        <w:rPr>
          <w:rStyle w:val="afd"/>
          <w:sz w:val="24"/>
          <w:szCs w:val="24"/>
        </w:rPr>
        <w:t>Уровень длительного общения</w:t>
      </w:r>
      <w:r w:rsidRPr="000B0415">
        <w:rPr>
          <w:sz w:val="24"/>
          <w:szCs w:val="24"/>
        </w:rPr>
        <w:t xml:space="preserve"> - взаимодействие на основе интереса к содержанию игры.</w:t>
      </w:r>
    </w:p>
    <w:p w:rsidR="009D7A41" w:rsidRPr="000B0415" w:rsidRDefault="009D7A41" w:rsidP="001D1318">
      <w:pPr>
        <w:pStyle w:val="af6"/>
        <w:numPr>
          <w:ilvl w:val="0"/>
          <w:numId w:val="84"/>
        </w:numPr>
        <w:shd w:val="clear" w:color="auto" w:fill="auto"/>
        <w:tabs>
          <w:tab w:val="left" w:pos="499"/>
        </w:tabs>
        <w:spacing w:after="0" w:line="298" w:lineRule="exact"/>
        <w:ind w:left="240"/>
        <w:jc w:val="both"/>
        <w:rPr>
          <w:sz w:val="24"/>
          <w:szCs w:val="24"/>
        </w:rPr>
      </w:pPr>
      <w:r w:rsidRPr="000B0415">
        <w:rPr>
          <w:rStyle w:val="afd"/>
          <w:sz w:val="24"/>
          <w:szCs w:val="24"/>
        </w:rPr>
        <w:t>Уровень постоянного взаимодействия</w:t>
      </w:r>
      <w:r w:rsidRPr="000B0415">
        <w:rPr>
          <w:sz w:val="24"/>
          <w:szCs w:val="24"/>
        </w:rPr>
        <w:t xml:space="preserve"> на основе общих интересов, избирательных симпатий</w:t>
      </w:r>
    </w:p>
    <w:p w:rsidR="009D7A41" w:rsidRPr="000B0415" w:rsidRDefault="009D7A41" w:rsidP="009D7A41">
      <w:pPr>
        <w:pStyle w:val="af6"/>
        <w:shd w:val="clear" w:color="auto" w:fill="auto"/>
        <w:tabs>
          <w:tab w:val="left" w:pos="499"/>
        </w:tabs>
        <w:rPr>
          <w:sz w:val="24"/>
          <w:szCs w:val="24"/>
        </w:rPr>
      </w:pPr>
    </w:p>
    <w:p w:rsidR="00EA6148" w:rsidRPr="000B0415" w:rsidRDefault="00EA6148" w:rsidP="00EA6148">
      <w:pPr>
        <w:pStyle w:val="15"/>
        <w:keepNext/>
        <w:keepLines/>
        <w:shd w:val="clear" w:color="auto" w:fill="auto"/>
        <w:spacing w:before="0" w:after="71" w:line="270" w:lineRule="exact"/>
        <w:ind w:left="4420"/>
        <w:rPr>
          <w:sz w:val="24"/>
          <w:szCs w:val="24"/>
        </w:rPr>
      </w:pPr>
      <w:r w:rsidRPr="000B0415">
        <w:rPr>
          <w:sz w:val="24"/>
          <w:szCs w:val="24"/>
        </w:rPr>
        <w:t>Компоненты сюжетно-ролевой игры</w:t>
      </w:r>
    </w:p>
    <w:p w:rsidR="00EA6148" w:rsidRPr="000B0415" w:rsidRDefault="00EA6148" w:rsidP="001D1318">
      <w:pPr>
        <w:pStyle w:val="93"/>
        <w:numPr>
          <w:ilvl w:val="0"/>
          <w:numId w:val="84"/>
        </w:numPr>
        <w:shd w:val="clear" w:color="auto" w:fill="auto"/>
        <w:tabs>
          <w:tab w:val="left" w:pos="649"/>
        </w:tabs>
        <w:spacing w:before="0"/>
        <w:ind w:left="140" w:right="200"/>
        <w:rPr>
          <w:sz w:val="24"/>
          <w:szCs w:val="24"/>
        </w:rPr>
      </w:pPr>
      <w:r w:rsidRPr="000B0415">
        <w:rPr>
          <w:rStyle w:val="912pt"/>
        </w:rPr>
        <w:t>Сюжет игры</w:t>
      </w:r>
      <w:r w:rsidRPr="000B0415">
        <w:rPr>
          <w:sz w:val="24"/>
          <w:szCs w:val="24"/>
        </w:rPr>
        <w:t xml:space="preserve"> - это сфера действительности, которая воспроизводится детьми, отражение определенных действий, событий из жизни и деятельности окружающих.</w:t>
      </w:r>
    </w:p>
    <w:p w:rsidR="00EA6148" w:rsidRPr="000B0415" w:rsidRDefault="00EA6148" w:rsidP="001D1318">
      <w:pPr>
        <w:pStyle w:val="93"/>
        <w:numPr>
          <w:ilvl w:val="0"/>
          <w:numId w:val="84"/>
        </w:numPr>
        <w:shd w:val="clear" w:color="auto" w:fill="auto"/>
        <w:tabs>
          <w:tab w:val="left" w:pos="654"/>
        </w:tabs>
        <w:spacing w:before="0"/>
        <w:ind w:left="140" w:right="200"/>
        <w:rPr>
          <w:sz w:val="24"/>
          <w:szCs w:val="24"/>
        </w:rPr>
      </w:pPr>
      <w:r w:rsidRPr="000B0415">
        <w:rPr>
          <w:rStyle w:val="912pt"/>
        </w:rPr>
        <w:t>Содержание игры</w:t>
      </w:r>
      <w:r w:rsidRPr="000B0415">
        <w:rPr>
          <w:sz w:val="24"/>
          <w:szCs w:val="24"/>
        </w:rPr>
        <w:t xml:space="preserve"> - это то, что воспроизводится ребенком в качестве центрального и характерного момента дея</w:t>
      </w:r>
      <w:r w:rsidRPr="000B0415">
        <w:rPr>
          <w:sz w:val="24"/>
          <w:szCs w:val="24"/>
        </w:rPr>
        <w:softHyphen/>
        <w:t>тельности и отношений между взрослыми в их бытовой, трудовой и общественной деятельности.</w:t>
      </w:r>
    </w:p>
    <w:p w:rsidR="00EA6148" w:rsidRPr="000B0415" w:rsidRDefault="00EA6148" w:rsidP="001D1318">
      <w:pPr>
        <w:pStyle w:val="93"/>
        <w:numPr>
          <w:ilvl w:val="0"/>
          <w:numId w:val="84"/>
        </w:numPr>
        <w:shd w:val="clear" w:color="auto" w:fill="auto"/>
        <w:tabs>
          <w:tab w:val="left" w:pos="654"/>
        </w:tabs>
        <w:spacing w:before="0"/>
        <w:ind w:left="140" w:right="200"/>
        <w:rPr>
          <w:sz w:val="24"/>
          <w:szCs w:val="24"/>
        </w:rPr>
      </w:pPr>
      <w:r w:rsidRPr="000B0415">
        <w:rPr>
          <w:rStyle w:val="912pt"/>
        </w:rPr>
        <w:t>Роль</w:t>
      </w:r>
      <w:r w:rsidRPr="000B0415">
        <w:rPr>
          <w:sz w:val="24"/>
          <w:szCs w:val="24"/>
        </w:rPr>
        <w:t xml:space="preserve"> — игровая позиция, ребенок отождествляет себя с каким-либо персонажем сюжета и действует в соответствии с представлениями о данном персонаже.</w:t>
      </w:r>
    </w:p>
    <w:p w:rsidR="009D7A41" w:rsidRPr="000B0415" w:rsidRDefault="009D7A41" w:rsidP="00FF7A4A">
      <w:pPr>
        <w:autoSpaceDE w:val="0"/>
        <w:autoSpaceDN w:val="0"/>
        <w:adjustRightInd w:val="0"/>
        <w:spacing w:after="0" w:line="240" w:lineRule="auto"/>
        <w:jc w:val="center"/>
        <w:rPr>
          <w:rFonts w:cstheme="minorHAnsi"/>
          <w:b/>
          <w:bCs/>
          <w:sz w:val="24"/>
          <w:szCs w:val="24"/>
        </w:rPr>
      </w:pPr>
    </w:p>
    <w:p w:rsidR="00EA6148" w:rsidRPr="000B0415" w:rsidRDefault="00EA6148" w:rsidP="00FF7A4A">
      <w:pPr>
        <w:autoSpaceDE w:val="0"/>
        <w:autoSpaceDN w:val="0"/>
        <w:adjustRightInd w:val="0"/>
        <w:spacing w:after="0" w:line="240" w:lineRule="auto"/>
        <w:jc w:val="center"/>
        <w:rPr>
          <w:rFonts w:cstheme="minorHAnsi"/>
          <w:b/>
          <w:bCs/>
          <w:sz w:val="24"/>
          <w:szCs w:val="24"/>
        </w:rPr>
      </w:pPr>
    </w:p>
    <w:p w:rsidR="00EA6148" w:rsidRDefault="00EA6148" w:rsidP="00FF7A4A">
      <w:pPr>
        <w:autoSpaceDE w:val="0"/>
        <w:autoSpaceDN w:val="0"/>
        <w:adjustRightInd w:val="0"/>
        <w:spacing w:after="0" w:line="240" w:lineRule="auto"/>
        <w:jc w:val="center"/>
        <w:rPr>
          <w:rFonts w:cstheme="minorHAnsi"/>
          <w:b/>
          <w:bCs/>
          <w:sz w:val="28"/>
          <w:szCs w:val="28"/>
        </w:rPr>
      </w:pPr>
    </w:p>
    <w:p w:rsidR="00EA6148" w:rsidRDefault="00EA6148" w:rsidP="00FF7A4A">
      <w:pPr>
        <w:autoSpaceDE w:val="0"/>
        <w:autoSpaceDN w:val="0"/>
        <w:adjustRightInd w:val="0"/>
        <w:spacing w:after="0" w:line="240" w:lineRule="auto"/>
        <w:jc w:val="center"/>
        <w:rPr>
          <w:rFonts w:cstheme="minorHAnsi"/>
          <w:b/>
          <w:bCs/>
          <w:sz w:val="28"/>
          <w:szCs w:val="28"/>
        </w:rPr>
      </w:pPr>
    </w:p>
    <w:p w:rsidR="00EA6148" w:rsidRPr="00991347" w:rsidRDefault="00EA6148" w:rsidP="00FF7A4A">
      <w:pPr>
        <w:autoSpaceDE w:val="0"/>
        <w:autoSpaceDN w:val="0"/>
        <w:adjustRightInd w:val="0"/>
        <w:spacing w:after="0" w:line="240" w:lineRule="auto"/>
        <w:jc w:val="center"/>
        <w:rPr>
          <w:b/>
          <w:sz w:val="28"/>
          <w:szCs w:val="28"/>
        </w:rPr>
      </w:pPr>
      <w:r w:rsidRPr="00991347">
        <w:rPr>
          <w:b/>
          <w:sz w:val="28"/>
          <w:szCs w:val="28"/>
        </w:rPr>
        <w:t xml:space="preserve">Сюжетная самодеятельная игра как деятельность предъявляет к ребенку ряд требований, </w:t>
      </w:r>
    </w:p>
    <w:p w:rsidR="009D7A41" w:rsidRPr="000B0415" w:rsidRDefault="00B41295" w:rsidP="00FF7A4A">
      <w:pPr>
        <w:autoSpaceDE w:val="0"/>
        <w:autoSpaceDN w:val="0"/>
        <w:adjustRightInd w:val="0"/>
        <w:spacing w:after="0" w:line="240" w:lineRule="auto"/>
        <w:jc w:val="center"/>
        <w:rPr>
          <w:b/>
          <w:sz w:val="24"/>
          <w:szCs w:val="24"/>
        </w:rPr>
      </w:pPr>
      <w:r w:rsidRPr="00B41295">
        <w:rPr>
          <w:rFonts w:cstheme="minorHAnsi"/>
          <w:b/>
          <w:bCs/>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518.95pt;margin-top:14.2pt;width:6.45pt;height:41.55pt;rotation:-405779fd;z-index:251667456">
            <v:textbox style="layout-flow:vertical-ideographic"/>
          </v:shape>
        </w:pict>
      </w:r>
      <w:r w:rsidRPr="00B41295">
        <w:rPr>
          <w:rFonts w:cstheme="minorHAnsi"/>
          <w:b/>
          <w:bCs/>
          <w:noProof/>
          <w:sz w:val="24"/>
          <w:szCs w:val="24"/>
        </w:rPr>
        <w:pict>
          <v:shape id="_x0000_s1044" type="#_x0000_t67" style="position:absolute;left:0;text-align:left;margin-left:188.05pt;margin-top:14.2pt;width:4.95pt;height:37.5pt;rotation:1148521fd;z-index:251665408">
            <v:textbox style="layout-flow:vertical-ideographic"/>
          </v:shape>
        </w:pict>
      </w:r>
      <w:r w:rsidR="00EA6148" w:rsidRPr="00991347">
        <w:rPr>
          <w:b/>
          <w:sz w:val="28"/>
          <w:szCs w:val="28"/>
        </w:rPr>
        <w:t>способствующих формированию психических новообразований</w:t>
      </w:r>
    </w:p>
    <w:p w:rsidR="00EA6148" w:rsidRDefault="00B41295" w:rsidP="00FF7A4A">
      <w:pPr>
        <w:autoSpaceDE w:val="0"/>
        <w:autoSpaceDN w:val="0"/>
        <w:adjustRightInd w:val="0"/>
        <w:spacing w:after="0" w:line="240" w:lineRule="auto"/>
        <w:jc w:val="center"/>
        <w:rPr>
          <w:rFonts w:cstheme="minorHAnsi"/>
          <w:b/>
          <w:bCs/>
          <w:sz w:val="24"/>
          <w:szCs w:val="24"/>
        </w:rPr>
      </w:pPr>
      <w:r>
        <w:rPr>
          <w:rFonts w:cstheme="minorHAnsi"/>
          <w:b/>
          <w:bCs/>
          <w:noProof/>
          <w:sz w:val="24"/>
          <w:szCs w:val="24"/>
        </w:rPr>
        <w:pict>
          <v:shape id="_x0000_s1045" type="#_x0000_t67" style="position:absolute;left:0;text-align:left;margin-left:336.95pt;margin-top:3.9pt;width:5.25pt;height:37.5pt;z-index:251666432">
            <v:textbox style="layout-flow:vertical-ideographic"/>
          </v:shape>
        </w:pict>
      </w:r>
    </w:p>
    <w:p w:rsidR="00991347" w:rsidRDefault="001D434A" w:rsidP="00FF7A4A">
      <w:pPr>
        <w:autoSpaceDE w:val="0"/>
        <w:autoSpaceDN w:val="0"/>
        <w:adjustRightInd w:val="0"/>
        <w:spacing w:after="0" w:line="240" w:lineRule="auto"/>
        <w:jc w:val="center"/>
        <w:rPr>
          <w:rFonts w:cstheme="minorHAnsi"/>
          <w:b/>
          <w:bCs/>
          <w:sz w:val="24"/>
          <w:szCs w:val="24"/>
        </w:rPr>
      </w:pPr>
      <w:r>
        <w:rPr>
          <w:rFonts w:cstheme="minorHAnsi"/>
          <w:b/>
          <w:bCs/>
          <w:sz w:val="24"/>
          <w:szCs w:val="24"/>
        </w:rPr>
        <w:t xml:space="preserve">                                           </w:t>
      </w:r>
    </w:p>
    <w:p w:rsidR="00991347" w:rsidRPr="000B0415" w:rsidRDefault="00991347" w:rsidP="00FF7A4A">
      <w:pPr>
        <w:autoSpaceDE w:val="0"/>
        <w:autoSpaceDN w:val="0"/>
        <w:adjustRightInd w:val="0"/>
        <w:spacing w:after="0" w:line="240" w:lineRule="auto"/>
        <w:jc w:val="center"/>
        <w:rPr>
          <w:rFonts w:cstheme="minorHAnsi"/>
          <w:b/>
          <w:bCs/>
          <w:sz w:val="24"/>
          <w:szCs w:val="24"/>
        </w:rPr>
      </w:pPr>
    </w:p>
    <w:tbl>
      <w:tblPr>
        <w:tblW w:w="0" w:type="auto"/>
        <w:tblInd w:w="519" w:type="dxa"/>
        <w:tblLayout w:type="fixed"/>
        <w:tblCellMar>
          <w:left w:w="0" w:type="dxa"/>
          <w:right w:w="0" w:type="dxa"/>
        </w:tblCellMar>
        <w:tblLook w:val="0000"/>
      </w:tblPr>
      <w:tblGrid>
        <w:gridCol w:w="4147"/>
        <w:gridCol w:w="120"/>
        <w:gridCol w:w="4162"/>
        <w:gridCol w:w="173"/>
        <w:gridCol w:w="4176"/>
      </w:tblGrid>
      <w:tr w:rsidR="00EA6148" w:rsidRPr="000B0415" w:rsidTr="00EA6148">
        <w:trPr>
          <w:trHeight w:val="1570"/>
        </w:trPr>
        <w:tc>
          <w:tcPr>
            <w:tcW w:w="4147" w:type="dxa"/>
            <w:tcBorders>
              <w:top w:val="single" w:sz="4" w:space="0" w:color="auto"/>
              <w:left w:val="single" w:sz="4" w:space="0" w:color="auto"/>
              <w:bottom w:val="single" w:sz="4" w:space="0" w:color="auto"/>
              <w:right w:val="single" w:sz="4" w:space="0" w:color="auto"/>
            </w:tcBorders>
            <w:shd w:val="clear" w:color="auto" w:fill="FFFFFF"/>
          </w:tcPr>
          <w:p w:rsidR="00EA6148" w:rsidRPr="000B0415" w:rsidRDefault="00EA6148" w:rsidP="00EA6148">
            <w:pPr>
              <w:pStyle w:val="af6"/>
              <w:shd w:val="clear" w:color="auto" w:fill="auto"/>
              <w:jc w:val="left"/>
              <w:rPr>
                <w:sz w:val="24"/>
                <w:szCs w:val="24"/>
              </w:rPr>
            </w:pPr>
            <w:r w:rsidRPr="000B0415">
              <w:rPr>
                <w:sz w:val="24"/>
                <w:szCs w:val="24"/>
              </w:rPr>
              <w:t>Действие в воображаемом плане способствует развитию символической функции мышления. Наличие воображаемой ситуации способствует формированию плана представлений</w:t>
            </w:r>
          </w:p>
          <w:p w:rsidR="00EA6148" w:rsidRPr="000B0415" w:rsidRDefault="00EA6148" w:rsidP="00EA6148">
            <w:pPr>
              <w:pStyle w:val="af6"/>
              <w:shd w:val="clear" w:color="auto" w:fill="auto"/>
              <w:spacing w:line="240" w:lineRule="auto"/>
              <w:jc w:val="left"/>
              <w:rPr>
                <w:sz w:val="24"/>
                <w:szCs w:val="24"/>
              </w:rPr>
            </w:pPr>
          </w:p>
        </w:tc>
        <w:tc>
          <w:tcPr>
            <w:tcW w:w="120" w:type="dxa"/>
            <w:tcBorders>
              <w:top w:val="nil"/>
              <w:left w:val="single" w:sz="4" w:space="0" w:color="auto"/>
              <w:bottom w:val="nil"/>
              <w:right w:val="single" w:sz="4" w:space="0" w:color="auto"/>
            </w:tcBorders>
            <w:shd w:val="clear" w:color="auto" w:fill="FFFFFF"/>
          </w:tcPr>
          <w:p w:rsidR="00EA6148" w:rsidRPr="000B0415" w:rsidRDefault="00EA6148" w:rsidP="00EA6148">
            <w:pPr>
              <w:rPr>
                <w:sz w:val="24"/>
                <w:szCs w:val="24"/>
              </w:rPr>
            </w:pP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A6148" w:rsidRPr="000B0415" w:rsidRDefault="00EA6148" w:rsidP="00EA6148">
            <w:pPr>
              <w:pStyle w:val="af6"/>
              <w:shd w:val="clear" w:color="auto" w:fill="auto"/>
              <w:spacing w:before="120"/>
              <w:jc w:val="left"/>
              <w:rPr>
                <w:sz w:val="24"/>
                <w:szCs w:val="24"/>
              </w:rPr>
            </w:pPr>
            <w:r w:rsidRPr="000B0415">
              <w:rPr>
                <w:sz w:val="24"/>
                <w:szCs w:val="24"/>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EA6148" w:rsidRPr="000B0415" w:rsidRDefault="00EA6148" w:rsidP="00EA6148">
            <w:pPr>
              <w:pStyle w:val="63"/>
              <w:shd w:val="clear" w:color="auto" w:fill="auto"/>
              <w:tabs>
                <w:tab w:val="left" w:leader="dot" w:pos="3797"/>
              </w:tabs>
              <w:spacing w:line="240" w:lineRule="auto"/>
              <w:jc w:val="left"/>
              <w:rPr>
                <w:sz w:val="24"/>
                <w:szCs w:val="24"/>
              </w:rPr>
            </w:pPr>
          </w:p>
        </w:tc>
        <w:tc>
          <w:tcPr>
            <w:tcW w:w="173" w:type="dxa"/>
            <w:tcBorders>
              <w:top w:val="nil"/>
              <w:left w:val="single" w:sz="4" w:space="0" w:color="auto"/>
              <w:bottom w:val="nil"/>
              <w:right w:val="single" w:sz="4" w:space="0" w:color="auto"/>
            </w:tcBorders>
            <w:shd w:val="clear" w:color="auto" w:fill="FFFFFF"/>
          </w:tcPr>
          <w:p w:rsidR="00EA6148" w:rsidRPr="000B0415" w:rsidRDefault="00EA6148" w:rsidP="00EA6148">
            <w:pPr>
              <w:pStyle w:val="74"/>
              <w:shd w:val="clear" w:color="auto" w:fill="auto"/>
              <w:spacing w:line="240" w:lineRule="auto"/>
              <w:ind w:left="40"/>
              <w:rPr>
                <w:sz w:val="24"/>
                <w:szCs w:val="24"/>
              </w:rPr>
            </w:pPr>
            <w:r w:rsidRPr="000B0415">
              <w:rPr>
                <w:noProof w:val="0"/>
                <w:sz w:val="24"/>
                <w:szCs w:val="24"/>
              </w:rPr>
              <w:t>:</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EA6148" w:rsidRPr="000B0415" w:rsidRDefault="00EA6148" w:rsidP="00EA6148">
            <w:pPr>
              <w:pStyle w:val="af6"/>
              <w:shd w:val="clear" w:color="auto" w:fill="auto"/>
              <w:jc w:val="left"/>
              <w:rPr>
                <w:sz w:val="24"/>
                <w:szCs w:val="24"/>
              </w:rPr>
            </w:pPr>
            <w:r w:rsidRPr="000B0415">
              <w:rPr>
                <w:sz w:val="24"/>
                <w:szCs w:val="24"/>
              </w:rPr>
              <w:t>Необходимость согласовывать игровые действия способствует формированию реальных взаимоотношений между играющими детьми</w:t>
            </w:r>
          </w:p>
        </w:tc>
      </w:tr>
    </w:tbl>
    <w:p w:rsidR="009D7A41" w:rsidRPr="00EA6148"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037C96" w:rsidRDefault="00037C96" w:rsidP="00037C96">
      <w:pPr>
        <w:jc w:val="center"/>
        <w:rPr>
          <w:sz w:val="2"/>
          <w:szCs w:val="2"/>
        </w:rPr>
      </w:pPr>
    </w:p>
    <w:p w:rsidR="00037C96" w:rsidRPr="00037C96" w:rsidRDefault="00037C96" w:rsidP="00037C96">
      <w:pPr>
        <w:pStyle w:val="15"/>
        <w:keepNext/>
        <w:keepLines/>
        <w:shd w:val="clear" w:color="auto" w:fill="auto"/>
        <w:spacing w:before="0" w:line="210" w:lineRule="exact"/>
        <w:jc w:val="center"/>
        <w:rPr>
          <w:sz w:val="22"/>
          <w:szCs w:val="22"/>
        </w:rPr>
      </w:pPr>
      <w:r w:rsidRPr="00037C96">
        <w:rPr>
          <w:sz w:val="22"/>
          <w:szCs w:val="22"/>
        </w:rPr>
        <w:t>МЕТОД РУКОВОДСТВА СЮЖЕТНО-РОЛЕВОЙ ИГРОЙ</w:t>
      </w:r>
    </w:p>
    <w:p w:rsidR="009D7A41" w:rsidRDefault="00037C96" w:rsidP="00037C96">
      <w:pPr>
        <w:autoSpaceDE w:val="0"/>
        <w:autoSpaceDN w:val="0"/>
        <w:adjustRightInd w:val="0"/>
        <w:spacing w:after="0" w:line="240" w:lineRule="auto"/>
        <w:jc w:val="center"/>
        <w:rPr>
          <w:rFonts w:ascii="Times New Roman" w:hAnsi="Times New Roman" w:cs="Times New Roman"/>
          <w:sz w:val="24"/>
          <w:szCs w:val="24"/>
        </w:rPr>
      </w:pPr>
      <w:r w:rsidRPr="00A759E1">
        <w:rPr>
          <w:rFonts w:ascii="Times New Roman" w:hAnsi="Times New Roman" w:cs="Times New Roman"/>
          <w:sz w:val="24"/>
          <w:szCs w:val="24"/>
        </w:rPr>
        <w:t>(по Н.Я. Михайленко и Н.А. Коротковой</w:t>
      </w:r>
      <w:r>
        <w:rPr>
          <w:rFonts w:ascii="Times New Roman" w:hAnsi="Times New Roman" w:cs="Times New Roman"/>
          <w:sz w:val="24"/>
          <w:szCs w:val="24"/>
        </w:rPr>
        <w:t>)</w:t>
      </w:r>
    </w:p>
    <w:p w:rsidR="00AB58B0" w:rsidRDefault="00B41295" w:rsidP="00AB58B0">
      <w:pPr>
        <w:autoSpaceDE w:val="0"/>
        <w:autoSpaceDN w:val="0"/>
        <w:adjustRightInd w:val="0"/>
        <w:spacing w:after="0" w:line="240" w:lineRule="auto"/>
        <w:jc w:val="center"/>
        <w:rPr>
          <w:rFonts w:cstheme="minorHAnsi"/>
          <w:b/>
          <w:bCs/>
          <w:sz w:val="28"/>
          <w:szCs w:val="28"/>
        </w:rPr>
      </w:pPr>
      <w:r>
        <w:rPr>
          <w:rFonts w:cstheme="minorHAnsi"/>
          <w:b/>
          <w:bCs/>
          <w:noProof/>
          <w:sz w:val="28"/>
          <w:szCs w:val="28"/>
        </w:rPr>
        <w:pict>
          <v:shape id="_x0000_s1036" type="#_x0000_t32" style="position:absolute;left:0;text-align:left;margin-left:156.2pt;margin-top:12.95pt;width:204.05pt;height:21.05pt;flip:x;z-index:251661312" o:connectortype="straight">
            <v:stroke endarrow="block"/>
          </v:shape>
        </w:pict>
      </w:r>
      <w:r>
        <w:rPr>
          <w:rFonts w:cstheme="minorHAnsi"/>
          <w:b/>
          <w:bCs/>
          <w:noProof/>
          <w:sz w:val="28"/>
          <w:szCs w:val="28"/>
        </w:rPr>
        <w:pict>
          <v:shape id="_x0000_s1040" type="#_x0000_t32" style="position:absolute;left:0;text-align:left;margin-left:360.25pt;margin-top:12.95pt;width:180.05pt;height:15.75pt;z-index:251664384" o:connectortype="straight">
            <v:stroke endarrow="block"/>
          </v:shape>
        </w:pict>
      </w:r>
      <w:r>
        <w:rPr>
          <w:rFonts w:cstheme="minorHAnsi"/>
          <w:b/>
          <w:bCs/>
          <w:noProof/>
          <w:sz w:val="28"/>
          <w:szCs w:val="28"/>
        </w:rPr>
        <w:pict>
          <v:shape id="_x0000_s1039" type="#_x0000_t32" style="position:absolute;left:0;text-align:left;margin-left:360.2pt;margin-top:12.95pt;width:0;height:0;z-index:251663360" o:connectortype="straight">
            <v:stroke endarrow="block"/>
          </v:shape>
        </w:pict>
      </w:r>
      <w:r>
        <w:rPr>
          <w:rFonts w:cstheme="minorHAnsi"/>
          <w:b/>
          <w:bCs/>
          <w:noProof/>
          <w:sz w:val="28"/>
          <w:szCs w:val="28"/>
        </w:rPr>
        <w:pict>
          <v:shape id="_x0000_s1037" type="#_x0000_t32" style="position:absolute;left:0;text-align:left;margin-left:360.2pt;margin-top:12.95pt;width:0;height:15.75pt;z-index:251662336" o:connectortype="straight">
            <v:stroke endarrow="block"/>
          </v:shape>
        </w:pict>
      </w:r>
    </w:p>
    <w:p w:rsidR="000B0415" w:rsidRDefault="000B0415" w:rsidP="00AB58B0">
      <w:pPr>
        <w:autoSpaceDE w:val="0"/>
        <w:autoSpaceDN w:val="0"/>
        <w:adjustRightInd w:val="0"/>
        <w:spacing w:after="0" w:line="240" w:lineRule="auto"/>
        <w:jc w:val="center"/>
        <w:rPr>
          <w:rFonts w:cstheme="minorHAnsi"/>
          <w:b/>
          <w:bCs/>
          <w:sz w:val="28"/>
          <w:szCs w:val="28"/>
        </w:rPr>
      </w:pPr>
    </w:p>
    <w:p w:rsidR="009D7A41" w:rsidRDefault="002915D1" w:rsidP="00AB58B0">
      <w:pPr>
        <w:autoSpaceDE w:val="0"/>
        <w:autoSpaceDN w:val="0"/>
        <w:adjustRightInd w:val="0"/>
        <w:spacing w:after="0" w:line="240" w:lineRule="auto"/>
        <w:rPr>
          <w:rFonts w:cstheme="minorHAnsi"/>
          <w:b/>
          <w:bCs/>
          <w:sz w:val="28"/>
          <w:szCs w:val="28"/>
        </w:rPr>
      </w:pPr>
      <w:r>
        <w:rPr>
          <w:rFonts w:cstheme="minorHAnsi"/>
          <w:b/>
          <w:bCs/>
          <w:sz w:val="28"/>
          <w:szCs w:val="28"/>
        </w:rPr>
        <w:t xml:space="preserve">            </w:t>
      </w:r>
      <w:r w:rsidR="00AB58B0">
        <w:rPr>
          <w:rFonts w:cstheme="minorHAnsi"/>
          <w:b/>
          <w:bCs/>
          <w:sz w:val="28"/>
          <w:szCs w:val="28"/>
        </w:rPr>
        <w:t>первый принцип                                              второй принцип                                     третий принцип</w:t>
      </w:r>
    </w:p>
    <w:p w:rsidR="00AB58B0" w:rsidRDefault="002915D1" w:rsidP="00AB58B0">
      <w:pPr>
        <w:autoSpaceDE w:val="0"/>
        <w:autoSpaceDN w:val="0"/>
        <w:adjustRightInd w:val="0"/>
        <w:spacing w:after="0" w:line="240" w:lineRule="auto"/>
        <w:rPr>
          <w:rFonts w:cstheme="minorHAnsi"/>
          <w:b/>
          <w:bCs/>
          <w:sz w:val="28"/>
          <w:szCs w:val="28"/>
        </w:rPr>
      </w:pPr>
      <w:r>
        <w:rPr>
          <w:rFonts w:cstheme="minorHAnsi"/>
          <w:bCs/>
          <w:sz w:val="24"/>
          <w:szCs w:val="24"/>
        </w:rPr>
        <w:t xml:space="preserve">      </w:t>
      </w:r>
      <w:r w:rsidR="00AB58B0" w:rsidRPr="00AB58B0">
        <w:rPr>
          <w:rFonts w:cstheme="minorHAnsi"/>
          <w:bCs/>
          <w:sz w:val="24"/>
          <w:szCs w:val="24"/>
        </w:rPr>
        <w:t xml:space="preserve">Для того, чтобы дети </w:t>
      </w:r>
      <w:r w:rsidRPr="00AB58B0">
        <w:rPr>
          <w:rFonts w:cstheme="minorHAnsi"/>
          <w:bCs/>
          <w:sz w:val="24"/>
          <w:szCs w:val="24"/>
        </w:rPr>
        <w:t>овладели</w:t>
      </w:r>
      <w:r>
        <w:rPr>
          <w:rFonts w:cstheme="minorHAnsi"/>
          <w:b/>
          <w:bCs/>
          <w:sz w:val="28"/>
          <w:szCs w:val="28"/>
        </w:rPr>
        <w:t xml:space="preserve">                    </w:t>
      </w:r>
      <w:r w:rsidRPr="00AB58B0">
        <w:rPr>
          <w:rFonts w:cstheme="minorHAnsi"/>
          <w:bCs/>
          <w:sz w:val="24"/>
          <w:szCs w:val="24"/>
        </w:rPr>
        <w:t>На каждом возрастном этапе игр</w:t>
      </w:r>
      <w:r>
        <w:rPr>
          <w:rFonts w:cstheme="minorHAnsi"/>
          <w:bCs/>
          <w:sz w:val="24"/>
          <w:szCs w:val="24"/>
        </w:rPr>
        <w:t>а</w:t>
      </w:r>
      <w:r>
        <w:rPr>
          <w:rFonts w:cstheme="minorHAnsi"/>
          <w:b/>
          <w:bCs/>
          <w:sz w:val="28"/>
          <w:szCs w:val="28"/>
        </w:rPr>
        <w:t xml:space="preserve">  </w:t>
      </w:r>
      <w:r w:rsidR="00AB58B0">
        <w:rPr>
          <w:rFonts w:cstheme="minorHAnsi"/>
          <w:b/>
          <w:bCs/>
          <w:sz w:val="28"/>
          <w:szCs w:val="28"/>
        </w:rPr>
        <w:t xml:space="preserve">                </w:t>
      </w:r>
      <w:r>
        <w:rPr>
          <w:rFonts w:cstheme="minorHAnsi"/>
          <w:b/>
          <w:bCs/>
          <w:sz w:val="28"/>
          <w:szCs w:val="28"/>
        </w:rPr>
        <w:t xml:space="preserve">  </w:t>
      </w:r>
      <w:r w:rsidR="00AB58B0">
        <w:rPr>
          <w:rFonts w:cstheme="minorHAnsi"/>
          <w:b/>
          <w:bCs/>
          <w:sz w:val="28"/>
          <w:szCs w:val="28"/>
        </w:rPr>
        <w:t xml:space="preserve"> </w:t>
      </w:r>
      <w:r>
        <w:rPr>
          <w:rFonts w:cstheme="minorHAnsi"/>
          <w:b/>
          <w:bCs/>
          <w:sz w:val="28"/>
          <w:szCs w:val="28"/>
        </w:rPr>
        <w:t xml:space="preserve">    </w:t>
      </w:r>
      <w:r w:rsidR="00AB58B0" w:rsidRPr="00AB58B0">
        <w:rPr>
          <w:rFonts w:cstheme="minorHAnsi"/>
          <w:bCs/>
          <w:sz w:val="24"/>
          <w:szCs w:val="24"/>
        </w:rPr>
        <w:t>На каждом возрастном этапе</w:t>
      </w:r>
      <w:r w:rsidR="00AB58B0">
        <w:rPr>
          <w:rFonts w:cstheme="minorHAnsi"/>
          <w:bCs/>
          <w:sz w:val="24"/>
          <w:szCs w:val="24"/>
        </w:rPr>
        <w:t xml:space="preserve"> при формировании</w:t>
      </w:r>
    </w:p>
    <w:p w:rsidR="00AB58B0" w:rsidRDefault="002915D1" w:rsidP="00AB58B0">
      <w:pPr>
        <w:autoSpaceDE w:val="0"/>
        <w:autoSpaceDN w:val="0"/>
        <w:adjustRightInd w:val="0"/>
        <w:spacing w:after="0" w:line="240" w:lineRule="auto"/>
        <w:rPr>
          <w:rFonts w:cstheme="minorHAnsi"/>
          <w:bCs/>
          <w:sz w:val="24"/>
          <w:szCs w:val="24"/>
        </w:rPr>
      </w:pPr>
      <w:r>
        <w:rPr>
          <w:rFonts w:cstheme="minorHAnsi"/>
          <w:bCs/>
          <w:sz w:val="24"/>
          <w:szCs w:val="24"/>
        </w:rPr>
        <w:t xml:space="preserve">  игровыми умениями, воспитатель                  развертывается особым образом, так,</w:t>
      </w:r>
      <w:r w:rsidRPr="002915D1">
        <w:rPr>
          <w:rFonts w:cstheme="minorHAnsi"/>
          <w:bCs/>
          <w:sz w:val="24"/>
          <w:szCs w:val="24"/>
        </w:rPr>
        <w:t xml:space="preserve"> </w:t>
      </w:r>
      <w:r>
        <w:rPr>
          <w:rFonts w:cstheme="minorHAnsi"/>
          <w:bCs/>
          <w:sz w:val="24"/>
          <w:szCs w:val="24"/>
        </w:rPr>
        <w:t xml:space="preserve">                       игровых умений необходимо ориентировать детей        </w:t>
      </w:r>
      <w:r w:rsidR="00AB58B0" w:rsidRPr="00AB58B0">
        <w:rPr>
          <w:rFonts w:cstheme="minorHAnsi"/>
          <w:bCs/>
          <w:sz w:val="24"/>
          <w:szCs w:val="24"/>
        </w:rPr>
        <w:t xml:space="preserve">            </w:t>
      </w:r>
      <w:r w:rsidR="00AB58B0">
        <w:rPr>
          <w:rFonts w:cstheme="minorHAnsi"/>
          <w:bCs/>
          <w:sz w:val="24"/>
          <w:szCs w:val="24"/>
        </w:rPr>
        <w:t xml:space="preserve">    </w:t>
      </w:r>
      <w:r>
        <w:rPr>
          <w:rFonts w:cstheme="minorHAnsi"/>
          <w:bCs/>
          <w:sz w:val="24"/>
          <w:szCs w:val="24"/>
        </w:rPr>
        <w:t xml:space="preserve">                    </w:t>
      </w:r>
      <w:r w:rsidR="00AB58B0">
        <w:rPr>
          <w:rFonts w:cstheme="minorHAnsi"/>
          <w:bCs/>
          <w:sz w:val="24"/>
          <w:szCs w:val="24"/>
        </w:rPr>
        <w:t xml:space="preserve">                         </w:t>
      </w:r>
      <w:r>
        <w:rPr>
          <w:rFonts w:cstheme="minorHAnsi"/>
          <w:bCs/>
          <w:sz w:val="24"/>
          <w:szCs w:val="24"/>
        </w:rPr>
        <w:t xml:space="preserve">                                                       </w:t>
      </w:r>
    </w:p>
    <w:p w:rsidR="00AB58B0" w:rsidRDefault="002915D1" w:rsidP="00AB58B0">
      <w:pPr>
        <w:autoSpaceDE w:val="0"/>
        <w:autoSpaceDN w:val="0"/>
        <w:adjustRightInd w:val="0"/>
        <w:spacing w:after="0" w:line="240" w:lineRule="auto"/>
        <w:rPr>
          <w:rFonts w:cstheme="minorHAnsi"/>
          <w:bCs/>
          <w:sz w:val="24"/>
          <w:szCs w:val="24"/>
        </w:rPr>
      </w:pPr>
      <w:r>
        <w:rPr>
          <w:rFonts w:cstheme="minorHAnsi"/>
          <w:bCs/>
          <w:sz w:val="24"/>
          <w:szCs w:val="24"/>
        </w:rPr>
        <w:t xml:space="preserve">  должен играть вместе с ними                          чтобы детьми «открывался» и усваивался</w:t>
      </w:r>
      <w:r w:rsidR="00AB58B0">
        <w:rPr>
          <w:rFonts w:cstheme="minorHAnsi"/>
          <w:bCs/>
          <w:sz w:val="24"/>
          <w:szCs w:val="24"/>
        </w:rPr>
        <w:t xml:space="preserve">          </w:t>
      </w:r>
      <w:r>
        <w:rPr>
          <w:rFonts w:cstheme="minorHAnsi"/>
          <w:bCs/>
          <w:sz w:val="24"/>
          <w:szCs w:val="24"/>
        </w:rPr>
        <w:t xml:space="preserve">       </w:t>
      </w:r>
      <w:r w:rsidR="00AB58B0">
        <w:rPr>
          <w:rFonts w:cstheme="minorHAnsi"/>
          <w:bCs/>
          <w:sz w:val="24"/>
          <w:szCs w:val="24"/>
        </w:rPr>
        <w:t xml:space="preserve">как на осуществление игрового действия, так и на </w:t>
      </w:r>
    </w:p>
    <w:p w:rsidR="00AB58B0" w:rsidRPr="00AB58B0" w:rsidRDefault="00AB58B0" w:rsidP="00AB58B0">
      <w:pPr>
        <w:autoSpaceDE w:val="0"/>
        <w:autoSpaceDN w:val="0"/>
        <w:adjustRightInd w:val="0"/>
        <w:spacing w:after="0" w:line="240" w:lineRule="auto"/>
        <w:rPr>
          <w:rFonts w:cstheme="minorHAnsi"/>
          <w:bCs/>
          <w:sz w:val="24"/>
          <w:szCs w:val="24"/>
        </w:rPr>
      </w:pPr>
      <w:r>
        <w:rPr>
          <w:rFonts w:cstheme="minorHAnsi"/>
          <w:bCs/>
          <w:sz w:val="24"/>
          <w:szCs w:val="24"/>
        </w:rPr>
        <w:t xml:space="preserve">                        </w:t>
      </w:r>
      <w:r w:rsidRPr="00AB58B0">
        <w:rPr>
          <w:rFonts w:cstheme="minorHAnsi"/>
          <w:bCs/>
          <w:sz w:val="24"/>
          <w:szCs w:val="24"/>
        </w:rPr>
        <w:t xml:space="preserve"> </w:t>
      </w:r>
      <w:r>
        <w:rPr>
          <w:rFonts w:cstheme="minorHAnsi"/>
          <w:bCs/>
          <w:sz w:val="24"/>
          <w:szCs w:val="24"/>
        </w:rPr>
        <w:t xml:space="preserve">              </w:t>
      </w:r>
      <w:r w:rsidR="002915D1">
        <w:rPr>
          <w:rFonts w:cstheme="minorHAnsi"/>
          <w:bCs/>
          <w:sz w:val="24"/>
          <w:szCs w:val="24"/>
        </w:rPr>
        <w:t xml:space="preserve">                                    </w:t>
      </w:r>
      <w:r w:rsidR="000B0415">
        <w:rPr>
          <w:rFonts w:cstheme="minorHAnsi"/>
          <w:bCs/>
          <w:sz w:val="24"/>
          <w:szCs w:val="24"/>
        </w:rPr>
        <w:t xml:space="preserve">  </w:t>
      </w:r>
      <w:r w:rsidR="002915D1">
        <w:rPr>
          <w:rFonts w:cstheme="minorHAnsi"/>
          <w:bCs/>
          <w:sz w:val="24"/>
          <w:szCs w:val="24"/>
        </w:rPr>
        <w:t xml:space="preserve"> новый, более сложный способ построения игры</w:t>
      </w:r>
      <w:r w:rsidR="002915D1" w:rsidRPr="002915D1">
        <w:rPr>
          <w:rFonts w:cstheme="minorHAnsi"/>
          <w:bCs/>
          <w:sz w:val="24"/>
          <w:szCs w:val="24"/>
        </w:rPr>
        <w:t xml:space="preserve"> </w:t>
      </w:r>
      <w:r w:rsidR="002915D1">
        <w:rPr>
          <w:rFonts w:cstheme="minorHAnsi"/>
          <w:bCs/>
          <w:sz w:val="24"/>
          <w:szCs w:val="24"/>
        </w:rPr>
        <w:t xml:space="preserve">      пояснение его смысла партнерам    </w:t>
      </w:r>
    </w:p>
    <w:p w:rsidR="00AB58B0" w:rsidRPr="00AB58B0" w:rsidRDefault="00AB58B0" w:rsidP="00AB58B0">
      <w:pPr>
        <w:autoSpaceDE w:val="0"/>
        <w:autoSpaceDN w:val="0"/>
        <w:adjustRightInd w:val="0"/>
        <w:spacing w:after="0" w:line="240" w:lineRule="auto"/>
        <w:rPr>
          <w:rFonts w:cstheme="minorHAnsi"/>
          <w:bCs/>
          <w:sz w:val="24"/>
          <w:szCs w:val="24"/>
        </w:rPr>
      </w:pPr>
      <w:r>
        <w:rPr>
          <w:rFonts w:cstheme="minorHAnsi"/>
          <w:bCs/>
          <w:sz w:val="24"/>
          <w:szCs w:val="24"/>
        </w:rPr>
        <w:t xml:space="preserve">                                                                            </w:t>
      </w:r>
    </w:p>
    <w:p w:rsidR="00AB58B0" w:rsidRDefault="00AB58B0" w:rsidP="00AB58B0">
      <w:pPr>
        <w:autoSpaceDE w:val="0"/>
        <w:autoSpaceDN w:val="0"/>
        <w:adjustRightInd w:val="0"/>
        <w:spacing w:after="0" w:line="240" w:lineRule="auto"/>
        <w:rPr>
          <w:rFonts w:cstheme="minorHAnsi"/>
          <w:bCs/>
          <w:sz w:val="24"/>
          <w:szCs w:val="24"/>
        </w:rPr>
      </w:pPr>
      <w:r w:rsidRPr="00AB58B0">
        <w:rPr>
          <w:rFonts w:cstheme="minorHAnsi"/>
          <w:bCs/>
          <w:sz w:val="24"/>
          <w:szCs w:val="24"/>
        </w:rPr>
        <w:t xml:space="preserve"> </w:t>
      </w:r>
      <w:r>
        <w:rPr>
          <w:rFonts w:cstheme="minorHAnsi"/>
          <w:bCs/>
          <w:sz w:val="24"/>
          <w:szCs w:val="24"/>
        </w:rPr>
        <w:t xml:space="preserve">                                                                           </w:t>
      </w:r>
    </w:p>
    <w:p w:rsidR="00AB58B0" w:rsidRPr="00AB58B0" w:rsidRDefault="00AB58B0" w:rsidP="00AB58B0">
      <w:pPr>
        <w:autoSpaceDE w:val="0"/>
        <w:autoSpaceDN w:val="0"/>
        <w:adjustRightInd w:val="0"/>
        <w:spacing w:after="0" w:line="240" w:lineRule="auto"/>
        <w:rPr>
          <w:rFonts w:cstheme="minorHAnsi"/>
          <w:bCs/>
          <w:sz w:val="24"/>
          <w:szCs w:val="24"/>
        </w:rPr>
      </w:pPr>
      <w:r>
        <w:rPr>
          <w:rFonts w:cstheme="minorHAnsi"/>
          <w:bCs/>
          <w:sz w:val="24"/>
          <w:szCs w:val="24"/>
        </w:rPr>
        <w:t xml:space="preserve">                                                                              </w:t>
      </w:r>
    </w:p>
    <w:p w:rsidR="009D7A41"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0B0415" w:rsidRDefault="000B0415" w:rsidP="00FF7A4A">
      <w:pPr>
        <w:autoSpaceDE w:val="0"/>
        <w:autoSpaceDN w:val="0"/>
        <w:adjustRightInd w:val="0"/>
        <w:spacing w:after="0" w:line="240" w:lineRule="auto"/>
        <w:jc w:val="center"/>
        <w:rPr>
          <w:rFonts w:cstheme="minorHAnsi"/>
          <w:b/>
          <w:bCs/>
          <w:sz w:val="28"/>
          <w:szCs w:val="28"/>
        </w:rPr>
        <w:sectPr w:rsidR="000B0415" w:rsidSect="009D7A41">
          <w:pgSz w:w="16838" w:h="11909" w:orient="landscape"/>
          <w:pgMar w:top="568" w:right="851" w:bottom="851" w:left="851" w:header="0" w:footer="6" w:gutter="0"/>
          <w:cols w:space="720"/>
          <w:noEndnote/>
          <w:titlePg/>
          <w:docGrid w:linePitch="360"/>
        </w:sectPr>
      </w:pPr>
    </w:p>
    <w:p w:rsidR="009D7A41" w:rsidRDefault="009D7A41" w:rsidP="00FF7A4A">
      <w:pPr>
        <w:autoSpaceDE w:val="0"/>
        <w:autoSpaceDN w:val="0"/>
        <w:adjustRightInd w:val="0"/>
        <w:spacing w:after="0" w:line="240" w:lineRule="auto"/>
        <w:jc w:val="center"/>
        <w:rPr>
          <w:rFonts w:cstheme="minorHAnsi"/>
          <w:b/>
          <w:bCs/>
          <w:sz w:val="28"/>
          <w:szCs w:val="28"/>
        </w:rPr>
      </w:pPr>
    </w:p>
    <w:p w:rsidR="009D7A41" w:rsidRDefault="009D7A41" w:rsidP="00FF7A4A">
      <w:pPr>
        <w:autoSpaceDE w:val="0"/>
        <w:autoSpaceDN w:val="0"/>
        <w:adjustRightInd w:val="0"/>
        <w:spacing w:after="0" w:line="240" w:lineRule="auto"/>
        <w:jc w:val="center"/>
        <w:rPr>
          <w:rFonts w:cstheme="minorHAnsi"/>
          <w:b/>
          <w:bCs/>
          <w:sz w:val="28"/>
          <w:szCs w:val="28"/>
        </w:rPr>
      </w:pPr>
    </w:p>
    <w:p w:rsidR="00715B05" w:rsidRDefault="00715B05" w:rsidP="00FF7A4A">
      <w:pPr>
        <w:autoSpaceDE w:val="0"/>
        <w:autoSpaceDN w:val="0"/>
        <w:adjustRightInd w:val="0"/>
        <w:spacing w:after="0" w:line="240" w:lineRule="auto"/>
        <w:jc w:val="center"/>
        <w:rPr>
          <w:rFonts w:cstheme="minorHAnsi"/>
          <w:b/>
          <w:bCs/>
          <w:sz w:val="28"/>
          <w:szCs w:val="28"/>
        </w:rPr>
        <w:sectPr w:rsidR="00715B05" w:rsidSect="000B0415">
          <w:type w:val="continuous"/>
          <w:pgSz w:w="16838" w:h="11909" w:orient="landscape"/>
          <w:pgMar w:top="568" w:right="851" w:bottom="851" w:left="851" w:header="0" w:footer="6" w:gutter="0"/>
          <w:cols w:space="720"/>
          <w:noEndnote/>
          <w:titlePg/>
          <w:docGrid w:linePitch="360"/>
        </w:sectPr>
      </w:pPr>
    </w:p>
    <w:p w:rsidR="00A2344A" w:rsidRPr="00A2344A" w:rsidRDefault="00A2344A" w:rsidP="00A2344A">
      <w:pPr>
        <w:jc w:val="center"/>
        <w:rPr>
          <w:b/>
          <w:sz w:val="28"/>
          <w:szCs w:val="28"/>
        </w:rPr>
      </w:pPr>
      <w:r w:rsidRPr="00A2344A">
        <w:rPr>
          <w:b/>
          <w:sz w:val="28"/>
          <w:szCs w:val="28"/>
        </w:rPr>
        <w:lastRenderedPageBreak/>
        <w:t>Патриотическое воспитание.</w:t>
      </w:r>
    </w:p>
    <w:p w:rsidR="00B94EB9" w:rsidRPr="00A2344A" w:rsidRDefault="00A2344A" w:rsidP="00A2344A">
      <w:pPr>
        <w:pStyle w:val="af9"/>
        <w:rPr>
          <w:sz w:val="24"/>
          <w:szCs w:val="24"/>
        </w:rPr>
      </w:pPr>
      <w:r>
        <w:rPr>
          <w:szCs w:val="28"/>
        </w:rPr>
        <w:t xml:space="preserve"> </w:t>
      </w:r>
      <w:r w:rsidR="00715B05">
        <w:rPr>
          <w:szCs w:val="28"/>
        </w:rPr>
        <w:t xml:space="preserve"> </w:t>
      </w:r>
      <w:r w:rsidR="00B94EB9" w:rsidRPr="00A2344A">
        <w:rPr>
          <w:b/>
          <w:sz w:val="24"/>
          <w:szCs w:val="24"/>
        </w:rPr>
        <w:t>ЦЕЛЬ</w:t>
      </w:r>
      <w:r w:rsidR="00B94EB9" w:rsidRPr="00A2344A">
        <w:rPr>
          <w:sz w:val="24"/>
          <w:szCs w:val="24"/>
        </w:rPr>
        <w:t>:</w:t>
      </w:r>
    </w:p>
    <w:p w:rsidR="00B94EB9" w:rsidRPr="00A2344A" w:rsidRDefault="00B94EB9" w:rsidP="00A2344A">
      <w:pPr>
        <w:pStyle w:val="af9"/>
        <w:rPr>
          <w:sz w:val="24"/>
          <w:szCs w:val="24"/>
        </w:rPr>
      </w:pPr>
      <w:r w:rsidRPr="00A2344A">
        <w:rPr>
          <w:sz w:val="24"/>
          <w:szCs w:val="24"/>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Брянску,  своему народу.</w:t>
      </w:r>
    </w:p>
    <w:p w:rsidR="00B94EB9" w:rsidRPr="00A2344A" w:rsidRDefault="00B94EB9" w:rsidP="00A2344A">
      <w:pPr>
        <w:pStyle w:val="af9"/>
        <w:rPr>
          <w:sz w:val="24"/>
          <w:szCs w:val="24"/>
        </w:rPr>
      </w:pPr>
    </w:p>
    <w:p w:rsidR="00B94EB9" w:rsidRPr="00A2344A" w:rsidRDefault="00B94EB9" w:rsidP="00A2344A">
      <w:pPr>
        <w:pStyle w:val="af9"/>
        <w:rPr>
          <w:b/>
          <w:i/>
          <w:sz w:val="24"/>
          <w:szCs w:val="24"/>
        </w:rPr>
      </w:pPr>
      <w:r w:rsidRPr="00A2344A">
        <w:rPr>
          <w:b/>
          <w:sz w:val="24"/>
          <w:szCs w:val="24"/>
        </w:rPr>
        <w:t>ЗАДАЧИ:</w:t>
      </w:r>
    </w:p>
    <w:p w:rsidR="00B94EB9" w:rsidRPr="00A2344A" w:rsidRDefault="00A2344A" w:rsidP="00A2344A">
      <w:pPr>
        <w:pStyle w:val="af9"/>
        <w:rPr>
          <w:i/>
          <w:sz w:val="24"/>
          <w:szCs w:val="24"/>
        </w:rPr>
      </w:pPr>
      <w:r>
        <w:rPr>
          <w:sz w:val="24"/>
          <w:szCs w:val="24"/>
        </w:rPr>
        <w:t>-</w:t>
      </w:r>
      <w:r w:rsidR="00B94EB9" w:rsidRPr="00A2344A">
        <w:rPr>
          <w:sz w:val="24"/>
          <w:szCs w:val="24"/>
        </w:rPr>
        <w:t>Заложить основы гражданско- патриотической позиции личности;</w:t>
      </w:r>
    </w:p>
    <w:p w:rsidR="00B94EB9" w:rsidRPr="00A2344A" w:rsidRDefault="00A2344A" w:rsidP="00A2344A">
      <w:pPr>
        <w:pStyle w:val="af9"/>
        <w:rPr>
          <w:sz w:val="24"/>
          <w:szCs w:val="24"/>
        </w:rPr>
      </w:pPr>
      <w:r>
        <w:rPr>
          <w:sz w:val="24"/>
          <w:szCs w:val="24"/>
        </w:rPr>
        <w:t>-</w:t>
      </w:r>
      <w:r w:rsidR="00B94EB9" w:rsidRPr="00A2344A">
        <w:rPr>
          <w:sz w:val="24"/>
          <w:szCs w:val="24"/>
        </w:rPr>
        <w:t xml:space="preserve">Освоение наиболее значимых российских  культурных традиций и традиций родного города </w:t>
      </w:r>
      <w:r>
        <w:rPr>
          <w:sz w:val="24"/>
          <w:szCs w:val="24"/>
        </w:rPr>
        <w:t>Волгограда</w:t>
      </w:r>
      <w:r w:rsidR="00B94EB9" w:rsidRPr="00A2344A">
        <w:rPr>
          <w:sz w:val="24"/>
          <w:szCs w:val="24"/>
        </w:rPr>
        <w:t>;</w:t>
      </w:r>
    </w:p>
    <w:p w:rsidR="00B94EB9" w:rsidRPr="00A2344A" w:rsidRDefault="00A2344A" w:rsidP="00A2344A">
      <w:pPr>
        <w:pStyle w:val="af9"/>
        <w:rPr>
          <w:sz w:val="24"/>
          <w:szCs w:val="24"/>
        </w:rPr>
      </w:pPr>
      <w:r>
        <w:rPr>
          <w:sz w:val="24"/>
          <w:szCs w:val="24"/>
        </w:rPr>
        <w:t>-</w:t>
      </w:r>
      <w:r w:rsidR="00B94EB9" w:rsidRPr="00A2344A">
        <w:rPr>
          <w:sz w:val="24"/>
          <w:szCs w:val="24"/>
        </w:rPr>
        <w:t>получение и расширение доступных</w:t>
      </w:r>
      <w:r>
        <w:rPr>
          <w:sz w:val="24"/>
          <w:szCs w:val="24"/>
        </w:rPr>
        <w:t xml:space="preserve"> знаний о стране и родном город, поселке</w:t>
      </w:r>
      <w:r w:rsidR="00B94EB9" w:rsidRPr="00A2344A">
        <w:rPr>
          <w:sz w:val="24"/>
          <w:szCs w:val="24"/>
        </w:rPr>
        <w:t xml:space="preserve">: его истории, культуре, географии, традициях, достопримечательностях, народных промыслах, архитектуре, выдающихся земляках, природе и т.д. </w:t>
      </w:r>
    </w:p>
    <w:p w:rsidR="00B94EB9" w:rsidRPr="00A2344A" w:rsidRDefault="00A2344A" w:rsidP="00A2344A">
      <w:pPr>
        <w:pStyle w:val="af9"/>
        <w:rPr>
          <w:sz w:val="24"/>
          <w:szCs w:val="24"/>
        </w:rPr>
      </w:pPr>
      <w:r>
        <w:rPr>
          <w:sz w:val="24"/>
          <w:szCs w:val="24"/>
        </w:rPr>
        <w:t>-</w:t>
      </w:r>
      <w:r w:rsidR="00B94EB9" w:rsidRPr="00A2344A">
        <w:rPr>
          <w:sz w:val="24"/>
          <w:szCs w:val="24"/>
        </w:rPr>
        <w:t xml:space="preserve">Воспитание чувства гордости  за </w:t>
      </w:r>
      <w:r>
        <w:rPr>
          <w:sz w:val="24"/>
          <w:szCs w:val="24"/>
        </w:rPr>
        <w:t>свой край</w:t>
      </w:r>
      <w:r w:rsidR="00B94EB9" w:rsidRPr="00A2344A">
        <w:rPr>
          <w:sz w:val="24"/>
          <w:szCs w:val="24"/>
        </w:rPr>
        <w:t>;</w:t>
      </w:r>
    </w:p>
    <w:p w:rsidR="00B94EB9" w:rsidRPr="00A2344A" w:rsidRDefault="00A2344A" w:rsidP="00A2344A">
      <w:pPr>
        <w:pStyle w:val="af9"/>
        <w:rPr>
          <w:sz w:val="24"/>
          <w:szCs w:val="24"/>
        </w:rPr>
      </w:pPr>
      <w:r>
        <w:rPr>
          <w:sz w:val="24"/>
          <w:szCs w:val="24"/>
        </w:rPr>
        <w:t>-</w:t>
      </w:r>
      <w:r w:rsidR="00B94EB9" w:rsidRPr="00A2344A">
        <w:rPr>
          <w:sz w:val="24"/>
          <w:szCs w:val="24"/>
        </w:rPr>
        <w:t>Формирование модели поведения ребенка во взаимоотношениях с другими  людьми.</w:t>
      </w:r>
    </w:p>
    <w:p w:rsidR="00B94EB9" w:rsidRPr="00A2344A" w:rsidRDefault="00B94EB9" w:rsidP="00A2344A">
      <w:pPr>
        <w:pStyle w:val="af9"/>
        <w:rPr>
          <w:sz w:val="24"/>
          <w:szCs w:val="24"/>
        </w:rPr>
      </w:pPr>
    </w:p>
    <w:p w:rsidR="00B94EB9" w:rsidRPr="00A2344A" w:rsidRDefault="00B94EB9" w:rsidP="00A2344A">
      <w:pPr>
        <w:pStyle w:val="af9"/>
        <w:rPr>
          <w:b/>
          <w:color w:val="000000"/>
          <w:sz w:val="24"/>
          <w:szCs w:val="24"/>
        </w:rPr>
      </w:pPr>
      <w:r w:rsidRPr="00A2344A">
        <w:rPr>
          <w:color w:val="000000"/>
          <w:sz w:val="24"/>
          <w:szCs w:val="24"/>
        </w:rPr>
        <w:t xml:space="preserve">      </w:t>
      </w:r>
      <w:r w:rsidRPr="00A2344A">
        <w:rPr>
          <w:b/>
          <w:color w:val="000000"/>
          <w:sz w:val="24"/>
          <w:szCs w:val="24"/>
        </w:rPr>
        <w:t>Для детей на этапе завершения дошкольного образования характерно:</w:t>
      </w:r>
    </w:p>
    <w:p w:rsidR="00A2344A" w:rsidRDefault="00A2344A" w:rsidP="00A2344A">
      <w:pPr>
        <w:pStyle w:val="af9"/>
        <w:rPr>
          <w:color w:val="000000"/>
          <w:sz w:val="24"/>
          <w:szCs w:val="24"/>
        </w:rPr>
      </w:pPr>
      <w:r>
        <w:rPr>
          <w:color w:val="000000"/>
          <w:sz w:val="24"/>
          <w:szCs w:val="24"/>
        </w:rPr>
        <w:t>-</w:t>
      </w:r>
      <w:r w:rsidR="00B94EB9" w:rsidRPr="00A2344A">
        <w:rPr>
          <w:color w:val="000000"/>
          <w:sz w:val="24"/>
          <w:szCs w:val="24"/>
        </w:rPr>
        <w:t xml:space="preserve">проявление доброжелательного внимания к окружающим, стремление оказать помощь, </w:t>
      </w:r>
    </w:p>
    <w:p w:rsidR="00B94EB9" w:rsidRPr="00A2344A" w:rsidRDefault="00A2344A" w:rsidP="00A2344A">
      <w:pPr>
        <w:pStyle w:val="af9"/>
        <w:rPr>
          <w:color w:val="000000"/>
          <w:sz w:val="24"/>
          <w:szCs w:val="24"/>
        </w:rPr>
      </w:pPr>
      <w:r>
        <w:rPr>
          <w:color w:val="000000"/>
          <w:sz w:val="24"/>
          <w:szCs w:val="24"/>
        </w:rPr>
        <w:t>-</w:t>
      </w:r>
      <w:r w:rsidR="00B94EB9" w:rsidRPr="00A2344A">
        <w:rPr>
          <w:color w:val="000000"/>
          <w:sz w:val="24"/>
          <w:szCs w:val="24"/>
        </w:rPr>
        <w:t>поддержку другому человеку;</w:t>
      </w:r>
    </w:p>
    <w:p w:rsidR="00B94EB9" w:rsidRPr="00A2344A" w:rsidRDefault="00A2344A" w:rsidP="00A2344A">
      <w:pPr>
        <w:pStyle w:val="af9"/>
        <w:rPr>
          <w:color w:val="000000"/>
          <w:sz w:val="24"/>
          <w:szCs w:val="24"/>
        </w:rPr>
      </w:pPr>
      <w:r>
        <w:rPr>
          <w:color w:val="000000"/>
          <w:sz w:val="24"/>
          <w:szCs w:val="24"/>
        </w:rPr>
        <w:t>-</w:t>
      </w:r>
      <w:r w:rsidR="00B94EB9" w:rsidRPr="00A2344A">
        <w:rPr>
          <w:color w:val="000000"/>
          <w:sz w:val="24"/>
          <w:szCs w:val="24"/>
        </w:rPr>
        <w:t>уважение к достоинству других;</w:t>
      </w:r>
    </w:p>
    <w:p w:rsidR="00B94EB9" w:rsidRPr="00A2344A" w:rsidRDefault="00A2344A" w:rsidP="00A2344A">
      <w:pPr>
        <w:pStyle w:val="af9"/>
        <w:rPr>
          <w:color w:val="000000"/>
          <w:sz w:val="24"/>
          <w:szCs w:val="24"/>
        </w:rPr>
      </w:pPr>
      <w:r>
        <w:rPr>
          <w:color w:val="000000"/>
          <w:sz w:val="24"/>
          <w:szCs w:val="24"/>
        </w:rPr>
        <w:t>-</w:t>
      </w:r>
      <w:r w:rsidR="00B94EB9" w:rsidRPr="00A2344A">
        <w:rPr>
          <w:color w:val="000000"/>
          <w:sz w:val="24"/>
          <w:szCs w:val="24"/>
        </w:rPr>
        <w:t>стремление к познанию окружающей действительности;</w:t>
      </w:r>
    </w:p>
    <w:p w:rsidR="00B94EB9" w:rsidRPr="00A2344A" w:rsidRDefault="00A2344A" w:rsidP="00A2344A">
      <w:pPr>
        <w:pStyle w:val="af9"/>
        <w:rPr>
          <w:color w:val="000000"/>
          <w:sz w:val="24"/>
          <w:szCs w:val="24"/>
        </w:rPr>
      </w:pPr>
      <w:r>
        <w:rPr>
          <w:color w:val="000000"/>
          <w:sz w:val="24"/>
          <w:szCs w:val="24"/>
        </w:rPr>
        <w:t>-</w:t>
      </w:r>
      <w:r w:rsidR="00B94EB9" w:rsidRPr="00A2344A">
        <w:rPr>
          <w:color w:val="000000"/>
          <w:sz w:val="24"/>
          <w:szCs w:val="24"/>
        </w:rPr>
        <w:t>решение вопросов о далёком прошлом и будущем, об устройстве мира;</w:t>
      </w:r>
    </w:p>
    <w:p w:rsidR="00A2344A" w:rsidRPr="00A2344A" w:rsidRDefault="00A2344A" w:rsidP="00A2344A">
      <w:pPr>
        <w:pStyle w:val="af9"/>
        <w:rPr>
          <w:color w:val="000000"/>
          <w:sz w:val="24"/>
          <w:szCs w:val="24"/>
        </w:rPr>
      </w:pPr>
      <w:r>
        <w:rPr>
          <w:color w:val="000000"/>
          <w:sz w:val="24"/>
          <w:szCs w:val="24"/>
        </w:rPr>
        <w:t>-</w:t>
      </w:r>
      <w:r w:rsidR="00B94EB9" w:rsidRPr="00A2344A">
        <w:rPr>
          <w:color w:val="000000"/>
          <w:sz w:val="24"/>
          <w:szCs w:val="24"/>
        </w:rPr>
        <w:t>бережное отношение к окружающей природе, результатам труда других людей, чужим и своим вещам.</w:t>
      </w:r>
    </w:p>
    <w:p w:rsidR="00A2344A" w:rsidRPr="00A2344A" w:rsidRDefault="00A2344A" w:rsidP="00A2344A">
      <w:pPr>
        <w:pStyle w:val="af9"/>
        <w:rPr>
          <w:sz w:val="24"/>
          <w:szCs w:val="24"/>
        </w:rPr>
      </w:pPr>
      <w:r w:rsidRPr="00A2344A">
        <w:rPr>
          <w:sz w:val="24"/>
          <w:szCs w:val="24"/>
        </w:rPr>
        <w:t xml:space="preserve">         </w:t>
      </w:r>
      <w:r w:rsidRPr="00A2344A">
        <w:rPr>
          <w:b/>
          <w:sz w:val="24"/>
          <w:szCs w:val="24"/>
        </w:rPr>
        <w:t>Основу содержания гражданско- патриотического воспитания составляют</w:t>
      </w:r>
      <w:r w:rsidRPr="00A2344A">
        <w:rPr>
          <w:sz w:val="24"/>
          <w:szCs w:val="24"/>
        </w:rPr>
        <w:t xml:space="preserve">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A2344A" w:rsidRPr="00A2344A" w:rsidRDefault="00A2344A" w:rsidP="00A2344A">
      <w:pPr>
        <w:pStyle w:val="af9"/>
        <w:rPr>
          <w:sz w:val="24"/>
          <w:szCs w:val="24"/>
        </w:rPr>
      </w:pPr>
      <w:r w:rsidRPr="00A2344A">
        <w:rPr>
          <w:b/>
          <w:i/>
          <w:sz w:val="24"/>
          <w:szCs w:val="24"/>
        </w:rPr>
        <w:t xml:space="preserve">«Человек» - </w:t>
      </w:r>
      <w:r w:rsidRPr="00A2344A">
        <w:rPr>
          <w:sz w:val="24"/>
          <w:szCs w:val="24"/>
        </w:rPr>
        <w:t xml:space="preserve">абсолютная ценность, «мера всех вещей». </w:t>
      </w:r>
      <w:r w:rsidRPr="00A2344A">
        <w:rPr>
          <w:i/>
          <w:sz w:val="24"/>
          <w:szCs w:val="24"/>
        </w:rPr>
        <w:t>Сегодня гуманизму возвращается его индивидуальное начало, из средства человек становиться целью.</w:t>
      </w:r>
      <w:r w:rsidRPr="00A2344A">
        <w:rPr>
          <w:sz w:val="24"/>
          <w:szCs w:val="24"/>
        </w:rPr>
        <w:t xml:space="preserve"> Личность ребенка становится реальной ценностью.</w:t>
      </w:r>
    </w:p>
    <w:p w:rsidR="00A2344A" w:rsidRPr="00A2344A" w:rsidRDefault="00A2344A" w:rsidP="00A2344A">
      <w:pPr>
        <w:pStyle w:val="af9"/>
        <w:rPr>
          <w:i/>
          <w:sz w:val="24"/>
          <w:szCs w:val="24"/>
        </w:rPr>
      </w:pPr>
      <w:r w:rsidRPr="00A2344A">
        <w:rPr>
          <w:b/>
          <w:i/>
          <w:sz w:val="24"/>
          <w:szCs w:val="24"/>
        </w:rPr>
        <w:t>«Семья»</w:t>
      </w:r>
      <w:r w:rsidRPr="00A2344A">
        <w:rPr>
          <w:sz w:val="24"/>
          <w:szCs w:val="24"/>
        </w:rPr>
        <w:t xml:space="preserve"> - первый коллектив ребенка и естественная среда его развития, где закладываются основы будущей личности. </w:t>
      </w:r>
      <w:r w:rsidRPr="00A2344A">
        <w:rPr>
          <w:i/>
          <w:sz w:val="24"/>
          <w:szCs w:val="24"/>
        </w:rPr>
        <w:t>Необходимо возрождать в людях чувства чести рода, ответственность за фамилию, перестроить взгляды на роль семьи, ее природное назначение.</w:t>
      </w:r>
    </w:p>
    <w:p w:rsidR="00A2344A" w:rsidRPr="00A2344A" w:rsidRDefault="00A2344A" w:rsidP="00A2344A">
      <w:pPr>
        <w:pStyle w:val="af9"/>
        <w:rPr>
          <w:sz w:val="24"/>
          <w:szCs w:val="24"/>
        </w:rPr>
      </w:pPr>
      <w:r w:rsidRPr="00A2344A">
        <w:rPr>
          <w:b/>
          <w:i/>
          <w:sz w:val="24"/>
          <w:szCs w:val="24"/>
        </w:rPr>
        <w:t xml:space="preserve">«Труд» - </w:t>
      </w:r>
      <w:r w:rsidRPr="00A2344A">
        <w:rPr>
          <w:sz w:val="24"/>
          <w:szCs w:val="24"/>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A2344A">
        <w:rPr>
          <w:i/>
          <w:sz w:val="24"/>
          <w:szCs w:val="24"/>
        </w:rPr>
        <w:t>Задача педагога - воспитывать у детей уважение к людям, прославившим наш тульский край  честным трудом.</w:t>
      </w:r>
    </w:p>
    <w:p w:rsidR="00A2344A" w:rsidRPr="00A2344A" w:rsidRDefault="00A2344A" w:rsidP="00A2344A">
      <w:pPr>
        <w:pStyle w:val="af9"/>
        <w:rPr>
          <w:sz w:val="24"/>
          <w:szCs w:val="24"/>
        </w:rPr>
      </w:pPr>
      <w:r w:rsidRPr="00A2344A">
        <w:rPr>
          <w:b/>
          <w:i/>
          <w:sz w:val="24"/>
          <w:szCs w:val="24"/>
        </w:rPr>
        <w:t>«Культура» -</w:t>
      </w:r>
      <w:r w:rsidRPr="00A2344A">
        <w:rPr>
          <w:sz w:val="24"/>
          <w:szCs w:val="24"/>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sidRPr="00A2344A">
        <w:rPr>
          <w:i/>
          <w:sz w:val="24"/>
          <w:szCs w:val="24"/>
        </w:rPr>
        <w:t>Задача педагога- помочь воспитанникам в овладении духовной культурой своего народа</w:t>
      </w:r>
      <w:r w:rsidRPr="00A2344A">
        <w:rPr>
          <w:sz w:val="24"/>
          <w:szCs w:val="24"/>
        </w:rPr>
        <w:t>, при этом надо иметь в виду, что одна из главных особенностей русского национального характера- высокая духовность.</w:t>
      </w:r>
    </w:p>
    <w:p w:rsidR="00A2344A" w:rsidRPr="00A2344A" w:rsidRDefault="00A2344A" w:rsidP="00A2344A">
      <w:pPr>
        <w:pStyle w:val="af9"/>
        <w:rPr>
          <w:sz w:val="24"/>
          <w:szCs w:val="24"/>
        </w:rPr>
      </w:pPr>
      <w:r w:rsidRPr="00A2344A">
        <w:rPr>
          <w:b/>
          <w:i/>
          <w:sz w:val="24"/>
          <w:szCs w:val="24"/>
        </w:rPr>
        <w:t xml:space="preserve">«Отечество» - </w:t>
      </w:r>
      <w:r w:rsidRPr="00A2344A">
        <w:rPr>
          <w:sz w:val="24"/>
          <w:szCs w:val="24"/>
        </w:rPr>
        <w:t xml:space="preserve">единственная уникальная для каждого человека Родина, данная ему судьбой, доставшаяся от его предков. </w:t>
      </w:r>
      <w:r w:rsidRPr="00A2344A">
        <w:rPr>
          <w:i/>
          <w:sz w:val="24"/>
          <w:szCs w:val="24"/>
        </w:rPr>
        <w:t>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w:t>
      </w:r>
      <w:r w:rsidRPr="00A2344A">
        <w:rPr>
          <w:sz w:val="24"/>
          <w:szCs w:val="24"/>
        </w:rPr>
        <w:t xml:space="preserve"> , т.е. воспитание патриотических чувств.</w:t>
      </w:r>
    </w:p>
    <w:p w:rsidR="00A2344A" w:rsidRPr="00A2344A" w:rsidRDefault="00A2344A" w:rsidP="00A2344A">
      <w:pPr>
        <w:pStyle w:val="af9"/>
        <w:rPr>
          <w:b/>
          <w:i/>
          <w:sz w:val="24"/>
          <w:szCs w:val="24"/>
        </w:rPr>
      </w:pPr>
      <w:r w:rsidRPr="00A2344A">
        <w:rPr>
          <w:b/>
          <w:i/>
          <w:sz w:val="24"/>
          <w:szCs w:val="24"/>
        </w:rPr>
        <w:t>«Земля» -</w:t>
      </w:r>
      <w:r w:rsidRPr="00A2344A">
        <w:rPr>
          <w:sz w:val="24"/>
          <w:szCs w:val="24"/>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A2344A">
        <w:rPr>
          <w:i/>
          <w:sz w:val="24"/>
          <w:szCs w:val="24"/>
        </w:rPr>
        <w:t>На данном этапе неоценимо экологическое воспитание, формирование интереса к общечеловеческим проблемам.</w:t>
      </w:r>
    </w:p>
    <w:p w:rsidR="00A2344A" w:rsidRDefault="00A2344A" w:rsidP="00A2344A">
      <w:pPr>
        <w:pStyle w:val="af9"/>
        <w:rPr>
          <w:bCs/>
          <w:sz w:val="24"/>
          <w:szCs w:val="24"/>
        </w:rPr>
        <w:sectPr w:rsidR="00A2344A" w:rsidSect="00A2344A">
          <w:pgSz w:w="11909" w:h="16838"/>
          <w:pgMar w:top="851" w:right="1277" w:bottom="851" w:left="1134" w:header="0" w:footer="6" w:gutter="0"/>
          <w:cols w:space="720"/>
          <w:noEndnote/>
          <w:titlePg/>
          <w:docGrid w:linePitch="360"/>
        </w:sectPr>
      </w:pPr>
    </w:p>
    <w:p w:rsidR="00991347" w:rsidRPr="00991347" w:rsidRDefault="00A465EB" w:rsidP="00991347">
      <w:pPr>
        <w:pStyle w:val="15"/>
        <w:keepNext/>
        <w:keepLines/>
        <w:shd w:val="clear" w:color="auto" w:fill="auto"/>
        <w:spacing w:after="248" w:line="260" w:lineRule="exact"/>
        <w:ind w:left="1760"/>
        <w:rPr>
          <w:sz w:val="28"/>
          <w:szCs w:val="28"/>
        </w:rPr>
      </w:pPr>
      <w:r>
        <w:rPr>
          <w:sz w:val="28"/>
          <w:szCs w:val="28"/>
        </w:rPr>
        <w:lastRenderedPageBreak/>
        <w:t xml:space="preserve">                                  </w:t>
      </w:r>
      <w:r w:rsidR="00991347" w:rsidRPr="00991347">
        <w:rPr>
          <w:sz w:val="28"/>
          <w:szCs w:val="28"/>
        </w:rPr>
        <w:t>Компоненты патриотического воспитания</w:t>
      </w:r>
    </w:p>
    <w:tbl>
      <w:tblPr>
        <w:tblW w:w="0" w:type="auto"/>
        <w:jc w:val="center"/>
        <w:tblLayout w:type="fixed"/>
        <w:tblCellMar>
          <w:left w:w="0" w:type="dxa"/>
          <w:right w:w="0" w:type="dxa"/>
        </w:tblCellMar>
        <w:tblLook w:val="04A0"/>
      </w:tblPr>
      <w:tblGrid>
        <w:gridCol w:w="4550"/>
        <w:gridCol w:w="30"/>
        <w:gridCol w:w="5343"/>
        <w:gridCol w:w="4257"/>
      </w:tblGrid>
      <w:tr w:rsidR="00991347" w:rsidRPr="00991347" w:rsidTr="00A465EB">
        <w:trPr>
          <w:trHeight w:val="1109"/>
          <w:jc w:val="center"/>
        </w:trPr>
        <w:tc>
          <w:tcPr>
            <w:tcW w:w="4550" w:type="dxa"/>
            <w:tcBorders>
              <w:top w:val="single" w:sz="4" w:space="0" w:color="auto"/>
              <w:left w:val="single" w:sz="4" w:space="0" w:color="auto"/>
              <w:bottom w:val="single" w:sz="4" w:space="0" w:color="auto"/>
              <w:right w:val="single" w:sz="4" w:space="0" w:color="auto"/>
            </w:tcBorders>
            <w:shd w:val="clear" w:color="auto" w:fill="FFFFFF"/>
            <w:hideMark/>
          </w:tcPr>
          <w:p w:rsidR="00991347" w:rsidRPr="00991347" w:rsidRDefault="00991347" w:rsidP="00A465EB">
            <w:pPr>
              <w:pStyle w:val="25"/>
              <w:framePr w:wrap="notBeside" w:vAnchor="text" w:hAnchor="text" w:xAlign="center" w:y="1"/>
              <w:shd w:val="clear" w:color="auto" w:fill="auto"/>
              <w:ind w:right="580" w:firstLine="0"/>
              <w:rPr>
                <w:sz w:val="24"/>
                <w:szCs w:val="24"/>
              </w:rPr>
            </w:pPr>
            <w:r>
              <w:rPr>
                <w:sz w:val="24"/>
                <w:szCs w:val="24"/>
              </w:rPr>
              <w:t xml:space="preserve">   </w:t>
            </w:r>
            <w:r w:rsidRPr="00991347">
              <w:rPr>
                <w:sz w:val="24"/>
                <w:szCs w:val="24"/>
              </w:rPr>
              <w:t>Содержательный</w:t>
            </w:r>
          </w:p>
          <w:p w:rsidR="00991347" w:rsidRPr="00991347" w:rsidRDefault="00991347" w:rsidP="00A465EB">
            <w:pPr>
              <w:pStyle w:val="af6"/>
              <w:framePr w:wrap="notBeside" w:vAnchor="text" w:hAnchor="text" w:xAlign="center" w:y="1"/>
              <w:shd w:val="clear" w:color="auto" w:fill="auto"/>
              <w:spacing w:line="216" w:lineRule="exact"/>
              <w:ind w:right="580"/>
              <w:jc w:val="center"/>
              <w:rPr>
                <w:rFonts w:ascii="Times New Roman" w:hAnsi="Times New Roman" w:cs="Times New Roman"/>
                <w:sz w:val="24"/>
                <w:szCs w:val="24"/>
              </w:rPr>
            </w:pPr>
            <w:r w:rsidRPr="00991347">
              <w:rPr>
                <w:rFonts w:ascii="Times New Roman" w:hAnsi="Times New Roman" w:cs="Times New Roman"/>
                <w:sz w:val="24"/>
                <w:szCs w:val="24"/>
              </w:rPr>
              <w:t>(представления ребенка об окружающем мире)</w:t>
            </w:r>
          </w:p>
        </w:tc>
        <w:tc>
          <w:tcPr>
            <w:tcW w:w="53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91347" w:rsidRPr="00991347" w:rsidRDefault="00991347" w:rsidP="00A465EB">
            <w:pPr>
              <w:pStyle w:val="25"/>
              <w:framePr w:wrap="notBeside" w:vAnchor="text" w:hAnchor="text" w:xAlign="center" w:y="1"/>
              <w:shd w:val="clear" w:color="auto" w:fill="auto"/>
              <w:spacing w:line="211" w:lineRule="exact"/>
              <w:jc w:val="center"/>
              <w:rPr>
                <w:sz w:val="24"/>
                <w:szCs w:val="24"/>
              </w:rPr>
            </w:pPr>
            <w:r w:rsidRPr="00991347">
              <w:rPr>
                <w:sz w:val="24"/>
                <w:szCs w:val="24"/>
              </w:rPr>
              <w:t>Эмоционально-побудительный</w:t>
            </w:r>
          </w:p>
          <w:p w:rsidR="00991347" w:rsidRPr="00991347" w:rsidRDefault="00991347" w:rsidP="00A465EB">
            <w:pPr>
              <w:pStyle w:val="af6"/>
              <w:framePr w:wrap="notBeside" w:vAnchor="text" w:hAnchor="text" w:xAlign="center" w:y="1"/>
              <w:shd w:val="clear" w:color="auto" w:fill="auto"/>
              <w:jc w:val="center"/>
              <w:rPr>
                <w:rFonts w:ascii="Times New Roman" w:hAnsi="Times New Roman" w:cs="Times New Roman"/>
                <w:sz w:val="24"/>
                <w:szCs w:val="24"/>
              </w:rPr>
            </w:pPr>
            <w:r w:rsidRPr="00991347">
              <w:rPr>
                <w:rFonts w:ascii="Times New Roman" w:hAnsi="Times New Roman" w:cs="Times New Roman"/>
                <w:sz w:val="24"/>
                <w:szCs w:val="24"/>
              </w:rPr>
              <w:t>(эмоционально-положительные чувства ребенка к окружающему миру)</w:t>
            </w:r>
          </w:p>
        </w:tc>
        <w:tc>
          <w:tcPr>
            <w:tcW w:w="4257" w:type="dxa"/>
            <w:tcBorders>
              <w:top w:val="single" w:sz="4" w:space="0" w:color="auto"/>
              <w:left w:val="single" w:sz="4" w:space="0" w:color="auto"/>
              <w:bottom w:val="single" w:sz="4" w:space="0" w:color="auto"/>
              <w:right w:val="single" w:sz="4" w:space="0" w:color="auto"/>
            </w:tcBorders>
            <w:shd w:val="clear" w:color="auto" w:fill="FFFFFF"/>
            <w:hideMark/>
          </w:tcPr>
          <w:p w:rsidR="00991347" w:rsidRPr="00991347" w:rsidRDefault="00991347" w:rsidP="00A465EB">
            <w:pPr>
              <w:pStyle w:val="25"/>
              <w:framePr w:wrap="notBeside" w:vAnchor="text" w:hAnchor="text" w:xAlign="center" w:y="1"/>
              <w:shd w:val="clear" w:color="auto" w:fill="auto"/>
              <w:ind w:right="340" w:firstLine="0"/>
              <w:rPr>
                <w:sz w:val="24"/>
                <w:szCs w:val="24"/>
              </w:rPr>
            </w:pPr>
            <w:r>
              <w:rPr>
                <w:sz w:val="24"/>
                <w:szCs w:val="24"/>
              </w:rPr>
              <w:t xml:space="preserve">  </w:t>
            </w:r>
            <w:r w:rsidRPr="00991347">
              <w:rPr>
                <w:sz w:val="24"/>
                <w:szCs w:val="24"/>
              </w:rPr>
              <w:t>Деятельностный</w:t>
            </w:r>
          </w:p>
          <w:p w:rsidR="00991347" w:rsidRPr="00991347" w:rsidRDefault="00991347" w:rsidP="00A465EB">
            <w:pPr>
              <w:pStyle w:val="af6"/>
              <w:framePr w:wrap="notBeside" w:vAnchor="text" w:hAnchor="text" w:xAlign="center" w:y="1"/>
              <w:shd w:val="clear" w:color="auto" w:fill="auto"/>
              <w:spacing w:line="216" w:lineRule="exact"/>
              <w:ind w:right="340"/>
              <w:rPr>
                <w:rFonts w:ascii="Times New Roman" w:hAnsi="Times New Roman" w:cs="Times New Roman"/>
                <w:sz w:val="24"/>
                <w:szCs w:val="24"/>
              </w:rPr>
            </w:pPr>
            <w:r w:rsidRPr="00991347">
              <w:rPr>
                <w:rFonts w:ascii="Times New Roman" w:hAnsi="Times New Roman" w:cs="Times New Roman"/>
                <w:sz w:val="24"/>
                <w:szCs w:val="24"/>
              </w:rPr>
              <w:t>(отражение отношения к миру в деятельности)</w:t>
            </w:r>
          </w:p>
        </w:tc>
      </w:tr>
      <w:tr w:rsidR="00A465EB" w:rsidRPr="00991347" w:rsidTr="00A465EB">
        <w:trPr>
          <w:trHeight w:val="2175"/>
          <w:jc w:val="center"/>
        </w:trPr>
        <w:tc>
          <w:tcPr>
            <w:tcW w:w="4550" w:type="dxa"/>
            <w:tcBorders>
              <w:top w:val="single" w:sz="4" w:space="0" w:color="auto"/>
              <w:left w:val="single" w:sz="4" w:space="0" w:color="auto"/>
              <w:bottom w:val="single" w:sz="4" w:space="0" w:color="auto"/>
              <w:right w:val="single" w:sz="4" w:space="0" w:color="auto"/>
            </w:tcBorders>
            <w:shd w:val="clear" w:color="auto" w:fill="FFFFFF"/>
            <w:hideMark/>
          </w:tcPr>
          <w:p w:rsidR="00A465EB" w:rsidRPr="00991347" w:rsidRDefault="00A465EB" w:rsidP="001D1318">
            <w:pPr>
              <w:pStyle w:val="af6"/>
              <w:framePr w:wrap="notBeside" w:vAnchor="text" w:hAnchor="text" w:xAlign="center" w:y="1"/>
              <w:numPr>
                <w:ilvl w:val="0"/>
                <w:numId w:val="99"/>
              </w:numPr>
              <w:shd w:val="clear" w:color="auto" w:fill="auto"/>
              <w:tabs>
                <w:tab w:val="left" w:pos="509"/>
              </w:tabs>
              <w:spacing w:after="0"/>
              <w:ind w:left="240"/>
              <w:jc w:val="left"/>
              <w:rPr>
                <w:rFonts w:ascii="Times New Roman" w:hAnsi="Times New Roman" w:cs="Times New Roman"/>
                <w:sz w:val="24"/>
                <w:szCs w:val="24"/>
              </w:rPr>
            </w:pPr>
            <w:r w:rsidRPr="00991347">
              <w:rPr>
                <w:rFonts w:ascii="Times New Roman" w:hAnsi="Times New Roman" w:cs="Times New Roman"/>
                <w:sz w:val="24"/>
                <w:szCs w:val="24"/>
              </w:rPr>
              <w:t>Культура народа, его традиции, народное творчество.</w:t>
            </w:r>
          </w:p>
          <w:p w:rsidR="00A465EB" w:rsidRDefault="00A465EB" w:rsidP="001D1318">
            <w:pPr>
              <w:pStyle w:val="af6"/>
              <w:framePr w:wrap="notBeside" w:vAnchor="text" w:hAnchor="text" w:xAlign="center" w:y="1"/>
              <w:numPr>
                <w:ilvl w:val="0"/>
                <w:numId w:val="99"/>
              </w:numPr>
              <w:shd w:val="clear" w:color="auto" w:fill="auto"/>
              <w:tabs>
                <w:tab w:val="left" w:pos="499"/>
              </w:tabs>
              <w:spacing w:after="0"/>
              <w:jc w:val="left"/>
              <w:rPr>
                <w:rFonts w:ascii="Times New Roman" w:hAnsi="Times New Roman" w:cs="Times New Roman"/>
                <w:sz w:val="24"/>
                <w:szCs w:val="24"/>
              </w:rPr>
            </w:pPr>
            <w:r w:rsidRPr="00991347">
              <w:rPr>
                <w:rFonts w:ascii="Times New Roman" w:hAnsi="Times New Roman" w:cs="Times New Roman"/>
                <w:sz w:val="24"/>
                <w:szCs w:val="24"/>
              </w:rPr>
              <w:t xml:space="preserve">Природа родного </w:t>
            </w:r>
            <w:r>
              <w:rPr>
                <w:rFonts w:ascii="Times New Roman" w:hAnsi="Times New Roman" w:cs="Times New Roman"/>
                <w:sz w:val="24"/>
                <w:szCs w:val="24"/>
              </w:rPr>
              <w:t xml:space="preserve"> </w:t>
            </w:r>
          </w:p>
          <w:p w:rsidR="00A465EB" w:rsidRDefault="00A465EB" w:rsidP="00A465EB">
            <w:pPr>
              <w:pStyle w:val="af6"/>
              <w:framePr w:wrap="notBeside" w:vAnchor="text" w:hAnchor="text" w:xAlign="center" w:y="1"/>
              <w:shd w:val="clear" w:color="auto" w:fill="auto"/>
              <w:tabs>
                <w:tab w:val="left" w:pos="499"/>
              </w:tabs>
              <w:spacing w:after="0"/>
              <w:jc w:val="left"/>
              <w:rPr>
                <w:rFonts w:ascii="Times New Roman" w:hAnsi="Times New Roman" w:cs="Times New Roman"/>
                <w:sz w:val="24"/>
                <w:szCs w:val="24"/>
              </w:rPr>
            </w:pPr>
            <w:r>
              <w:rPr>
                <w:rFonts w:ascii="Times New Roman" w:hAnsi="Times New Roman" w:cs="Times New Roman"/>
                <w:sz w:val="24"/>
                <w:szCs w:val="24"/>
              </w:rPr>
              <w:t xml:space="preserve">    </w:t>
            </w:r>
            <w:r w:rsidRPr="00991347">
              <w:rPr>
                <w:rFonts w:ascii="Times New Roman" w:hAnsi="Times New Roman" w:cs="Times New Roman"/>
                <w:sz w:val="24"/>
                <w:szCs w:val="24"/>
              </w:rPr>
              <w:t xml:space="preserve">края и страны, </w:t>
            </w:r>
            <w:r>
              <w:rPr>
                <w:rFonts w:ascii="Times New Roman" w:hAnsi="Times New Roman" w:cs="Times New Roman"/>
                <w:sz w:val="24"/>
                <w:szCs w:val="24"/>
              </w:rPr>
              <w:t xml:space="preserve"> </w:t>
            </w:r>
          </w:p>
          <w:p w:rsidR="00A465EB" w:rsidRDefault="00A465EB" w:rsidP="00A465EB">
            <w:pPr>
              <w:pStyle w:val="af6"/>
              <w:framePr w:wrap="notBeside" w:vAnchor="text" w:hAnchor="text" w:xAlign="center" w:y="1"/>
              <w:shd w:val="clear" w:color="auto" w:fill="auto"/>
              <w:tabs>
                <w:tab w:val="left" w:pos="499"/>
              </w:tabs>
              <w:spacing w:after="0"/>
              <w:jc w:val="left"/>
              <w:rPr>
                <w:rFonts w:ascii="Times New Roman" w:hAnsi="Times New Roman" w:cs="Times New Roman"/>
                <w:sz w:val="24"/>
                <w:szCs w:val="24"/>
              </w:rPr>
            </w:pPr>
            <w:r>
              <w:rPr>
                <w:rFonts w:ascii="Times New Roman" w:hAnsi="Times New Roman" w:cs="Times New Roman"/>
                <w:sz w:val="24"/>
                <w:szCs w:val="24"/>
              </w:rPr>
              <w:t xml:space="preserve">   </w:t>
            </w:r>
            <w:r w:rsidRPr="00991347">
              <w:rPr>
                <w:rFonts w:ascii="Times New Roman" w:hAnsi="Times New Roman" w:cs="Times New Roman"/>
                <w:sz w:val="24"/>
                <w:szCs w:val="24"/>
              </w:rPr>
              <w:t>деятельность человека в</w:t>
            </w:r>
          </w:p>
          <w:p w:rsidR="00A465EB" w:rsidRPr="00991347" w:rsidRDefault="00A465EB" w:rsidP="00A465EB">
            <w:pPr>
              <w:pStyle w:val="af6"/>
              <w:framePr w:wrap="notBeside" w:vAnchor="text" w:hAnchor="text" w:xAlign="center" w:y="1"/>
              <w:shd w:val="clear" w:color="auto" w:fill="auto"/>
              <w:tabs>
                <w:tab w:val="left" w:pos="499"/>
              </w:tabs>
              <w:spacing w:after="0"/>
              <w:jc w:val="left"/>
              <w:rPr>
                <w:rFonts w:ascii="Times New Roman" w:hAnsi="Times New Roman" w:cs="Times New Roman"/>
                <w:sz w:val="24"/>
                <w:szCs w:val="24"/>
              </w:rPr>
            </w:pPr>
            <w:r w:rsidRPr="009913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1347">
              <w:rPr>
                <w:rFonts w:ascii="Times New Roman" w:hAnsi="Times New Roman" w:cs="Times New Roman"/>
                <w:sz w:val="24"/>
                <w:szCs w:val="24"/>
              </w:rPr>
              <w:t>природе.</w:t>
            </w:r>
            <w:r>
              <w:rPr>
                <w:rFonts w:ascii="Times New Roman" w:hAnsi="Times New Roman" w:cs="Times New Roman"/>
                <w:sz w:val="24"/>
                <w:szCs w:val="24"/>
              </w:rPr>
              <w:t xml:space="preserve">                                                                   - </w:t>
            </w:r>
            <w:r w:rsidRPr="00991347">
              <w:rPr>
                <w:rFonts w:ascii="Times New Roman" w:hAnsi="Times New Roman" w:cs="Times New Roman"/>
                <w:sz w:val="24"/>
                <w:szCs w:val="24"/>
              </w:rPr>
              <w:t>Истори</w:t>
            </w:r>
            <w:r>
              <w:rPr>
                <w:rFonts w:ascii="Times New Roman" w:hAnsi="Times New Roman" w:cs="Times New Roman"/>
                <w:sz w:val="24"/>
                <w:szCs w:val="24"/>
              </w:rPr>
              <w:t>я</w:t>
            </w:r>
            <w:r w:rsidRPr="00991347">
              <w:rPr>
                <w:rFonts w:ascii="Times New Roman" w:hAnsi="Times New Roman" w:cs="Times New Roman"/>
                <w:sz w:val="24"/>
                <w:szCs w:val="24"/>
              </w:rPr>
              <w:t xml:space="preserve"> страны,</w:t>
            </w:r>
            <w:r>
              <w:rPr>
                <w:rFonts w:ascii="Times New Roman" w:hAnsi="Times New Roman" w:cs="Times New Roman"/>
                <w:sz w:val="24"/>
                <w:szCs w:val="24"/>
              </w:rPr>
              <w:t xml:space="preserve"> </w:t>
            </w:r>
            <w:r w:rsidRPr="00991347">
              <w:rPr>
                <w:rFonts w:ascii="Times New Roman" w:hAnsi="Times New Roman" w:cs="Times New Roman"/>
                <w:sz w:val="24"/>
                <w:szCs w:val="24"/>
              </w:rPr>
              <w:t>отраженная в названиях улиц,</w:t>
            </w:r>
            <w:r>
              <w:rPr>
                <w:rFonts w:ascii="Times New Roman" w:hAnsi="Times New Roman" w:cs="Times New Roman"/>
                <w:sz w:val="24"/>
                <w:szCs w:val="24"/>
              </w:rPr>
              <w:t xml:space="preserve"> </w:t>
            </w:r>
            <w:r w:rsidRPr="00991347">
              <w:rPr>
                <w:rFonts w:ascii="Times New Roman" w:hAnsi="Times New Roman" w:cs="Times New Roman"/>
                <w:sz w:val="24"/>
                <w:szCs w:val="24"/>
              </w:rPr>
              <w:t>памятниках.</w:t>
            </w:r>
          </w:p>
          <w:p w:rsidR="00A465EB" w:rsidRPr="00991347" w:rsidRDefault="00A465EB" w:rsidP="00A465EB">
            <w:pPr>
              <w:pStyle w:val="af6"/>
              <w:framePr w:wrap="notBeside" w:vAnchor="text" w:hAnchor="text" w:xAlign="center" w:y="1"/>
              <w:shd w:val="clear" w:color="auto" w:fill="auto"/>
              <w:ind w:left="240"/>
              <w:jc w:val="left"/>
              <w:rPr>
                <w:rFonts w:ascii="Times New Roman" w:hAnsi="Times New Roman" w:cs="Times New Roman"/>
                <w:sz w:val="24"/>
                <w:szCs w:val="24"/>
              </w:rPr>
            </w:pPr>
            <w:r w:rsidRPr="00991347">
              <w:rPr>
                <w:rFonts w:ascii="Times New Roman" w:hAnsi="Times New Roman" w:cs="Times New Roman"/>
                <w:sz w:val="24"/>
                <w:szCs w:val="24"/>
              </w:rPr>
              <w:t>• Символика родного города и страны (герб, гимн, флаг)</w:t>
            </w:r>
          </w:p>
        </w:tc>
        <w:tc>
          <w:tcPr>
            <w:tcW w:w="30" w:type="dxa"/>
            <w:tcBorders>
              <w:top w:val="single" w:sz="4" w:space="0" w:color="auto"/>
              <w:left w:val="single" w:sz="4" w:space="0" w:color="auto"/>
              <w:bottom w:val="single" w:sz="4" w:space="0" w:color="auto"/>
              <w:right w:val="single" w:sz="4" w:space="0" w:color="auto"/>
            </w:tcBorders>
            <w:shd w:val="clear" w:color="auto" w:fill="FFFFFF"/>
            <w:hideMark/>
          </w:tcPr>
          <w:p w:rsidR="00A465EB" w:rsidRPr="00991347" w:rsidRDefault="00A465EB" w:rsidP="00A465EB">
            <w:pPr>
              <w:pStyle w:val="33"/>
              <w:framePr w:wrap="notBeside" w:vAnchor="text" w:hAnchor="text" w:xAlign="center" w:y="1"/>
              <w:shd w:val="clear" w:color="auto" w:fill="auto"/>
              <w:spacing w:line="240" w:lineRule="auto"/>
              <w:rPr>
                <w:sz w:val="24"/>
                <w:szCs w:val="24"/>
              </w:rPr>
            </w:pPr>
            <w:r>
              <w:rPr>
                <w:sz w:val="24"/>
                <w:szCs w:val="24"/>
              </w:rPr>
              <w:t xml:space="preserve"> </w:t>
            </w:r>
          </w:p>
        </w:tc>
        <w:tc>
          <w:tcPr>
            <w:tcW w:w="5343" w:type="dxa"/>
            <w:tcBorders>
              <w:top w:val="single" w:sz="4" w:space="0" w:color="auto"/>
              <w:left w:val="single" w:sz="4" w:space="0" w:color="auto"/>
              <w:bottom w:val="single" w:sz="4" w:space="0" w:color="auto"/>
              <w:right w:val="single" w:sz="4" w:space="0" w:color="auto"/>
            </w:tcBorders>
            <w:shd w:val="clear" w:color="auto" w:fill="FFFFFF"/>
            <w:hideMark/>
          </w:tcPr>
          <w:p w:rsidR="00A465EB" w:rsidRPr="00991347" w:rsidRDefault="00A465EB" w:rsidP="001D1318">
            <w:pPr>
              <w:pStyle w:val="af6"/>
              <w:framePr w:wrap="notBeside" w:vAnchor="text" w:hAnchor="text" w:xAlign="center" w:y="1"/>
              <w:numPr>
                <w:ilvl w:val="0"/>
                <w:numId w:val="100"/>
              </w:numPr>
              <w:shd w:val="clear" w:color="auto" w:fill="auto"/>
              <w:tabs>
                <w:tab w:val="left" w:pos="350"/>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Любовь и чувство привязанности к родной семье и дому.</w:t>
            </w:r>
          </w:p>
          <w:p w:rsidR="00A465EB" w:rsidRPr="00991347" w:rsidRDefault="00A465EB" w:rsidP="001D1318">
            <w:pPr>
              <w:pStyle w:val="af6"/>
              <w:framePr w:wrap="notBeside" w:vAnchor="text" w:hAnchor="text" w:xAlign="center" w:y="1"/>
              <w:numPr>
                <w:ilvl w:val="0"/>
                <w:numId w:val="100"/>
              </w:numPr>
              <w:shd w:val="clear" w:color="auto" w:fill="auto"/>
              <w:tabs>
                <w:tab w:val="left" w:pos="364"/>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Интерес к жизни родного города и страны.</w:t>
            </w:r>
          </w:p>
          <w:p w:rsidR="00A465EB" w:rsidRPr="00991347" w:rsidRDefault="00A465EB" w:rsidP="001D1318">
            <w:pPr>
              <w:pStyle w:val="af6"/>
              <w:framePr w:wrap="notBeside" w:vAnchor="text" w:hAnchor="text" w:xAlign="center" w:y="1"/>
              <w:numPr>
                <w:ilvl w:val="0"/>
                <w:numId w:val="100"/>
              </w:numPr>
              <w:shd w:val="clear" w:color="auto" w:fill="auto"/>
              <w:tabs>
                <w:tab w:val="left" w:pos="316"/>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Гордость за достижения своей страны.</w:t>
            </w:r>
          </w:p>
          <w:p w:rsidR="00A465EB" w:rsidRPr="00991347" w:rsidRDefault="00A465EB" w:rsidP="001D1318">
            <w:pPr>
              <w:pStyle w:val="af6"/>
              <w:framePr w:wrap="notBeside" w:vAnchor="text" w:hAnchor="text" w:xAlign="center" w:y="1"/>
              <w:numPr>
                <w:ilvl w:val="0"/>
                <w:numId w:val="100"/>
              </w:numPr>
              <w:shd w:val="clear" w:color="auto" w:fill="auto"/>
              <w:tabs>
                <w:tab w:val="left" w:pos="345"/>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Уважение к культуре и традициям народа, к историческому прошлому.</w:t>
            </w:r>
          </w:p>
          <w:p w:rsidR="00A465EB" w:rsidRPr="00991347" w:rsidRDefault="00A465EB" w:rsidP="001D1318">
            <w:pPr>
              <w:pStyle w:val="af6"/>
              <w:framePr w:wrap="notBeside" w:vAnchor="text" w:hAnchor="text" w:xAlign="center" w:y="1"/>
              <w:numPr>
                <w:ilvl w:val="0"/>
                <w:numId w:val="100"/>
              </w:numPr>
              <w:shd w:val="clear" w:color="auto" w:fill="auto"/>
              <w:tabs>
                <w:tab w:val="left" w:pos="234"/>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восхищение народным творчеством.</w:t>
            </w:r>
          </w:p>
          <w:p w:rsidR="00A465EB" w:rsidRPr="00991347" w:rsidRDefault="00A465EB" w:rsidP="001D1318">
            <w:pPr>
              <w:pStyle w:val="af6"/>
              <w:framePr w:wrap="notBeside" w:vAnchor="text" w:hAnchor="text" w:xAlign="center" w:y="1"/>
              <w:numPr>
                <w:ilvl w:val="0"/>
                <w:numId w:val="100"/>
              </w:numPr>
              <w:shd w:val="clear" w:color="auto" w:fill="auto"/>
              <w:tabs>
                <w:tab w:val="left" w:pos="350"/>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Любовь к родной природе, к родному языку.</w:t>
            </w:r>
          </w:p>
          <w:p w:rsidR="00A465EB" w:rsidRPr="00991347" w:rsidRDefault="00A465EB" w:rsidP="001D1318">
            <w:pPr>
              <w:pStyle w:val="af6"/>
              <w:framePr w:wrap="notBeside" w:vAnchor="text" w:hAnchor="text" w:xAlign="center" w:y="1"/>
              <w:numPr>
                <w:ilvl w:val="0"/>
                <w:numId w:val="100"/>
              </w:numPr>
              <w:shd w:val="clear" w:color="auto" w:fill="auto"/>
              <w:tabs>
                <w:tab w:val="left" w:pos="302"/>
              </w:tabs>
              <w:spacing w:after="0"/>
              <w:ind w:left="100"/>
              <w:jc w:val="left"/>
              <w:rPr>
                <w:rFonts w:ascii="Times New Roman" w:hAnsi="Times New Roman" w:cs="Times New Roman"/>
                <w:sz w:val="24"/>
                <w:szCs w:val="24"/>
              </w:rPr>
            </w:pPr>
            <w:r w:rsidRPr="00991347">
              <w:rPr>
                <w:rFonts w:ascii="Times New Roman" w:hAnsi="Times New Roman" w:cs="Times New Roman"/>
                <w:sz w:val="24"/>
                <w:szCs w:val="24"/>
              </w:rPr>
              <w:t>Уважение к человеку-труженику</w:t>
            </w:r>
          </w:p>
          <w:p w:rsidR="00A465EB" w:rsidRPr="00991347" w:rsidRDefault="00A465EB" w:rsidP="00A465EB">
            <w:pPr>
              <w:pStyle w:val="af6"/>
              <w:framePr w:wrap="notBeside" w:vAnchor="text" w:hAnchor="text" w:xAlign="center" w:y="1"/>
              <w:shd w:val="clear" w:color="auto" w:fill="auto"/>
              <w:ind w:left="100"/>
              <w:jc w:val="left"/>
              <w:rPr>
                <w:rFonts w:ascii="Times New Roman" w:hAnsi="Times New Roman" w:cs="Times New Roman"/>
                <w:sz w:val="24"/>
                <w:szCs w:val="24"/>
              </w:rPr>
            </w:pPr>
            <w:r>
              <w:rPr>
                <w:rFonts w:ascii="Times New Roman" w:hAnsi="Times New Roman" w:cs="Times New Roman"/>
                <w:sz w:val="24"/>
                <w:szCs w:val="24"/>
              </w:rPr>
              <w:t xml:space="preserve">и желание принимать посильное </w:t>
            </w:r>
            <w:r w:rsidRPr="00991347">
              <w:rPr>
                <w:rFonts w:ascii="Times New Roman" w:hAnsi="Times New Roman" w:cs="Times New Roman"/>
                <w:sz w:val="24"/>
                <w:szCs w:val="24"/>
              </w:rPr>
              <w:t>участие в труде</w:t>
            </w:r>
          </w:p>
        </w:tc>
        <w:tc>
          <w:tcPr>
            <w:tcW w:w="4257" w:type="dxa"/>
            <w:tcBorders>
              <w:top w:val="single" w:sz="4" w:space="0" w:color="auto"/>
              <w:left w:val="single" w:sz="4" w:space="0" w:color="auto"/>
              <w:bottom w:val="single" w:sz="4" w:space="0" w:color="auto"/>
              <w:right w:val="single" w:sz="4" w:space="0" w:color="auto"/>
            </w:tcBorders>
            <w:shd w:val="clear" w:color="auto" w:fill="FFFFFF"/>
            <w:hideMark/>
          </w:tcPr>
          <w:p w:rsidR="00A465EB" w:rsidRPr="00991347" w:rsidRDefault="00A465EB" w:rsidP="001D1318">
            <w:pPr>
              <w:pStyle w:val="af6"/>
              <w:framePr w:wrap="notBeside" w:vAnchor="text" w:hAnchor="text" w:xAlign="center" w:y="1"/>
              <w:numPr>
                <w:ilvl w:val="0"/>
                <w:numId w:val="101"/>
              </w:numPr>
              <w:shd w:val="clear" w:color="auto" w:fill="auto"/>
              <w:tabs>
                <w:tab w:val="left" w:pos="266"/>
              </w:tabs>
              <w:spacing w:after="0" w:line="216" w:lineRule="exact"/>
              <w:ind w:left="60"/>
              <w:jc w:val="left"/>
              <w:rPr>
                <w:rFonts w:ascii="Times New Roman" w:hAnsi="Times New Roman" w:cs="Times New Roman"/>
                <w:sz w:val="24"/>
                <w:szCs w:val="24"/>
              </w:rPr>
            </w:pPr>
            <w:r w:rsidRPr="00991347">
              <w:rPr>
                <w:rFonts w:ascii="Times New Roman" w:hAnsi="Times New Roman" w:cs="Times New Roman"/>
                <w:sz w:val="24"/>
                <w:szCs w:val="24"/>
              </w:rPr>
              <w:t>Труд.</w:t>
            </w:r>
          </w:p>
          <w:p w:rsidR="00A465EB" w:rsidRPr="00991347" w:rsidRDefault="00A465EB" w:rsidP="001D1318">
            <w:pPr>
              <w:pStyle w:val="af6"/>
              <w:framePr w:wrap="notBeside" w:vAnchor="text" w:hAnchor="text" w:xAlign="center" w:y="1"/>
              <w:numPr>
                <w:ilvl w:val="0"/>
                <w:numId w:val="101"/>
              </w:numPr>
              <w:shd w:val="clear" w:color="auto" w:fill="auto"/>
              <w:tabs>
                <w:tab w:val="left" w:pos="281"/>
              </w:tabs>
              <w:spacing w:after="0" w:line="216" w:lineRule="exact"/>
              <w:ind w:left="60"/>
              <w:jc w:val="left"/>
              <w:rPr>
                <w:rFonts w:ascii="Times New Roman" w:hAnsi="Times New Roman" w:cs="Times New Roman"/>
                <w:sz w:val="24"/>
                <w:szCs w:val="24"/>
              </w:rPr>
            </w:pPr>
            <w:r w:rsidRPr="00991347">
              <w:rPr>
                <w:rFonts w:ascii="Times New Roman" w:hAnsi="Times New Roman" w:cs="Times New Roman"/>
                <w:sz w:val="24"/>
                <w:szCs w:val="24"/>
              </w:rPr>
              <w:t>Игра.</w:t>
            </w:r>
          </w:p>
          <w:p w:rsidR="00A465EB" w:rsidRPr="00991347" w:rsidRDefault="00A465EB" w:rsidP="001D1318">
            <w:pPr>
              <w:pStyle w:val="af6"/>
              <w:framePr w:wrap="notBeside" w:vAnchor="text" w:hAnchor="text" w:xAlign="center" w:y="1"/>
              <w:numPr>
                <w:ilvl w:val="0"/>
                <w:numId w:val="101"/>
              </w:numPr>
              <w:shd w:val="clear" w:color="auto" w:fill="auto"/>
              <w:tabs>
                <w:tab w:val="left" w:pos="329"/>
              </w:tabs>
              <w:spacing w:after="0" w:line="216" w:lineRule="exact"/>
              <w:ind w:left="60"/>
              <w:jc w:val="left"/>
              <w:rPr>
                <w:rFonts w:ascii="Times New Roman" w:hAnsi="Times New Roman" w:cs="Times New Roman"/>
                <w:sz w:val="24"/>
                <w:szCs w:val="24"/>
              </w:rPr>
            </w:pPr>
            <w:r w:rsidRPr="00991347">
              <w:rPr>
                <w:rFonts w:ascii="Times New Roman" w:hAnsi="Times New Roman" w:cs="Times New Roman"/>
                <w:sz w:val="24"/>
                <w:szCs w:val="24"/>
              </w:rPr>
              <w:t>Продуктивная деятельность.</w:t>
            </w:r>
          </w:p>
          <w:p w:rsidR="00A465EB" w:rsidRPr="00991347" w:rsidRDefault="00A465EB" w:rsidP="001D1318">
            <w:pPr>
              <w:pStyle w:val="af6"/>
              <w:framePr w:wrap="notBeside" w:vAnchor="text" w:hAnchor="text" w:xAlign="center" w:y="1"/>
              <w:numPr>
                <w:ilvl w:val="0"/>
                <w:numId w:val="101"/>
              </w:numPr>
              <w:shd w:val="clear" w:color="auto" w:fill="auto"/>
              <w:tabs>
                <w:tab w:val="left" w:pos="329"/>
              </w:tabs>
              <w:spacing w:after="0" w:line="216" w:lineRule="exact"/>
              <w:ind w:left="60"/>
              <w:jc w:val="left"/>
              <w:rPr>
                <w:rFonts w:ascii="Times New Roman" w:hAnsi="Times New Roman" w:cs="Times New Roman"/>
                <w:sz w:val="24"/>
                <w:szCs w:val="24"/>
              </w:rPr>
            </w:pPr>
            <w:r w:rsidRPr="00991347">
              <w:rPr>
                <w:rFonts w:ascii="Times New Roman" w:hAnsi="Times New Roman" w:cs="Times New Roman"/>
                <w:sz w:val="24"/>
                <w:szCs w:val="24"/>
              </w:rPr>
              <w:t>Музыкальная деятельность.</w:t>
            </w:r>
          </w:p>
          <w:p w:rsidR="00A465EB" w:rsidRPr="00991347" w:rsidRDefault="00A465EB" w:rsidP="001D1318">
            <w:pPr>
              <w:pStyle w:val="af6"/>
              <w:framePr w:wrap="notBeside" w:vAnchor="text" w:hAnchor="text" w:xAlign="center" w:y="1"/>
              <w:numPr>
                <w:ilvl w:val="0"/>
                <w:numId w:val="101"/>
              </w:numPr>
              <w:shd w:val="clear" w:color="auto" w:fill="auto"/>
              <w:tabs>
                <w:tab w:val="left" w:pos="266"/>
              </w:tabs>
              <w:spacing w:after="0" w:line="230" w:lineRule="exact"/>
              <w:ind w:left="60"/>
              <w:jc w:val="left"/>
              <w:rPr>
                <w:rFonts w:ascii="Times New Roman" w:hAnsi="Times New Roman" w:cs="Times New Roman"/>
                <w:sz w:val="24"/>
                <w:szCs w:val="24"/>
              </w:rPr>
            </w:pPr>
            <w:r w:rsidRPr="00991347">
              <w:rPr>
                <w:rFonts w:ascii="Times New Roman" w:hAnsi="Times New Roman" w:cs="Times New Roman"/>
                <w:sz w:val="24"/>
                <w:szCs w:val="24"/>
              </w:rPr>
              <w:t>Познавательная деятельность</w:t>
            </w:r>
          </w:p>
        </w:tc>
      </w:tr>
    </w:tbl>
    <w:p w:rsidR="00A2344A" w:rsidRDefault="00A2344A" w:rsidP="00FF7A4A">
      <w:pPr>
        <w:autoSpaceDE w:val="0"/>
        <w:autoSpaceDN w:val="0"/>
        <w:adjustRightInd w:val="0"/>
        <w:spacing w:after="0" w:line="240" w:lineRule="auto"/>
        <w:jc w:val="center"/>
        <w:rPr>
          <w:rFonts w:cstheme="minorHAnsi"/>
          <w:b/>
          <w:bCs/>
          <w:sz w:val="28"/>
          <w:szCs w:val="28"/>
        </w:rPr>
      </w:pPr>
    </w:p>
    <w:p w:rsidR="00A465EB" w:rsidRDefault="00A465EB" w:rsidP="00A465EB">
      <w:pPr>
        <w:pStyle w:val="af9"/>
        <w:rPr>
          <w:sz w:val="24"/>
          <w:szCs w:val="24"/>
        </w:rPr>
      </w:pPr>
      <w:r w:rsidRPr="00A465EB">
        <w:rPr>
          <w:sz w:val="24"/>
          <w:szCs w:val="24"/>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EA62D7" w:rsidRPr="00A465EB" w:rsidRDefault="00EA62D7" w:rsidP="00A465EB">
      <w:pPr>
        <w:pStyle w:val="af9"/>
        <w:rPr>
          <w:sz w:val="24"/>
          <w:szCs w:val="24"/>
        </w:rPr>
      </w:pPr>
    </w:p>
    <w:p w:rsidR="00A465EB" w:rsidRPr="00406A87" w:rsidRDefault="00A465EB" w:rsidP="00A465EB">
      <w:pPr>
        <w:pStyle w:val="af6"/>
        <w:ind w:firstLine="425"/>
        <w:jc w:val="center"/>
        <w:rPr>
          <w:color w:val="000000"/>
          <w:sz w:val="24"/>
          <w:szCs w:val="24"/>
        </w:rPr>
      </w:pPr>
      <w:r w:rsidRPr="00406A87">
        <w:rPr>
          <w:b/>
          <w:sz w:val="24"/>
          <w:szCs w:val="24"/>
        </w:rPr>
        <w:t xml:space="preserve">Примерное содержание образовательной деятельности по ознакомлению с </w:t>
      </w:r>
      <w:r w:rsidR="00EA62D7">
        <w:rPr>
          <w:b/>
          <w:sz w:val="24"/>
          <w:szCs w:val="24"/>
        </w:rPr>
        <w:t>Волгоградской областью</w:t>
      </w:r>
      <w:r w:rsidRPr="00406A87">
        <w:rPr>
          <w:b/>
          <w:sz w:val="24"/>
          <w:szCs w:val="24"/>
        </w:rPr>
        <w:t>.</w:t>
      </w:r>
    </w:p>
    <w:tbl>
      <w:tblPr>
        <w:tblW w:w="14745" w:type="dxa"/>
        <w:tblInd w:w="7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4A0"/>
      </w:tblPr>
      <w:tblGrid>
        <w:gridCol w:w="566"/>
        <w:gridCol w:w="2269"/>
        <w:gridCol w:w="3345"/>
        <w:gridCol w:w="4170"/>
        <w:gridCol w:w="4395"/>
      </w:tblGrid>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jc w:val="center"/>
              <w:rPr>
                <w:sz w:val="24"/>
                <w:szCs w:val="24"/>
              </w:rPr>
            </w:pPr>
            <w:r w:rsidRPr="00406A87">
              <w:rPr>
                <w:sz w:val="24"/>
                <w:szCs w:val="24"/>
              </w:rPr>
              <w:t>№</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jc w:val="center"/>
              <w:rPr>
                <w:sz w:val="24"/>
                <w:szCs w:val="24"/>
              </w:rPr>
            </w:pPr>
            <w:r w:rsidRPr="00406A87">
              <w:rPr>
                <w:sz w:val="24"/>
                <w:szCs w:val="24"/>
              </w:rPr>
              <w:t>Тема</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jc w:val="center"/>
              <w:rPr>
                <w:sz w:val="24"/>
                <w:szCs w:val="24"/>
              </w:rPr>
            </w:pPr>
            <w:r w:rsidRPr="00406A87">
              <w:rPr>
                <w:sz w:val="24"/>
                <w:szCs w:val="24"/>
              </w:rPr>
              <w:t xml:space="preserve"> Средняя группа</w:t>
            </w:r>
          </w:p>
        </w:tc>
        <w:tc>
          <w:tcPr>
            <w:tcW w:w="4170"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jc w:val="center"/>
              <w:rPr>
                <w:sz w:val="24"/>
                <w:szCs w:val="24"/>
              </w:rPr>
            </w:pPr>
            <w:r w:rsidRPr="00406A87">
              <w:rPr>
                <w:sz w:val="24"/>
                <w:szCs w:val="24"/>
              </w:rPr>
              <w:t>Старшая группа</w:t>
            </w: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jc w:val="center"/>
              <w:rPr>
                <w:sz w:val="24"/>
                <w:szCs w:val="24"/>
              </w:rPr>
            </w:pPr>
            <w:r w:rsidRPr="00406A87">
              <w:rPr>
                <w:sz w:val="24"/>
                <w:szCs w:val="24"/>
              </w:rPr>
              <w:t>Подготовительная группа</w:t>
            </w: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1</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Я, моя семья</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Понятия «семья». Члены семьи. Место ребенка в семье (сын, дочь, брат, сестра, внук, внучка). Семейные обязанности</w:t>
            </w:r>
          </w:p>
        </w:tc>
        <w:tc>
          <w:tcPr>
            <w:tcW w:w="4170"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2</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Родной город, </w:t>
            </w:r>
            <w:r w:rsidR="00EA62D7">
              <w:rPr>
                <w:sz w:val="24"/>
                <w:szCs w:val="24"/>
              </w:rPr>
              <w:t xml:space="preserve">Среднеахтубинский </w:t>
            </w:r>
            <w:r w:rsidRPr="00406A87">
              <w:rPr>
                <w:sz w:val="24"/>
                <w:szCs w:val="24"/>
              </w:rPr>
              <w:t xml:space="preserve"> </w:t>
            </w:r>
            <w:r w:rsidR="00EA62D7">
              <w:rPr>
                <w:sz w:val="24"/>
                <w:szCs w:val="24"/>
              </w:rPr>
              <w:t xml:space="preserve">    </w:t>
            </w:r>
            <w:r w:rsidRPr="00406A87">
              <w:rPr>
                <w:sz w:val="24"/>
                <w:szCs w:val="24"/>
              </w:rPr>
              <w:t>район</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EA62D7" w:rsidP="00EA62D7">
            <w:pPr>
              <w:rPr>
                <w:sz w:val="24"/>
                <w:szCs w:val="24"/>
              </w:rPr>
            </w:pPr>
            <w:r>
              <w:rPr>
                <w:sz w:val="24"/>
                <w:szCs w:val="24"/>
              </w:rPr>
              <w:t>Поселок</w:t>
            </w:r>
            <w:r w:rsidR="00A465EB" w:rsidRPr="00406A87">
              <w:rPr>
                <w:sz w:val="24"/>
                <w:szCs w:val="24"/>
              </w:rPr>
              <w:t xml:space="preserve">, в котором я живу. Улица, на которой я живу. Улица, на которой находится </w:t>
            </w:r>
            <w:r w:rsidR="00A465EB" w:rsidRPr="00406A87">
              <w:rPr>
                <w:sz w:val="24"/>
                <w:szCs w:val="24"/>
              </w:rPr>
              <w:lastRenderedPageBreak/>
              <w:t xml:space="preserve">детский сад. Некоторые достопримечательности </w:t>
            </w:r>
            <w:r>
              <w:rPr>
                <w:sz w:val="24"/>
                <w:szCs w:val="24"/>
              </w:rPr>
              <w:t>поселка.</w:t>
            </w:r>
          </w:p>
        </w:tc>
        <w:tc>
          <w:tcPr>
            <w:tcW w:w="4170"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jc w:val="both"/>
              <w:rPr>
                <w:sz w:val="24"/>
                <w:szCs w:val="24"/>
              </w:rPr>
            </w:pPr>
            <w:r w:rsidRPr="00406A87">
              <w:rPr>
                <w:sz w:val="24"/>
                <w:szCs w:val="24"/>
              </w:rPr>
              <w:lastRenderedPageBreak/>
              <w:t xml:space="preserve">Понятия «Родина», «малая родина». Путешествие в прошлое родного края. Исторические памятники родного </w:t>
            </w:r>
            <w:r w:rsidRPr="00406A87">
              <w:rPr>
                <w:sz w:val="24"/>
                <w:szCs w:val="24"/>
              </w:rPr>
              <w:lastRenderedPageBreak/>
              <w:t xml:space="preserve">города. Крестьянские и городские постройки. Храмы. Символика </w:t>
            </w:r>
            <w:r w:rsidR="00EA62D7">
              <w:rPr>
                <w:sz w:val="24"/>
                <w:szCs w:val="24"/>
              </w:rPr>
              <w:t>Волгограда</w:t>
            </w: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lastRenderedPageBreak/>
              <w:t xml:space="preserve">Культурно- историческое наследие родного города. Особенности городской и сельской местности. Главная улица </w:t>
            </w:r>
            <w:r w:rsidR="00EA62D7">
              <w:rPr>
                <w:sz w:val="24"/>
                <w:szCs w:val="24"/>
              </w:rPr>
              <w:lastRenderedPageBreak/>
              <w:t xml:space="preserve">поселка. </w:t>
            </w:r>
            <w:r w:rsidRPr="00406A87">
              <w:rPr>
                <w:sz w:val="24"/>
                <w:szCs w:val="24"/>
              </w:rPr>
              <w:t xml:space="preserve">Города, районы, реки </w:t>
            </w:r>
            <w:r w:rsidR="00EA62D7">
              <w:rPr>
                <w:sz w:val="24"/>
                <w:szCs w:val="24"/>
              </w:rPr>
              <w:t xml:space="preserve">Волгоградской </w:t>
            </w:r>
            <w:r w:rsidRPr="00406A87">
              <w:rPr>
                <w:sz w:val="24"/>
                <w:szCs w:val="24"/>
              </w:rPr>
              <w:t xml:space="preserve"> области, их современное и древнее название.</w:t>
            </w: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lastRenderedPageBreak/>
              <w:t>3</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Природа родного края</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Растения сада, огорода, цветника, характерные для </w:t>
            </w:r>
            <w:r w:rsidR="00EA62D7">
              <w:rPr>
                <w:sz w:val="24"/>
                <w:szCs w:val="24"/>
              </w:rPr>
              <w:t>нашего края</w:t>
            </w:r>
            <w:r w:rsidRPr="00406A87">
              <w:rPr>
                <w:sz w:val="24"/>
                <w:szCs w:val="24"/>
              </w:rPr>
              <w:t>. Домашние и дикие животные, среда их обитания.</w:t>
            </w:r>
          </w:p>
        </w:tc>
        <w:tc>
          <w:tcPr>
            <w:tcW w:w="8565" w:type="dxa"/>
            <w:gridSpan w:val="2"/>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Растительный и животный мир. Красная книга </w:t>
            </w:r>
            <w:r w:rsidR="00EA62D7">
              <w:rPr>
                <w:sz w:val="24"/>
                <w:szCs w:val="24"/>
              </w:rPr>
              <w:t>Волгоградской</w:t>
            </w:r>
            <w:r w:rsidRPr="00406A87">
              <w:rPr>
                <w:sz w:val="24"/>
                <w:szCs w:val="24"/>
              </w:rPr>
              <w:t xml:space="preserve"> области. Охрана природы </w:t>
            </w:r>
            <w:r w:rsidR="00EA62D7">
              <w:rPr>
                <w:sz w:val="24"/>
                <w:szCs w:val="24"/>
              </w:rPr>
              <w:t>Волгоградской</w:t>
            </w:r>
            <w:r w:rsidRPr="00406A87">
              <w:rPr>
                <w:sz w:val="24"/>
                <w:szCs w:val="24"/>
              </w:rPr>
              <w:t xml:space="preserve"> области. Зеленая аптека (лекарственные растения). </w:t>
            </w: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4</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Быт, традиции</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w:t>
            </w:r>
            <w:r w:rsidR="00EA62D7">
              <w:rPr>
                <w:sz w:val="24"/>
                <w:szCs w:val="24"/>
              </w:rPr>
              <w:t>нашего края.</w:t>
            </w:r>
          </w:p>
        </w:tc>
        <w:tc>
          <w:tcPr>
            <w:tcW w:w="4170"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w:t>
            </w:r>
            <w:r w:rsidR="00EA62D7">
              <w:rPr>
                <w:sz w:val="24"/>
                <w:szCs w:val="24"/>
              </w:rPr>
              <w:t xml:space="preserve"> </w:t>
            </w: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Народный календарь. Традиционные обрядные праздники, особенности их празднования в </w:t>
            </w:r>
            <w:r w:rsidR="00EA62D7">
              <w:rPr>
                <w:sz w:val="24"/>
                <w:szCs w:val="24"/>
              </w:rPr>
              <w:t>Волгоградской</w:t>
            </w:r>
            <w:r w:rsidRPr="00406A87">
              <w:rPr>
                <w:sz w:val="24"/>
                <w:szCs w:val="24"/>
              </w:rPr>
              <w:t xml:space="preserve"> области, традиционные праздничные блюда.</w:t>
            </w: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5</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Русский народный костюм</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Знакомство с народным костюмом. Материал, из которого изготовлен костюм. Детали костюма.</w:t>
            </w:r>
          </w:p>
        </w:tc>
        <w:tc>
          <w:tcPr>
            <w:tcW w:w="4170"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Знакомство с историей костюма. Орнамент и его предназначение. Одежда наших предков.</w:t>
            </w: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Особенности </w:t>
            </w:r>
            <w:r w:rsidR="00EA62D7">
              <w:rPr>
                <w:sz w:val="24"/>
                <w:szCs w:val="24"/>
              </w:rPr>
              <w:t xml:space="preserve"> </w:t>
            </w:r>
            <w:r w:rsidRPr="00406A87">
              <w:rPr>
                <w:sz w:val="24"/>
                <w:szCs w:val="24"/>
              </w:rPr>
              <w:t xml:space="preserve"> народного костюма. Женский и мужской костюмы. Современный костюм.</w:t>
            </w: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6</w:t>
            </w: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Земляки, прославившие наш город</w:t>
            </w: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r w:rsidRPr="00406A87">
              <w:rPr>
                <w:sz w:val="24"/>
                <w:szCs w:val="24"/>
              </w:rPr>
              <w:t xml:space="preserve">Понятие «земляки». </w:t>
            </w:r>
            <w:r w:rsidR="00EA62D7">
              <w:rPr>
                <w:sz w:val="24"/>
                <w:szCs w:val="24"/>
              </w:rPr>
              <w:t>Волгоградские</w:t>
            </w:r>
            <w:r w:rsidRPr="00406A87">
              <w:rPr>
                <w:sz w:val="24"/>
                <w:szCs w:val="24"/>
              </w:rPr>
              <w:t xml:space="preserve"> писатели, поэты и художники. </w:t>
            </w:r>
            <w:r w:rsidR="00EA62D7">
              <w:rPr>
                <w:sz w:val="24"/>
                <w:szCs w:val="24"/>
              </w:rPr>
              <w:t>Волжане</w:t>
            </w:r>
            <w:r w:rsidRPr="00406A87">
              <w:rPr>
                <w:sz w:val="24"/>
                <w:szCs w:val="24"/>
              </w:rPr>
              <w:t xml:space="preserve"> - герои Великой отечественной войны. Наши современники- земляки, прославившие наш город.</w:t>
            </w:r>
          </w:p>
        </w:tc>
        <w:tc>
          <w:tcPr>
            <w:tcW w:w="4170" w:type="dxa"/>
            <w:hideMark/>
          </w:tcPr>
          <w:p w:rsidR="00A465EB" w:rsidRPr="00406A87" w:rsidRDefault="00A465EB" w:rsidP="00EA62D7">
            <w:pPr>
              <w:rPr>
                <w:sz w:val="24"/>
                <w:szCs w:val="24"/>
              </w:rPr>
            </w:pP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p>
        </w:tc>
      </w:tr>
      <w:tr w:rsidR="00A465EB" w:rsidRPr="00406A87" w:rsidTr="00EA62D7">
        <w:tc>
          <w:tcPr>
            <w:tcW w:w="566"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p>
        </w:tc>
        <w:tc>
          <w:tcPr>
            <w:tcW w:w="2269"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p>
        </w:tc>
        <w:tc>
          <w:tcPr>
            <w:tcW w:w="334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p>
        </w:tc>
        <w:tc>
          <w:tcPr>
            <w:tcW w:w="4170" w:type="dxa"/>
            <w:hideMark/>
          </w:tcPr>
          <w:p w:rsidR="00A465EB" w:rsidRPr="00406A87" w:rsidRDefault="00A465EB" w:rsidP="00EA62D7">
            <w:pPr>
              <w:rPr>
                <w:sz w:val="24"/>
                <w:szCs w:val="24"/>
              </w:rPr>
            </w:pPr>
          </w:p>
        </w:tc>
        <w:tc>
          <w:tcPr>
            <w:tcW w:w="4395" w:type="dxa"/>
            <w:tcBorders>
              <w:top w:val="double" w:sz="12" w:space="0" w:color="auto"/>
              <w:left w:val="double" w:sz="12" w:space="0" w:color="auto"/>
              <w:bottom w:val="double" w:sz="12" w:space="0" w:color="auto"/>
              <w:right w:val="double" w:sz="12" w:space="0" w:color="auto"/>
            </w:tcBorders>
            <w:shd w:val="clear" w:color="auto" w:fill="FFFFFF"/>
            <w:hideMark/>
          </w:tcPr>
          <w:p w:rsidR="00A465EB" w:rsidRPr="00406A87" w:rsidRDefault="00A465EB" w:rsidP="00EA62D7">
            <w:pPr>
              <w:rPr>
                <w:sz w:val="24"/>
                <w:szCs w:val="24"/>
              </w:rPr>
            </w:pPr>
          </w:p>
        </w:tc>
      </w:tr>
    </w:tbl>
    <w:p w:rsidR="00EA62D7" w:rsidRDefault="00EA62D7" w:rsidP="00A465EB">
      <w:pPr>
        <w:autoSpaceDE w:val="0"/>
        <w:autoSpaceDN w:val="0"/>
        <w:adjustRightInd w:val="0"/>
        <w:spacing w:before="120"/>
        <w:jc w:val="both"/>
        <w:rPr>
          <w:color w:val="000000"/>
          <w:sz w:val="24"/>
          <w:szCs w:val="24"/>
        </w:rPr>
        <w:sectPr w:rsidR="00EA62D7" w:rsidSect="00A2344A">
          <w:pgSz w:w="16838" w:h="11909" w:orient="landscape"/>
          <w:pgMar w:top="567" w:right="851" w:bottom="1277" w:left="851" w:header="0" w:footer="6" w:gutter="0"/>
          <w:cols w:space="720"/>
          <w:noEndnote/>
          <w:titlePg/>
          <w:docGrid w:linePitch="360"/>
        </w:sectPr>
      </w:pPr>
    </w:p>
    <w:p w:rsidR="009960AC" w:rsidRDefault="009960AC" w:rsidP="00FF7A4A">
      <w:pPr>
        <w:autoSpaceDE w:val="0"/>
        <w:autoSpaceDN w:val="0"/>
        <w:adjustRightInd w:val="0"/>
        <w:spacing w:after="0" w:line="240" w:lineRule="auto"/>
        <w:jc w:val="center"/>
        <w:rPr>
          <w:rFonts w:cstheme="minorHAnsi"/>
          <w:b/>
          <w:bCs/>
          <w:sz w:val="28"/>
          <w:szCs w:val="28"/>
        </w:rPr>
      </w:pPr>
      <w:r w:rsidRPr="009960AC">
        <w:rPr>
          <w:rFonts w:cstheme="minorHAnsi"/>
          <w:b/>
          <w:bCs/>
          <w:i/>
          <w:iCs/>
          <w:sz w:val="28"/>
          <w:szCs w:val="28"/>
        </w:rPr>
        <w:lastRenderedPageBreak/>
        <w:t>Система работы по формированию</w:t>
      </w:r>
      <w:r>
        <w:rPr>
          <w:rFonts w:cstheme="minorHAnsi"/>
          <w:b/>
          <w:bCs/>
          <w:i/>
          <w:iCs/>
          <w:sz w:val="28"/>
          <w:szCs w:val="28"/>
        </w:rPr>
        <w:t xml:space="preserve"> </w:t>
      </w:r>
      <w:r w:rsidRPr="009960AC">
        <w:rPr>
          <w:rFonts w:cstheme="minorHAnsi"/>
          <w:b/>
          <w:bCs/>
          <w:i/>
          <w:iCs/>
          <w:sz w:val="28"/>
          <w:szCs w:val="28"/>
        </w:rPr>
        <w:t>у дошкольников основ безопасности</w:t>
      </w:r>
      <w:r w:rsidRPr="009960AC">
        <w:rPr>
          <w:rFonts w:cstheme="minorHAnsi"/>
          <w:b/>
          <w:bCs/>
          <w:i/>
          <w:iCs/>
          <w:sz w:val="28"/>
          <w:szCs w:val="28"/>
        </w:rPr>
        <w:br/>
        <w:t>жизнедеятельности</w:t>
      </w:r>
    </w:p>
    <w:p w:rsidR="009960AC" w:rsidRDefault="009960AC" w:rsidP="00FF7A4A">
      <w:pPr>
        <w:autoSpaceDE w:val="0"/>
        <w:autoSpaceDN w:val="0"/>
        <w:adjustRightInd w:val="0"/>
        <w:spacing w:after="0" w:line="240" w:lineRule="auto"/>
        <w:jc w:val="center"/>
        <w:rPr>
          <w:rFonts w:cstheme="minorHAnsi"/>
          <w:b/>
          <w:bCs/>
          <w:sz w:val="28"/>
          <w:szCs w:val="28"/>
        </w:rPr>
      </w:pPr>
    </w:p>
    <w:p w:rsidR="009960AC" w:rsidRDefault="009960AC" w:rsidP="009960AC">
      <w:pPr>
        <w:autoSpaceDE w:val="0"/>
        <w:autoSpaceDN w:val="0"/>
        <w:adjustRightInd w:val="0"/>
        <w:spacing w:after="0" w:line="240" w:lineRule="auto"/>
        <w:jc w:val="center"/>
        <w:rPr>
          <w:rFonts w:cstheme="minorHAnsi"/>
          <w:bCs/>
          <w:sz w:val="24"/>
          <w:szCs w:val="24"/>
        </w:rPr>
      </w:pPr>
      <w:r w:rsidRPr="009960AC">
        <w:rPr>
          <w:rFonts w:cstheme="minorHAnsi"/>
          <w:bCs/>
          <w:sz w:val="28"/>
          <w:szCs w:val="28"/>
        </w:rPr>
        <w:t>Цель:</w:t>
      </w:r>
      <w:r w:rsidRPr="009960AC">
        <w:rPr>
          <w:rFonts w:cstheme="minorHAnsi"/>
          <w:b/>
          <w:bCs/>
          <w:sz w:val="28"/>
          <w:szCs w:val="28"/>
        </w:rPr>
        <w:t xml:space="preserve"> </w:t>
      </w:r>
      <w:r w:rsidRPr="009960AC">
        <w:rPr>
          <w:rFonts w:cstheme="minorHAnsi"/>
          <w:bCs/>
          <w:sz w:val="24"/>
          <w:szCs w:val="24"/>
        </w:rPr>
        <w:t>формирование основ безопасности собственной жизнедеятельности, формирование предпосылок экологического сознания (безопасности окружающего мира)</w:t>
      </w:r>
    </w:p>
    <w:p w:rsidR="009960AC" w:rsidRPr="009960AC" w:rsidRDefault="009960AC" w:rsidP="009960AC">
      <w:pPr>
        <w:autoSpaceDE w:val="0"/>
        <w:autoSpaceDN w:val="0"/>
        <w:adjustRightInd w:val="0"/>
        <w:spacing w:after="0" w:line="240" w:lineRule="auto"/>
        <w:jc w:val="center"/>
        <w:rPr>
          <w:rFonts w:cstheme="minorHAnsi"/>
          <w:bCs/>
          <w:sz w:val="24"/>
          <w:szCs w:val="24"/>
        </w:rPr>
      </w:pPr>
    </w:p>
    <w:p w:rsidR="009960AC" w:rsidRPr="009960AC" w:rsidRDefault="009960AC" w:rsidP="009960AC">
      <w:pPr>
        <w:autoSpaceDE w:val="0"/>
        <w:autoSpaceDN w:val="0"/>
        <w:adjustRightInd w:val="0"/>
        <w:spacing w:after="0" w:line="240" w:lineRule="auto"/>
        <w:rPr>
          <w:rFonts w:cstheme="minorHAnsi"/>
          <w:bCs/>
          <w:sz w:val="28"/>
          <w:szCs w:val="28"/>
        </w:rPr>
      </w:pPr>
      <w:r>
        <w:rPr>
          <w:rFonts w:cstheme="minorHAnsi"/>
          <w:bCs/>
          <w:sz w:val="28"/>
          <w:szCs w:val="28"/>
        </w:rPr>
        <w:t xml:space="preserve">      </w:t>
      </w:r>
      <w:r w:rsidRPr="009960AC">
        <w:rPr>
          <w:rFonts w:cstheme="minorHAnsi"/>
          <w:bCs/>
          <w:sz w:val="24"/>
          <w:szCs w:val="24"/>
        </w:rPr>
        <w:t>Основные</w:t>
      </w:r>
      <w:r w:rsidRPr="009960AC">
        <w:rPr>
          <w:rFonts w:cstheme="minorHAnsi"/>
          <w:b/>
          <w:bCs/>
          <w:sz w:val="28"/>
          <w:szCs w:val="28"/>
        </w:rPr>
        <w:t xml:space="preserve"> задачи </w:t>
      </w:r>
      <w:r w:rsidRPr="009960AC">
        <w:rPr>
          <w:rFonts w:cstheme="minorHAnsi"/>
          <w:bCs/>
          <w:sz w:val="24"/>
          <w:szCs w:val="24"/>
        </w:rPr>
        <w:t>обучения дошкольников ОБЖ:</w:t>
      </w:r>
    </w:p>
    <w:p w:rsidR="009960AC" w:rsidRPr="009960AC" w:rsidRDefault="009960AC" w:rsidP="001D1318">
      <w:pPr>
        <w:pStyle w:val="a5"/>
        <w:numPr>
          <w:ilvl w:val="0"/>
          <w:numId w:val="108"/>
        </w:numPr>
        <w:autoSpaceDE w:val="0"/>
        <w:autoSpaceDN w:val="0"/>
        <w:adjustRightInd w:val="0"/>
        <w:rPr>
          <w:rFonts w:cstheme="minorHAnsi"/>
          <w:bCs/>
        </w:rPr>
      </w:pPr>
      <w:r w:rsidRPr="009960AC">
        <w:rPr>
          <w:rFonts w:eastAsia="+mn-ea" w:cstheme="minorHAnsi"/>
          <w:bCs/>
        </w:rPr>
        <w:t>Научить ребенка</w:t>
      </w:r>
      <w:r w:rsidRPr="009960AC">
        <w:rPr>
          <w:rFonts w:cstheme="minorHAnsi"/>
          <w:bCs/>
        </w:rPr>
        <w:t xml:space="preserve"> </w:t>
      </w:r>
      <w:r w:rsidRPr="009960AC">
        <w:rPr>
          <w:rFonts w:eastAsia="+mn-ea" w:cstheme="minorHAnsi"/>
          <w:bCs/>
        </w:rPr>
        <w:t>ориентироваться</w:t>
      </w:r>
      <w:r w:rsidRPr="009960AC">
        <w:rPr>
          <w:rFonts w:cstheme="minorHAnsi"/>
          <w:bCs/>
        </w:rPr>
        <w:t xml:space="preserve">  </w:t>
      </w:r>
      <w:r w:rsidRPr="009960AC">
        <w:rPr>
          <w:rFonts w:eastAsia="+mn-ea" w:cstheme="minorHAnsi"/>
          <w:bCs/>
        </w:rPr>
        <w:t>в окружающей его</w:t>
      </w:r>
      <w:r w:rsidRPr="009960AC">
        <w:rPr>
          <w:rFonts w:cstheme="minorHAnsi"/>
          <w:bCs/>
        </w:rPr>
        <w:t xml:space="preserve"> </w:t>
      </w:r>
      <w:r w:rsidRPr="009960AC">
        <w:rPr>
          <w:rFonts w:eastAsia="+mn-ea" w:cstheme="minorHAnsi"/>
          <w:bCs/>
        </w:rPr>
        <w:t>обстановке и уметь</w:t>
      </w:r>
    </w:p>
    <w:p w:rsidR="009960AC" w:rsidRDefault="009960AC" w:rsidP="009960AC">
      <w:pPr>
        <w:autoSpaceDE w:val="0"/>
        <w:autoSpaceDN w:val="0"/>
        <w:adjustRightInd w:val="0"/>
        <w:spacing w:after="0" w:line="240" w:lineRule="auto"/>
        <w:rPr>
          <w:rFonts w:cstheme="minorHAnsi"/>
          <w:bCs/>
          <w:sz w:val="24"/>
          <w:szCs w:val="24"/>
        </w:rPr>
      </w:pPr>
      <w:r w:rsidRPr="009960AC">
        <w:rPr>
          <w:rFonts w:cstheme="minorHAnsi"/>
          <w:bCs/>
          <w:sz w:val="24"/>
          <w:szCs w:val="24"/>
        </w:rPr>
        <w:t xml:space="preserve">оценивать отдельные элементы обстановки с точки зрения “Опасно - не опасно” </w:t>
      </w:r>
    </w:p>
    <w:p w:rsidR="009960AC" w:rsidRPr="009960AC" w:rsidRDefault="009960AC" w:rsidP="001D1318">
      <w:pPr>
        <w:pStyle w:val="a5"/>
        <w:numPr>
          <w:ilvl w:val="0"/>
          <w:numId w:val="108"/>
        </w:numPr>
        <w:autoSpaceDE w:val="0"/>
        <w:autoSpaceDN w:val="0"/>
        <w:adjustRightInd w:val="0"/>
        <w:rPr>
          <w:rFonts w:cstheme="minorHAnsi"/>
          <w:bCs/>
        </w:rPr>
      </w:pPr>
      <w:r w:rsidRPr="009960AC">
        <w:rPr>
          <w:rFonts w:cstheme="minorHAnsi"/>
          <w:bCs/>
        </w:rPr>
        <w:t>Научить ребенка быть внимательным, осторожным и предусмотрительным</w:t>
      </w:r>
      <w:r>
        <w:rPr>
          <w:rFonts w:cstheme="minorHAnsi"/>
          <w:bCs/>
        </w:rPr>
        <w:t xml:space="preserve"> </w:t>
      </w:r>
      <w:r w:rsidRPr="009960AC">
        <w:rPr>
          <w:rFonts w:cstheme="minorHAnsi"/>
          <w:bCs/>
        </w:rPr>
        <w:t xml:space="preserve">(ребенок должен понимать, к каким последствиям могут привести те или иные его поступки) </w:t>
      </w:r>
    </w:p>
    <w:p w:rsidR="009302FB" w:rsidRDefault="009960AC" w:rsidP="001D1318">
      <w:pPr>
        <w:pStyle w:val="a5"/>
        <w:numPr>
          <w:ilvl w:val="0"/>
          <w:numId w:val="108"/>
        </w:numPr>
        <w:autoSpaceDE w:val="0"/>
        <w:autoSpaceDN w:val="0"/>
        <w:adjustRightInd w:val="0"/>
        <w:rPr>
          <w:rFonts w:cstheme="minorHAnsi"/>
          <w:bCs/>
        </w:rPr>
      </w:pPr>
      <w:r w:rsidRPr="009960AC">
        <w:rPr>
          <w:rFonts w:cstheme="minorHAnsi"/>
          <w:bCs/>
        </w:rPr>
        <w:t>Сформировать важнейшие алгоритмы восприятия и действия, которые лежат в основе безопасного поведения</w:t>
      </w:r>
      <w:r>
        <w:rPr>
          <w:rFonts w:cstheme="minorHAnsi"/>
          <w:bCs/>
        </w:rPr>
        <w:t>.</w:t>
      </w:r>
    </w:p>
    <w:p w:rsidR="009960AC" w:rsidRPr="009960AC" w:rsidRDefault="009960AC" w:rsidP="009302FB">
      <w:pPr>
        <w:pStyle w:val="a5"/>
        <w:autoSpaceDE w:val="0"/>
        <w:autoSpaceDN w:val="0"/>
        <w:adjustRightInd w:val="0"/>
        <w:rPr>
          <w:rFonts w:cstheme="minorHAnsi"/>
          <w:bCs/>
        </w:rPr>
      </w:pPr>
      <w:r w:rsidRPr="009960AC">
        <w:rPr>
          <w:rFonts w:cstheme="minorHAnsi"/>
          <w:bCs/>
        </w:rPr>
        <w:t xml:space="preserve"> </w:t>
      </w:r>
    </w:p>
    <w:p w:rsidR="009302FB" w:rsidRPr="009302FB" w:rsidRDefault="009302FB" w:rsidP="009960AC">
      <w:pPr>
        <w:autoSpaceDE w:val="0"/>
        <w:autoSpaceDN w:val="0"/>
        <w:adjustRightInd w:val="0"/>
        <w:ind w:left="360"/>
        <w:rPr>
          <w:rFonts w:eastAsia="Times New Roman" w:cstheme="minorHAnsi"/>
          <w:bCs/>
        </w:rPr>
      </w:pPr>
      <w:r w:rsidRPr="009302FB">
        <w:rPr>
          <w:rFonts w:eastAsia="Times New Roman" w:cstheme="minorHAnsi"/>
          <w:bCs/>
        </w:rPr>
        <w:t xml:space="preserve">Основные </w:t>
      </w:r>
      <w:r w:rsidRPr="009302FB">
        <w:rPr>
          <w:rFonts w:eastAsia="Times New Roman" w:cstheme="minorHAnsi"/>
          <w:b/>
          <w:bCs/>
        </w:rPr>
        <w:t>направления</w:t>
      </w:r>
      <w:r w:rsidRPr="009302FB">
        <w:rPr>
          <w:rFonts w:eastAsia="Times New Roman" w:cstheme="minorHAnsi"/>
          <w:bCs/>
        </w:rPr>
        <w:t xml:space="preserve"> работы по ОБЖ</w:t>
      </w:r>
      <w:r>
        <w:rPr>
          <w:rFonts w:eastAsia="Times New Roman" w:cstheme="minorHAnsi"/>
          <w:bCs/>
        </w:rPr>
        <w:t>:</w:t>
      </w:r>
      <w:r w:rsidRPr="009302FB">
        <w:rPr>
          <w:rFonts w:eastAsia="Times New Roman" w:cstheme="minorHAnsi"/>
          <w:bCs/>
        </w:rPr>
        <w:br/>
      </w:r>
      <w:r>
        <w:rPr>
          <w:rFonts w:eastAsia="Times New Roman" w:cstheme="minorHAnsi"/>
          <w:bCs/>
        </w:rPr>
        <w:t>-</w:t>
      </w:r>
      <w:r w:rsidRPr="009302FB">
        <w:rPr>
          <w:rFonts w:eastAsia="Times New Roman" w:cstheme="minorHAnsi"/>
          <w:bCs/>
        </w:rPr>
        <w:t xml:space="preserve"> Усвоение дошкольниками первоначальных знаний о правилах безопасного поведения</w:t>
      </w:r>
      <w:r w:rsidRPr="009302FB">
        <w:rPr>
          <w:rFonts w:eastAsia="Times New Roman" w:cstheme="minorHAnsi"/>
          <w:bCs/>
        </w:rPr>
        <w:br/>
      </w:r>
      <w:r>
        <w:rPr>
          <w:rFonts w:eastAsia="Times New Roman" w:cstheme="minorHAnsi"/>
          <w:bCs/>
        </w:rPr>
        <w:t xml:space="preserve">- </w:t>
      </w:r>
      <w:r w:rsidRPr="009302FB">
        <w:rPr>
          <w:rFonts w:eastAsia="Times New Roman" w:cstheme="minorHAnsi"/>
          <w:bCs/>
        </w:rPr>
        <w:t>Формирование у детей качественно новых двигательных навыков и бдительного</w:t>
      </w:r>
      <w:r w:rsidRPr="009302FB">
        <w:rPr>
          <w:rFonts w:eastAsia="Times New Roman" w:cstheme="minorHAnsi"/>
          <w:bCs/>
        </w:rPr>
        <w:br/>
        <w:t>восприятия окружающей обстановки</w:t>
      </w:r>
      <w:r w:rsidRPr="009302FB">
        <w:rPr>
          <w:rFonts w:eastAsia="Times New Roman" w:cstheme="minorHAnsi"/>
          <w:bCs/>
        </w:rPr>
        <w:br/>
      </w:r>
      <w:r>
        <w:rPr>
          <w:rFonts w:eastAsia="Times New Roman" w:cstheme="minorHAnsi"/>
          <w:bCs/>
        </w:rPr>
        <w:t xml:space="preserve">- </w:t>
      </w:r>
      <w:r w:rsidRPr="009302FB">
        <w:rPr>
          <w:rFonts w:eastAsia="Times New Roman" w:cstheme="minorHAnsi"/>
          <w:bCs/>
        </w:rPr>
        <w:t>Развитие у детей способности к предвидению возможной опасности в конкретной</w:t>
      </w:r>
      <w:r w:rsidRPr="009302FB">
        <w:rPr>
          <w:rFonts w:eastAsia="Times New Roman" w:cstheme="minorHAnsi"/>
          <w:bCs/>
        </w:rPr>
        <w:br/>
        <w:t>меняющейся ситуации и построению адекватного безопасного поведения</w:t>
      </w:r>
      <w:r>
        <w:rPr>
          <w:rFonts w:eastAsia="Times New Roman" w:cstheme="minorHAnsi"/>
          <w:bCs/>
        </w:rPr>
        <w:t>.</w:t>
      </w:r>
    </w:p>
    <w:p w:rsidR="009302FB" w:rsidRPr="009302FB" w:rsidRDefault="009302FB" w:rsidP="009302FB">
      <w:pPr>
        <w:autoSpaceDE w:val="0"/>
        <w:autoSpaceDN w:val="0"/>
        <w:adjustRightInd w:val="0"/>
        <w:rPr>
          <w:rFonts w:ascii="Times New Roman" w:eastAsia="Times New Roman" w:hAnsi="Times New Roman" w:cstheme="minorHAnsi"/>
          <w:bCs/>
          <w:sz w:val="24"/>
          <w:szCs w:val="24"/>
        </w:rPr>
      </w:pPr>
      <w:r>
        <w:rPr>
          <w:rFonts w:eastAsia="Times New Roman" w:cstheme="minorHAnsi"/>
          <w:bCs/>
        </w:rPr>
        <w:t xml:space="preserve">      </w:t>
      </w:r>
      <w:r w:rsidRPr="009302FB">
        <w:rPr>
          <w:rFonts w:eastAsia="Times New Roman" w:cstheme="minorHAnsi"/>
          <w:bCs/>
        </w:rPr>
        <w:t xml:space="preserve">Основные </w:t>
      </w:r>
      <w:r w:rsidRPr="009302FB">
        <w:rPr>
          <w:rFonts w:eastAsia="Times New Roman" w:cstheme="minorHAnsi"/>
          <w:b/>
          <w:bCs/>
        </w:rPr>
        <w:t>принципы</w:t>
      </w:r>
      <w:r w:rsidRPr="009302FB">
        <w:rPr>
          <w:rFonts w:eastAsia="Times New Roman" w:cstheme="minorHAnsi"/>
          <w:bCs/>
        </w:rPr>
        <w:t xml:space="preserve"> работы по воспитанию у детей</w:t>
      </w:r>
      <w:r w:rsidRPr="009302FB">
        <w:rPr>
          <w:rFonts w:cstheme="minorHAnsi"/>
          <w:bCs/>
        </w:rPr>
        <w:t xml:space="preserve"> </w:t>
      </w:r>
      <w:r w:rsidRPr="009302FB">
        <w:rPr>
          <w:rFonts w:eastAsia="Times New Roman" w:cstheme="minorHAnsi"/>
          <w:bCs/>
        </w:rPr>
        <w:t>навыков безопасного поведения</w:t>
      </w:r>
      <w:r>
        <w:rPr>
          <w:rFonts w:eastAsia="Times New Roman" w:cstheme="minorHAnsi"/>
          <w:bCs/>
        </w:rPr>
        <w:t>:</w:t>
      </w:r>
    </w:p>
    <w:p w:rsidR="009302FB" w:rsidRPr="009302FB" w:rsidRDefault="009302FB" w:rsidP="009302FB">
      <w:pPr>
        <w:pStyle w:val="af9"/>
        <w:rPr>
          <w:sz w:val="24"/>
          <w:szCs w:val="24"/>
        </w:rPr>
      </w:pPr>
      <w:r w:rsidRPr="009302FB">
        <w:rPr>
          <w:sz w:val="24"/>
          <w:szCs w:val="24"/>
        </w:rPr>
        <w:t xml:space="preserve">    </w:t>
      </w:r>
      <w:r>
        <w:rPr>
          <w:sz w:val="24"/>
          <w:szCs w:val="24"/>
        </w:rPr>
        <w:t>-</w:t>
      </w:r>
      <w:r w:rsidRPr="009302FB">
        <w:rPr>
          <w:sz w:val="24"/>
          <w:szCs w:val="24"/>
        </w:rPr>
        <w:t xml:space="preserve"> Важно не механическое заучивание детьми правил безопасного поведения, а воспитание</w:t>
      </w:r>
    </w:p>
    <w:p w:rsidR="009302FB" w:rsidRPr="009302FB" w:rsidRDefault="009302FB" w:rsidP="009302FB">
      <w:pPr>
        <w:pStyle w:val="af9"/>
        <w:rPr>
          <w:sz w:val="24"/>
          <w:szCs w:val="24"/>
        </w:rPr>
      </w:pPr>
      <w:r w:rsidRPr="009302FB">
        <w:rPr>
          <w:sz w:val="24"/>
          <w:szCs w:val="24"/>
        </w:rPr>
        <w:t>у них навыков безопасного поведения в окружающей его обстановке</w:t>
      </w:r>
    </w:p>
    <w:p w:rsidR="009302FB" w:rsidRPr="009302FB" w:rsidRDefault="009302FB" w:rsidP="009302FB">
      <w:pPr>
        <w:pStyle w:val="af9"/>
        <w:rPr>
          <w:sz w:val="24"/>
          <w:szCs w:val="24"/>
        </w:rPr>
      </w:pPr>
      <w:r>
        <w:rPr>
          <w:sz w:val="24"/>
          <w:szCs w:val="24"/>
        </w:rPr>
        <w:t xml:space="preserve">     - </w:t>
      </w:r>
      <w:r w:rsidRPr="009302FB">
        <w:rPr>
          <w:sz w:val="24"/>
          <w:szCs w:val="24"/>
        </w:rPr>
        <w:t>Воспитатели и родители не должны ограничиваться словами и показом картинок</w:t>
      </w:r>
    </w:p>
    <w:p w:rsidR="009302FB" w:rsidRPr="009302FB" w:rsidRDefault="009302FB" w:rsidP="009302FB">
      <w:pPr>
        <w:pStyle w:val="af9"/>
        <w:rPr>
          <w:sz w:val="24"/>
          <w:szCs w:val="24"/>
        </w:rPr>
      </w:pPr>
      <w:r w:rsidRPr="009302FB">
        <w:rPr>
          <w:sz w:val="24"/>
          <w:szCs w:val="24"/>
        </w:rPr>
        <w:t>(хотя это тоже важно). С детьми надо рассматривать и анализировать различные</w:t>
      </w:r>
    </w:p>
    <w:p w:rsidR="009302FB" w:rsidRPr="009302FB" w:rsidRDefault="009302FB" w:rsidP="009302FB">
      <w:pPr>
        <w:pStyle w:val="af9"/>
        <w:rPr>
          <w:sz w:val="24"/>
          <w:szCs w:val="24"/>
        </w:rPr>
      </w:pPr>
      <w:r w:rsidRPr="009302FB">
        <w:rPr>
          <w:sz w:val="24"/>
          <w:szCs w:val="24"/>
        </w:rPr>
        <w:t>жизненные ситуации, если возможно, проигрывать их в реальной обстановке</w:t>
      </w:r>
    </w:p>
    <w:p w:rsidR="009302FB" w:rsidRPr="009302FB" w:rsidRDefault="009302FB" w:rsidP="009302FB">
      <w:pPr>
        <w:pStyle w:val="af9"/>
        <w:rPr>
          <w:sz w:val="24"/>
          <w:szCs w:val="24"/>
        </w:rPr>
      </w:pPr>
      <w:r>
        <w:rPr>
          <w:sz w:val="24"/>
          <w:szCs w:val="24"/>
        </w:rPr>
        <w:t xml:space="preserve">     - </w:t>
      </w:r>
      <w:r w:rsidRPr="009302FB">
        <w:rPr>
          <w:sz w:val="24"/>
          <w:szCs w:val="24"/>
        </w:rPr>
        <w:t>Занятия проводить не только по графику или плану, а использовать каждую возможность</w:t>
      </w:r>
    </w:p>
    <w:p w:rsidR="009302FB" w:rsidRPr="009302FB" w:rsidRDefault="009302FB" w:rsidP="009302FB">
      <w:pPr>
        <w:pStyle w:val="af9"/>
        <w:rPr>
          <w:sz w:val="24"/>
          <w:szCs w:val="24"/>
        </w:rPr>
      </w:pPr>
      <w:r w:rsidRPr="009302FB">
        <w:rPr>
          <w:sz w:val="24"/>
          <w:szCs w:val="24"/>
        </w:rPr>
        <w:t>(ежедневно), в процессе игр, прогулок и т.д., чтобы помочь детям полностью усвоить</w:t>
      </w:r>
    </w:p>
    <w:p w:rsidR="009302FB" w:rsidRPr="009302FB" w:rsidRDefault="009302FB" w:rsidP="009302FB">
      <w:pPr>
        <w:pStyle w:val="af9"/>
        <w:rPr>
          <w:sz w:val="24"/>
          <w:szCs w:val="24"/>
        </w:rPr>
      </w:pPr>
      <w:r w:rsidRPr="009302FB">
        <w:rPr>
          <w:sz w:val="24"/>
          <w:szCs w:val="24"/>
        </w:rPr>
        <w:t>правила, обращать внимание детей на ту или иную сторону правил</w:t>
      </w:r>
    </w:p>
    <w:p w:rsidR="009302FB" w:rsidRPr="009302FB" w:rsidRDefault="009302FB" w:rsidP="009302FB">
      <w:pPr>
        <w:pStyle w:val="af9"/>
        <w:rPr>
          <w:sz w:val="24"/>
          <w:szCs w:val="24"/>
        </w:rPr>
      </w:pPr>
      <w:r>
        <w:rPr>
          <w:sz w:val="24"/>
          <w:szCs w:val="24"/>
        </w:rPr>
        <w:t xml:space="preserve">    - </w:t>
      </w:r>
      <w:r w:rsidRPr="009302FB">
        <w:rPr>
          <w:sz w:val="24"/>
          <w:szCs w:val="24"/>
        </w:rPr>
        <w:t>Развивать качества ребенка: его координацию, внимание, наблюдательность, реакцию</w:t>
      </w:r>
    </w:p>
    <w:p w:rsidR="009302FB" w:rsidRDefault="009302FB" w:rsidP="009302FB">
      <w:pPr>
        <w:pStyle w:val="af9"/>
        <w:rPr>
          <w:sz w:val="24"/>
          <w:szCs w:val="24"/>
        </w:rPr>
      </w:pPr>
      <w:r w:rsidRPr="009302FB">
        <w:rPr>
          <w:sz w:val="24"/>
          <w:szCs w:val="24"/>
        </w:rPr>
        <w:t>и т.д. Эти качества очень нужны и для безопасного поведения</w:t>
      </w:r>
      <w:r>
        <w:rPr>
          <w:sz w:val="24"/>
          <w:szCs w:val="24"/>
        </w:rPr>
        <w:t>.</w:t>
      </w:r>
    </w:p>
    <w:p w:rsidR="009960AC" w:rsidRPr="009960AC" w:rsidRDefault="009960AC" w:rsidP="009960AC">
      <w:pPr>
        <w:pStyle w:val="a5"/>
        <w:autoSpaceDE w:val="0"/>
        <w:autoSpaceDN w:val="0"/>
        <w:adjustRightInd w:val="0"/>
        <w:rPr>
          <w:rFonts w:cstheme="minorHAnsi"/>
          <w:bCs/>
        </w:rPr>
      </w:pPr>
    </w:p>
    <w:p w:rsidR="009960AC" w:rsidRPr="009960AC" w:rsidRDefault="009960AC" w:rsidP="009960AC">
      <w:pPr>
        <w:pStyle w:val="a5"/>
        <w:autoSpaceDE w:val="0"/>
        <w:autoSpaceDN w:val="0"/>
        <w:adjustRightInd w:val="0"/>
        <w:rPr>
          <w:rFonts w:cstheme="minorHAnsi"/>
          <w:bCs/>
        </w:rPr>
      </w:pPr>
    </w:p>
    <w:p w:rsidR="009960AC" w:rsidRDefault="009302FB" w:rsidP="009302FB">
      <w:pPr>
        <w:pStyle w:val="a5"/>
        <w:autoSpaceDE w:val="0"/>
        <w:autoSpaceDN w:val="0"/>
        <w:adjustRightInd w:val="0"/>
        <w:jc w:val="center"/>
        <w:rPr>
          <w:rFonts w:cstheme="minorHAnsi"/>
          <w:b/>
          <w:bCs/>
          <w:iCs/>
          <w:sz w:val="28"/>
          <w:szCs w:val="28"/>
        </w:rPr>
      </w:pPr>
      <w:r w:rsidRPr="009302FB">
        <w:rPr>
          <w:rFonts w:cstheme="minorHAnsi"/>
          <w:b/>
          <w:bCs/>
          <w:iCs/>
          <w:sz w:val="28"/>
          <w:szCs w:val="28"/>
        </w:rPr>
        <w:t>Развитие трудовой деятельности</w:t>
      </w:r>
    </w:p>
    <w:p w:rsidR="00B94EB9" w:rsidRPr="009302FB" w:rsidRDefault="00B94EB9" w:rsidP="009302FB">
      <w:pPr>
        <w:pStyle w:val="a5"/>
        <w:autoSpaceDE w:val="0"/>
        <w:autoSpaceDN w:val="0"/>
        <w:adjustRightInd w:val="0"/>
        <w:jc w:val="center"/>
        <w:rPr>
          <w:rFonts w:cstheme="minorHAnsi"/>
          <w:bCs/>
          <w:sz w:val="28"/>
          <w:szCs w:val="28"/>
        </w:rPr>
      </w:pPr>
    </w:p>
    <w:p w:rsidR="009302FB" w:rsidRDefault="00B94EB9" w:rsidP="009302FB">
      <w:pPr>
        <w:pStyle w:val="a5"/>
        <w:autoSpaceDE w:val="0"/>
        <w:autoSpaceDN w:val="0"/>
        <w:adjustRightInd w:val="0"/>
      </w:pPr>
      <w:r>
        <w:rPr>
          <w:rFonts w:cstheme="minorHAnsi"/>
          <w:b/>
          <w:bCs/>
        </w:rPr>
        <w:t>Цель:</w:t>
      </w:r>
      <w:r w:rsidRPr="00B94EB9">
        <w:rPr>
          <w:sz w:val="28"/>
          <w:szCs w:val="28"/>
        </w:rPr>
        <w:t xml:space="preserve"> </w:t>
      </w:r>
      <w:r w:rsidRPr="00B94EB9">
        <w:t>формирование положительного отношения к труду</w:t>
      </w:r>
      <w:r>
        <w:t>.</w:t>
      </w:r>
    </w:p>
    <w:p w:rsidR="00B94EB9" w:rsidRDefault="00B94EB9" w:rsidP="00B94EB9">
      <w:pPr>
        <w:spacing w:after="0" w:line="240" w:lineRule="auto"/>
        <w:ind w:left="360"/>
        <w:jc w:val="both"/>
        <w:rPr>
          <w:sz w:val="24"/>
          <w:szCs w:val="24"/>
        </w:rPr>
      </w:pPr>
      <w:r>
        <w:rPr>
          <w:rFonts w:cstheme="minorHAnsi"/>
          <w:b/>
          <w:bCs/>
        </w:rPr>
        <w:t>Задачи:</w:t>
      </w:r>
      <w:r w:rsidRPr="00B94EB9">
        <w:rPr>
          <w:sz w:val="24"/>
          <w:szCs w:val="24"/>
        </w:rPr>
        <w:t xml:space="preserve"> </w:t>
      </w:r>
    </w:p>
    <w:p w:rsidR="00B94EB9" w:rsidRPr="00406A87" w:rsidRDefault="00B94EB9" w:rsidP="001D1318">
      <w:pPr>
        <w:numPr>
          <w:ilvl w:val="0"/>
          <w:numId w:val="109"/>
        </w:numPr>
        <w:spacing w:after="0" w:line="240" w:lineRule="auto"/>
        <w:jc w:val="both"/>
        <w:rPr>
          <w:sz w:val="24"/>
          <w:szCs w:val="24"/>
        </w:rPr>
      </w:pPr>
      <w:r w:rsidRPr="00406A87">
        <w:rPr>
          <w:sz w:val="24"/>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B94EB9" w:rsidRPr="00B94EB9" w:rsidRDefault="00B94EB9" w:rsidP="001D1318">
      <w:pPr>
        <w:numPr>
          <w:ilvl w:val="0"/>
          <w:numId w:val="109"/>
        </w:numPr>
        <w:spacing w:after="0" w:line="240" w:lineRule="auto"/>
        <w:jc w:val="both"/>
        <w:rPr>
          <w:sz w:val="24"/>
          <w:szCs w:val="24"/>
        </w:rPr>
      </w:pPr>
      <w:r w:rsidRPr="00B94EB9">
        <w:rPr>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B94EB9" w:rsidRPr="00406A87" w:rsidRDefault="00B94EB9" w:rsidP="001D1318">
      <w:pPr>
        <w:numPr>
          <w:ilvl w:val="0"/>
          <w:numId w:val="109"/>
        </w:numPr>
        <w:spacing w:after="0" w:line="240" w:lineRule="auto"/>
        <w:jc w:val="both"/>
        <w:rPr>
          <w:sz w:val="24"/>
          <w:szCs w:val="24"/>
        </w:rPr>
      </w:pPr>
      <w:r w:rsidRPr="00406A87">
        <w:rPr>
          <w:sz w:val="24"/>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B94EB9" w:rsidRPr="00406A87" w:rsidRDefault="00B94EB9" w:rsidP="001D1318">
      <w:pPr>
        <w:numPr>
          <w:ilvl w:val="0"/>
          <w:numId w:val="109"/>
        </w:numPr>
        <w:spacing w:after="0" w:line="240" w:lineRule="auto"/>
        <w:jc w:val="both"/>
        <w:rPr>
          <w:sz w:val="24"/>
          <w:szCs w:val="24"/>
        </w:rPr>
      </w:pPr>
      <w:r w:rsidRPr="00406A87">
        <w:rPr>
          <w:sz w:val="24"/>
          <w:szCs w:val="24"/>
        </w:rPr>
        <w:lastRenderedPageBreak/>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B94EB9" w:rsidRPr="00406A87" w:rsidRDefault="00B94EB9" w:rsidP="001D1318">
      <w:pPr>
        <w:numPr>
          <w:ilvl w:val="0"/>
          <w:numId w:val="109"/>
        </w:numPr>
        <w:spacing w:after="0" w:line="240" w:lineRule="auto"/>
        <w:jc w:val="both"/>
        <w:rPr>
          <w:sz w:val="24"/>
          <w:szCs w:val="24"/>
        </w:rPr>
      </w:pPr>
      <w:r w:rsidRPr="00406A87">
        <w:rPr>
          <w:sz w:val="24"/>
          <w:szCs w:val="24"/>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B94EB9" w:rsidRPr="00B94EB9" w:rsidRDefault="00B94EB9" w:rsidP="009302FB">
      <w:pPr>
        <w:pStyle w:val="a5"/>
        <w:autoSpaceDE w:val="0"/>
        <w:autoSpaceDN w:val="0"/>
        <w:adjustRightInd w:val="0"/>
        <w:rPr>
          <w:rFonts w:cstheme="minorHAnsi"/>
          <w:b/>
          <w:bCs/>
        </w:rPr>
      </w:pPr>
    </w:p>
    <w:p w:rsidR="00B94EB9" w:rsidRPr="00406A87" w:rsidRDefault="00B94EB9" w:rsidP="00B94EB9">
      <w:pPr>
        <w:pStyle w:val="body"/>
        <w:spacing w:before="0" w:beforeAutospacing="0" w:after="0" w:afterAutospacing="0"/>
        <w:jc w:val="both"/>
        <w:rPr>
          <w:b/>
        </w:rPr>
      </w:pPr>
      <w:r w:rsidRPr="00406A87">
        <w:rPr>
          <w:b/>
        </w:rPr>
        <w:t>Своеобразие трудовой деятельности детей:</w:t>
      </w:r>
    </w:p>
    <w:p w:rsidR="00B94EB9" w:rsidRPr="00406A87" w:rsidRDefault="00B94EB9" w:rsidP="001D1318">
      <w:pPr>
        <w:pStyle w:val="body"/>
        <w:numPr>
          <w:ilvl w:val="0"/>
          <w:numId w:val="110"/>
        </w:numPr>
        <w:spacing w:before="0" w:beforeAutospacing="0" w:after="0" w:afterAutospacing="0"/>
        <w:jc w:val="both"/>
      </w:pPr>
      <w:r w:rsidRPr="00406A87">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B94EB9" w:rsidRPr="00406A87" w:rsidRDefault="00B94EB9" w:rsidP="001D1318">
      <w:pPr>
        <w:pStyle w:val="body"/>
        <w:numPr>
          <w:ilvl w:val="0"/>
          <w:numId w:val="110"/>
        </w:numPr>
        <w:spacing w:before="0" w:beforeAutospacing="0" w:after="0" w:afterAutospacing="0"/>
        <w:jc w:val="both"/>
        <w:rPr>
          <w:b/>
        </w:rPr>
      </w:pPr>
      <w:r w:rsidRPr="00406A87">
        <w:t>связь с игрой, которая проявляется:</w:t>
      </w:r>
    </w:p>
    <w:p w:rsidR="00B94EB9" w:rsidRPr="00406A87" w:rsidRDefault="00B94EB9" w:rsidP="001D1318">
      <w:pPr>
        <w:pStyle w:val="body"/>
        <w:numPr>
          <w:ilvl w:val="0"/>
          <w:numId w:val="111"/>
        </w:numPr>
        <w:spacing w:before="0" w:beforeAutospacing="0" w:after="0" w:afterAutospacing="0"/>
        <w:jc w:val="both"/>
        <w:rPr>
          <w:b/>
        </w:rPr>
      </w:pPr>
      <w:r w:rsidRPr="00406A87">
        <w:t>в манипулятивных действиях детей, исполняющих роли взрослых;</w:t>
      </w:r>
    </w:p>
    <w:p w:rsidR="00B94EB9" w:rsidRPr="00406A87" w:rsidRDefault="00B94EB9" w:rsidP="001D1318">
      <w:pPr>
        <w:pStyle w:val="body"/>
        <w:numPr>
          <w:ilvl w:val="0"/>
          <w:numId w:val="111"/>
        </w:numPr>
        <w:spacing w:before="0" w:beforeAutospacing="0" w:after="0" w:afterAutospacing="0"/>
        <w:jc w:val="both"/>
        <w:rPr>
          <w:b/>
        </w:rPr>
      </w:pPr>
      <w:r w:rsidRPr="00406A87">
        <w:t>в продуктивных действиях, составляющих сюжет игры;</w:t>
      </w:r>
    </w:p>
    <w:p w:rsidR="00B94EB9" w:rsidRPr="00406A87" w:rsidRDefault="00B94EB9" w:rsidP="001D1318">
      <w:pPr>
        <w:pStyle w:val="body"/>
        <w:numPr>
          <w:ilvl w:val="0"/>
          <w:numId w:val="111"/>
        </w:numPr>
        <w:spacing w:before="0" w:beforeAutospacing="0" w:after="0" w:afterAutospacing="0"/>
        <w:jc w:val="both"/>
        <w:rPr>
          <w:b/>
        </w:rPr>
      </w:pPr>
      <w:r w:rsidRPr="00406A87">
        <w:t>во включении игровых действий в трудовой процесс;</w:t>
      </w:r>
    </w:p>
    <w:p w:rsidR="00B94EB9" w:rsidRPr="00B94EB9" w:rsidRDefault="00B94EB9" w:rsidP="001D1318">
      <w:pPr>
        <w:pStyle w:val="body"/>
        <w:numPr>
          <w:ilvl w:val="0"/>
          <w:numId w:val="111"/>
        </w:numPr>
        <w:spacing w:before="0" w:beforeAutospacing="0" w:after="0" w:afterAutospacing="0"/>
        <w:jc w:val="both"/>
        <w:rPr>
          <w:b/>
        </w:rPr>
      </w:pPr>
      <w:r w:rsidRPr="00406A87">
        <w:t>в ролевом поведении ребенка, создающего образ труженика.</w:t>
      </w:r>
    </w:p>
    <w:p w:rsidR="00B94EB9" w:rsidRPr="00406A87" w:rsidRDefault="00B94EB9" w:rsidP="00B94EB9">
      <w:pPr>
        <w:pStyle w:val="body"/>
        <w:spacing w:before="0" w:beforeAutospacing="0" w:after="0" w:afterAutospacing="0"/>
        <w:ind w:left="1080"/>
        <w:jc w:val="both"/>
        <w:rPr>
          <w:b/>
        </w:rPr>
      </w:pPr>
    </w:p>
    <w:p w:rsidR="009960AC" w:rsidRPr="00B94EB9" w:rsidRDefault="009302FB" w:rsidP="009302FB">
      <w:pPr>
        <w:pStyle w:val="a5"/>
        <w:autoSpaceDE w:val="0"/>
        <w:autoSpaceDN w:val="0"/>
        <w:adjustRightInd w:val="0"/>
        <w:rPr>
          <w:rFonts w:cstheme="minorHAnsi"/>
          <w:b/>
          <w:bCs/>
        </w:rPr>
      </w:pPr>
      <w:r w:rsidRPr="00B94EB9">
        <w:rPr>
          <w:rFonts w:cstheme="minorHAnsi"/>
          <w:b/>
          <w:bCs/>
        </w:rPr>
        <w:t>Виды труда:</w:t>
      </w:r>
    </w:p>
    <w:p w:rsidR="009302FB" w:rsidRPr="009302FB" w:rsidRDefault="009302FB" w:rsidP="009302FB">
      <w:pPr>
        <w:pStyle w:val="a5"/>
        <w:autoSpaceDE w:val="0"/>
        <w:autoSpaceDN w:val="0"/>
        <w:adjustRightInd w:val="0"/>
        <w:rPr>
          <w:rFonts w:cstheme="minorHAnsi"/>
          <w:bCs/>
        </w:rPr>
      </w:pPr>
      <w:r w:rsidRPr="009302FB">
        <w:rPr>
          <w:rFonts w:cstheme="minorHAnsi"/>
          <w:bCs/>
        </w:rPr>
        <w:t>1.Навыки культуры быта  (труд по самообслуживанию)</w:t>
      </w:r>
    </w:p>
    <w:p w:rsidR="009302FB" w:rsidRPr="009302FB" w:rsidRDefault="009302FB" w:rsidP="009302FB">
      <w:pPr>
        <w:pStyle w:val="a5"/>
        <w:autoSpaceDE w:val="0"/>
        <w:autoSpaceDN w:val="0"/>
        <w:adjustRightInd w:val="0"/>
        <w:rPr>
          <w:rFonts w:cstheme="minorHAnsi"/>
          <w:bCs/>
        </w:rPr>
      </w:pPr>
      <w:r w:rsidRPr="009302FB">
        <w:rPr>
          <w:rFonts w:cstheme="minorHAnsi"/>
          <w:bCs/>
        </w:rPr>
        <w:t>2.Ознакомление с трудом взрослых</w:t>
      </w:r>
    </w:p>
    <w:p w:rsidR="009302FB" w:rsidRPr="009302FB" w:rsidRDefault="009302FB" w:rsidP="009302FB">
      <w:pPr>
        <w:pStyle w:val="a5"/>
        <w:autoSpaceDE w:val="0"/>
        <w:autoSpaceDN w:val="0"/>
        <w:adjustRightInd w:val="0"/>
        <w:rPr>
          <w:rFonts w:cstheme="minorHAnsi"/>
          <w:bCs/>
        </w:rPr>
      </w:pPr>
      <w:r w:rsidRPr="009302FB">
        <w:rPr>
          <w:rFonts w:cstheme="minorHAnsi"/>
          <w:bCs/>
        </w:rPr>
        <w:t>3.Труд в природе</w:t>
      </w:r>
    </w:p>
    <w:p w:rsidR="009302FB" w:rsidRPr="009302FB" w:rsidRDefault="009302FB" w:rsidP="009302FB">
      <w:pPr>
        <w:pStyle w:val="a5"/>
        <w:autoSpaceDE w:val="0"/>
        <w:autoSpaceDN w:val="0"/>
        <w:adjustRightInd w:val="0"/>
        <w:rPr>
          <w:rFonts w:cstheme="minorHAnsi"/>
          <w:bCs/>
        </w:rPr>
      </w:pPr>
      <w:r w:rsidRPr="009302FB">
        <w:rPr>
          <w:rFonts w:cstheme="minorHAnsi"/>
          <w:bCs/>
        </w:rPr>
        <w:t>4.Хозяйственно-бытовой труд</w:t>
      </w:r>
    </w:p>
    <w:p w:rsidR="009302FB" w:rsidRPr="009302FB" w:rsidRDefault="009302FB" w:rsidP="009302FB">
      <w:pPr>
        <w:pStyle w:val="a5"/>
        <w:autoSpaceDE w:val="0"/>
        <w:autoSpaceDN w:val="0"/>
        <w:adjustRightInd w:val="0"/>
        <w:rPr>
          <w:rFonts w:cstheme="minorHAnsi"/>
          <w:bCs/>
        </w:rPr>
      </w:pPr>
      <w:r w:rsidRPr="009302FB">
        <w:rPr>
          <w:rFonts w:cstheme="minorHAnsi"/>
          <w:bCs/>
        </w:rPr>
        <w:t>(содружество взрослого и ребенка, совместная</w:t>
      </w:r>
    </w:p>
    <w:p w:rsidR="009302FB" w:rsidRPr="009302FB" w:rsidRDefault="009302FB" w:rsidP="009302FB">
      <w:pPr>
        <w:pStyle w:val="a5"/>
        <w:autoSpaceDE w:val="0"/>
        <w:autoSpaceDN w:val="0"/>
        <w:adjustRightInd w:val="0"/>
        <w:rPr>
          <w:rFonts w:cstheme="minorHAnsi"/>
          <w:bCs/>
        </w:rPr>
      </w:pPr>
      <w:r w:rsidRPr="009302FB">
        <w:rPr>
          <w:rFonts w:cstheme="minorHAnsi"/>
          <w:bCs/>
        </w:rPr>
        <w:t xml:space="preserve">деятельность) </w:t>
      </w:r>
    </w:p>
    <w:p w:rsidR="009302FB" w:rsidRPr="00B94EB9" w:rsidRDefault="009302FB" w:rsidP="009302FB">
      <w:pPr>
        <w:pStyle w:val="a5"/>
        <w:autoSpaceDE w:val="0"/>
        <w:autoSpaceDN w:val="0"/>
        <w:adjustRightInd w:val="0"/>
        <w:rPr>
          <w:rFonts w:cstheme="minorHAnsi"/>
          <w:bCs/>
        </w:rPr>
      </w:pPr>
      <w:r w:rsidRPr="009302FB">
        <w:rPr>
          <w:rFonts w:cstheme="minorHAnsi"/>
          <w:bCs/>
        </w:rPr>
        <w:t>4.Ручной труд (мотивация – сделать приятное взрослому, другу-ровеснику, младшему ребенку)</w:t>
      </w:r>
      <w:r>
        <w:rPr>
          <w:rFonts w:cstheme="minorHAnsi"/>
          <w:bCs/>
        </w:rPr>
        <w:t>.</w:t>
      </w:r>
    </w:p>
    <w:p w:rsidR="00542F54" w:rsidRPr="00B94EB9" w:rsidRDefault="00542F54" w:rsidP="009302FB">
      <w:pPr>
        <w:pStyle w:val="a5"/>
        <w:autoSpaceDE w:val="0"/>
        <w:autoSpaceDN w:val="0"/>
        <w:adjustRightInd w:val="0"/>
        <w:rPr>
          <w:rFonts w:cstheme="minorHAnsi"/>
          <w:bCs/>
        </w:rPr>
      </w:pPr>
    </w:p>
    <w:p w:rsidR="009302FB" w:rsidRDefault="009302FB" w:rsidP="009302FB">
      <w:pPr>
        <w:pStyle w:val="a5"/>
        <w:autoSpaceDE w:val="0"/>
        <w:autoSpaceDN w:val="0"/>
        <w:adjustRightInd w:val="0"/>
        <w:rPr>
          <w:rFonts w:cstheme="minorHAnsi"/>
          <w:b/>
          <w:bCs/>
        </w:rPr>
      </w:pPr>
      <w:r w:rsidRPr="009302FB">
        <w:rPr>
          <w:rFonts w:cstheme="minorHAnsi"/>
          <w:b/>
          <w:bCs/>
        </w:rPr>
        <w:t>Формы организации трудовой деятельности</w:t>
      </w:r>
      <w:r>
        <w:rPr>
          <w:rFonts w:cstheme="minorHAnsi"/>
          <w:b/>
          <w:bCs/>
        </w:rPr>
        <w:t>:</w:t>
      </w:r>
    </w:p>
    <w:p w:rsidR="009302FB" w:rsidRPr="009302FB" w:rsidRDefault="00B41295" w:rsidP="009302FB">
      <w:pPr>
        <w:pStyle w:val="a5"/>
        <w:autoSpaceDE w:val="0"/>
        <w:autoSpaceDN w:val="0"/>
        <w:adjustRightInd w:val="0"/>
        <w:rPr>
          <w:rFonts w:cstheme="minorHAnsi"/>
          <w:b/>
          <w:bCs/>
        </w:rPr>
      </w:pPr>
      <w:r>
        <w:rPr>
          <w:rFonts w:cstheme="minorHAnsi"/>
          <w:b/>
          <w:bCs/>
          <w:noProof/>
        </w:rPr>
        <w:pict>
          <v:shape id="_x0000_s1099" type="#_x0000_t32" style="position:absolute;left:0;text-align:left;margin-left:145.6pt;margin-top:1.05pt;width:255pt;height:15.75pt;z-index:251697152" o:connectortype="straight">
            <v:stroke endarrow="block"/>
          </v:shape>
        </w:pict>
      </w:r>
      <w:r>
        <w:rPr>
          <w:rFonts w:cstheme="minorHAnsi"/>
          <w:b/>
          <w:bCs/>
          <w:noProof/>
        </w:rPr>
        <w:pict>
          <v:shape id="_x0000_s1101" type="#_x0000_t32" style="position:absolute;left:0;text-align:left;margin-left:96.9pt;margin-top:1.05pt;width:48.7pt;height:15.75pt;flip:x;z-index:251699200" o:connectortype="straight">
            <v:stroke endarrow="block"/>
          </v:shape>
        </w:pict>
      </w:r>
      <w:r>
        <w:rPr>
          <w:rFonts w:cstheme="minorHAnsi"/>
          <w:b/>
          <w:bCs/>
          <w:noProof/>
        </w:rPr>
        <w:pict>
          <v:shape id="_x0000_s1100" type="#_x0000_t32" style="position:absolute;left:0;text-align:left;margin-left:145.6pt;margin-top:1.05pt;width:27pt;height:10.55pt;z-index:251698176" o:connectortype="straight">
            <v:stroke endarrow="block"/>
          </v:shape>
        </w:pict>
      </w:r>
    </w:p>
    <w:p w:rsidR="009302FB" w:rsidRPr="009302FB" w:rsidRDefault="009302FB" w:rsidP="009302FB">
      <w:pPr>
        <w:pStyle w:val="a5"/>
        <w:autoSpaceDE w:val="0"/>
        <w:autoSpaceDN w:val="0"/>
        <w:adjustRightInd w:val="0"/>
        <w:rPr>
          <w:rFonts w:cstheme="minorHAnsi"/>
          <w:bCs/>
        </w:rPr>
      </w:pPr>
      <w:r w:rsidRPr="009302FB">
        <w:rPr>
          <w:rFonts w:cstheme="minorHAnsi"/>
          <w:bCs/>
        </w:rPr>
        <w:t>Поручения:</w:t>
      </w:r>
      <w:r>
        <w:rPr>
          <w:rFonts w:cstheme="minorHAnsi"/>
          <w:bCs/>
        </w:rPr>
        <w:t xml:space="preserve">              </w:t>
      </w:r>
      <w:r w:rsidR="00070AB2">
        <w:rPr>
          <w:rFonts w:cstheme="minorHAnsi"/>
          <w:bCs/>
        </w:rPr>
        <w:t xml:space="preserve">        </w:t>
      </w:r>
      <w:r>
        <w:rPr>
          <w:rFonts w:cstheme="minorHAnsi"/>
          <w:bCs/>
        </w:rPr>
        <w:t xml:space="preserve"> Дежурство ( не более 20 мин)</w:t>
      </w:r>
      <w:r w:rsidR="00070AB2">
        <w:rPr>
          <w:rFonts w:cstheme="minorHAnsi"/>
          <w:bCs/>
        </w:rPr>
        <w:t xml:space="preserve">                             Коллективный </w:t>
      </w:r>
    </w:p>
    <w:p w:rsidR="009302FB" w:rsidRPr="009302FB" w:rsidRDefault="009302FB" w:rsidP="009302FB">
      <w:pPr>
        <w:pStyle w:val="a5"/>
        <w:autoSpaceDE w:val="0"/>
        <w:autoSpaceDN w:val="0"/>
        <w:adjustRightInd w:val="0"/>
        <w:rPr>
          <w:rFonts w:cstheme="minorHAnsi"/>
          <w:bCs/>
        </w:rPr>
      </w:pPr>
      <w:r>
        <w:rPr>
          <w:rFonts w:cstheme="minorHAnsi"/>
          <w:bCs/>
        </w:rPr>
        <w:t xml:space="preserve"> -</w:t>
      </w:r>
      <w:r w:rsidRPr="009302FB">
        <w:rPr>
          <w:rFonts w:cstheme="minorHAnsi"/>
          <w:bCs/>
        </w:rPr>
        <w:t xml:space="preserve"> Простые</w:t>
      </w:r>
      <w:r>
        <w:rPr>
          <w:rFonts w:cstheme="minorHAnsi"/>
          <w:bCs/>
        </w:rPr>
        <w:t xml:space="preserve">               </w:t>
      </w:r>
      <w:r w:rsidR="00070AB2">
        <w:rPr>
          <w:rFonts w:cstheme="minorHAnsi"/>
          <w:bCs/>
        </w:rPr>
        <w:t xml:space="preserve">      </w:t>
      </w:r>
      <w:r>
        <w:rPr>
          <w:rFonts w:cstheme="minorHAnsi"/>
          <w:bCs/>
        </w:rPr>
        <w:t xml:space="preserve"> - Формирование </w:t>
      </w:r>
      <w:r w:rsidR="00070AB2">
        <w:rPr>
          <w:rFonts w:cstheme="minorHAnsi"/>
          <w:bCs/>
        </w:rPr>
        <w:t xml:space="preserve">                                                   труд ( не более</w:t>
      </w:r>
    </w:p>
    <w:p w:rsidR="009302FB" w:rsidRPr="009302FB" w:rsidRDefault="009302FB" w:rsidP="009302FB">
      <w:pPr>
        <w:pStyle w:val="a5"/>
        <w:autoSpaceDE w:val="0"/>
        <w:autoSpaceDN w:val="0"/>
        <w:adjustRightInd w:val="0"/>
        <w:rPr>
          <w:rFonts w:cstheme="minorHAnsi"/>
          <w:bCs/>
        </w:rPr>
      </w:pPr>
      <w:r w:rsidRPr="009302FB">
        <w:rPr>
          <w:rFonts w:cstheme="minorHAnsi"/>
          <w:bCs/>
        </w:rPr>
        <w:t>и сложные</w:t>
      </w:r>
      <w:r w:rsidR="00070AB2">
        <w:rPr>
          <w:rFonts w:cstheme="minorHAnsi"/>
          <w:bCs/>
        </w:rPr>
        <w:t xml:space="preserve">                       </w:t>
      </w:r>
      <w:r w:rsidR="00070AB2" w:rsidRPr="00070AB2">
        <w:rPr>
          <w:rFonts w:cstheme="minorHAnsi"/>
          <w:bCs/>
        </w:rPr>
        <w:t xml:space="preserve"> </w:t>
      </w:r>
      <w:r w:rsidR="00070AB2">
        <w:rPr>
          <w:rFonts w:cstheme="minorHAnsi"/>
          <w:bCs/>
        </w:rPr>
        <w:t>общественно-</w:t>
      </w:r>
      <w:r w:rsidR="00070AB2" w:rsidRPr="00070AB2">
        <w:rPr>
          <w:rFonts w:cstheme="minorHAnsi"/>
          <w:bCs/>
        </w:rPr>
        <w:t xml:space="preserve"> </w:t>
      </w:r>
      <w:r w:rsidR="00070AB2">
        <w:rPr>
          <w:rFonts w:cstheme="minorHAnsi"/>
          <w:bCs/>
        </w:rPr>
        <w:t>значимого                                  35-40 мин)</w:t>
      </w:r>
    </w:p>
    <w:p w:rsidR="009302FB" w:rsidRPr="009302FB" w:rsidRDefault="009302FB" w:rsidP="009302FB">
      <w:pPr>
        <w:pStyle w:val="a5"/>
        <w:autoSpaceDE w:val="0"/>
        <w:autoSpaceDN w:val="0"/>
        <w:adjustRightInd w:val="0"/>
        <w:rPr>
          <w:rFonts w:cstheme="minorHAnsi"/>
          <w:bCs/>
        </w:rPr>
      </w:pPr>
      <w:r w:rsidRPr="009302FB">
        <w:rPr>
          <w:rFonts w:cstheme="minorHAnsi"/>
          <w:bCs/>
        </w:rPr>
        <w:t>¯ Эпизодические</w:t>
      </w:r>
      <w:r w:rsidR="00070AB2" w:rsidRPr="00070AB2">
        <w:rPr>
          <w:rFonts w:cstheme="minorHAnsi"/>
          <w:bCs/>
        </w:rPr>
        <w:t xml:space="preserve"> </w:t>
      </w:r>
      <w:r w:rsidR="00070AB2">
        <w:rPr>
          <w:rFonts w:cstheme="minorHAnsi"/>
          <w:bCs/>
        </w:rPr>
        <w:t xml:space="preserve">            мотива</w:t>
      </w:r>
    </w:p>
    <w:p w:rsidR="009302FB" w:rsidRPr="009302FB" w:rsidRDefault="009302FB" w:rsidP="009302FB">
      <w:pPr>
        <w:pStyle w:val="a5"/>
        <w:autoSpaceDE w:val="0"/>
        <w:autoSpaceDN w:val="0"/>
        <w:adjustRightInd w:val="0"/>
        <w:rPr>
          <w:rFonts w:cstheme="minorHAnsi"/>
          <w:bCs/>
        </w:rPr>
      </w:pPr>
      <w:r w:rsidRPr="009302FB">
        <w:rPr>
          <w:rFonts w:cstheme="minorHAnsi"/>
          <w:bCs/>
        </w:rPr>
        <w:t>и длительные</w:t>
      </w:r>
      <w:r w:rsidR="00070AB2">
        <w:rPr>
          <w:rFonts w:cstheme="minorHAnsi"/>
          <w:bCs/>
        </w:rPr>
        <w:t xml:space="preserve">                - Нравственный,</w:t>
      </w:r>
    </w:p>
    <w:p w:rsidR="009302FB" w:rsidRPr="009302FB" w:rsidRDefault="009302FB" w:rsidP="009302FB">
      <w:pPr>
        <w:pStyle w:val="a5"/>
        <w:autoSpaceDE w:val="0"/>
        <w:autoSpaceDN w:val="0"/>
        <w:adjustRightInd w:val="0"/>
        <w:rPr>
          <w:rFonts w:cstheme="minorHAnsi"/>
          <w:bCs/>
        </w:rPr>
      </w:pPr>
      <w:r>
        <w:rPr>
          <w:rFonts w:cstheme="minorHAnsi"/>
          <w:bCs/>
        </w:rPr>
        <w:t xml:space="preserve"> -</w:t>
      </w:r>
      <w:r w:rsidRPr="009302FB">
        <w:rPr>
          <w:rFonts w:cstheme="minorHAnsi"/>
          <w:bCs/>
        </w:rPr>
        <w:t xml:space="preserve"> Коллективные</w:t>
      </w:r>
      <w:r w:rsidR="00070AB2">
        <w:rPr>
          <w:rFonts w:cstheme="minorHAnsi"/>
          <w:bCs/>
        </w:rPr>
        <w:t xml:space="preserve">             этический аспект</w:t>
      </w:r>
    </w:p>
    <w:p w:rsidR="009302FB" w:rsidRPr="00B94EB9" w:rsidRDefault="009302FB" w:rsidP="009302FB">
      <w:pPr>
        <w:pStyle w:val="a5"/>
        <w:autoSpaceDE w:val="0"/>
        <w:autoSpaceDN w:val="0"/>
        <w:adjustRightInd w:val="0"/>
        <w:rPr>
          <w:rFonts w:cstheme="minorHAnsi"/>
          <w:bCs/>
        </w:rPr>
      </w:pPr>
      <w:r w:rsidRPr="009302FB">
        <w:rPr>
          <w:rFonts w:cstheme="minorHAnsi"/>
          <w:bCs/>
        </w:rPr>
        <w:t xml:space="preserve">и индивидуальные </w:t>
      </w:r>
    </w:p>
    <w:p w:rsidR="00B94EB9" w:rsidRPr="00406A87" w:rsidRDefault="00B94EB9" w:rsidP="00B94EB9">
      <w:pPr>
        <w:pStyle w:val="body"/>
        <w:spacing w:before="0" w:beforeAutospacing="0" w:after="0" w:afterAutospacing="0"/>
        <w:jc w:val="both"/>
        <w:rPr>
          <w:b/>
        </w:rPr>
      </w:pPr>
      <w:r>
        <w:rPr>
          <w:b/>
        </w:rPr>
        <w:t xml:space="preserve">     </w:t>
      </w:r>
      <w:r w:rsidRPr="00406A87">
        <w:rPr>
          <w:b/>
        </w:rPr>
        <w:t>Типы организации труда детей</w:t>
      </w:r>
    </w:p>
    <w:p w:rsidR="00B94EB9" w:rsidRPr="00406A87" w:rsidRDefault="00B94EB9" w:rsidP="001D1318">
      <w:pPr>
        <w:pStyle w:val="body"/>
        <w:numPr>
          <w:ilvl w:val="0"/>
          <w:numId w:val="112"/>
        </w:numPr>
        <w:spacing w:before="0" w:beforeAutospacing="0" w:after="0" w:afterAutospacing="0"/>
        <w:jc w:val="both"/>
        <w:rPr>
          <w:b/>
        </w:rPr>
      </w:pPr>
      <w:r w:rsidRPr="00406A87">
        <w:t>Индивидуальный труд.</w:t>
      </w:r>
    </w:p>
    <w:p w:rsidR="00B94EB9" w:rsidRPr="00406A87" w:rsidRDefault="00B94EB9" w:rsidP="001D1318">
      <w:pPr>
        <w:pStyle w:val="body"/>
        <w:numPr>
          <w:ilvl w:val="0"/>
          <w:numId w:val="112"/>
        </w:numPr>
        <w:spacing w:before="0" w:beforeAutospacing="0" w:after="0" w:afterAutospacing="0"/>
        <w:jc w:val="both"/>
        <w:rPr>
          <w:b/>
        </w:rPr>
      </w:pPr>
      <w:r w:rsidRPr="00406A87">
        <w:t>Труд рядом.</w:t>
      </w:r>
    </w:p>
    <w:p w:rsidR="00B94EB9" w:rsidRPr="00406A87" w:rsidRDefault="00B94EB9" w:rsidP="001D1318">
      <w:pPr>
        <w:pStyle w:val="body"/>
        <w:numPr>
          <w:ilvl w:val="0"/>
          <w:numId w:val="112"/>
        </w:numPr>
        <w:spacing w:before="0" w:beforeAutospacing="0" w:after="0" w:afterAutospacing="0"/>
        <w:jc w:val="both"/>
        <w:rPr>
          <w:b/>
        </w:rPr>
      </w:pPr>
      <w:r w:rsidRPr="00406A87">
        <w:t>Общий труд.</w:t>
      </w:r>
    </w:p>
    <w:p w:rsidR="00B94EB9" w:rsidRPr="00406A87" w:rsidRDefault="00B94EB9" w:rsidP="001D1318">
      <w:pPr>
        <w:pStyle w:val="body"/>
        <w:numPr>
          <w:ilvl w:val="0"/>
          <w:numId w:val="112"/>
        </w:numPr>
        <w:spacing w:before="0" w:beforeAutospacing="0" w:after="0" w:afterAutospacing="0"/>
        <w:jc w:val="both"/>
        <w:rPr>
          <w:b/>
        </w:rPr>
      </w:pPr>
      <w:r w:rsidRPr="00406A87">
        <w:t>Совместный труд.</w:t>
      </w:r>
    </w:p>
    <w:p w:rsidR="00B94EB9" w:rsidRPr="00406A87" w:rsidRDefault="00B94EB9" w:rsidP="00B94EB9">
      <w:pPr>
        <w:pStyle w:val="body"/>
        <w:spacing w:before="0" w:beforeAutospacing="0" w:after="0" w:afterAutospacing="0"/>
        <w:jc w:val="both"/>
        <w:rPr>
          <w:b/>
        </w:rPr>
      </w:pPr>
    </w:p>
    <w:p w:rsidR="00B94EB9" w:rsidRPr="00406A87" w:rsidRDefault="00B94EB9" w:rsidP="00B94EB9">
      <w:pPr>
        <w:pStyle w:val="body"/>
        <w:spacing w:before="0" w:beforeAutospacing="0" w:after="0" w:afterAutospacing="0"/>
        <w:jc w:val="both"/>
        <w:rPr>
          <w:b/>
        </w:rPr>
      </w:pPr>
      <w:r w:rsidRPr="00406A87">
        <w:rPr>
          <w:b/>
        </w:rPr>
        <w:t>Особенности структуры и формы детской трудовой деятельности</w:t>
      </w:r>
    </w:p>
    <w:p w:rsidR="00B94EB9" w:rsidRPr="00406A87" w:rsidRDefault="00B94EB9" w:rsidP="00B94EB9">
      <w:pPr>
        <w:pStyle w:val="body"/>
        <w:spacing w:before="0" w:beforeAutospacing="0" w:after="0" w:afterAutospacing="0"/>
        <w:jc w:val="both"/>
        <w:rPr>
          <w:b/>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841"/>
        <w:gridCol w:w="3319"/>
        <w:gridCol w:w="3554"/>
      </w:tblGrid>
      <w:tr w:rsidR="00B94EB9" w:rsidRPr="00406A87" w:rsidTr="00A2344A">
        <w:tc>
          <w:tcPr>
            <w:tcW w:w="3767" w:type="dxa"/>
            <w:shd w:val="clear" w:color="auto" w:fill="auto"/>
          </w:tcPr>
          <w:p w:rsidR="00B94EB9" w:rsidRPr="00406A87" w:rsidRDefault="00B94EB9" w:rsidP="00A2344A">
            <w:pPr>
              <w:pStyle w:val="body"/>
              <w:spacing w:before="0" w:beforeAutospacing="0" w:after="0" w:afterAutospacing="0"/>
              <w:jc w:val="both"/>
              <w:rPr>
                <w:b/>
              </w:rPr>
            </w:pPr>
            <w:r w:rsidRPr="00406A87">
              <w:rPr>
                <w:b/>
              </w:rPr>
              <w:t xml:space="preserve">Условное обозначение </w:t>
            </w:r>
          </w:p>
        </w:tc>
        <w:tc>
          <w:tcPr>
            <w:tcW w:w="4846" w:type="dxa"/>
            <w:shd w:val="clear" w:color="auto" w:fill="auto"/>
          </w:tcPr>
          <w:p w:rsidR="00B94EB9" w:rsidRPr="00406A87" w:rsidRDefault="00B94EB9" w:rsidP="00A2344A">
            <w:pPr>
              <w:pStyle w:val="body"/>
              <w:spacing w:before="0" w:beforeAutospacing="0" w:after="0" w:afterAutospacing="0"/>
              <w:jc w:val="both"/>
              <w:rPr>
                <w:b/>
              </w:rPr>
            </w:pPr>
            <w:r w:rsidRPr="00406A87">
              <w:rPr>
                <w:b/>
              </w:rPr>
              <w:t>Особенности структуры</w:t>
            </w:r>
          </w:p>
        </w:tc>
        <w:tc>
          <w:tcPr>
            <w:tcW w:w="5529" w:type="dxa"/>
            <w:shd w:val="clear" w:color="auto" w:fill="auto"/>
          </w:tcPr>
          <w:p w:rsidR="00B94EB9" w:rsidRPr="00406A87" w:rsidRDefault="00B94EB9" w:rsidP="00A2344A">
            <w:pPr>
              <w:pStyle w:val="body"/>
              <w:spacing w:before="0" w:beforeAutospacing="0" w:after="0" w:afterAutospacing="0"/>
              <w:jc w:val="both"/>
              <w:rPr>
                <w:b/>
              </w:rPr>
            </w:pPr>
            <w:r w:rsidRPr="00406A87">
              <w:rPr>
                <w:b/>
              </w:rPr>
              <w:t>Наличие совместных действий в зависимости от участников</w:t>
            </w:r>
          </w:p>
        </w:tc>
      </w:tr>
      <w:tr w:rsidR="00B94EB9" w:rsidRPr="00406A87" w:rsidTr="00A2344A">
        <w:tc>
          <w:tcPr>
            <w:tcW w:w="3767" w:type="dxa"/>
            <w:shd w:val="clear" w:color="auto" w:fill="auto"/>
          </w:tcPr>
          <w:p w:rsidR="00B94EB9" w:rsidRPr="00406A87" w:rsidRDefault="00B94EB9" w:rsidP="00A2344A">
            <w:pPr>
              <w:pStyle w:val="body"/>
              <w:spacing w:before="0" w:beforeAutospacing="0" w:after="0" w:afterAutospacing="0"/>
              <w:jc w:val="both"/>
            </w:pPr>
            <w:r w:rsidRPr="00406A87">
              <w:t>Индивидуальный труд</w:t>
            </w:r>
          </w:p>
        </w:tc>
        <w:tc>
          <w:tcPr>
            <w:tcW w:w="4846" w:type="dxa"/>
            <w:vMerge w:val="restart"/>
            <w:shd w:val="clear" w:color="auto" w:fill="auto"/>
          </w:tcPr>
          <w:p w:rsidR="00B94EB9" w:rsidRPr="00406A87" w:rsidRDefault="00B94EB9" w:rsidP="00A2344A">
            <w:pPr>
              <w:pStyle w:val="body"/>
              <w:spacing w:before="0" w:beforeAutospacing="0" w:after="0" w:afterAutospacing="0"/>
              <w:jc w:val="both"/>
            </w:pPr>
            <w:r w:rsidRPr="00406A87">
              <w:t>Ребенок действует сам, выполняя все задания в индивидуальном темпе</w:t>
            </w:r>
          </w:p>
        </w:tc>
        <w:tc>
          <w:tcPr>
            <w:tcW w:w="5529" w:type="dxa"/>
            <w:vMerge w:val="restart"/>
            <w:shd w:val="clear" w:color="auto" w:fill="auto"/>
          </w:tcPr>
          <w:p w:rsidR="00B94EB9" w:rsidRPr="00406A87" w:rsidRDefault="00B94EB9" w:rsidP="00A2344A">
            <w:pPr>
              <w:pStyle w:val="body"/>
              <w:spacing w:before="0" w:beforeAutospacing="0" w:after="0" w:afterAutospacing="0"/>
              <w:jc w:val="both"/>
            </w:pPr>
            <w:r w:rsidRPr="00406A87">
              <w:t>Не испытывает никакой зависимости от других детей</w:t>
            </w:r>
          </w:p>
        </w:tc>
      </w:tr>
      <w:tr w:rsidR="00B94EB9" w:rsidRPr="00406A87" w:rsidTr="00A2344A">
        <w:tc>
          <w:tcPr>
            <w:tcW w:w="3767" w:type="dxa"/>
            <w:shd w:val="clear" w:color="auto" w:fill="auto"/>
          </w:tcPr>
          <w:p w:rsidR="00B94EB9" w:rsidRPr="00406A87" w:rsidRDefault="00B94EB9" w:rsidP="00A2344A">
            <w:pPr>
              <w:pStyle w:val="body"/>
              <w:spacing w:before="0" w:beforeAutospacing="0" w:after="0" w:afterAutospacing="0"/>
              <w:jc w:val="both"/>
            </w:pPr>
            <w:r w:rsidRPr="00406A87">
              <w:t>Труд рядом</w:t>
            </w:r>
          </w:p>
        </w:tc>
        <w:tc>
          <w:tcPr>
            <w:tcW w:w="4846" w:type="dxa"/>
            <w:vMerge/>
            <w:shd w:val="clear" w:color="auto" w:fill="auto"/>
          </w:tcPr>
          <w:p w:rsidR="00B94EB9" w:rsidRPr="00406A87" w:rsidRDefault="00B94EB9" w:rsidP="00A2344A">
            <w:pPr>
              <w:pStyle w:val="body"/>
              <w:spacing w:before="0" w:beforeAutospacing="0" w:after="0" w:afterAutospacing="0"/>
              <w:jc w:val="center"/>
            </w:pPr>
          </w:p>
        </w:tc>
        <w:tc>
          <w:tcPr>
            <w:tcW w:w="5529" w:type="dxa"/>
            <w:vMerge/>
            <w:shd w:val="clear" w:color="auto" w:fill="auto"/>
          </w:tcPr>
          <w:p w:rsidR="00B94EB9" w:rsidRPr="00406A87" w:rsidRDefault="00B94EB9" w:rsidP="00A2344A">
            <w:pPr>
              <w:pStyle w:val="body"/>
              <w:spacing w:before="0" w:beforeAutospacing="0" w:after="0" w:afterAutospacing="0"/>
              <w:jc w:val="center"/>
            </w:pPr>
          </w:p>
        </w:tc>
      </w:tr>
      <w:tr w:rsidR="00B94EB9" w:rsidRPr="00406A87" w:rsidTr="00A2344A">
        <w:tc>
          <w:tcPr>
            <w:tcW w:w="3767" w:type="dxa"/>
            <w:shd w:val="clear" w:color="auto" w:fill="auto"/>
          </w:tcPr>
          <w:p w:rsidR="00B94EB9" w:rsidRPr="00406A87" w:rsidRDefault="00B94EB9" w:rsidP="00A2344A">
            <w:pPr>
              <w:pStyle w:val="body"/>
              <w:spacing w:before="0" w:beforeAutospacing="0" w:after="0" w:afterAutospacing="0"/>
              <w:jc w:val="both"/>
            </w:pPr>
            <w:r w:rsidRPr="00406A87">
              <w:lastRenderedPageBreak/>
              <w:t>Труд общий</w:t>
            </w:r>
          </w:p>
        </w:tc>
        <w:tc>
          <w:tcPr>
            <w:tcW w:w="4846" w:type="dxa"/>
            <w:shd w:val="clear" w:color="auto" w:fill="auto"/>
          </w:tcPr>
          <w:p w:rsidR="00B94EB9" w:rsidRPr="00406A87" w:rsidRDefault="00B94EB9" w:rsidP="00A2344A">
            <w:pPr>
              <w:pStyle w:val="body"/>
              <w:spacing w:before="0" w:beforeAutospacing="0" w:after="0" w:afterAutospacing="0"/>
              <w:jc w:val="both"/>
            </w:pPr>
            <w:r w:rsidRPr="00406A87">
              <w:t>Участников объединяет общее задание и общий результат</w:t>
            </w:r>
          </w:p>
        </w:tc>
        <w:tc>
          <w:tcPr>
            <w:tcW w:w="5529" w:type="dxa"/>
            <w:shd w:val="clear" w:color="auto" w:fill="auto"/>
          </w:tcPr>
          <w:p w:rsidR="00B94EB9" w:rsidRPr="00406A87" w:rsidRDefault="00B94EB9" w:rsidP="00A2344A">
            <w:pPr>
              <w:pStyle w:val="body"/>
              <w:spacing w:before="0" w:beforeAutospacing="0" w:after="0" w:afterAutospacing="0"/>
              <w:jc w:val="both"/>
            </w:pPr>
            <w:r w:rsidRPr="00406A87">
              <w:t>Возникает необходимость согласований при распределении задании, при обобщении результатов</w:t>
            </w:r>
          </w:p>
        </w:tc>
      </w:tr>
      <w:tr w:rsidR="00B94EB9" w:rsidRPr="00406A87" w:rsidTr="00A2344A">
        <w:tc>
          <w:tcPr>
            <w:tcW w:w="3767" w:type="dxa"/>
            <w:shd w:val="clear" w:color="auto" w:fill="auto"/>
          </w:tcPr>
          <w:p w:rsidR="00B94EB9" w:rsidRPr="00406A87" w:rsidRDefault="00B94EB9" w:rsidP="00A2344A">
            <w:pPr>
              <w:pStyle w:val="body"/>
              <w:spacing w:before="0" w:beforeAutospacing="0" w:after="0" w:afterAutospacing="0"/>
              <w:jc w:val="both"/>
            </w:pPr>
            <w:r w:rsidRPr="00406A87">
              <w:t>Труд совместный</w:t>
            </w:r>
          </w:p>
        </w:tc>
        <w:tc>
          <w:tcPr>
            <w:tcW w:w="4846" w:type="dxa"/>
            <w:shd w:val="clear" w:color="auto" w:fill="auto"/>
          </w:tcPr>
          <w:p w:rsidR="00B94EB9" w:rsidRPr="00406A87" w:rsidRDefault="00B94EB9" w:rsidP="00A2344A">
            <w:pPr>
              <w:pStyle w:val="body"/>
              <w:spacing w:before="0" w:beforeAutospacing="0" w:after="0" w:afterAutospacing="0"/>
              <w:jc w:val="both"/>
            </w:pPr>
            <w:r w:rsidRPr="00406A87">
              <w:t>Наличие тесной зависимости от партнеров, темпа и качества их деятельности</w:t>
            </w:r>
          </w:p>
        </w:tc>
        <w:tc>
          <w:tcPr>
            <w:tcW w:w="5529" w:type="dxa"/>
            <w:shd w:val="clear" w:color="auto" w:fill="auto"/>
          </w:tcPr>
          <w:p w:rsidR="00B94EB9" w:rsidRPr="00406A87" w:rsidRDefault="00B94EB9" w:rsidP="00A2344A">
            <w:pPr>
              <w:pStyle w:val="body"/>
              <w:spacing w:before="0" w:beforeAutospacing="0" w:after="0" w:afterAutospacing="0"/>
              <w:jc w:val="both"/>
            </w:pPr>
            <w:r w:rsidRPr="00406A87">
              <w:t>Каждый участник является контролером деятельности предыдущего участника</w:t>
            </w:r>
          </w:p>
        </w:tc>
      </w:tr>
    </w:tbl>
    <w:p w:rsidR="00B94EB9" w:rsidRPr="00406A87" w:rsidRDefault="00B94EB9" w:rsidP="00B94EB9">
      <w:pPr>
        <w:pStyle w:val="body"/>
        <w:spacing w:before="0" w:beforeAutospacing="0" w:after="0" w:afterAutospacing="0"/>
        <w:jc w:val="both"/>
      </w:pPr>
    </w:p>
    <w:p w:rsidR="00542F54" w:rsidRPr="00B94EB9" w:rsidRDefault="00542F54" w:rsidP="009302FB">
      <w:pPr>
        <w:pStyle w:val="a5"/>
        <w:autoSpaceDE w:val="0"/>
        <w:autoSpaceDN w:val="0"/>
        <w:adjustRightInd w:val="0"/>
        <w:rPr>
          <w:rFonts w:cstheme="minorHAnsi"/>
          <w:bCs/>
        </w:rPr>
      </w:pPr>
    </w:p>
    <w:p w:rsidR="009960AC" w:rsidRDefault="00070AB2" w:rsidP="009960AC">
      <w:pPr>
        <w:pStyle w:val="a5"/>
        <w:autoSpaceDE w:val="0"/>
        <w:autoSpaceDN w:val="0"/>
        <w:adjustRightInd w:val="0"/>
        <w:rPr>
          <w:rFonts w:cstheme="minorHAnsi"/>
          <w:b/>
          <w:bCs/>
        </w:rPr>
      </w:pPr>
      <w:r>
        <w:rPr>
          <w:rFonts w:cstheme="minorHAnsi"/>
          <w:b/>
          <w:bCs/>
        </w:rPr>
        <w:t>Методы и приемы трудового воспитания</w:t>
      </w:r>
    </w:p>
    <w:p w:rsidR="00D57CC8" w:rsidRDefault="00D57CC8" w:rsidP="009960AC">
      <w:pPr>
        <w:pStyle w:val="a5"/>
        <w:autoSpaceDE w:val="0"/>
        <w:autoSpaceDN w:val="0"/>
        <w:adjustRightInd w:val="0"/>
        <w:rPr>
          <w:rFonts w:cstheme="minorHAnsi"/>
          <w:b/>
          <w:bCs/>
        </w:rPr>
      </w:pPr>
    </w:p>
    <w:p w:rsidR="00070AB2" w:rsidRPr="00D57CC8" w:rsidRDefault="00070AB2" w:rsidP="00070AB2">
      <w:pPr>
        <w:pStyle w:val="a5"/>
        <w:autoSpaceDE w:val="0"/>
        <w:autoSpaceDN w:val="0"/>
        <w:adjustRightInd w:val="0"/>
        <w:rPr>
          <w:rFonts w:cstheme="minorHAnsi"/>
          <w:b/>
          <w:bCs/>
        </w:rPr>
      </w:pPr>
      <w:r w:rsidRPr="00D57CC8">
        <w:rPr>
          <w:rFonts w:cstheme="minorHAnsi"/>
          <w:b/>
          <w:bCs/>
          <w:lang w:val="en-US"/>
        </w:rPr>
        <w:t>I</w:t>
      </w:r>
      <w:r w:rsidRPr="00D57CC8">
        <w:rPr>
          <w:rFonts w:cstheme="minorHAnsi"/>
          <w:b/>
          <w:bCs/>
        </w:rPr>
        <w:t xml:space="preserve"> группа методов:</w:t>
      </w:r>
      <w:r w:rsidR="00D57CC8">
        <w:rPr>
          <w:rFonts w:cstheme="minorHAnsi"/>
          <w:b/>
          <w:bCs/>
        </w:rPr>
        <w:t xml:space="preserve">                                      </w:t>
      </w:r>
      <w:r w:rsidR="00D57CC8" w:rsidRPr="00D57CC8">
        <w:rPr>
          <w:rFonts w:cstheme="minorHAnsi"/>
          <w:bCs/>
        </w:rPr>
        <w:t xml:space="preserve"> Решение маленьких логических задач, загадок</w:t>
      </w:r>
    </w:p>
    <w:p w:rsidR="00D57CC8" w:rsidRPr="00D57CC8" w:rsidRDefault="00B41295" w:rsidP="00D57CC8">
      <w:pPr>
        <w:pStyle w:val="a5"/>
        <w:autoSpaceDE w:val="0"/>
        <w:autoSpaceDN w:val="0"/>
        <w:adjustRightInd w:val="0"/>
        <w:rPr>
          <w:rFonts w:cstheme="minorHAnsi"/>
          <w:bCs/>
        </w:rPr>
      </w:pPr>
      <w:r>
        <w:rPr>
          <w:rFonts w:cstheme="minorHAnsi"/>
          <w:bCs/>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2" type="#_x0000_t87" style="position:absolute;left:0;text-align:left;margin-left:235.6pt;margin-top:6.05pt;width:8.25pt;height:96.75pt;z-index:251700224" adj=",10339"/>
        </w:pict>
      </w:r>
      <w:r w:rsidR="00070AB2" w:rsidRPr="00D57CC8">
        <w:rPr>
          <w:rFonts w:cstheme="minorHAnsi"/>
          <w:b/>
          <w:bCs/>
        </w:rPr>
        <w:t>формирование нравственных</w:t>
      </w:r>
      <w:r w:rsidR="00D57CC8" w:rsidRPr="00D57CC8">
        <w:rPr>
          <w:rFonts w:cstheme="minorHAnsi"/>
          <w:bCs/>
        </w:rPr>
        <w:t xml:space="preserve"> </w:t>
      </w:r>
      <w:r w:rsidR="00D57CC8">
        <w:rPr>
          <w:rFonts w:cstheme="minorHAnsi"/>
          <w:bCs/>
        </w:rPr>
        <w:t xml:space="preserve">                 </w:t>
      </w:r>
      <w:r w:rsidR="00D57CC8" w:rsidRPr="00D57CC8">
        <w:rPr>
          <w:rFonts w:cstheme="minorHAnsi"/>
          <w:bCs/>
        </w:rPr>
        <w:t>Приучение к размышлению, эвристические беседы</w:t>
      </w:r>
    </w:p>
    <w:p w:rsidR="00D57CC8" w:rsidRPr="00D57CC8" w:rsidRDefault="00D57CC8" w:rsidP="00D57CC8">
      <w:pPr>
        <w:pStyle w:val="a5"/>
        <w:autoSpaceDE w:val="0"/>
        <w:autoSpaceDN w:val="0"/>
        <w:adjustRightInd w:val="0"/>
        <w:rPr>
          <w:rFonts w:cstheme="minorHAnsi"/>
          <w:bCs/>
        </w:rPr>
      </w:pPr>
      <w:r w:rsidRPr="00D57CC8">
        <w:rPr>
          <w:rFonts w:cstheme="minorHAnsi"/>
          <w:b/>
          <w:bCs/>
        </w:rPr>
        <w:t xml:space="preserve">представлений, суждений, оценок </w:t>
      </w:r>
      <w:r>
        <w:rPr>
          <w:rFonts w:cstheme="minorHAnsi"/>
          <w:b/>
          <w:bCs/>
        </w:rPr>
        <w:t xml:space="preserve">          </w:t>
      </w:r>
      <w:r w:rsidRPr="00D57CC8">
        <w:rPr>
          <w:rFonts w:cstheme="minorHAnsi"/>
          <w:bCs/>
        </w:rPr>
        <w:t>Беседы на этические темы</w:t>
      </w:r>
    </w:p>
    <w:p w:rsidR="00D57CC8" w:rsidRPr="00D57CC8" w:rsidRDefault="00D57CC8" w:rsidP="00D57CC8">
      <w:pPr>
        <w:pStyle w:val="a5"/>
        <w:autoSpaceDE w:val="0"/>
        <w:autoSpaceDN w:val="0"/>
        <w:adjustRightInd w:val="0"/>
        <w:rPr>
          <w:rFonts w:cstheme="minorHAnsi"/>
          <w:bCs/>
        </w:rPr>
      </w:pPr>
      <w:r>
        <w:rPr>
          <w:rFonts w:cstheme="minorHAnsi"/>
          <w:bCs/>
        </w:rPr>
        <w:t xml:space="preserve">                                                                        </w:t>
      </w:r>
      <w:r w:rsidRPr="00D57CC8">
        <w:rPr>
          <w:rFonts w:cstheme="minorHAnsi"/>
          <w:bCs/>
        </w:rPr>
        <w:t>Чтение художественной литературы</w:t>
      </w:r>
    </w:p>
    <w:p w:rsidR="00D57CC8" w:rsidRPr="00D57CC8" w:rsidRDefault="00D57CC8" w:rsidP="00D57CC8">
      <w:pPr>
        <w:pStyle w:val="a5"/>
        <w:autoSpaceDE w:val="0"/>
        <w:autoSpaceDN w:val="0"/>
        <w:adjustRightInd w:val="0"/>
        <w:rPr>
          <w:rFonts w:cstheme="minorHAnsi"/>
          <w:bCs/>
        </w:rPr>
      </w:pPr>
      <w:r>
        <w:rPr>
          <w:rFonts w:cstheme="minorHAnsi"/>
          <w:bCs/>
        </w:rPr>
        <w:t xml:space="preserve">                                                                        </w:t>
      </w:r>
      <w:r w:rsidRPr="00D57CC8">
        <w:rPr>
          <w:rFonts w:cstheme="minorHAnsi"/>
          <w:bCs/>
        </w:rPr>
        <w:t>Рассматривание иллюстраций</w:t>
      </w:r>
    </w:p>
    <w:p w:rsidR="00D57CC8" w:rsidRPr="00D57CC8" w:rsidRDefault="00D57CC8" w:rsidP="00D57CC8">
      <w:pPr>
        <w:pStyle w:val="a5"/>
        <w:autoSpaceDE w:val="0"/>
        <w:autoSpaceDN w:val="0"/>
        <w:adjustRightInd w:val="0"/>
        <w:rPr>
          <w:rFonts w:cstheme="minorHAnsi"/>
          <w:bCs/>
        </w:rPr>
      </w:pPr>
      <w:r>
        <w:rPr>
          <w:rFonts w:cstheme="minorHAnsi"/>
          <w:bCs/>
        </w:rPr>
        <w:t xml:space="preserve">                                                                        </w:t>
      </w:r>
      <w:r w:rsidRPr="00D57CC8">
        <w:rPr>
          <w:rFonts w:cstheme="minorHAnsi"/>
          <w:bCs/>
        </w:rPr>
        <w:t>Рассказывание и обсуждение картин, иллюстраций</w:t>
      </w:r>
    </w:p>
    <w:p w:rsidR="00D57CC8" w:rsidRPr="00D57CC8" w:rsidRDefault="00D57CC8" w:rsidP="00D57CC8">
      <w:pPr>
        <w:pStyle w:val="a5"/>
        <w:autoSpaceDE w:val="0"/>
        <w:autoSpaceDN w:val="0"/>
        <w:adjustRightInd w:val="0"/>
        <w:rPr>
          <w:rFonts w:cstheme="minorHAnsi"/>
          <w:bCs/>
        </w:rPr>
      </w:pPr>
      <w:r>
        <w:rPr>
          <w:rFonts w:cstheme="minorHAnsi"/>
          <w:bCs/>
        </w:rPr>
        <w:t xml:space="preserve">                                                                        </w:t>
      </w:r>
      <w:r w:rsidRPr="00D57CC8">
        <w:rPr>
          <w:rFonts w:cstheme="minorHAnsi"/>
          <w:bCs/>
        </w:rPr>
        <w:t>Просмотр телепередач, диафильмов, видеофильмов</w:t>
      </w:r>
    </w:p>
    <w:p w:rsidR="00D57CC8" w:rsidRPr="00D57CC8" w:rsidRDefault="00D57CC8" w:rsidP="00D57CC8">
      <w:pPr>
        <w:pStyle w:val="a5"/>
        <w:autoSpaceDE w:val="0"/>
        <w:autoSpaceDN w:val="0"/>
        <w:adjustRightInd w:val="0"/>
        <w:rPr>
          <w:rFonts w:cstheme="minorHAnsi"/>
          <w:bCs/>
        </w:rPr>
      </w:pPr>
      <w:r>
        <w:rPr>
          <w:rFonts w:cstheme="minorHAnsi"/>
          <w:bCs/>
        </w:rPr>
        <w:t xml:space="preserve">                                                                        </w:t>
      </w:r>
      <w:r w:rsidRPr="00D57CC8">
        <w:rPr>
          <w:rFonts w:cstheme="minorHAnsi"/>
          <w:bCs/>
        </w:rPr>
        <w:t>Задачи на решение коммуникативных ситуаций</w:t>
      </w:r>
    </w:p>
    <w:p w:rsidR="00D57CC8" w:rsidRPr="00D57CC8" w:rsidRDefault="00D57CC8" w:rsidP="00D57CC8">
      <w:pPr>
        <w:pStyle w:val="a5"/>
        <w:autoSpaceDE w:val="0"/>
        <w:autoSpaceDN w:val="0"/>
        <w:adjustRightInd w:val="0"/>
        <w:rPr>
          <w:rFonts w:cstheme="minorHAnsi"/>
          <w:bCs/>
        </w:rPr>
      </w:pPr>
      <w:r>
        <w:rPr>
          <w:rFonts w:cstheme="minorHAnsi"/>
          <w:bCs/>
        </w:rPr>
        <w:t xml:space="preserve">                                                                        </w:t>
      </w:r>
      <w:r w:rsidRPr="00D57CC8">
        <w:rPr>
          <w:rFonts w:cstheme="minorHAnsi"/>
          <w:bCs/>
        </w:rPr>
        <w:t>Придумывание сказок</w:t>
      </w:r>
    </w:p>
    <w:p w:rsidR="00D57CC8" w:rsidRDefault="00D57CC8" w:rsidP="00D57CC8">
      <w:pPr>
        <w:pStyle w:val="a5"/>
        <w:autoSpaceDE w:val="0"/>
        <w:autoSpaceDN w:val="0"/>
        <w:adjustRightInd w:val="0"/>
        <w:rPr>
          <w:rFonts w:cstheme="minorHAnsi"/>
          <w:bCs/>
        </w:rPr>
      </w:pPr>
      <w:r>
        <w:rPr>
          <w:rFonts w:cstheme="minorHAnsi"/>
          <w:bCs/>
        </w:rPr>
        <w:t xml:space="preserve">                                                                        </w:t>
      </w:r>
    </w:p>
    <w:p w:rsidR="00D57CC8" w:rsidRPr="00D57CC8" w:rsidRDefault="00B41295" w:rsidP="00D57CC8">
      <w:pPr>
        <w:pStyle w:val="a5"/>
        <w:autoSpaceDE w:val="0"/>
        <w:autoSpaceDN w:val="0"/>
        <w:adjustRightInd w:val="0"/>
        <w:rPr>
          <w:rFonts w:cstheme="minorHAnsi"/>
          <w:bCs/>
        </w:rPr>
      </w:pPr>
      <w:r w:rsidRPr="00B41295">
        <w:rPr>
          <w:rFonts w:cstheme="minorHAnsi"/>
          <w:b/>
          <w:bCs/>
          <w:noProof/>
        </w:rPr>
        <w:pict>
          <v:shape id="_x0000_s1103" type="#_x0000_t87" style="position:absolute;left:0;text-align:left;margin-left:231.1pt;margin-top:8.6pt;width:9pt;height:106.5pt;z-index:251701248"/>
        </w:pict>
      </w:r>
      <w:r w:rsidR="00D57CC8" w:rsidRPr="00D57CC8">
        <w:rPr>
          <w:rFonts w:cstheme="minorHAnsi"/>
          <w:bCs/>
        </w:rPr>
        <w:t xml:space="preserve">                                                                       Приучение к положительным формам</w:t>
      </w:r>
    </w:p>
    <w:p w:rsidR="00D57CC8" w:rsidRPr="00D57CC8" w:rsidRDefault="00D57CC8" w:rsidP="00D57CC8">
      <w:pPr>
        <w:pStyle w:val="a5"/>
        <w:autoSpaceDE w:val="0"/>
        <w:autoSpaceDN w:val="0"/>
        <w:adjustRightInd w:val="0"/>
        <w:rPr>
          <w:rFonts w:cstheme="minorHAnsi"/>
          <w:bCs/>
        </w:rPr>
      </w:pPr>
      <w:r w:rsidRPr="00D57CC8">
        <w:rPr>
          <w:rFonts w:cstheme="minorHAnsi"/>
          <w:bCs/>
        </w:rPr>
        <w:t xml:space="preserve">                                                                       общественного поведения</w:t>
      </w:r>
    </w:p>
    <w:p w:rsidR="00D57CC8" w:rsidRPr="00D57CC8" w:rsidRDefault="00D57CC8" w:rsidP="00D57CC8">
      <w:pPr>
        <w:pStyle w:val="a5"/>
        <w:autoSpaceDE w:val="0"/>
        <w:autoSpaceDN w:val="0"/>
        <w:adjustRightInd w:val="0"/>
        <w:rPr>
          <w:rFonts w:cstheme="minorHAnsi"/>
          <w:bCs/>
        </w:rPr>
      </w:pPr>
      <w:r>
        <w:rPr>
          <w:rFonts w:cstheme="minorHAnsi"/>
          <w:b/>
          <w:bCs/>
          <w:lang w:val="en-US"/>
        </w:rPr>
        <w:t>I</w:t>
      </w:r>
      <w:r w:rsidRPr="00D57CC8">
        <w:rPr>
          <w:rFonts w:cstheme="minorHAnsi"/>
          <w:b/>
          <w:bCs/>
          <w:lang w:val="en-US"/>
        </w:rPr>
        <w:t>I</w:t>
      </w:r>
      <w:r w:rsidRPr="00D57CC8">
        <w:rPr>
          <w:rFonts w:cstheme="minorHAnsi"/>
          <w:b/>
          <w:bCs/>
        </w:rPr>
        <w:t xml:space="preserve"> группа методов:</w:t>
      </w:r>
      <w:r w:rsidRPr="00D57CC8">
        <w:rPr>
          <w:rFonts w:cstheme="minorHAnsi"/>
          <w:bCs/>
        </w:rPr>
        <w:t xml:space="preserve">                                    </w:t>
      </w:r>
      <w:r w:rsidRPr="00B94EB9">
        <w:rPr>
          <w:rFonts w:cstheme="minorHAnsi"/>
          <w:bCs/>
        </w:rPr>
        <w:t xml:space="preserve"> </w:t>
      </w:r>
      <w:r w:rsidRPr="00D57CC8">
        <w:rPr>
          <w:rFonts w:cstheme="minorHAnsi"/>
          <w:bCs/>
        </w:rPr>
        <w:t>Показ действий</w:t>
      </w:r>
    </w:p>
    <w:p w:rsidR="00D57CC8" w:rsidRPr="00D57CC8" w:rsidRDefault="00D57CC8" w:rsidP="00D57CC8">
      <w:pPr>
        <w:pStyle w:val="a5"/>
        <w:autoSpaceDE w:val="0"/>
        <w:autoSpaceDN w:val="0"/>
        <w:adjustRightInd w:val="0"/>
        <w:rPr>
          <w:rFonts w:cstheme="minorHAnsi"/>
          <w:bCs/>
        </w:rPr>
      </w:pPr>
      <w:r w:rsidRPr="00D57CC8">
        <w:rPr>
          <w:rFonts w:cstheme="minorHAnsi"/>
          <w:b/>
          <w:bCs/>
        </w:rPr>
        <w:t>создание у детей практического</w:t>
      </w:r>
      <w:r w:rsidRPr="00D57CC8">
        <w:rPr>
          <w:rFonts w:cstheme="minorHAnsi"/>
          <w:bCs/>
        </w:rPr>
        <w:t xml:space="preserve">             Пример взрослого и детей</w:t>
      </w:r>
    </w:p>
    <w:p w:rsidR="00D57CC8" w:rsidRPr="00D57CC8" w:rsidRDefault="00D57CC8" w:rsidP="00D57CC8">
      <w:pPr>
        <w:pStyle w:val="a5"/>
        <w:autoSpaceDE w:val="0"/>
        <w:autoSpaceDN w:val="0"/>
        <w:adjustRightInd w:val="0"/>
        <w:rPr>
          <w:rFonts w:cstheme="minorHAnsi"/>
          <w:bCs/>
        </w:rPr>
      </w:pPr>
      <w:r w:rsidRPr="00D57CC8">
        <w:rPr>
          <w:rFonts w:cstheme="minorHAnsi"/>
          <w:b/>
          <w:bCs/>
        </w:rPr>
        <w:t xml:space="preserve">опыта трудовой деятельности               </w:t>
      </w:r>
      <w:r w:rsidR="00542F54" w:rsidRPr="00542F54">
        <w:rPr>
          <w:rFonts w:cstheme="minorHAnsi"/>
          <w:b/>
          <w:bCs/>
        </w:rPr>
        <w:t xml:space="preserve"> </w:t>
      </w:r>
      <w:r w:rsidRPr="00D57CC8">
        <w:rPr>
          <w:rFonts w:cstheme="minorHAnsi"/>
          <w:b/>
          <w:bCs/>
        </w:rPr>
        <w:t xml:space="preserve"> </w:t>
      </w:r>
      <w:r w:rsidRPr="00D57CC8">
        <w:rPr>
          <w:rFonts w:cstheme="minorHAnsi"/>
          <w:bCs/>
        </w:rPr>
        <w:t>Целенаправленное наблюдение</w:t>
      </w:r>
    </w:p>
    <w:p w:rsidR="00D57CC8" w:rsidRPr="00D57CC8" w:rsidRDefault="00D57CC8" w:rsidP="00D57CC8">
      <w:pPr>
        <w:pStyle w:val="a5"/>
        <w:autoSpaceDE w:val="0"/>
        <w:autoSpaceDN w:val="0"/>
        <w:adjustRightInd w:val="0"/>
        <w:rPr>
          <w:rFonts w:cstheme="minorHAnsi"/>
          <w:bCs/>
        </w:rPr>
      </w:pPr>
      <w:r w:rsidRPr="00D57CC8">
        <w:rPr>
          <w:rFonts w:cstheme="minorHAnsi"/>
          <w:bCs/>
        </w:rPr>
        <w:t xml:space="preserve">                                                                     </w:t>
      </w:r>
      <w:r w:rsidR="00542F54" w:rsidRPr="00542F54">
        <w:rPr>
          <w:rFonts w:cstheme="minorHAnsi"/>
          <w:bCs/>
        </w:rPr>
        <w:t xml:space="preserve"> </w:t>
      </w:r>
      <w:r w:rsidRPr="00D57CC8">
        <w:rPr>
          <w:rFonts w:cstheme="minorHAnsi"/>
          <w:bCs/>
        </w:rPr>
        <w:t xml:space="preserve"> Организация интересной деятельности</w:t>
      </w:r>
    </w:p>
    <w:p w:rsidR="00D57CC8" w:rsidRPr="00D57CC8" w:rsidRDefault="00D57CC8" w:rsidP="00D57CC8">
      <w:pPr>
        <w:pStyle w:val="a5"/>
        <w:autoSpaceDE w:val="0"/>
        <w:autoSpaceDN w:val="0"/>
        <w:adjustRightInd w:val="0"/>
        <w:rPr>
          <w:rFonts w:cstheme="minorHAnsi"/>
          <w:bCs/>
        </w:rPr>
      </w:pPr>
      <w:r w:rsidRPr="00D57CC8">
        <w:rPr>
          <w:rFonts w:cstheme="minorHAnsi"/>
          <w:bCs/>
        </w:rPr>
        <w:t xml:space="preserve">                                                                     </w:t>
      </w:r>
      <w:r w:rsidR="00542F54" w:rsidRPr="00542F54">
        <w:rPr>
          <w:rFonts w:cstheme="minorHAnsi"/>
          <w:bCs/>
        </w:rPr>
        <w:t xml:space="preserve"> </w:t>
      </w:r>
      <w:r w:rsidRPr="00D57CC8">
        <w:rPr>
          <w:rFonts w:cstheme="minorHAnsi"/>
          <w:bCs/>
        </w:rPr>
        <w:t xml:space="preserve"> (общественно-полезный характер)</w:t>
      </w:r>
    </w:p>
    <w:p w:rsidR="00D57CC8" w:rsidRPr="00D57CC8" w:rsidRDefault="00D57CC8" w:rsidP="00D57CC8">
      <w:pPr>
        <w:pStyle w:val="a5"/>
        <w:autoSpaceDE w:val="0"/>
        <w:autoSpaceDN w:val="0"/>
        <w:adjustRightInd w:val="0"/>
        <w:rPr>
          <w:rFonts w:cstheme="minorHAnsi"/>
          <w:b/>
          <w:bCs/>
        </w:rPr>
      </w:pPr>
      <w:r w:rsidRPr="00542F54">
        <w:rPr>
          <w:rFonts w:cstheme="minorHAnsi"/>
          <w:bCs/>
        </w:rPr>
        <w:t xml:space="preserve">                                        </w:t>
      </w:r>
      <w:r w:rsidR="00542F54" w:rsidRPr="00542F54">
        <w:rPr>
          <w:rFonts w:cstheme="minorHAnsi"/>
          <w:bCs/>
        </w:rPr>
        <w:t xml:space="preserve">                               </w:t>
      </w:r>
      <w:r w:rsidRPr="00D57CC8">
        <w:rPr>
          <w:rFonts w:cstheme="minorHAnsi"/>
          <w:bCs/>
        </w:rPr>
        <w:t>Разыгрывание коммуникативных ситуаций</w:t>
      </w:r>
    </w:p>
    <w:p w:rsidR="00542F54" w:rsidRPr="00D57CC8" w:rsidRDefault="00542F54" w:rsidP="00542F54">
      <w:pPr>
        <w:pStyle w:val="a5"/>
        <w:autoSpaceDE w:val="0"/>
        <w:autoSpaceDN w:val="0"/>
        <w:adjustRightInd w:val="0"/>
        <w:rPr>
          <w:rFonts w:cstheme="minorHAnsi"/>
          <w:bCs/>
        </w:rPr>
      </w:pPr>
      <w:r w:rsidRPr="00542F54">
        <w:rPr>
          <w:rFonts w:cstheme="minorHAnsi"/>
          <w:bCs/>
        </w:rPr>
        <w:t xml:space="preserve">                                       </w:t>
      </w:r>
      <w:r w:rsidR="00BB2D7E">
        <w:rPr>
          <w:rFonts w:cstheme="minorHAnsi"/>
          <w:bCs/>
        </w:rPr>
        <w:t xml:space="preserve">                       </w:t>
      </w:r>
      <w:r w:rsidRPr="00D57CC8">
        <w:rPr>
          <w:rFonts w:cstheme="minorHAnsi"/>
          <w:bCs/>
        </w:rPr>
        <w:t xml:space="preserve">Создание контрольных </w:t>
      </w:r>
      <w:r w:rsidR="00BB2D7E" w:rsidRPr="00D57CC8">
        <w:rPr>
          <w:rFonts w:cstheme="minorHAnsi"/>
          <w:bCs/>
        </w:rPr>
        <w:t>педагогических ситуаций</w:t>
      </w:r>
      <w:r w:rsidRPr="00542F54">
        <w:rPr>
          <w:rFonts w:cstheme="minorHAnsi"/>
          <w:bCs/>
        </w:rPr>
        <w:t xml:space="preserve"> </w:t>
      </w:r>
      <w:r w:rsidR="00BB2D7E">
        <w:rPr>
          <w:rFonts w:cstheme="minorHAnsi"/>
          <w:bCs/>
        </w:rPr>
        <w:t xml:space="preserve">                 </w:t>
      </w:r>
    </w:p>
    <w:p w:rsidR="00542F54" w:rsidRPr="00D57CC8" w:rsidRDefault="00542F54" w:rsidP="00542F54">
      <w:pPr>
        <w:pStyle w:val="a5"/>
        <w:autoSpaceDE w:val="0"/>
        <w:autoSpaceDN w:val="0"/>
        <w:adjustRightInd w:val="0"/>
        <w:rPr>
          <w:rFonts w:cstheme="minorHAnsi"/>
          <w:bCs/>
        </w:rPr>
      </w:pPr>
    </w:p>
    <w:p w:rsidR="00D57CC8" w:rsidRPr="00D57CC8" w:rsidRDefault="00D57CC8" w:rsidP="00D57CC8">
      <w:pPr>
        <w:pStyle w:val="a5"/>
        <w:autoSpaceDE w:val="0"/>
        <w:autoSpaceDN w:val="0"/>
        <w:adjustRightInd w:val="0"/>
        <w:rPr>
          <w:rFonts w:cstheme="minorHAnsi"/>
          <w:b/>
          <w:bCs/>
        </w:rPr>
      </w:pPr>
    </w:p>
    <w:p w:rsidR="00BB2D7E" w:rsidRDefault="00BB2D7E" w:rsidP="00FF7A4A">
      <w:pPr>
        <w:pStyle w:val="af9"/>
        <w:rPr>
          <w:rFonts w:asciiTheme="minorHAnsi" w:eastAsiaTheme="minorEastAsia" w:hAnsiTheme="minorHAnsi" w:cstheme="minorHAnsi"/>
          <w:bCs/>
          <w:sz w:val="24"/>
          <w:szCs w:val="24"/>
        </w:rPr>
      </w:pPr>
    </w:p>
    <w:p w:rsidR="00BB2D7E" w:rsidRDefault="00BB2D7E" w:rsidP="00FF7A4A">
      <w:pPr>
        <w:pStyle w:val="af9"/>
        <w:rPr>
          <w:rFonts w:asciiTheme="minorHAnsi" w:eastAsiaTheme="minorEastAsia" w:hAnsiTheme="minorHAnsi" w:cstheme="minorHAnsi"/>
          <w:bCs/>
          <w:sz w:val="24"/>
          <w:szCs w:val="24"/>
        </w:rPr>
      </w:pPr>
    </w:p>
    <w:p w:rsidR="00BB2D7E" w:rsidRDefault="00BB2D7E" w:rsidP="00FF7A4A">
      <w:pPr>
        <w:pStyle w:val="af9"/>
        <w:rPr>
          <w:rFonts w:asciiTheme="minorHAnsi" w:eastAsiaTheme="minorEastAsia" w:hAnsiTheme="minorHAnsi" w:cstheme="minorHAnsi"/>
          <w:bCs/>
          <w:sz w:val="24"/>
          <w:szCs w:val="24"/>
        </w:rPr>
      </w:pPr>
    </w:p>
    <w:p w:rsidR="00BB2D7E" w:rsidRDefault="00BB2D7E" w:rsidP="00FF7A4A">
      <w:pPr>
        <w:pStyle w:val="af9"/>
        <w:rPr>
          <w:rFonts w:asciiTheme="minorHAnsi" w:eastAsiaTheme="minorEastAsia" w:hAnsiTheme="minorHAnsi" w:cstheme="minorHAnsi"/>
          <w:bCs/>
          <w:sz w:val="24"/>
          <w:szCs w:val="24"/>
        </w:rPr>
      </w:pPr>
    </w:p>
    <w:p w:rsidR="00BB2D7E" w:rsidRDefault="00BB2D7E" w:rsidP="00FF7A4A">
      <w:pPr>
        <w:pStyle w:val="af9"/>
        <w:rPr>
          <w:rFonts w:asciiTheme="minorHAnsi" w:eastAsiaTheme="minorEastAsia" w:hAnsiTheme="minorHAnsi" w:cstheme="minorHAnsi"/>
          <w:bCs/>
          <w:sz w:val="24"/>
          <w:szCs w:val="24"/>
        </w:rPr>
        <w:sectPr w:rsidR="00BB2D7E" w:rsidSect="00A2344A">
          <w:pgSz w:w="11909" w:h="16838"/>
          <w:pgMar w:top="851" w:right="1277" w:bottom="851" w:left="1134" w:header="0" w:footer="6" w:gutter="0"/>
          <w:cols w:space="720"/>
          <w:noEndnote/>
          <w:titlePg/>
          <w:docGrid w:linePitch="360"/>
        </w:sectPr>
      </w:pPr>
    </w:p>
    <w:p w:rsidR="00BB2D7E" w:rsidRPr="00BB2D7E" w:rsidRDefault="00BB2D7E" w:rsidP="00BB2D7E">
      <w:pPr>
        <w:pStyle w:val="a6"/>
        <w:spacing w:before="0" w:beforeAutospacing="0" w:after="0" w:afterAutospacing="0"/>
        <w:jc w:val="center"/>
        <w:rPr>
          <w:b/>
          <w:sz w:val="28"/>
          <w:szCs w:val="28"/>
        </w:rPr>
      </w:pPr>
      <w:r w:rsidRPr="00BB2D7E">
        <w:rPr>
          <w:b/>
          <w:sz w:val="28"/>
          <w:szCs w:val="28"/>
        </w:rPr>
        <w:lastRenderedPageBreak/>
        <w:t>Формы  работы  с детьми по образовательной области «Социально-коммуникативное развитие»</w:t>
      </w:r>
    </w:p>
    <w:p w:rsidR="00BB2D7E" w:rsidRPr="00BB2D7E" w:rsidRDefault="00BB2D7E" w:rsidP="00BB2D7E">
      <w:pPr>
        <w:pStyle w:val="a6"/>
        <w:spacing w:before="0" w:beforeAutospacing="0" w:after="0" w:afterAutospacing="0"/>
        <w:jc w:val="center"/>
        <w:rPr>
          <w:b/>
          <w:sz w:val="28"/>
          <w:szCs w:val="28"/>
        </w:rPr>
      </w:pPr>
    </w:p>
    <w:tbl>
      <w:tblPr>
        <w:tblW w:w="1527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13"/>
        <w:gridCol w:w="1416"/>
        <w:gridCol w:w="3502"/>
        <w:gridCol w:w="3501"/>
        <w:gridCol w:w="294"/>
        <w:gridCol w:w="3250"/>
      </w:tblGrid>
      <w:tr w:rsidR="00BB2D7E" w:rsidRPr="00406A87" w:rsidTr="00593DF7">
        <w:trPr>
          <w:trHeight w:val="93"/>
        </w:trPr>
        <w:tc>
          <w:tcPr>
            <w:tcW w:w="3313" w:type="dxa"/>
          </w:tcPr>
          <w:p w:rsidR="00BB2D7E" w:rsidRPr="00406A87" w:rsidRDefault="00BB2D7E" w:rsidP="00D636B6">
            <w:pPr>
              <w:pStyle w:val="a6"/>
              <w:spacing w:before="0" w:beforeAutospacing="0" w:after="0" w:afterAutospacing="0"/>
              <w:jc w:val="center"/>
            </w:pPr>
            <w:r w:rsidRPr="00406A87">
              <w:t xml:space="preserve">Содержание  </w:t>
            </w:r>
          </w:p>
        </w:tc>
        <w:tc>
          <w:tcPr>
            <w:tcW w:w="1416" w:type="dxa"/>
          </w:tcPr>
          <w:p w:rsidR="00BB2D7E" w:rsidRPr="00406A87" w:rsidRDefault="00BB2D7E" w:rsidP="00D636B6">
            <w:pPr>
              <w:pStyle w:val="a6"/>
              <w:spacing w:before="0" w:beforeAutospacing="0" w:after="0" w:afterAutospacing="0"/>
              <w:jc w:val="center"/>
            </w:pPr>
            <w:r w:rsidRPr="00406A87">
              <w:t xml:space="preserve">Возраст </w:t>
            </w:r>
          </w:p>
        </w:tc>
        <w:tc>
          <w:tcPr>
            <w:tcW w:w="3502" w:type="dxa"/>
          </w:tcPr>
          <w:p w:rsidR="00BB2D7E" w:rsidRPr="00406A87" w:rsidRDefault="00BB2D7E" w:rsidP="00D636B6">
            <w:pPr>
              <w:pStyle w:val="a6"/>
              <w:spacing w:before="0" w:beforeAutospacing="0" w:after="0" w:afterAutospacing="0"/>
              <w:jc w:val="center"/>
            </w:pPr>
            <w:r w:rsidRPr="00406A87">
              <w:t xml:space="preserve">Совместная  деятельность </w:t>
            </w:r>
          </w:p>
        </w:tc>
        <w:tc>
          <w:tcPr>
            <w:tcW w:w="3501" w:type="dxa"/>
          </w:tcPr>
          <w:p w:rsidR="00BB2D7E" w:rsidRPr="00406A87" w:rsidRDefault="00BB2D7E" w:rsidP="00D636B6">
            <w:pPr>
              <w:pStyle w:val="a6"/>
              <w:spacing w:before="0" w:beforeAutospacing="0" w:after="0" w:afterAutospacing="0"/>
              <w:jc w:val="center"/>
            </w:pPr>
            <w:r w:rsidRPr="00406A87">
              <w:t xml:space="preserve">Режимные  моменты </w:t>
            </w:r>
          </w:p>
        </w:tc>
        <w:tc>
          <w:tcPr>
            <w:tcW w:w="3544" w:type="dxa"/>
            <w:gridSpan w:val="2"/>
          </w:tcPr>
          <w:p w:rsidR="00BB2D7E" w:rsidRPr="00406A87" w:rsidRDefault="00BB2D7E" w:rsidP="00D636B6">
            <w:pPr>
              <w:pStyle w:val="a6"/>
              <w:spacing w:before="0" w:beforeAutospacing="0" w:after="0" w:afterAutospacing="0"/>
              <w:jc w:val="center"/>
            </w:pPr>
            <w:r w:rsidRPr="00406A87">
              <w:t xml:space="preserve">Самостоятельная  деятельность </w:t>
            </w:r>
          </w:p>
        </w:tc>
      </w:tr>
      <w:tr w:rsidR="00BB2D7E" w:rsidRPr="00406A87" w:rsidTr="00593DF7">
        <w:trPr>
          <w:trHeight w:val="93"/>
        </w:trPr>
        <w:tc>
          <w:tcPr>
            <w:tcW w:w="3313" w:type="dxa"/>
          </w:tcPr>
          <w:p w:rsidR="00BB2D7E" w:rsidRPr="00406A87" w:rsidRDefault="00BB2D7E" w:rsidP="00D636B6">
            <w:pPr>
              <w:pStyle w:val="a6"/>
              <w:spacing w:before="0" w:beforeAutospacing="0" w:after="0" w:afterAutospacing="0"/>
              <w:rPr>
                <w:b/>
              </w:rPr>
            </w:pPr>
            <w:r w:rsidRPr="00406A87">
              <w:rPr>
                <w:b/>
              </w:rPr>
              <w:t xml:space="preserve">1. Развитие  игровой  деятельности </w:t>
            </w:r>
          </w:p>
          <w:p w:rsidR="00BB2D7E" w:rsidRPr="00406A87" w:rsidRDefault="00BB2D7E" w:rsidP="00D636B6">
            <w:pPr>
              <w:pStyle w:val="a6"/>
              <w:spacing w:before="0" w:beforeAutospacing="0" w:after="0" w:afterAutospacing="0"/>
            </w:pPr>
            <w:r w:rsidRPr="00406A87">
              <w:t>* Сюжетно-ролевые игры</w:t>
            </w:r>
          </w:p>
          <w:p w:rsidR="00BB2D7E" w:rsidRPr="00406A87" w:rsidRDefault="00BB2D7E" w:rsidP="00D636B6">
            <w:pPr>
              <w:pStyle w:val="a6"/>
              <w:spacing w:before="0" w:beforeAutospacing="0" w:after="0" w:afterAutospacing="0"/>
            </w:pPr>
            <w:r w:rsidRPr="00406A87">
              <w:t>* Подвижные  игры</w:t>
            </w:r>
          </w:p>
          <w:p w:rsidR="00BB2D7E" w:rsidRPr="00406A87" w:rsidRDefault="00BB2D7E" w:rsidP="00D636B6">
            <w:pPr>
              <w:pStyle w:val="a6"/>
              <w:spacing w:before="0" w:beforeAutospacing="0" w:after="0" w:afterAutospacing="0"/>
            </w:pPr>
            <w:r w:rsidRPr="00406A87">
              <w:t>* Театрализованные  игры</w:t>
            </w:r>
          </w:p>
          <w:p w:rsidR="00BB2D7E" w:rsidRPr="00406A87" w:rsidRDefault="00BB2D7E" w:rsidP="00D636B6">
            <w:pPr>
              <w:pStyle w:val="a6"/>
              <w:spacing w:before="0" w:beforeAutospacing="0" w:after="0" w:afterAutospacing="0"/>
            </w:pPr>
            <w:r w:rsidRPr="00406A87">
              <w:t>* Дидактические игры</w:t>
            </w:r>
          </w:p>
        </w:tc>
        <w:tc>
          <w:tcPr>
            <w:tcW w:w="1416" w:type="dxa"/>
          </w:tcPr>
          <w:p w:rsidR="00BB2D7E" w:rsidRPr="00406A87" w:rsidRDefault="00BB2D7E" w:rsidP="00D636B6">
            <w:pPr>
              <w:pStyle w:val="a6"/>
              <w:spacing w:before="0" w:beforeAutospacing="0" w:after="0" w:afterAutospacing="0"/>
            </w:pPr>
            <w:r w:rsidRPr="00406A87">
              <w:t>3-7 лет</w:t>
            </w:r>
          </w:p>
          <w:p w:rsidR="00BB2D7E" w:rsidRPr="00406A87" w:rsidRDefault="00BB2D7E" w:rsidP="00D636B6">
            <w:pPr>
              <w:pStyle w:val="a6"/>
              <w:spacing w:before="0" w:beforeAutospacing="0" w:after="0" w:afterAutospacing="0"/>
            </w:pPr>
            <w:r w:rsidRPr="00406A87">
              <w:t>вторая младшая,  средняя, старшая и подг. к школе группы</w:t>
            </w:r>
          </w:p>
        </w:tc>
        <w:tc>
          <w:tcPr>
            <w:tcW w:w="3502" w:type="dxa"/>
          </w:tcPr>
          <w:p w:rsidR="00BB2D7E" w:rsidRPr="00593DF7" w:rsidRDefault="00BB2D7E" w:rsidP="00593DF7">
            <w:pPr>
              <w:pStyle w:val="af9"/>
              <w:rPr>
                <w:sz w:val="22"/>
              </w:rPr>
            </w:pPr>
            <w:r w:rsidRPr="00593DF7">
              <w:rPr>
                <w:sz w:val="22"/>
              </w:rPr>
              <w:t xml:space="preserve">Занятия, наблюдения, чтение художественной литературы, видеоинформация, досуги, праздники, обучающие игры, досуговые игры, </w:t>
            </w:r>
          </w:p>
          <w:p w:rsidR="00BB2D7E" w:rsidRPr="00593DF7" w:rsidRDefault="00BB2D7E" w:rsidP="00593DF7">
            <w:pPr>
              <w:pStyle w:val="af9"/>
              <w:rPr>
                <w:sz w:val="22"/>
              </w:rPr>
            </w:pPr>
            <w:r w:rsidRPr="00593DF7">
              <w:rPr>
                <w:sz w:val="22"/>
              </w:rPr>
              <w:t>Самостоятельные сюжетно-ролевые игры, дидактические игры, досуговые игры с участием воспитателей</w:t>
            </w:r>
          </w:p>
        </w:tc>
        <w:tc>
          <w:tcPr>
            <w:tcW w:w="3501" w:type="dxa"/>
          </w:tcPr>
          <w:p w:rsidR="00BB2D7E" w:rsidRPr="00593DF7" w:rsidRDefault="00BB2D7E" w:rsidP="00593DF7">
            <w:pPr>
              <w:pStyle w:val="af9"/>
              <w:rPr>
                <w:sz w:val="22"/>
              </w:rPr>
            </w:pPr>
            <w:r w:rsidRPr="00593DF7">
              <w:rPr>
                <w:sz w:val="22"/>
              </w:rPr>
              <w:t>В соответствии  с  режимом  дня</w:t>
            </w:r>
          </w:p>
        </w:tc>
        <w:tc>
          <w:tcPr>
            <w:tcW w:w="3544" w:type="dxa"/>
            <w:gridSpan w:val="2"/>
          </w:tcPr>
          <w:p w:rsidR="00BB2D7E" w:rsidRPr="00593DF7" w:rsidRDefault="00BB2D7E" w:rsidP="00593DF7">
            <w:pPr>
              <w:pStyle w:val="af9"/>
              <w:rPr>
                <w:sz w:val="22"/>
              </w:rPr>
            </w:pPr>
            <w:r w:rsidRPr="00593DF7">
              <w:rPr>
                <w:sz w:val="22"/>
              </w:rPr>
              <w:t>Игры-экспериментировани</w:t>
            </w:r>
            <w:r w:rsidR="00593DF7" w:rsidRPr="00593DF7">
              <w:rPr>
                <w:sz w:val="22"/>
              </w:rPr>
              <w:t xml:space="preserve">я </w:t>
            </w:r>
            <w:r w:rsidRPr="00593DF7">
              <w:rPr>
                <w:sz w:val="22"/>
              </w:rPr>
              <w:t>Сюжетные самодеятельные игры (с собственными знаниями детей на основе их опыта). Вне</w:t>
            </w:r>
            <w:r w:rsidR="00593DF7" w:rsidRPr="00593DF7">
              <w:rPr>
                <w:sz w:val="22"/>
              </w:rPr>
              <w:t xml:space="preserve"> </w:t>
            </w:r>
            <w:r w:rsidRPr="00593DF7">
              <w:rPr>
                <w:sz w:val="22"/>
              </w:rPr>
              <w:t>игровые формы:</w:t>
            </w:r>
            <w:r w:rsidR="00593DF7" w:rsidRPr="00593DF7">
              <w:rPr>
                <w:sz w:val="22"/>
              </w:rPr>
              <w:t xml:space="preserve">           </w:t>
            </w:r>
            <w:r w:rsidRPr="00593DF7">
              <w:rPr>
                <w:sz w:val="22"/>
              </w:rPr>
              <w:t>самодеятельность дошкольников;</w:t>
            </w:r>
          </w:p>
          <w:p w:rsidR="00BB2D7E" w:rsidRPr="00593DF7" w:rsidRDefault="00BB2D7E" w:rsidP="00593DF7">
            <w:pPr>
              <w:pStyle w:val="af9"/>
              <w:rPr>
                <w:sz w:val="22"/>
              </w:rPr>
            </w:pPr>
            <w:r w:rsidRPr="00593DF7">
              <w:rPr>
                <w:sz w:val="22"/>
              </w:rPr>
              <w:t>изобразительная деятельность;</w:t>
            </w:r>
          </w:p>
          <w:p w:rsidR="00BB2D7E" w:rsidRPr="00593DF7" w:rsidRDefault="00BB2D7E" w:rsidP="00593DF7">
            <w:pPr>
              <w:pStyle w:val="af9"/>
              <w:rPr>
                <w:sz w:val="22"/>
              </w:rPr>
            </w:pPr>
            <w:r w:rsidRPr="00593DF7">
              <w:rPr>
                <w:sz w:val="22"/>
              </w:rPr>
              <w:t>труд в природе;</w:t>
            </w:r>
          </w:p>
          <w:p w:rsidR="00BB2D7E" w:rsidRPr="00593DF7" w:rsidRDefault="00BB2D7E" w:rsidP="00593DF7">
            <w:pPr>
              <w:pStyle w:val="af9"/>
              <w:rPr>
                <w:sz w:val="22"/>
              </w:rPr>
            </w:pPr>
            <w:r w:rsidRPr="00593DF7">
              <w:rPr>
                <w:sz w:val="22"/>
              </w:rPr>
              <w:t>экспериментирование;</w:t>
            </w:r>
          </w:p>
          <w:p w:rsidR="00BB2D7E" w:rsidRPr="00593DF7" w:rsidRDefault="00BB2D7E" w:rsidP="00593DF7">
            <w:pPr>
              <w:pStyle w:val="af9"/>
              <w:rPr>
                <w:sz w:val="22"/>
              </w:rPr>
            </w:pPr>
            <w:r w:rsidRPr="00593DF7">
              <w:rPr>
                <w:sz w:val="22"/>
              </w:rPr>
              <w:t>конструирование;</w:t>
            </w:r>
          </w:p>
          <w:p w:rsidR="00BB2D7E" w:rsidRPr="00593DF7" w:rsidRDefault="00BB2D7E" w:rsidP="00593DF7">
            <w:pPr>
              <w:pStyle w:val="af9"/>
              <w:rPr>
                <w:sz w:val="22"/>
              </w:rPr>
            </w:pPr>
            <w:r w:rsidRPr="00593DF7">
              <w:rPr>
                <w:sz w:val="22"/>
              </w:rPr>
              <w:t>бытовая деятельность;</w:t>
            </w:r>
          </w:p>
          <w:p w:rsidR="00BB2D7E" w:rsidRPr="00593DF7" w:rsidRDefault="00BB2D7E" w:rsidP="00593DF7">
            <w:pPr>
              <w:pStyle w:val="af9"/>
              <w:rPr>
                <w:sz w:val="22"/>
              </w:rPr>
            </w:pPr>
            <w:r w:rsidRPr="00593DF7">
              <w:rPr>
                <w:sz w:val="22"/>
              </w:rPr>
              <w:t>наблюдение</w:t>
            </w:r>
          </w:p>
        </w:tc>
      </w:tr>
      <w:tr w:rsidR="00BB2D7E" w:rsidRPr="00406A87" w:rsidTr="00593DF7">
        <w:trPr>
          <w:trHeight w:val="93"/>
        </w:trPr>
        <w:tc>
          <w:tcPr>
            <w:tcW w:w="3313" w:type="dxa"/>
            <w:vMerge w:val="restart"/>
          </w:tcPr>
          <w:p w:rsidR="00BB2D7E" w:rsidRPr="00406A87" w:rsidRDefault="00BB2D7E" w:rsidP="00D636B6">
            <w:pPr>
              <w:shd w:val="clear" w:color="auto" w:fill="FFFFFF"/>
              <w:rPr>
                <w:b/>
              </w:rPr>
            </w:pPr>
            <w:r w:rsidRPr="00406A87">
              <w:rPr>
                <w:b/>
              </w:rPr>
              <w:t>2 . Приобщение  к  элементарным  общепринятым     нормам  и  правилам   взаимоотношения  со  сверстниками   и  взрослыми</w:t>
            </w:r>
          </w:p>
          <w:p w:rsidR="00BB2D7E" w:rsidRPr="00406A87" w:rsidRDefault="00BB2D7E" w:rsidP="00D636B6">
            <w:pPr>
              <w:pStyle w:val="a6"/>
            </w:pPr>
          </w:p>
        </w:tc>
        <w:tc>
          <w:tcPr>
            <w:tcW w:w="1416" w:type="dxa"/>
          </w:tcPr>
          <w:p w:rsidR="00BB2D7E" w:rsidRPr="00406A87" w:rsidRDefault="00BB2D7E" w:rsidP="00D636B6">
            <w:pPr>
              <w:pStyle w:val="a6"/>
              <w:spacing w:before="0" w:beforeAutospacing="0" w:after="0" w:afterAutospacing="0"/>
            </w:pPr>
            <w:r w:rsidRPr="00406A87">
              <w:t>3-5 лет  вторая младшая  и средняя группы</w:t>
            </w:r>
          </w:p>
        </w:tc>
        <w:tc>
          <w:tcPr>
            <w:tcW w:w="3502" w:type="dxa"/>
          </w:tcPr>
          <w:p w:rsidR="00BB2D7E" w:rsidRPr="00593DF7" w:rsidRDefault="00BB2D7E" w:rsidP="00593DF7">
            <w:pPr>
              <w:pStyle w:val="af9"/>
              <w:rPr>
                <w:sz w:val="22"/>
              </w:rPr>
            </w:pPr>
            <w:r w:rsidRPr="00593DF7">
              <w:rPr>
                <w:sz w:val="22"/>
              </w:rPr>
              <w:t>Беседы, обучение, чтение  худ.</w:t>
            </w:r>
            <w:r w:rsidR="00593DF7" w:rsidRPr="00593DF7">
              <w:rPr>
                <w:sz w:val="22"/>
              </w:rPr>
              <w:t xml:space="preserve"> </w:t>
            </w:r>
            <w:r w:rsidRPr="00593DF7">
              <w:rPr>
                <w:sz w:val="22"/>
              </w:rPr>
              <w:t>литературы,</w:t>
            </w:r>
          </w:p>
          <w:p w:rsidR="00BB2D7E" w:rsidRPr="00593DF7" w:rsidRDefault="00BB2D7E" w:rsidP="00593DF7">
            <w:pPr>
              <w:pStyle w:val="af9"/>
              <w:rPr>
                <w:sz w:val="22"/>
              </w:rPr>
            </w:pPr>
            <w:r w:rsidRPr="00593DF7">
              <w:rPr>
                <w:sz w:val="22"/>
              </w:rPr>
              <w:t>дидактические игры, игровые занятия, сюжетно ролевые игры,</w:t>
            </w:r>
          </w:p>
          <w:p w:rsidR="00BB2D7E" w:rsidRPr="00593DF7" w:rsidRDefault="00BB2D7E" w:rsidP="00593DF7">
            <w:pPr>
              <w:pStyle w:val="af9"/>
              <w:rPr>
                <w:sz w:val="22"/>
              </w:rPr>
            </w:pPr>
            <w:r w:rsidRPr="00593DF7">
              <w:rPr>
                <w:sz w:val="22"/>
              </w:rPr>
              <w:t>игровая деятельность</w:t>
            </w:r>
          </w:p>
          <w:p w:rsidR="00BB2D7E" w:rsidRPr="00593DF7" w:rsidRDefault="00BB2D7E" w:rsidP="00593DF7">
            <w:pPr>
              <w:pStyle w:val="af9"/>
              <w:rPr>
                <w:sz w:val="22"/>
              </w:rPr>
            </w:pPr>
            <w:r w:rsidRPr="00593DF7">
              <w:rPr>
                <w:sz w:val="22"/>
              </w:rPr>
              <w:t>(игры в парах, совместные игры с несколькими партнерами, пальчиковые игры)</w:t>
            </w:r>
          </w:p>
        </w:tc>
        <w:tc>
          <w:tcPr>
            <w:tcW w:w="3501" w:type="dxa"/>
          </w:tcPr>
          <w:p w:rsidR="00BB2D7E" w:rsidRPr="00593DF7" w:rsidRDefault="00BB2D7E" w:rsidP="00593DF7">
            <w:pPr>
              <w:pStyle w:val="af9"/>
              <w:rPr>
                <w:sz w:val="22"/>
              </w:rPr>
            </w:pPr>
            <w:r w:rsidRPr="00593DF7">
              <w:rPr>
                <w:sz w:val="22"/>
              </w:rPr>
              <w:t>Индивидуальная работа во время утреннего приема (беседы, показ);</w:t>
            </w:r>
          </w:p>
          <w:p w:rsidR="00BB2D7E" w:rsidRPr="00593DF7" w:rsidRDefault="00BB2D7E" w:rsidP="00593DF7">
            <w:pPr>
              <w:pStyle w:val="af9"/>
              <w:rPr>
                <w:sz w:val="22"/>
              </w:rPr>
            </w:pPr>
            <w:r w:rsidRPr="00593DF7">
              <w:rPr>
                <w:sz w:val="22"/>
              </w:rPr>
              <w:t>Культурно-гигиенические процедуры  (объяснение, напоминание);</w:t>
            </w:r>
          </w:p>
          <w:p w:rsidR="00BB2D7E" w:rsidRPr="00593DF7" w:rsidRDefault="00BB2D7E" w:rsidP="00593DF7">
            <w:pPr>
              <w:pStyle w:val="af9"/>
              <w:rPr>
                <w:sz w:val="22"/>
              </w:rPr>
            </w:pPr>
            <w:r w:rsidRPr="00593DF7">
              <w:rPr>
                <w:sz w:val="22"/>
              </w:rPr>
              <w:t>Игровая деятельность во время прогулки (объяснение, напоминание)</w:t>
            </w:r>
          </w:p>
        </w:tc>
        <w:tc>
          <w:tcPr>
            <w:tcW w:w="3544" w:type="dxa"/>
            <w:gridSpan w:val="2"/>
          </w:tcPr>
          <w:p w:rsidR="00BB2D7E" w:rsidRPr="00593DF7" w:rsidRDefault="00BB2D7E" w:rsidP="00593DF7">
            <w:pPr>
              <w:pStyle w:val="af9"/>
              <w:rPr>
                <w:sz w:val="22"/>
              </w:rPr>
            </w:pPr>
            <w:r w:rsidRPr="00593DF7">
              <w:rPr>
                <w:sz w:val="22"/>
              </w:rPr>
              <w:t>Игровая деятельность, дидактические игры, сюжетно ролевые игры, самообслуживание</w:t>
            </w:r>
          </w:p>
        </w:tc>
      </w:tr>
      <w:tr w:rsidR="00BB2D7E" w:rsidRPr="00406A87" w:rsidTr="00593DF7">
        <w:trPr>
          <w:trHeight w:val="90"/>
        </w:trPr>
        <w:tc>
          <w:tcPr>
            <w:tcW w:w="3313" w:type="dxa"/>
            <w:vMerge/>
          </w:tcPr>
          <w:p w:rsidR="00BB2D7E" w:rsidRPr="00406A87" w:rsidRDefault="00BB2D7E" w:rsidP="00D636B6">
            <w:pPr>
              <w:pStyle w:val="a6"/>
              <w:spacing w:before="0" w:beforeAutospacing="0" w:after="0" w:afterAutospacing="0"/>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Беседы- занятия, чтение    худ. литературы, проблемные ситуации, поисково –творческие задания, праздники, просмотр вид</w:t>
            </w:r>
            <w:r w:rsidR="00593DF7" w:rsidRPr="00593DF7">
              <w:rPr>
                <w:sz w:val="22"/>
              </w:rPr>
              <w:t>е</w:t>
            </w:r>
            <w:r w:rsidRPr="00593DF7">
              <w:rPr>
                <w:sz w:val="22"/>
              </w:rPr>
              <w:t>офильмов,</w:t>
            </w:r>
          </w:p>
          <w:p w:rsidR="00BB2D7E" w:rsidRPr="00593DF7" w:rsidRDefault="00BB2D7E" w:rsidP="00593DF7">
            <w:pPr>
              <w:pStyle w:val="af9"/>
              <w:rPr>
                <w:sz w:val="22"/>
              </w:rPr>
            </w:pPr>
            <w:r w:rsidRPr="00593DF7">
              <w:rPr>
                <w:sz w:val="22"/>
              </w:rPr>
              <w:t>театрализованные постановки, решение задач</w:t>
            </w:r>
          </w:p>
        </w:tc>
        <w:tc>
          <w:tcPr>
            <w:tcW w:w="3501" w:type="dxa"/>
          </w:tcPr>
          <w:p w:rsidR="00BB2D7E" w:rsidRPr="00593DF7" w:rsidRDefault="00BB2D7E" w:rsidP="00593DF7">
            <w:pPr>
              <w:pStyle w:val="af9"/>
              <w:rPr>
                <w:sz w:val="22"/>
              </w:rPr>
            </w:pPr>
            <w:r w:rsidRPr="00593DF7">
              <w:rPr>
                <w:sz w:val="22"/>
              </w:rPr>
              <w:t>Индивидуальная работа во время утреннего приема Культурно-гигиенические процедуры  (напоминание);</w:t>
            </w:r>
          </w:p>
          <w:p w:rsidR="00BB2D7E" w:rsidRPr="00593DF7" w:rsidRDefault="00BB2D7E" w:rsidP="00593DF7">
            <w:pPr>
              <w:pStyle w:val="af9"/>
              <w:rPr>
                <w:sz w:val="22"/>
              </w:rPr>
            </w:pPr>
            <w:r w:rsidRPr="00593DF7">
              <w:rPr>
                <w:sz w:val="22"/>
              </w:rPr>
              <w:t>Игровая деятельность во время прогулки (напоминание);</w:t>
            </w:r>
          </w:p>
          <w:p w:rsidR="00BB2D7E" w:rsidRPr="00593DF7" w:rsidRDefault="00BB2D7E" w:rsidP="00593DF7">
            <w:pPr>
              <w:pStyle w:val="af9"/>
              <w:rPr>
                <w:sz w:val="22"/>
              </w:rPr>
            </w:pPr>
            <w:r w:rsidRPr="00593DF7">
              <w:rPr>
                <w:sz w:val="22"/>
              </w:rPr>
              <w:t xml:space="preserve">дежурство; тематические досуги. </w:t>
            </w:r>
          </w:p>
          <w:p w:rsidR="00BB2D7E" w:rsidRPr="00593DF7" w:rsidRDefault="00BB2D7E" w:rsidP="00593DF7">
            <w:pPr>
              <w:pStyle w:val="af9"/>
              <w:rPr>
                <w:sz w:val="22"/>
              </w:rPr>
            </w:pPr>
          </w:p>
        </w:tc>
        <w:tc>
          <w:tcPr>
            <w:tcW w:w="3544" w:type="dxa"/>
            <w:gridSpan w:val="2"/>
          </w:tcPr>
          <w:p w:rsidR="00BB2D7E" w:rsidRPr="00593DF7" w:rsidRDefault="00BB2D7E" w:rsidP="00593DF7">
            <w:pPr>
              <w:pStyle w:val="af9"/>
              <w:rPr>
                <w:sz w:val="22"/>
              </w:rPr>
            </w:pPr>
            <w:r w:rsidRPr="00593DF7">
              <w:rPr>
                <w:sz w:val="22"/>
              </w:rPr>
              <w:t>Игровая деятельность(игры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продуктивнаядеят-ть</w:t>
            </w:r>
          </w:p>
        </w:tc>
      </w:tr>
      <w:tr w:rsidR="00BB2D7E" w:rsidRPr="00406A87" w:rsidTr="00593DF7">
        <w:trPr>
          <w:trHeight w:val="93"/>
        </w:trPr>
        <w:tc>
          <w:tcPr>
            <w:tcW w:w="3313" w:type="dxa"/>
            <w:vMerge w:val="restart"/>
          </w:tcPr>
          <w:p w:rsidR="00BB2D7E" w:rsidRPr="00406A87" w:rsidRDefault="00BB2D7E" w:rsidP="00D636B6">
            <w:pPr>
              <w:pStyle w:val="a6"/>
              <w:spacing w:before="0" w:beforeAutospacing="0" w:after="0" w:afterAutospacing="0"/>
              <w:rPr>
                <w:b/>
              </w:rPr>
            </w:pPr>
            <w:r w:rsidRPr="00406A87">
              <w:rPr>
                <w:b/>
              </w:rPr>
              <w:t xml:space="preserve">3. Формирование </w:t>
            </w:r>
            <w:r w:rsidRPr="00406A87">
              <w:rPr>
                <w:b/>
              </w:rPr>
              <w:lastRenderedPageBreak/>
              <w:t xml:space="preserve">гендерной, семейной и гражданской принадлежности  </w:t>
            </w:r>
          </w:p>
          <w:p w:rsidR="00BB2D7E" w:rsidRPr="00406A87" w:rsidRDefault="00BB2D7E" w:rsidP="00D636B6">
            <w:pPr>
              <w:pStyle w:val="a6"/>
              <w:spacing w:before="0" w:beforeAutospacing="0" w:after="0" w:afterAutospacing="0"/>
            </w:pPr>
            <w:r w:rsidRPr="00406A87">
              <w:t>* образ  Я</w:t>
            </w:r>
          </w:p>
          <w:p w:rsidR="00BB2D7E" w:rsidRPr="00406A87" w:rsidRDefault="00BB2D7E" w:rsidP="00D636B6">
            <w:pPr>
              <w:pStyle w:val="a6"/>
              <w:spacing w:before="0" w:beforeAutospacing="0" w:after="0" w:afterAutospacing="0"/>
            </w:pPr>
            <w:r w:rsidRPr="00406A87">
              <w:t>* семья</w:t>
            </w:r>
          </w:p>
          <w:p w:rsidR="00BB2D7E" w:rsidRPr="00406A87" w:rsidRDefault="00BB2D7E" w:rsidP="00D636B6">
            <w:pPr>
              <w:pStyle w:val="a6"/>
              <w:spacing w:before="0" w:beforeAutospacing="0" w:after="0" w:afterAutospacing="0"/>
            </w:pPr>
            <w:r w:rsidRPr="00406A87">
              <w:t>* детский  сад</w:t>
            </w:r>
          </w:p>
          <w:p w:rsidR="00BB2D7E" w:rsidRPr="00406A87" w:rsidRDefault="00BB2D7E" w:rsidP="00D636B6">
            <w:pPr>
              <w:pStyle w:val="a6"/>
              <w:spacing w:before="0" w:beforeAutospacing="0" w:after="0" w:afterAutospacing="0"/>
            </w:pPr>
            <w:r w:rsidRPr="00406A87">
              <w:t>* родная  страна</w:t>
            </w:r>
          </w:p>
          <w:p w:rsidR="00BB2D7E" w:rsidRPr="00406A87" w:rsidRDefault="00BB2D7E" w:rsidP="00D636B6">
            <w:pPr>
              <w:pStyle w:val="a6"/>
              <w:spacing w:before="0" w:beforeAutospacing="0" w:after="0" w:afterAutospacing="0"/>
            </w:pPr>
            <w:r w:rsidRPr="00406A87">
              <w:t>* наша армия (со ст. гр.)</w:t>
            </w:r>
          </w:p>
          <w:p w:rsidR="00BB2D7E" w:rsidRPr="00406A87" w:rsidRDefault="00BB2D7E" w:rsidP="00D636B6">
            <w:pPr>
              <w:pStyle w:val="a6"/>
              <w:spacing w:before="0" w:beforeAutospacing="0" w:after="0" w:afterAutospacing="0"/>
            </w:pPr>
            <w:r w:rsidRPr="00406A87">
              <w:t>* наша планета (подг.гр)</w:t>
            </w:r>
          </w:p>
        </w:tc>
        <w:tc>
          <w:tcPr>
            <w:tcW w:w="1416" w:type="dxa"/>
          </w:tcPr>
          <w:p w:rsidR="00BB2D7E" w:rsidRPr="00593DF7" w:rsidRDefault="00BB2D7E" w:rsidP="00593DF7">
            <w:pPr>
              <w:pStyle w:val="af9"/>
              <w:rPr>
                <w:sz w:val="22"/>
              </w:rPr>
            </w:pPr>
            <w:r w:rsidRPr="00593DF7">
              <w:rPr>
                <w:sz w:val="22"/>
              </w:rPr>
              <w:lastRenderedPageBreak/>
              <w:t xml:space="preserve">3-5 лет  вторая </w:t>
            </w:r>
            <w:r w:rsidRPr="00593DF7">
              <w:rPr>
                <w:sz w:val="22"/>
              </w:rPr>
              <w:lastRenderedPageBreak/>
              <w:t>младшая  и средняя группы</w:t>
            </w:r>
          </w:p>
        </w:tc>
        <w:tc>
          <w:tcPr>
            <w:tcW w:w="3502" w:type="dxa"/>
          </w:tcPr>
          <w:p w:rsidR="00BB2D7E" w:rsidRPr="00593DF7" w:rsidRDefault="00BB2D7E" w:rsidP="00593DF7">
            <w:pPr>
              <w:pStyle w:val="af9"/>
              <w:rPr>
                <w:sz w:val="22"/>
              </w:rPr>
            </w:pPr>
            <w:r w:rsidRPr="00593DF7">
              <w:rPr>
                <w:sz w:val="22"/>
              </w:rPr>
              <w:lastRenderedPageBreak/>
              <w:t>Игровые  упражнения,</w:t>
            </w:r>
          </w:p>
          <w:p w:rsidR="00BB2D7E" w:rsidRPr="00593DF7" w:rsidRDefault="00BB2D7E" w:rsidP="00593DF7">
            <w:pPr>
              <w:pStyle w:val="af9"/>
              <w:rPr>
                <w:sz w:val="22"/>
              </w:rPr>
            </w:pPr>
            <w:r w:rsidRPr="00593DF7">
              <w:rPr>
                <w:sz w:val="22"/>
              </w:rPr>
              <w:t xml:space="preserve">познавательные беседы, </w:t>
            </w:r>
            <w:r w:rsidRPr="00593DF7">
              <w:rPr>
                <w:sz w:val="22"/>
              </w:rPr>
              <w:lastRenderedPageBreak/>
              <w:t>дидактические игры, праздники, музыкальные досуги, развлечения, чтение</w:t>
            </w:r>
          </w:p>
          <w:p w:rsidR="00BB2D7E" w:rsidRPr="00593DF7" w:rsidRDefault="00BB2D7E" w:rsidP="00593DF7">
            <w:pPr>
              <w:pStyle w:val="af9"/>
              <w:rPr>
                <w:sz w:val="22"/>
              </w:rPr>
            </w:pPr>
            <w:r w:rsidRPr="00593DF7">
              <w:rPr>
                <w:sz w:val="22"/>
              </w:rPr>
              <w:t>рассказ</w:t>
            </w:r>
          </w:p>
        </w:tc>
        <w:tc>
          <w:tcPr>
            <w:tcW w:w="3501" w:type="dxa"/>
          </w:tcPr>
          <w:p w:rsidR="00BB2D7E" w:rsidRPr="00593DF7" w:rsidRDefault="00BB2D7E" w:rsidP="00593DF7">
            <w:pPr>
              <w:pStyle w:val="af9"/>
              <w:rPr>
                <w:sz w:val="22"/>
              </w:rPr>
            </w:pPr>
            <w:r w:rsidRPr="00593DF7">
              <w:rPr>
                <w:sz w:val="22"/>
              </w:rPr>
              <w:lastRenderedPageBreak/>
              <w:t>Прогулка</w:t>
            </w:r>
          </w:p>
          <w:p w:rsidR="00BB2D7E" w:rsidRPr="00593DF7" w:rsidRDefault="00BB2D7E" w:rsidP="00593DF7">
            <w:pPr>
              <w:pStyle w:val="af9"/>
              <w:rPr>
                <w:sz w:val="22"/>
              </w:rPr>
            </w:pPr>
            <w:r w:rsidRPr="00593DF7">
              <w:rPr>
                <w:sz w:val="22"/>
              </w:rPr>
              <w:t>Самостоятельная деятельность</w:t>
            </w:r>
          </w:p>
          <w:p w:rsidR="00BB2D7E" w:rsidRPr="00593DF7" w:rsidRDefault="00BB2D7E" w:rsidP="00593DF7">
            <w:pPr>
              <w:pStyle w:val="af9"/>
              <w:rPr>
                <w:sz w:val="22"/>
              </w:rPr>
            </w:pPr>
            <w:r w:rsidRPr="00593DF7">
              <w:rPr>
                <w:sz w:val="22"/>
              </w:rPr>
              <w:lastRenderedPageBreak/>
              <w:t>Тематические досуги</w:t>
            </w:r>
          </w:p>
          <w:p w:rsidR="00BB2D7E" w:rsidRPr="00593DF7" w:rsidRDefault="00BB2D7E" w:rsidP="00593DF7">
            <w:pPr>
              <w:pStyle w:val="af9"/>
              <w:rPr>
                <w:sz w:val="22"/>
              </w:rPr>
            </w:pPr>
            <w:r w:rsidRPr="00593DF7">
              <w:rPr>
                <w:sz w:val="22"/>
              </w:rPr>
              <w:t>Труд (в природе, дежурство)</w:t>
            </w:r>
          </w:p>
        </w:tc>
        <w:tc>
          <w:tcPr>
            <w:tcW w:w="3544" w:type="dxa"/>
            <w:gridSpan w:val="2"/>
          </w:tcPr>
          <w:p w:rsidR="00BB2D7E" w:rsidRPr="00593DF7" w:rsidRDefault="00BB2D7E" w:rsidP="00593DF7">
            <w:pPr>
              <w:pStyle w:val="af9"/>
              <w:rPr>
                <w:sz w:val="22"/>
              </w:rPr>
            </w:pPr>
            <w:r w:rsidRPr="00593DF7">
              <w:rPr>
                <w:sz w:val="22"/>
              </w:rPr>
              <w:lastRenderedPageBreak/>
              <w:t>сюжетно-ролевая игра, дидактическая игра, настольно-</w:t>
            </w:r>
            <w:r w:rsidRPr="00593DF7">
              <w:rPr>
                <w:sz w:val="22"/>
              </w:rPr>
              <w:lastRenderedPageBreak/>
              <w:t>печатные игры</w:t>
            </w: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 xml:space="preserve">Викторины, КВН, познавательные досуги, тематические досуги, чтение </w:t>
            </w:r>
          </w:p>
          <w:p w:rsidR="00BB2D7E" w:rsidRPr="00593DF7" w:rsidRDefault="00BB2D7E" w:rsidP="00593DF7">
            <w:pPr>
              <w:pStyle w:val="af9"/>
              <w:rPr>
                <w:sz w:val="22"/>
              </w:rPr>
            </w:pPr>
            <w:r w:rsidRPr="00593DF7">
              <w:rPr>
                <w:sz w:val="22"/>
              </w:rPr>
              <w:t>рассказ</w:t>
            </w:r>
          </w:p>
          <w:p w:rsidR="00BB2D7E" w:rsidRPr="00593DF7" w:rsidRDefault="00BB2D7E" w:rsidP="00593DF7">
            <w:pPr>
              <w:pStyle w:val="af9"/>
              <w:rPr>
                <w:sz w:val="22"/>
              </w:rPr>
            </w:pPr>
            <w:r w:rsidRPr="00593DF7">
              <w:rPr>
                <w:sz w:val="22"/>
              </w:rPr>
              <w:t>экскурсия</w:t>
            </w:r>
          </w:p>
        </w:tc>
        <w:tc>
          <w:tcPr>
            <w:tcW w:w="3501" w:type="dxa"/>
          </w:tcPr>
          <w:p w:rsidR="00BB2D7E" w:rsidRPr="00593DF7" w:rsidRDefault="00BB2D7E" w:rsidP="00593DF7">
            <w:pPr>
              <w:pStyle w:val="af9"/>
              <w:rPr>
                <w:sz w:val="22"/>
              </w:rPr>
            </w:pPr>
            <w:r w:rsidRPr="00593DF7">
              <w:rPr>
                <w:sz w:val="22"/>
              </w:rPr>
              <w:t>Тематические досуги</w:t>
            </w:r>
          </w:p>
          <w:p w:rsidR="00BB2D7E" w:rsidRPr="00593DF7" w:rsidRDefault="00BB2D7E" w:rsidP="00593DF7">
            <w:pPr>
              <w:pStyle w:val="af9"/>
              <w:rPr>
                <w:sz w:val="22"/>
              </w:rPr>
            </w:pPr>
            <w:r w:rsidRPr="00593DF7">
              <w:rPr>
                <w:sz w:val="22"/>
              </w:rPr>
              <w:t>Проектная деятельность Исследовательская деятельность</w:t>
            </w:r>
          </w:p>
        </w:tc>
        <w:tc>
          <w:tcPr>
            <w:tcW w:w="3544" w:type="dxa"/>
            <w:gridSpan w:val="2"/>
          </w:tcPr>
          <w:p w:rsidR="00BB2D7E" w:rsidRPr="00593DF7" w:rsidRDefault="00BB2D7E" w:rsidP="00593DF7">
            <w:pPr>
              <w:pStyle w:val="af9"/>
              <w:rPr>
                <w:sz w:val="22"/>
              </w:rPr>
            </w:pPr>
            <w:r w:rsidRPr="00593DF7">
              <w:rPr>
                <w:sz w:val="22"/>
              </w:rPr>
              <w:t>Сюжетно-ролевая игра, дидактическая игра, настольно-печатные игры, продуктивная деятельность, дежурство</w:t>
            </w:r>
          </w:p>
        </w:tc>
      </w:tr>
      <w:tr w:rsidR="00BB2D7E" w:rsidRPr="00593DF7" w:rsidTr="00593DF7">
        <w:trPr>
          <w:trHeight w:val="93"/>
        </w:trPr>
        <w:tc>
          <w:tcPr>
            <w:tcW w:w="3313" w:type="dxa"/>
          </w:tcPr>
          <w:p w:rsidR="00BB2D7E" w:rsidRPr="00593DF7" w:rsidRDefault="00BB2D7E" w:rsidP="00593DF7">
            <w:pPr>
              <w:pStyle w:val="af9"/>
              <w:rPr>
                <w:sz w:val="22"/>
              </w:rPr>
            </w:pPr>
            <w:r w:rsidRPr="00593DF7">
              <w:rPr>
                <w:sz w:val="22"/>
              </w:rPr>
              <w:t>4. Формирование патриотических чувств</w:t>
            </w:r>
          </w:p>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познавательные беседы, развлечения, настольные игры, чтение, творческие задания, видеофильмы</w:t>
            </w:r>
          </w:p>
        </w:tc>
        <w:tc>
          <w:tcPr>
            <w:tcW w:w="3501" w:type="dxa"/>
          </w:tcPr>
          <w:p w:rsidR="00BB2D7E" w:rsidRPr="00593DF7" w:rsidRDefault="00BB2D7E" w:rsidP="00593DF7">
            <w:pPr>
              <w:pStyle w:val="af9"/>
              <w:rPr>
                <w:sz w:val="22"/>
              </w:rPr>
            </w:pPr>
            <w:r w:rsidRPr="00593DF7">
              <w:rPr>
                <w:sz w:val="22"/>
              </w:rPr>
              <w:t>Игра</w:t>
            </w:r>
          </w:p>
          <w:p w:rsidR="00BB2D7E" w:rsidRPr="00593DF7" w:rsidRDefault="00BB2D7E" w:rsidP="00593DF7">
            <w:pPr>
              <w:pStyle w:val="af9"/>
              <w:rPr>
                <w:sz w:val="22"/>
              </w:rPr>
            </w:pPr>
            <w:r w:rsidRPr="00593DF7">
              <w:rPr>
                <w:sz w:val="22"/>
              </w:rPr>
              <w:t>Наблюдение</w:t>
            </w:r>
          </w:p>
          <w:p w:rsidR="00BB2D7E" w:rsidRPr="00593DF7" w:rsidRDefault="00BB2D7E" w:rsidP="00593DF7">
            <w:pPr>
              <w:pStyle w:val="af9"/>
              <w:rPr>
                <w:sz w:val="22"/>
              </w:rPr>
            </w:pPr>
            <w:r w:rsidRPr="00593DF7">
              <w:rPr>
                <w:sz w:val="22"/>
              </w:rPr>
              <w:t>Упражнение</w:t>
            </w:r>
          </w:p>
        </w:tc>
        <w:tc>
          <w:tcPr>
            <w:tcW w:w="3544" w:type="dxa"/>
            <w:gridSpan w:val="2"/>
          </w:tcPr>
          <w:p w:rsidR="00BB2D7E" w:rsidRPr="00593DF7" w:rsidRDefault="00BB2D7E" w:rsidP="00593DF7">
            <w:pPr>
              <w:pStyle w:val="af9"/>
              <w:rPr>
                <w:sz w:val="22"/>
              </w:rPr>
            </w:pPr>
            <w:r w:rsidRPr="00593DF7">
              <w:rPr>
                <w:sz w:val="22"/>
              </w:rPr>
              <w:t>рассматривание иллюстраций,</w:t>
            </w:r>
          </w:p>
          <w:p w:rsidR="00BB2D7E" w:rsidRPr="00593DF7" w:rsidRDefault="00BB2D7E" w:rsidP="00593DF7">
            <w:pPr>
              <w:pStyle w:val="af9"/>
              <w:rPr>
                <w:sz w:val="22"/>
              </w:rPr>
            </w:pPr>
            <w:r w:rsidRPr="00593DF7">
              <w:rPr>
                <w:sz w:val="22"/>
              </w:rPr>
              <w:t>дидактическая игра, изобразительная деятельность</w:t>
            </w:r>
          </w:p>
        </w:tc>
      </w:tr>
      <w:tr w:rsidR="00BB2D7E" w:rsidRPr="00593DF7" w:rsidTr="00593DF7">
        <w:trPr>
          <w:trHeight w:val="93"/>
        </w:trPr>
        <w:tc>
          <w:tcPr>
            <w:tcW w:w="3313" w:type="dxa"/>
          </w:tcPr>
          <w:p w:rsidR="00BB2D7E" w:rsidRPr="00593DF7" w:rsidRDefault="00BB2D7E" w:rsidP="00593DF7">
            <w:pPr>
              <w:pStyle w:val="af9"/>
              <w:rPr>
                <w:sz w:val="22"/>
              </w:rPr>
            </w:pPr>
            <w:r w:rsidRPr="00593DF7">
              <w:rPr>
                <w:sz w:val="22"/>
              </w:rPr>
              <w:t>5. Формирование чувства принадлежности к мировому сообществу</w:t>
            </w: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 xml:space="preserve">познавательные викторины, конструирование, моделирование, </w:t>
            </w:r>
          </w:p>
          <w:p w:rsidR="00BB2D7E" w:rsidRPr="00593DF7" w:rsidRDefault="00BB2D7E" w:rsidP="00593DF7">
            <w:pPr>
              <w:pStyle w:val="af9"/>
              <w:rPr>
                <w:sz w:val="22"/>
              </w:rPr>
            </w:pPr>
            <w:r w:rsidRPr="00593DF7">
              <w:rPr>
                <w:sz w:val="22"/>
              </w:rPr>
              <w:t>чтение</w:t>
            </w:r>
          </w:p>
        </w:tc>
        <w:tc>
          <w:tcPr>
            <w:tcW w:w="3501" w:type="dxa"/>
          </w:tcPr>
          <w:p w:rsidR="00BB2D7E" w:rsidRPr="00593DF7" w:rsidRDefault="00BB2D7E" w:rsidP="00593DF7">
            <w:pPr>
              <w:pStyle w:val="af9"/>
              <w:rPr>
                <w:sz w:val="22"/>
              </w:rPr>
            </w:pPr>
            <w:r w:rsidRPr="00593DF7">
              <w:rPr>
                <w:sz w:val="22"/>
              </w:rPr>
              <w:t>Объяснение</w:t>
            </w:r>
          </w:p>
          <w:p w:rsidR="00BB2D7E" w:rsidRPr="00593DF7" w:rsidRDefault="00BB2D7E" w:rsidP="00593DF7">
            <w:pPr>
              <w:pStyle w:val="af9"/>
              <w:rPr>
                <w:sz w:val="22"/>
              </w:rPr>
            </w:pPr>
            <w:r w:rsidRPr="00593DF7">
              <w:rPr>
                <w:sz w:val="22"/>
              </w:rPr>
              <w:t>Напоминание</w:t>
            </w:r>
          </w:p>
          <w:p w:rsidR="00BB2D7E" w:rsidRPr="00593DF7" w:rsidRDefault="00BB2D7E" w:rsidP="00593DF7">
            <w:pPr>
              <w:pStyle w:val="af9"/>
              <w:rPr>
                <w:sz w:val="22"/>
              </w:rPr>
            </w:pPr>
            <w:r w:rsidRPr="00593DF7">
              <w:rPr>
                <w:sz w:val="22"/>
              </w:rPr>
              <w:t>Наблюдение</w:t>
            </w:r>
          </w:p>
        </w:tc>
        <w:tc>
          <w:tcPr>
            <w:tcW w:w="3544" w:type="dxa"/>
            <w:gridSpan w:val="2"/>
          </w:tcPr>
          <w:p w:rsidR="00BB2D7E" w:rsidRPr="00593DF7" w:rsidRDefault="00BB2D7E" w:rsidP="00593DF7">
            <w:pPr>
              <w:pStyle w:val="af9"/>
              <w:rPr>
                <w:sz w:val="22"/>
              </w:rPr>
            </w:pPr>
            <w:r w:rsidRPr="00593DF7">
              <w:rPr>
                <w:sz w:val="22"/>
              </w:rPr>
              <w:t>рассматривание иллюстраций, продуктивная деятельность, театрализация</w:t>
            </w:r>
          </w:p>
        </w:tc>
      </w:tr>
      <w:tr w:rsidR="00BB2D7E" w:rsidRPr="00593DF7" w:rsidTr="00593DF7">
        <w:trPr>
          <w:trHeight w:val="93"/>
        </w:trPr>
        <w:tc>
          <w:tcPr>
            <w:tcW w:w="3313" w:type="dxa"/>
          </w:tcPr>
          <w:p w:rsidR="00BB2D7E" w:rsidRPr="00593DF7" w:rsidRDefault="00BB2D7E" w:rsidP="00593DF7">
            <w:pPr>
              <w:pStyle w:val="af9"/>
              <w:rPr>
                <w:sz w:val="22"/>
              </w:rPr>
            </w:pPr>
            <w:r w:rsidRPr="00593DF7">
              <w:rPr>
                <w:sz w:val="22"/>
              </w:rPr>
              <w:t>Формирование</w:t>
            </w:r>
          </w:p>
          <w:p w:rsidR="00BB2D7E" w:rsidRPr="00593DF7" w:rsidRDefault="00BB2D7E" w:rsidP="00593DF7">
            <w:pPr>
              <w:pStyle w:val="af9"/>
              <w:rPr>
                <w:sz w:val="22"/>
              </w:rPr>
            </w:pPr>
            <w:r w:rsidRPr="00593DF7">
              <w:rPr>
                <w:sz w:val="22"/>
              </w:rPr>
              <w:t xml:space="preserve">основ  собственной  безопасности </w:t>
            </w:r>
          </w:p>
          <w:p w:rsidR="00BB2D7E" w:rsidRPr="00593DF7" w:rsidRDefault="00BB2D7E" w:rsidP="00593DF7">
            <w:pPr>
              <w:pStyle w:val="af9"/>
              <w:rPr>
                <w:sz w:val="22"/>
              </w:rPr>
            </w:pPr>
            <w:r w:rsidRPr="00593DF7">
              <w:rPr>
                <w:sz w:val="22"/>
              </w:rPr>
              <w:t>*ребенок и другие люди</w:t>
            </w:r>
          </w:p>
          <w:p w:rsidR="00BB2D7E" w:rsidRPr="00593DF7" w:rsidRDefault="00BB2D7E" w:rsidP="00593DF7">
            <w:pPr>
              <w:pStyle w:val="af9"/>
              <w:rPr>
                <w:sz w:val="22"/>
              </w:rPr>
            </w:pPr>
            <w:r w:rsidRPr="00593DF7">
              <w:rPr>
                <w:sz w:val="22"/>
              </w:rPr>
              <w:t>*ребенок и природа</w:t>
            </w:r>
          </w:p>
          <w:p w:rsidR="00BB2D7E" w:rsidRPr="00593DF7" w:rsidRDefault="00BB2D7E" w:rsidP="00593DF7">
            <w:pPr>
              <w:pStyle w:val="af9"/>
              <w:rPr>
                <w:sz w:val="22"/>
              </w:rPr>
            </w:pPr>
            <w:r w:rsidRPr="00593DF7">
              <w:rPr>
                <w:sz w:val="22"/>
              </w:rPr>
              <w:t>*ребенок дома</w:t>
            </w:r>
          </w:p>
          <w:p w:rsidR="00BB2D7E" w:rsidRPr="00593DF7" w:rsidRDefault="00BB2D7E" w:rsidP="00593DF7">
            <w:pPr>
              <w:pStyle w:val="af9"/>
              <w:rPr>
                <w:sz w:val="22"/>
              </w:rPr>
            </w:pPr>
            <w:r w:rsidRPr="00593DF7">
              <w:rPr>
                <w:sz w:val="22"/>
              </w:rPr>
              <w:t>*ребенок и улица</w:t>
            </w:r>
          </w:p>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 xml:space="preserve">3-7 лет  </w:t>
            </w:r>
          </w:p>
        </w:tc>
        <w:tc>
          <w:tcPr>
            <w:tcW w:w="3502" w:type="dxa"/>
          </w:tcPr>
          <w:p w:rsidR="00BB2D7E" w:rsidRPr="00593DF7" w:rsidRDefault="00BB2D7E" w:rsidP="00593DF7">
            <w:pPr>
              <w:pStyle w:val="af9"/>
              <w:rPr>
                <w:sz w:val="22"/>
              </w:rPr>
            </w:pPr>
            <w:r w:rsidRPr="00593DF7">
              <w:rPr>
                <w:sz w:val="22"/>
              </w:rPr>
              <w:t>Беседы,  обучение,</w:t>
            </w:r>
          </w:p>
          <w:p w:rsidR="00BB2D7E" w:rsidRPr="00593DF7" w:rsidRDefault="00BB2D7E" w:rsidP="00593DF7">
            <w:pPr>
              <w:pStyle w:val="af9"/>
              <w:rPr>
                <w:sz w:val="22"/>
              </w:rPr>
            </w:pPr>
            <w:r w:rsidRPr="00593DF7">
              <w:rPr>
                <w:sz w:val="22"/>
              </w:rPr>
              <w:t>Чтение</w:t>
            </w:r>
          </w:p>
          <w:p w:rsidR="00BB2D7E" w:rsidRPr="00593DF7" w:rsidRDefault="00BB2D7E" w:rsidP="00593DF7">
            <w:pPr>
              <w:pStyle w:val="af9"/>
              <w:rPr>
                <w:sz w:val="22"/>
              </w:rPr>
            </w:pPr>
            <w:r w:rsidRPr="00593DF7">
              <w:rPr>
                <w:sz w:val="22"/>
              </w:rPr>
              <w:t>Объяснение, напоминание</w:t>
            </w:r>
          </w:p>
          <w:p w:rsidR="00BB2D7E" w:rsidRPr="00593DF7" w:rsidRDefault="00BB2D7E" w:rsidP="00593DF7">
            <w:pPr>
              <w:pStyle w:val="af9"/>
              <w:rPr>
                <w:sz w:val="22"/>
              </w:rPr>
            </w:pPr>
            <w:r w:rsidRPr="00593DF7">
              <w:rPr>
                <w:sz w:val="22"/>
              </w:rPr>
              <w:t>Упражнения,</w:t>
            </w:r>
          </w:p>
          <w:p w:rsidR="00BB2D7E" w:rsidRPr="00593DF7" w:rsidRDefault="00BB2D7E" w:rsidP="00593DF7">
            <w:pPr>
              <w:pStyle w:val="af9"/>
              <w:rPr>
                <w:sz w:val="22"/>
              </w:rPr>
            </w:pPr>
            <w:r w:rsidRPr="00593DF7">
              <w:rPr>
                <w:sz w:val="22"/>
              </w:rPr>
              <w:t>Рассказ</w:t>
            </w:r>
          </w:p>
          <w:p w:rsidR="00BB2D7E" w:rsidRPr="00593DF7" w:rsidRDefault="00BB2D7E" w:rsidP="00593DF7">
            <w:pPr>
              <w:pStyle w:val="af9"/>
              <w:rPr>
                <w:sz w:val="22"/>
              </w:rPr>
            </w:pPr>
            <w:r w:rsidRPr="00593DF7">
              <w:rPr>
                <w:sz w:val="22"/>
              </w:rPr>
              <w:t xml:space="preserve">Продуктивная </w:t>
            </w:r>
          </w:p>
          <w:p w:rsidR="00BB2D7E" w:rsidRPr="00593DF7" w:rsidRDefault="00BB2D7E" w:rsidP="00593DF7">
            <w:pPr>
              <w:pStyle w:val="af9"/>
              <w:rPr>
                <w:sz w:val="22"/>
              </w:rPr>
            </w:pPr>
            <w:r w:rsidRPr="00593DF7">
              <w:rPr>
                <w:sz w:val="22"/>
              </w:rPr>
              <w:t>Деятельность</w:t>
            </w:r>
          </w:p>
          <w:p w:rsidR="00BB2D7E" w:rsidRPr="00593DF7" w:rsidRDefault="00BB2D7E" w:rsidP="00593DF7">
            <w:pPr>
              <w:pStyle w:val="af9"/>
              <w:rPr>
                <w:sz w:val="22"/>
              </w:rPr>
            </w:pPr>
            <w:r w:rsidRPr="00593DF7">
              <w:rPr>
                <w:sz w:val="22"/>
              </w:rPr>
              <w:t xml:space="preserve">Рассматривание </w:t>
            </w:r>
          </w:p>
          <w:p w:rsidR="00BB2D7E" w:rsidRPr="00593DF7" w:rsidRDefault="00BB2D7E" w:rsidP="00593DF7">
            <w:pPr>
              <w:pStyle w:val="af9"/>
              <w:rPr>
                <w:sz w:val="22"/>
              </w:rPr>
            </w:pPr>
            <w:r w:rsidRPr="00593DF7">
              <w:rPr>
                <w:sz w:val="22"/>
              </w:rPr>
              <w:t>иллюстраций</w:t>
            </w:r>
          </w:p>
          <w:p w:rsidR="00BB2D7E" w:rsidRPr="00593DF7" w:rsidRDefault="00BB2D7E" w:rsidP="00593DF7">
            <w:pPr>
              <w:pStyle w:val="af9"/>
              <w:rPr>
                <w:sz w:val="22"/>
              </w:rPr>
            </w:pPr>
            <w:r w:rsidRPr="00593DF7">
              <w:rPr>
                <w:sz w:val="22"/>
              </w:rPr>
              <w:t>Рассказы, чтение</w:t>
            </w:r>
          </w:p>
          <w:p w:rsidR="00BB2D7E" w:rsidRPr="00593DF7" w:rsidRDefault="00BB2D7E" w:rsidP="00593DF7">
            <w:pPr>
              <w:pStyle w:val="af9"/>
              <w:rPr>
                <w:sz w:val="22"/>
              </w:rPr>
            </w:pPr>
          </w:p>
        </w:tc>
        <w:tc>
          <w:tcPr>
            <w:tcW w:w="3501" w:type="dxa"/>
          </w:tcPr>
          <w:p w:rsidR="00BB2D7E" w:rsidRPr="00593DF7" w:rsidRDefault="00BB2D7E" w:rsidP="00593DF7">
            <w:pPr>
              <w:pStyle w:val="af9"/>
              <w:rPr>
                <w:sz w:val="22"/>
              </w:rPr>
            </w:pPr>
            <w:r w:rsidRPr="00593DF7">
              <w:rPr>
                <w:sz w:val="22"/>
              </w:rPr>
              <w:t>Дидактические  и  настольно-печатные  игры;</w:t>
            </w:r>
          </w:p>
          <w:p w:rsidR="00BB2D7E" w:rsidRPr="00593DF7" w:rsidRDefault="00BB2D7E" w:rsidP="00593DF7">
            <w:pPr>
              <w:pStyle w:val="af9"/>
              <w:rPr>
                <w:sz w:val="22"/>
              </w:rPr>
            </w:pPr>
            <w:r w:rsidRPr="00593DF7">
              <w:rPr>
                <w:sz w:val="22"/>
              </w:rPr>
              <w:t>Сюжетно-ролевые  игры</w:t>
            </w:r>
          </w:p>
          <w:p w:rsidR="00BB2D7E" w:rsidRPr="00593DF7" w:rsidRDefault="00BB2D7E" w:rsidP="00593DF7">
            <w:pPr>
              <w:pStyle w:val="af9"/>
              <w:rPr>
                <w:sz w:val="22"/>
              </w:rPr>
            </w:pPr>
            <w:r w:rsidRPr="00593DF7">
              <w:rPr>
                <w:sz w:val="22"/>
              </w:rPr>
              <w:t>Показ, объяснение,</w:t>
            </w:r>
          </w:p>
          <w:p w:rsidR="00BB2D7E" w:rsidRPr="00593DF7" w:rsidRDefault="00BB2D7E" w:rsidP="00593DF7">
            <w:pPr>
              <w:pStyle w:val="af9"/>
              <w:rPr>
                <w:sz w:val="22"/>
              </w:rPr>
            </w:pPr>
            <w:r w:rsidRPr="00593DF7">
              <w:rPr>
                <w:sz w:val="22"/>
              </w:rPr>
              <w:t>бучение, напоминание</w:t>
            </w:r>
          </w:p>
        </w:tc>
        <w:tc>
          <w:tcPr>
            <w:tcW w:w="3544" w:type="dxa"/>
            <w:gridSpan w:val="2"/>
          </w:tcPr>
          <w:p w:rsidR="00BB2D7E" w:rsidRPr="00593DF7" w:rsidRDefault="00BB2D7E" w:rsidP="00593DF7">
            <w:pPr>
              <w:pStyle w:val="af9"/>
              <w:rPr>
                <w:sz w:val="22"/>
              </w:rPr>
            </w:pPr>
            <w:r w:rsidRPr="00593DF7">
              <w:rPr>
                <w:sz w:val="22"/>
              </w:rPr>
              <w:t xml:space="preserve">Рассматривание </w:t>
            </w:r>
          </w:p>
          <w:p w:rsidR="00BB2D7E" w:rsidRPr="00593DF7" w:rsidRDefault="00BB2D7E" w:rsidP="00593DF7">
            <w:pPr>
              <w:pStyle w:val="af9"/>
              <w:rPr>
                <w:sz w:val="22"/>
              </w:rPr>
            </w:pPr>
            <w:r w:rsidRPr="00593DF7">
              <w:rPr>
                <w:sz w:val="22"/>
              </w:rPr>
              <w:t xml:space="preserve">иллюстраций Дидактическая игра Продуктивная </w:t>
            </w:r>
          </w:p>
          <w:p w:rsidR="00BB2D7E" w:rsidRPr="00593DF7" w:rsidRDefault="00BB2D7E" w:rsidP="00593DF7">
            <w:pPr>
              <w:pStyle w:val="af9"/>
              <w:rPr>
                <w:sz w:val="22"/>
              </w:rPr>
            </w:pPr>
            <w:r w:rsidRPr="00593DF7">
              <w:rPr>
                <w:sz w:val="22"/>
              </w:rPr>
              <w:t>деятельность</w:t>
            </w:r>
          </w:p>
          <w:p w:rsidR="00BB2D7E" w:rsidRPr="00593DF7" w:rsidRDefault="00BB2D7E" w:rsidP="00593DF7">
            <w:pPr>
              <w:pStyle w:val="af9"/>
              <w:rPr>
                <w:sz w:val="22"/>
              </w:rPr>
            </w:pPr>
            <w:r w:rsidRPr="00593DF7">
              <w:rPr>
                <w:sz w:val="22"/>
              </w:rPr>
              <w:t>Для  самостоятельной игровой  деятельности  -   разметка  дороги  вокруг  детского  сада,</w:t>
            </w:r>
          </w:p>
          <w:p w:rsidR="00BB2D7E" w:rsidRPr="00593DF7" w:rsidRDefault="00BB2D7E" w:rsidP="00593DF7">
            <w:pPr>
              <w:pStyle w:val="af9"/>
              <w:rPr>
                <w:sz w:val="22"/>
              </w:rPr>
            </w:pPr>
            <w:r w:rsidRPr="00593DF7">
              <w:rPr>
                <w:sz w:val="22"/>
              </w:rPr>
              <w:t>Творческие задания,</w:t>
            </w:r>
          </w:p>
          <w:p w:rsidR="00BB2D7E" w:rsidRPr="00593DF7" w:rsidRDefault="00BB2D7E" w:rsidP="00593DF7">
            <w:pPr>
              <w:pStyle w:val="af9"/>
              <w:rPr>
                <w:sz w:val="22"/>
              </w:rPr>
            </w:pPr>
            <w:r w:rsidRPr="00593DF7">
              <w:rPr>
                <w:sz w:val="22"/>
              </w:rPr>
              <w:t xml:space="preserve">Рассматривание </w:t>
            </w:r>
          </w:p>
          <w:p w:rsidR="00BB2D7E" w:rsidRPr="00593DF7" w:rsidRDefault="00BB2D7E" w:rsidP="00593DF7">
            <w:pPr>
              <w:pStyle w:val="af9"/>
              <w:rPr>
                <w:sz w:val="22"/>
              </w:rPr>
            </w:pPr>
            <w:r w:rsidRPr="00593DF7">
              <w:rPr>
                <w:sz w:val="22"/>
              </w:rPr>
              <w:t xml:space="preserve">Иллюстраций, Дидактическая игра, Продуктивная </w:t>
            </w:r>
          </w:p>
          <w:p w:rsidR="00BB2D7E" w:rsidRPr="00593DF7" w:rsidRDefault="00BB2D7E" w:rsidP="00593DF7">
            <w:pPr>
              <w:pStyle w:val="af9"/>
              <w:rPr>
                <w:sz w:val="22"/>
              </w:rPr>
            </w:pPr>
            <w:r w:rsidRPr="00593DF7">
              <w:rPr>
                <w:sz w:val="22"/>
              </w:rPr>
              <w:t>деятельность</w:t>
            </w:r>
          </w:p>
        </w:tc>
      </w:tr>
      <w:tr w:rsidR="00BB2D7E" w:rsidRPr="00593DF7" w:rsidTr="00593DF7">
        <w:trPr>
          <w:trHeight w:val="93"/>
        </w:trPr>
        <w:tc>
          <w:tcPr>
            <w:tcW w:w="15276" w:type="dxa"/>
            <w:gridSpan w:val="6"/>
          </w:tcPr>
          <w:p w:rsidR="00BB2D7E" w:rsidRPr="00593DF7" w:rsidRDefault="00BB2D7E" w:rsidP="00593DF7">
            <w:pPr>
              <w:pStyle w:val="af9"/>
              <w:rPr>
                <w:sz w:val="22"/>
              </w:rPr>
            </w:pPr>
            <w:r w:rsidRPr="00593DF7">
              <w:rPr>
                <w:sz w:val="22"/>
              </w:rPr>
              <w:t>7.Развитие трудовой деятельности</w:t>
            </w:r>
          </w:p>
        </w:tc>
      </w:tr>
      <w:tr w:rsidR="00BB2D7E" w:rsidRPr="00593DF7" w:rsidTr="00593DF7">
        <w:trPr>
          <w:trHeight w:val="93"/>
        </w:trPr>
        <w:tc>
          <w:tcPr>
            <w:tcW w:w="3313" w:type="dxa"/>
            <w:vMerge w:val="restart"/>
          </w:tcPr>
          <w:p w:rsidR="00BB2D7E" w:rsidRPr="00593DF7" w:rsidRDefault="00BB2D7E" w:rsidP="00593DF7">
            <w:pPr>
              <w:pStyle w:val="af9"/>
              <w:rPr>
                <w:sz w:val="22"/>
              </w:rPr>
            </w:pPr>
            <w:r w:rsidRPr="00593DF7">
              <w:rPr>
                <w:sz w:val="22"/>
              </w:rPr>
              <w:t>7.1. Самообслуживание</w:t>
            </w:r>
          </w:p>
        </w:tc>
        <w:tc>
          <w:tcPr>
            <w:tcW w:w="1416" w:type="dxa"/>
          </w:tcPr>
          <w:p w:rsidR="00BB2D7E" w:rsidRPr="00593DF7" w:rsidRDefault="00BB2D7E" w:rsidP="00593DF7">
            <w:pPr>
              <w:pStyle w:val="af9"/>
              <w:rPr>
                <w:sz w:val="22"/>
              </w:rPr>
            </w:pPr>
            <w:r w:rsidRPr="00593DF7">
              <w:rPr>
                <w:sz w:val="22"/>
              </w:rPr>
              <w:t xml:space="preserve">3-4 года вторая </w:t>
            </w:r>
            <w:r w:rsidRPr="00593DF7">
              <w:rPr>
                <w:sz w:val="22"/>
              </w:rPr>
              <w:lastRenderedPageBreak/>
              <w:t>младшая  группа</w:t>
            </w:r>
          </w:p>
        </w:tc>
        <w:tc>
          <w:tcPr>
            <w:tcW w:w="3502" w:type="dxa"/>
          </w:tcPr>
          <w:p w:rsidR="00BB2D7E" w:rsidRPr="00593DF7" w:rsidRDefault="00BB2D7E" w:rsidP="00593DF7">
            <w:pPr>
              <w:pStyle w:val="af9"/>
              <w:rPr>
                <w:sz w:val="22"/>
              </w:rPr>
            </w:pPr>
            <w:r w:rsidRPr="00593DF7">
              <w:rPr>
                <w:sz w:val="22"/>
              </w:rPr>
              <w:lastRenderedPageBreak/>
              <w:t xml:space="preserve">Напоминание, </w:t>
            </w:r>
          </w:p>
          <w:p w:rsidR="00BB2D7E" w:rsidRPr="00593DF7" w:rsidRDefault="00BB2D7E" w:rsidP="00593DF7">
            <w:pPr>
              <w:pStyle w:val="af9"/>
              <w:rPr>
                <w:sz w:val="22"/>
              </w:rPr>
            </w:pPr>
            <w:r w:rsidRPr="00593DF7">
              <w:rPr>
                <w:sz w:val="22"/>
              </w:rPr>
              <w:t>беседы, потешки</w:t>
            </w:r>
          </w:p>
          <w:p w:rsidR="00BB2D7E" w:rsidRPr="00593DF7" w:rsidRDefault="00BB2D7E" w:rsidP="00593DF7">
            <w:pPr>
              <w:pStyle w:val="af9"/>
              <w:rPr>
                <w:sz w:val="22"/>
              </w:rPr>
            </w:pPr>
            <w:r w:rsidRPr="00593DF7">
              <w:rPr>
                <w:sz w:val="22"/>
              </w:rPr>
              <w:lastRenderedPageBreak/>
              <w:t>Разыгрывание игровых ситуаций</w:t>
            </w:r>
          </w:p>
        </w:tc>
        <w:tc>
          <w:tcPr>
            <w:tcW w:w="3795" w:type="dxa"/>
            <w:gridSpan w:val="2"/>
          </w:tcPr>
          <w:p w:rsidR="00BB2D7E" w:rsidRPr="00593DF7" w:rsidRDefault="00BB2D7E" w:rsidP="00593DF7">
            <w:pPr>
              <w:pStyle w:val="af9"/>
              <w:rPr>
                <w:sz w:val="22"/>
              </w:rPr>
            </w:pPr>
            <w:r w:rsidRPr="00593DF7">
              <w:rPr>
                <w:sz w:val="22"/>
              </w:rPr>
              <w:lastRenderedPageBreak/>
              <w:t xml:space="preserve">Показ, объяснение,  обучение,  наблюдение.  Напоминание </w:t>
            </w:r>
          </w:p>
          <w:p w:rsidR="00BB2D7E" w:rsidRPr="00593DF7" w:rsidRDefault="00BB2D7E" w:rsidP="00593DF7">
            <w:pPr>
              <w:pStyle w:val="af9"/>
              <w:rPr>
                <w:sz w:val="22"/>
              </w:rPr>
            </w:pPr>
            <w:r w:rsidRPr="00593DF7">
              <w:rPr>
                <w:sz w:val="22"/>
              </w:rPr>
              <w:lastRenderedPageBreak/>
              <w:t>Создание ситуаций, побуждающих детей к проявлению навыков самообслуживания</w:t>
            </w:r>
          </w:p>
        </w:tc>
        <w:tc>
          <w:tcPr>
            <w:tcW w:w="3250" w:type="dxa"/>
          </w:tcPr>
          <w:p w:rsidR="00BB2D7E" w:rsidRPr="00593DF7" w:rsidRDefault="00BB2D7E" w:rsidP="00593DF7">
            <w:pPr>
              <w:pStyle w:val="af9"/>
              <w:rPr>
                <w:sz w:val="22"/>
              </w:rPr>
            </w:pPr>
            <w:r w:rsidRPr="00593DF7">
              <w:rPr>
                <w:sz w:val="22"/>
              </w:rPr>
              <w:lastRenderedPageBreak/>
              <w:t xml:space="preserve">Дидактическая игра </w:t>
            </w: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4-5 лет  средняя группа</w:t>
            </w:r>
          </w:p>
        </w:tc>
        <w:tc>
          <w:tcPr>
            <w:tcW w:w="3502" w:type="dxa"/>
          </w:tcPr>
          <w:p w:rsidR="00BB2D7E" w:rsidRPr="00593DF7" w:rsidRDefault="00BB2D7E" w:rsidP="00593DF7">
            <w:pPr>
              <w:pStyle w:val="af9"/>
              <w:rPr>
                <w:sz w:val="22"/>
              </w:rPr>
            </w:pPr>
            <w:r w:rsidRPr="00593DF7">
              <w:rPr>
                <w:sz w:val="22"/>
              </w:rPr>
              <w:t xml:space="preserve">Упражнение, беседа,  объяснение, поручение </w:t>
            </w:r>
          </w:p>
          <w:p w:rsidR="00BB2D7E" w:rsidRPr="00593DF7" w:rsidRDefault="00BB2D7E" w:rsidP="00593DF7">
            <w:pPr>
              <w:pStyle w:val="af9"/>
              <w:rPr>
                <w:sz w:val="22"/>
              </w:rPr>
            </w:pPr>
            <w:r w:rsidRPr="00593DF7">
              <w:rPr>
                <w:sz w:val="22"/>
              </w:rPr>
              <w:t>Чтение и рассматривание книг познавательного характера о труде взрослых,    досуг</w:t>
            </w:r>
          </w:p>
        </w:tc>
        <w:tc>
          <w:tcPr>
            <w:tcW w:w="3795" w:type="dxa"/>
            <w:gridSpan w:val="2"/>
          </w:tcPr>
          <w:p w:rsidR="00BB2D7E" w:rsidRPr="00593DF7" w:rsidRDefault="00BB2D7E" w:rsidP="00593DF7">
            <w:pPr>
              <w:pStyle w:val="af9"/>
              <w:rPr>
                <w:sz w:val="22"/>
              </w:rPr>
            </w:pPr>
            <w:r w:rsidRPr="00593DF7">
              <w:rPr>
                <w:sz w:val="22"/>
              </w:rPr>
              <w:t xml:space="preserve">Показ,   объяснение, </w:t>
            </w:r>
          </w:p>
          <w:p w:rsidR="00BB2D7E" w:rsidRPr="00593DF7" w:rsidRDefault="00BB2D7E" w:rsidP="00593DF7">
            <w:pPr>
              <w:pStyle w:val="af9"/>
              <w:rPr>
                <w:sz w:val="22"/>
              </w:rPr>
            </w:pPr>
            <w:r w:rsidRPr="00593DF7">
              <w:rPr>
                <w:sz w:val="22"/>
              </w:rPr>
              <w:t xml:space="preserve">обучение,   напоминание </w:t>
            </w:r>
          </w:p>
          <w:p w:rsidR="00BB2D7E" w:rsidRPr="00593DF7" w:rsidRDefault="00BB2D7E" w:rsidP="00593DF7">
            <w:pPr>
              <w:pStyle w:val="af9"/>
              <w:rPr>
                <w:sz w:val="22"/>
              </w:rPr>
            </w:pPr>
            <w:r w:rsidRPr="00593DF7">
              <w:rPr>
                <w:sz w:val="22"/>
              </w:rPr>
              <w:t>Создание ситуаций побуждающих детей к оказанию помощи сверстнику и взрослому.</w:t>
            </w:r>
          </w:p>
        </w:tc>
        <w:tc>
          <w:tcPr>
            <w:tcW w:w="3250" w:type="dxa"/>
          </w:tcPr>
          <w:p w:rsidR="00BB2D7E" w:rsidRPr="00593DF7" w:rsidRDefault="00BB2D7E" w:rsidP="00593DF7">
            <w:pPr>
              <w:pStyle w:val="af9"/>
              <w:rPr>
                <w:sz w:val="22"/>
              </w:rPr>
            </w:pPr>
            <w:r w:rsidRPr="00593DF7">
              <w:rPr>
                <w:sz w:val="22"/>
              </w:rPr>
              <w:t xml:space="preserve">Рассказ, потешки, </w:t>
            </w:r>
          </w:p>
          <w:p w:rsidR="00BB2D7E" w:rsidRPr="00593DF7" w:rsidRDefault="00BB2D7E" w:rsidP="00593DF7">
            <w:pPr>
              <w:pStyle w:val="af9"/>
              <w:rPr>
                <w:sz w:val="22"/>
              </w:rPr>
            </w:pPr>
            <w:r w:rsidRPr="00593DF7">
              <w:rPr>
                <w:sz w:val="22"/>
              </w:rPr>
              <w:t xml:space="preserve">Напоминание  </w:t>
            </w:r>
          </w:p>
          <w:p w:rsidR="00BB2D7E" w:rsidRPr="00593DF7" w:rsidRDefault="00BB2D7E" w:rsidP="00593DF7">
            <w:pPr>
              <w:pStyle w:val="af9"/>
              <w:rPr>
                <w:sz w:val="22"/>
              </w:rPr>
            </w:pPr>
            <w:r w:rsidRPr="00593DF7">
              <w:rPr>
                <w:sz w:val="22"/>
              </w:rPr>
              <w:t>Дидактические игры</w:t>
            </w: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Чтение художественной литературы</w:t>
            </w:r>
          </w:p>
          <w:p w:rsidR="00BB2D7E" w:rsidRPr="00593DF7" w:rsidRDefault="00BB2D7E" w:rsidP="00593DF7">
            <w:pPr>
              <w:pStyle w:val="af9"/>
              <w:rPr>
                <w:sz w:val="22"/>
              </w:rPr>
            </w:pPr>
            <w:r w:rsidRPr="00593DF7">
              <w:rPr>
                <w:sz w:val="22"/>
              </w:rPr>
              <w:t xml:space="preserve">Поручения, игровые ситуации, </w:t>
            </w:r>
          </w:p>
        </w:tc>
        <w:tc>
          <w:tcPr>
            <w:tcW w:w="3795" w:type="dxa"/>
            <w:gridSpan w:val="2"/>
          </w:tcPr>
          <w:p w:rsidR="00BB2D7E" w:rsidRPr="00593DF7" w:rsidRDefault="00BB2D7E" w:rsidP="00593DF7">
            <w:pPr>
              <w:pStyle w:val="af9"/>
              <w:rPr>
                <w:sz w:val="22"/>
              </w:rPr>
            </w:pPr>
            <w:r w:rsidRPr="00593DF7">
              <w:rPr>
                <w:sz w:val="22"/>
              </w:rPr>
              <w:t>Объяснение,</w:t>
            </w:r>
          </w:p>
          <w:p w:rsidR="00BB2D7E" w:rsidRPr="00593DF7" w:rsidRDefault="00BB2D7E" w:rsidP="00593DF7">
            <w:pPr>
              <w:pStyle w:val="af9"/>
              <w:rPr>
                <w:sz w:val="22"/>
              </w:rPr>
            </w:pPr>
            <w:r w:rsidRPr="00593DF7">
              <w:rPr>
                <w:sz w:val="22"/>
              </w:rPr>
              <w:t xml:space="preserve"> обучение, напоминание</w:t>
            </w:r>
          </w:p>
          <w:p w:rsidR="00BB2D7E" w:rsidRPr="00593DF7" w:rsidRDefault="00BB2D7E" w:rsidP="00593DF7">
            <w:pPr>
              <w:pStyle w:val="af9"/>
              <w:rPr>
                <w:sz w:val="22"/>
              </w:rPr>
            </w:pPr>
            <w:r w:rsidRPr="00593DF7">
              <w:rPr>
                <w:sz w:val="22"/>
              </w:rPr>
              <w:t>Дидактические и развивающие игры</w:t>
            </w:r>
          </w:p>
        </w:tc>
        <w:tc>
          <w:tcPr>
            <w:tcW w:w="3250" w:type="dxa"/>
          </w:tcPr>
          <w:p w:rsidR="00BB2D7E" w:rsidRPr="00593DF7" w:rsidRDefault="00BB2D7E" w:rsidP="00593DF7">
            <w:pPr>
              <w:pStyle w:val="af9"/>
              <w:rPr>
                <w:sz w:val="22"/>
              </w:rPr>
            </w:pPr>
            <w:r w:rsidRPr="00593DF7">
              <w:rPr>
                <w:sz w:val="22"/>
              </w:rPr>
              <w:t>Дидактические игры, рассматривание иллюстраций,</w:t>
            </w:r>
          </w:p>
          <w:p w:rsidR="00BB2D7E" w:rsidRPr="00593DF7" w:rsidRDefault="00BB2D7E" w:rsidP="00593DF7">
            <w:pPr>
              <w:pStyle w:val="af9"/>
              <w:rPr>
                <w:sz w:val="22"/>
              </w:rPr>
            </w:pPr>
            <w:r w:rsidRPr="00593DF7">
              <w:rPr>
                <w:sz w:val="22"/>
              </w:rPr>
              <w:t>сюжетно-ролевые игры</w:t>
            </w:r>
          </w:p>
        </w:tc>
      </w:tr>
      <w:tr w:rsidR="00BB2D7E" w:rsidRPr="00593DF7" w:rsidTr="00593DF7">
        <w:trPr>
          <w:trHeight w:val="93"/>
        </w:trPr>
        <w:tc>
          <w:tcPr>
            <w:tcW w:w="3313" w:type="dxa"/>
            <w:vMerge w:val="restart"/>
          </w:tcPr>
          <w:p w:rsidR="00BB2D7E" w:rsidRPr="00593DF7" w:rsidRDefault="00BB2D7E" w:rsidP="00593DF7">
            <w:pPr>
              <w:pStyle w:val="af9"/>
              <w:rPr>
                <w:sz w:val="22"/>
              </w:rPr>
            </w:pPr>
            <w:r w:rsidRPr="00593DF7">
              <w:rPr>
                <w:sz w:val="22"/>
              </w:rPr>
              <w:t>7.2. Хозяйственно-бытовой  труд</w:t>
            </w:r>
          </w:p>
        </w:tc>
        <w:tc>
          <w:tcPr>
            <w:tcW w:w="1416" w:type="dxa"/>
          </w:tcPr>
          <w:p w:rsidR="00BB2D7E" w:rsidRPr="00593DF7" w:rsidRDefault="00BB2D7E" w:rsidP="00593DF7">
            <w:pPr>
              <w:pStyle w:val="af9"/>
              <w:rPr>
                <w:sz w:val="22"/>
              </w:rPr>
            </w:pPr>
            <w:r w:rsidRPr="00593DF7">
              <w:rPr>
                <w:sz w:val="22"/>
              </w:rPr>
              <w:t>3-4 года вторая младшая  группа</w:t>
            </w:r>
          </w:p>
        </w:tc>
        <w:tc>
          <w:tcPr>
            <w:tcW w:w="3502" w:type="dxa"/>
          </w:tcPr>
          <w:p w:rsidR="00BB2D7E" w:rsidRPr="00593DF7" w:rsidRDefault="00BB2D7E" w:rsidP="00593DF7">
            <w:pPr>
              <w:pStyle w:val="af9"/>
              <w:rPr>
                <w:sz w:val="22"/>
              </w:rPr>
            </w:pPr>
            <w:r w:rsidRPr="00593DF7">
              <w:rPr>
                <w:sz w:val="22"/>
              </w:rPr>
              <w:t>Обучение, наблюдение</w:t>
            </w:r>
          </w:p>
          <w:p w:rsidR="00BB2D7E" w:rsidRPr="00593DF7" w:rsidRDefault="00BB2D7E" w:rsidP="00593DF7">
            <w:pPr>
              <w:pStyle w:val="af9"/>
              <w:rPr>
                <w:sz w:val="22"/>
              </w:rPr>
            </w:pPr>
            <w:r w:rsidRPr="00593DF7">
              <w:rPr>
                <w:sz w:val="22"/>
              </w:rPr>
              <w:t>поручения, рассматривание иллюстраций.</w:t>
            </w:r>
          </w:p>
          <w:p w:rsidR="00BB2D7E" w:rsidRPr="00593DF7" w:rsidRDefault="00BB2D7E" w:rsidP="00593DF7">
            <w:pPr>
              <w:pStyle w:val="af9"/>
              <w:rPr>
                <w:sz w:val="22"/>
              </w:rPr>
            </w:pPr>
            <w:r w:rsidRPr="00593DF7">
              <w:rPr>
                <w:sz w:val="22"/>
              </w:rPr>
              <w:t>Чтение художественной литературы.</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 xml:space="preserve">Обучение,  показ,  объяснение,  </w:t>
            </w:r>
          </w:p>
          <w:p w:rsidR="00BB2D7E" w:rsidRPr="00593DF7" w:rsidRDefault="00BB2D7E" w:rsidP="00593DF7">
            <w:pPr>
              <w:pStyle w:val="af9"/>
              <w:rPr>
                <w:sz w:val="22"/>
              </w:rPr>
            </w:pPr>
            <w:r w:rsidRPr="00593DF7">
              <w:rPr>
                <w:sz w:val="22"/>
              </w:rPr>
              <w:t>Наблюдение.</w:t>
            </w:r>
          </w:p>
          <w:p w:rsidR="00BB2D7E" w:rsidRPr="00593DF7" w:rsidRDefault="00BB2D7E" w:rsidP="00593DF7">
            <w:pPr>
              <w:pStyle w:val="af9"/>
              <w:rPr>
                <w:sz w:val="22"/>
              </w:rPr>
            </w:pPr>
            <w:r w:rsidRPr="00593DF7">
              <w:rPr>
                <w:sz w:val="22"/>
              </w:rPr>
              <w:t>Создание ситуаций, побуждающих детей к проявлению навыков самостоятельных трудовых действий</w:t>
            </w:r>
          </w:p>
        </w:tc>
        <w:tc>
          <w:tcPr>
            <w:tcW w:w="3250" w:type="dxa"/>
          </w:tcPr>
          <w:p w:rsidR="00BB2D7E" w:rsidRPr="00593DF7" w:rsidRDefault="00BB2D7E" w:rsidP="00593DF7">
            <w:pPr>
              <w:pStyle w:val="af9"/>
              <w:rPr>
                <w:sz w:val="22"/>
              </w:rPr>
            </w:pPr>
            <w:r w:rsidRPr="00593DF7">
              <w:rPr>
                <w:sz w:val="22"/>
              </w:rPr>
              <w:t>Продуктивная деятельность,</w:t>
            </w:r>
          </w:p>
          <w:p w:rsidR="00BB2D7E" w:rsidRPr="00593DF7" w:rsidRDefault="00BB2D7E" w:rsidP="00593DF7">
            <w:pPr>
              <w:pStyle w:val="af9"/>
              <w:rPr>
                <w:sz w:val="22"/>
              </w:rPr>
            </w:pPr>
            <w:r w:rsidRPr="00593DF7">
              <w:rPr>
                <w:sz w:val="22"/>
              </w:rPr>
              <w:t xml:space="preserve">поручения, </w:t>
            </w:r>
          </w:p>
          <w:p w:rsidR="00BB2D7E" w:rsidRPr="00593DF7" w:rsidRDefault="00BB2D7E" w:rsidP="00593DF7">
            <w:pPr>
              <w:pStyle w:val="af9"/>
              <w:rPr>
                <w:sz w:val="22"/>
              </w:rPr>
            </w:pPr>
            <w:r w:rsidRPr="00593DF7">
              <w:rPr>
                <w:sz w:val="22"/>
              </w:rPr>
              <w:t xml:space="preserve">совместный труд детей </w:t>
            </w:r>
          </w:p>
          <w:p w:rsidR="00BB2D7E" w:rsidRPr="00593DF7" w:rsidRDefault="00BB2D7E" w:rsidP="00593DF7">
            <w:pPr>
              <w:pStyle w:val="af9"/>
              <w:rPr>
                <w:sz w:val="22"/>
              </w:rPr>
            </w:pP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4-5 лет  средняя группа</w:t>
            </w:r>
          </w:p>
        </w:tc>
        <w:tc>
          <w:tcPr>
            <w:tcW w:w="3502" w:type="dxa"/>
          </w:tcPr>
          <w:p w:rsidR="00BB2D7E" w:rsidRPr="00593DF7" w:rsidRDefault="00BB2D7E" w:rsidP="00593DF7">
            <w:pPr>
              <w:pStyle w:val="af9"/>
              <w:rPr>
                <w:sz w:val="22"/>
              </w:rPr>
            </w:pPr>
            <w:r w:rsidRPr="00593DF7">
              <w:rPr>
                <w:sz w:val="22"/>
              </w:rPr>
              <w:t xml:space="preserve">Обучение, поручения, </w:t>
            </w:r>
          </w:p>
          <w:p w:rsidR="00BB2D7E" w:rsidRPr="00593DF7" w:rsidRDefault="00BB2D7E" w:rsidP="00593DF7">
            <w:pPr>
              <w:pStyle w:val="af9"/>
              <w:rPr>
                <w:sz w:val="22"/>
              </w:rPr>
            </w:pPr>
            <w:r w:rsidRPr="00593DF7">
              <w:rPr>
                <w:sz w:val="22"/>
              </w:rPr>
              <w:t>совместный труд, дидактические игры, продуктивная деятельность</w:t>
            </w:r>
          </w:p>
          <w:p w:rsidR="00BB2D7E" w:rsidRPr="00593DF7" w:rsidRDefault="00BB2D7E" w:rsidP="00593DF7">
            <w:pPr>
              <w:pStyle w:val="af9"/>
              <w:rPr>
                <w:sz w:val="22"/>
              </w:rPr>
            </w:pPr>
            <w:r w:rsidRPr="00593DF7">
              <w:rPr>
                <w:sz w:val="22"/>
              </w:rPr>
              <w:t xml:space="preserve">Чтение художественной литературы, </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3250" w:type="dxa"/>
          </w:tcPr>
          <w:p w:rsidR="00BB2D7E" w:rsidRPr="00593DF7" w:rsidRDefault="00BB2D7E" w:rsidP="00593DF7">
            <w:pPr>
              <w:pStyle w:val="af9"/>
              <w:rPr>
                <w:sz w:val="22"/>
              </w:rPr>
            </w:pPr>
            <w:r w:rsidRPr="00593DF7">
              <w:rPr>
                <w:sz w:val="22"/>
              </w:rPr>
              <w:t xml:space="preserve">Творческие задания, дежурство, </w:t>
            </w:r>
          </w:p>
          <w:p w:rsidR="00BB2D7E" w:rsidRPr="00593DF7" w:rsidRDefault="00BB2D7E" w:rsidP="00593DF7">
            <w:pPr>
              <w:pStyle w:val="af9"/>
              <w:rPr>
                <w:sz w:val="22"/>
              </w:rPr>
            </w:pPr>
            <w:r w:rsidRPr="00593DF7">
              <w:rPr>
                <w:sz w:val="22"/>
              </w:rPr>
              <w:t xml:space="preserve">задания, </w:t>
            </w:r>
          </w:p>
          <w:p w:rsidR="00BB2D7E" w:rsidRPr="00593DF7" w:rsidRDefault="00BB2D7E" w:rsidP="00593DF7">
            <w:pPr>
              <w:pStyle w:val="af9"/>
              <w:rPr>
                <w:sz w:val="22"/>
              </w:rPr>
            </w:pPr>
            <w:r w:rsidRPr="00593DF7">
              <w:rPr>
                <w:sz w:val="22"/>
              </w:rPr>
              <w:t>поручения</w:t>
            </w:r>
          </w:p>
          <w:p w:rsidR="00BB2D7E" w:rsidRPr="00593DF7" w:rsidRDefault="00BB2D7E" w:rsidP="00593DF7">
            <w:pPr>
              <w:pStyle w:val="af9"/>
              <w:rPr>
                <w:sz w:val="22"/>
              </w:rPr>
            </w:pPr>
            <w:r w:rsidRPr="00593DF7">
              <w:rPr>
                <w:sz w:val="22"/>
              </w:rPr>
              <w:t>совместный труд детей</w:t>
            </w: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Обучение,</w:t>
            </w:r>
          </w:p>
          <w:p w:rsidR="00BB2D7E" w:rsidRPr="00593DF7" w:rsidRDefault="00BB2D7E" w:rsidP="00593DF7">
            <w:pPr>
              <w:pStyle w:val="af9"/>
              <w:rPr>
                <w:sz w:val="22"/>
              </w:rPr>
            </w:pPr>
            <w:r w:rsidRPr="00593DF7">
              <w:rPr>
                <w:sz w:val="22"/>
              </w:rPr>
              <w:t xml:space="preserve">коллективный труд, поручения, </w:t>
            </w:r>
          </w:p>
          <w:p w:rsidR="00BB2D7E" w:rsidRPr="00593DF7" w:rsidRDefault="00BB2D7E" w:rsidP="00593DF7">
            <w:pPr>
              <w:pStyle w:val="af9"/>
              <w:rPr>
                <w:sz w:val="22"/>
              </w:rPr>
            </w:pPr>
            <w:r w:rsidRPr="00593DF7">
              <w:rPr>
                <w:sz w:val="22"/>
              </w:rPr>
              <w:t>дидактические игры, продуктивная деятельность,</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Обучение, показ, объяснение</w:t>
            </w:r>
          </w:p>
          <w:p w:rsidR="00BB2D7E" w:rsidRPr="00593DF7" w:rsidRDefault="00BB2D7E" w:rsidP="00593DF7">
            <w:pPr>
              <w:pStyle w:val="af9"/>
              <w:rPr>
                <w:sz w:val="22"/>
              </w:rPr>
            </w:pPr>
            <w:r w:rsidRPr="00593DF7">
              <w:rPr>
                <w:sz w:val="22"/>
              </w:rPr>
              <w:t xml:space="preserve">Трудовые поручения, участие в совместной со взрослым в уборке игровых уголков,  </w:t>
            </w:r>
          </w:p>
          <w:p w:rsidR="00BB2D7E" w:rsidRPr="00593DF7" w:rsidRDefault="00BB2D7E" w:rsidP="00593DF7">
            <w:pPr>
              <w:pStyle w:val="af9"/>
              <w:rPr>
                <w:sz w:val="22"/>
              </w:rPr>
            </w:pPr>
            <w:r w:rsidRPr="00593DF7">
              <w:rPr>
                <w:sz w:val="22"/>
              </w:rPr>
              <w:t xml:space="preserve">участие в ремонте атрибутов для игр детей и книг. </w:t>
            </w:r>
          </w:p>
          <w:p w:rsidR="00BB2D7E" w:rsidRPr="00593DF7" w:rsidRDefault="00BB2D7E" w:rsidP="00593DF7">
            <w:pPr>
              <w:pStyle w:val="af9"/>
              <w:rPr>
                <w:sz w:val="22"/>
              </w:rPr>
            </w:pPr>
            <w:r w:rsidRPr="00593DF7">
              <w:rPr>
                <w:sz w:val="22"/>
              </w:rPr>
              <w:t>Уборка постели после сна,</w:t>
            </w:r>
          </w:p>
          <w:p w:rsidR="00BB2D7E" w:rsidRPr="00593DF7" w:rsidRDefault="00BB2D7E" w:rsidP="00593DF7">
            <w:pPr>
              <w:pStyle w:val="af9"/>
              <w:rPr>
                <w:sz w:val="22"/>
              </w:rPr>
            </w:pPr>
            <w:r w:rsidRPr="00593DF7">
              <w:rPr>
                <w:sz w:val="22"/>
              </w:rPr>
              <w:t xml:space="preserve">Сервировка  стола, </w:t>
            </w:r>
          </w:p>
          <w:p w:rsidR="00BB2D7E" w:rsidRPr="00593DF7" w:rsidRDefault="00BB2D7E" w:rsidP="00593DF7">
            <w:pPr>
              <w:pStyle w:val="af9"/>
              <w:rPr>
                <w:sz w:val="22"/>
              </w:rPr>
            </w:pPr>
            <w:r w:rsidRPr="00593DF7">
              <w:rPr>
                <w:sz w:val="22"/>
              </w:rPr>
              <w:t xml:space="preserve">Самостоятельно  раскладывать </w:t>
            </w:r>
            <w:r w:rsidRPr="00593DF7">
              <w:rPr>
                <w:sz w:val="22"/>
              </w:rPr>
              <w:lastRenderedPageBreak/>
              <w:t>подготовленные воспитателем материалы для занятий, убирать их</w:t>
            </w:r>
          </w:p>
        </w:tc>
        <w:tc>
          <w:tcPr>
            <w:tcW w:w="3250" w:type="dxa"/>
          </w:tcPr>
          <w:p w:rsidR="00BB2D7E" w:rsidRPr="00593DF7" w:rsidRDefault="00BB2D7E" w:rsidP="00593DF7">
            <w:pPr>
              <w:pStyle w:val="af9"/>
              <w:rPr>
                <w:sz w:val="22"/>
              </w:rPr>
            </w:pPr>
            <w:r w:rsidRPr="00593DF7">
              <w:rPr>
                <w:sz w:val="22"/>
              </w:rPr>
              <w:lastRenderedPageBreak/>
              <w:t>Творческие задания, дежурство,</w:t>
            </w:r>
          </w:p>
          <w:p w:rsidR="00BB2D7E" w:rsidRPr="00593DF7" w:rsidRDefault="00BB2D7E" w:rsidP="00593DF7">
            <w:pPr>
              <w:pStyle w:val="af9"/>
              <w:rPr>
                <w:sz w:val="22"/>
              </w:rPr>
            </w:pPr>
            <w:r w:rsidRPr="00593DF7">
              <w:rPr>
                <w:sz w:val="22"/>
              </w:rPr>
              <w:t xml:space="preserve"> задания, </w:t>
            </w:r>
          </w:p>
          <w:p w:rsidR="00BB2D7E" w:rsidRPr="00593DF7" w:rsidRDefault="00BB2D7E" w:rsidP="00593DF7">
            <w:pPr>
              <w:pStyle w:val="af9"/>
              <w:rPr>
                <w:sz w:val="22"/>
              </w:rPr>
            </w:pPr>
            <w:r w:rsidRPr="00593DF7">
              <w:rPr>
                <w:sz w:val="22"/>
              </w:rPr>
              <w:t>поручения</w:t>
            </w:r>
          </w:p>
        </w:tc>
      </w:tr>
      <w:tr w:rsidR="00BB2D7E" w:rsidRPr="00593DF7" w:rsidTr="00593DF7">
        <w:trPr>
          <w:trHeight w:val="93"/>
        </w:trPr>
        <w:tc>
          <w:tcPr>
            <w:tcW w:w="3313" w:type="dxa"/>
            <w:vMerge w:val="restart"/>
          </w:tcPr>
          <w:p w:rsidR="00BB2D7E" w:rsidRPr="00593DF7" w:rsidRDefault="00BB2D7E" w:rsidP="00593DF7">
            <w:pPr>
              <w:pStyle w:val="af9"/>
              <w:rPr>
                <w:sz w:val="22"/>
              </w:rPr>
            </w:pPr>
            <w:r w:rsidRPr="00593DF7">
              <w:rPr>
                <w:sz w:val="22"/>
              </w:rPr>
              <w:lastRenderedPageBreak/>
              <w:t>7.3.  Труд  в природе</w:t>
            </w:r>
          </w:p>
        </w:tc>
        <w:tc>
          <w:tcPr>
            <w:tcW w:w="1416" w:type="dxa"/>
          </w:tcPr>
          <w:p w:rsidR="00BB2D7E" w:rsidRPr="00593DF7" w:rsidRDefault="00BB2D7E" w:rsidP="00593DF7">
            <w:pPr>
              <w:pStyle w:val="af9"/>
              <w:rPr>
                <w:sz w:val="22"/>
              </w:rPr>
            </w:pPr>
            <w:r w:rsidRPr="00593DF7">
              <w:rPr>
                <w:sz w:val="22"/>
              </w:rPr>
              <w:t>3-4 года вторая младшая  группа</w:t>
            </w:r>
          </w:p>
        </w:tc>
        <w:tc>
          <w:tcPr>
            <w:tcW w:w="3502" w:type="dxa"/>
          </w:tcPr>
          <w:p w:rsidR="00BB2D7E" w:rsidRPr="00593DF7" w:rsidRDefault="00BB2D7E" w:rsidP="00593DF7">
            <w:pPr>
              <w:pStyle w:val="af9"/>
              <w:rPr>
                <w:sz w:val="22"/>
              </w:rPr>
            </w:pPr>
            <w:r w:rsidRPr="00593DF7">
              <w:rPr>
                <w:sz w:val="22"/>
              </w:rPr>
              <w:t>Обучение, совместный труд детей и взрослых, беседы, чтение художественной литературы</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 xml:space="preserve">Показ, объяснение, обучение наблюдение </w:t>
            </w:r>
          </w:p>
          <w:p w:rsidR="00BB2D7E" w:rsidRPr="00593DF7" w:rsidRDefault="00BB2D7E" w:rsidP="00593DF7">
            <w:pPr>
              <w:pStyle w:val="af9"/>
              <w:rPr>
                <w:sz w:val="22"/>
              </w:rPr>
            </w:pPr>
            <w:r w:rsidRPr="00593DF7">
              <w:rPr>
                <w:sz w:val="22"/>
              </w:rPr>
              <w:t xml:space="preserve">Дидакт.  и развивающие игры. </w:t>
            </w:r>
          </w:p>
          <w:p w:rsidR="00BB2D7E" w:rsidRPr="00593DF7" w:rsidRDefault="00BB2D7E" w:rsidP="00593DF7">
            <w:pPr>
              <w:pStyle w:val="af9"/>
              <w:rPr>
                <w:sz w:val="22"/>
              </w:rPr>
            </w:pPr>
            <w:r w:rsidRPr="00593DF7">
              <w:rPr>
                <w:sz w:val="22"/>
              </w:rPr>
              <w:t xml:space="preserve">Создание ситуаций, побуждающих детей к проявлению заботливого отношения к природе. </w:t>
            </w:r>
          </w:p>
          <w:p w:rsidR="00BB2D7E" w:rsidRPr="00593DF7" w:rsidRDefault="00BB2D7E" w:rsidP="00593DF7">
            <w:pPr>
              <w:pStyle w:val="af9"/>
              <w:rPr>
                <w:sz w:val="22"/>
              </w:rPr>
            </w:pPr>
            <w:r w:rsidRPr="00593DF7">
              <w:rPr>
                <w:sz w:val="22"/>
              </w:rPr>
              <w:t xml:space="preserve">Наблюдение, как взрослый ухаживает за растениями и животными. </w:t>
            </w:r>
          </w:p>
          <w:p w:rsidR="00BB2D7E" w:rsidRPr="00593DF7" w:rsidRDefault="00BB2D7E" w:rsidP="00593DF7">
            <w:pPr>
              <w:pStyle w:val="af9"/>
              <w:rPr>
                <w:sz w:val="22"/>
              </w:rPr>
            </w:pPr>
            <w:r w:rsidRPr="00593DF7">
              <w:rPr>
                <w:sz w:val="22"/>
              </w:rPr>
              <w:t xml:space="preserve">Наблюдение за изменениями, произошедшими со знакомыми растениями </w:t>
            </w:r>
          </w:p>
        </w:tc>
        <w:tc>
          <w:tcPr>
            <w:tcW w:w="3250" w:type="dxa"/>
          </w:tcPr>
          <w:p w:rsidR="00BB2D7E" w:rsidRPr="00593DF7" w:rsidRDefault="00BB2D7E" w:rsidP="00593DF7">
            <w:pPr>
              <w:pStyle w:val="af9"/>
              <w:rPr>
                <w:sz w:val="22"/>
              </w:rPr>
            </w:pPr>
            <w:r w:rsidRPr="00593DF7">
              <w:rPr>
                <w:sz w:val="22"/>
              </w:rPr>
              <w:t xml:space="preserve">Продуктивная деятельность, </w:t>
            </w:r>
          </w:p>
          <w:p w:rsidR="00BB2D7E" w:rsidRPr="00593DF7" w:rsidRDefault="00BB2D7E" w:rsidP="00593DF7">
            <w:pPr>
              <w:pStyle w:val="af9"/>
              <w:rPr>
                <w:sz w:val="22"/>
              </w:rPr>
            </w:pP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4-5 лет  средняя группа</w:t>
            </w:r>
          </w:p>
        </w:tc>
        <w:tc>
          <w:tcPr>
            <w:tcW w:w="3502" w:type="dxa"/>
          </w:tcPr>
          <w:p w:rsidR="00BB2D7E" w:rsidRPr="00593DF7" w:rsidRDefault="00BB2D7E" w:rsidP="00593DF7">
            <w:pPr>
              <w:pStyle w:val="af9"/>
              <w:rPr>
                <w:sz w:val="22"/>
              </w:rPr>
            </w:pPr>
            <w:r w:rsidRPr="00593DF7">
              <w:rPr>
                <w:sz w:val="22"/>
              </w:rPr>
              <w:t xml:space="preserve">Обучение, </w:t>
            </w:r>
          </w:p>
          <w:p w:rsidR="00BB2D7E" w:rsidRPr="00593DF7" w:rsidRDefault="00BB2D7E" w:rsidP="00593DF7">
            <w:pPr>
              <w:pStyle w:val="af9"/>
              <w:rPr>
                <w:sz w:val="22"/>
              </w:rPr>
            </w:pPr>
            <w:r w:rsidRPr="00593DF7">
              <w:rPr>
                <w:sz w:val="22"/>
              </w:rPr>
              <w:t>совместный труд детей и взрослых,</w:t>
            </w:r>
          </w:p>
          <w:p w:rsidR="00BB2D7E" w:rsidRPr="00593DF7" w:rsidRDefault="00BB2D7E" w:rsidP="00593DF7">
            <w:pPr>
              <w:pStyle w:val="af9"/>
              <w:rPr>
                <w:sz w:val="22"/>
              </w:rPr>
            </w:pPr>
            <w:r w:rsidRPr="00593DF7">
              <w:rPr>
                <w:sz w:val="22"/>
              </w:rPr>
              <w:t xml:space="preserve"> беседы, чтение художественной литературы, дидактическая игра</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 xml:space="preserve">Показ, объяснение, </w:t>
            </w:r>
          </w:p>
          <w:p w:rsidR="00BB2D7E" w:rsidRPr="00593DF7" w:rsidRDefault="00BB2D7E" w:rsidP="00593DF7">
            <w:pPr>
              <w:pStyle w:val="af9"/>
              <w:rPr>
                <w:sz w:val="22"/>
              </w:rPr>
            </w:pPr>
            <w:r w:rsidRPr="00593DF7">
              <w:rPr>
                <w:sz w:val="22"/>
              </w:rPr>
              <w:t xml:space="preserve">обучение напоминания </w:t>
            </w:r>
          </w:p>
          <w:p w:rsidR="00BB2D7E" w:rsidRPr="00593DF7" w:rsidRDefault="00BB2D7E" w:rsidP="00593DF7">
            <w:pPr>
              <w:pStyle w:val="af9"/>
              <w:rPr>
                <w:sz w:val="22"/>
              </w:rPr>
            </w:pPr>
            <w:r w:rsidRPr="00593DF7">
              <w:rPr>
                <w:sz w:val="22"/>
              </w:rPr>
              <w:t>Дидактические  и развивающие игры. Трудовые поручения,</w:t>
            </w:r>
          </w:p>
          <w:p w:rsidR="00BB2D7E" w:rsidRPr="00593DF7" w:rsidRDefault="00BB2D7E" w:rsidP="00593DF7">
            <w:pPr>
              <w:pStyle w:val="af9"/>
              <w:rPr>
                <w:sz w:val="22"/>
              </w:rPr>
            </w:pPr>
            <w:r w:rsidRPr="00593DF7">
              <w:rPr>
                <w:sz w:val="22"/>
              </w:rPr>
              <w:t xml:space="preserve"> участие в совместной работе совзрослым в уходе за растениями  уголка природы </w:t>
            </w:r>
          </w:p>
          <w:p w:rsidR="00BB2D7E" w:rsidRPr="00593DF7" w:rsidRDefault="00BB2D7E" w:rsidP="00593DF7">
            <w:pPr>
              <w:pStyle w:val="af9"/>
              <w:rPr>
                <w:sz w:val="22"/>
              </w:rPr>
            </w:pPr>
            <w:r w:rsidRPr="00593DF7">
              <w:rPr>
                <w:sz w:val="22"/>
              </w:rPr>
              <w:t>Подкормка  птиц .</w:t>
            </w:r>
          </w:p>
          <w:p w:rsidR="00BB2D7E" w:rsidRPr="00593DF7" w:rsidRDefault="00BB2D7E" w:rsidP="00593DF7">
            <w:pPr>
              <w:pStyle w:val="af9"/>
              <w:rPr>
                <w:sz w:val="22"/>
              </w:rPr>
            </w:pPr>
            <w:r w:rsidRPr="00593DF7">
              <w:rPr>
                <w:sz w:val="22"/>
              </w:rPr>
              <w:t>Работа  на огороде и цветнике</w:t>
            </w:r>
          </w:p>
        </w:tc>
        <w:tc>
          <w:tcPr>
            <w:tcW w:w="3250" w:type="dxa"/>
          </w:tcPr>
          <w:p w:rsidR="00BB2D7E" w:rsidRPr="00593DF7" w:rsidRDefault="00BB2D7E" w:rsidP="00593DF7">
            <w:pPr>
              <w:pStyle w:val="af9"/>
              <w:rPr>
                <w:sz w:val="22"/>
              </w:rPr>
            </w:pPr>
            <w:r w:rsidRPr="00593DF7">
              <w:rPr>
                <w:sz w:val="22"/>
              </w:rPr>
              <w:t>Продуктивная деятельность,</w:t>
            </w:r>
          </w:p>
          <w:p w:rsidR="00BB2D7E" w:rsidRPr="00593DF7" w:rsidRDefault="00BB2D7E" w:rsidP="00593DF7">
            <w:pPr>
              <w:pStyle w:val="af9"/>
              <w:rPr>
                <w:sz w:val="22"/>
              </w:rPr>
            </w:pPr>
            <w:r w:rsidRPr="00593DF7">
              <w:rPr>
                <w:sz w:val="22"/>
              </w:rPr>
              <w:t xml:space="preserve">ведение календаря природы совместно с воспитателем, </w:t>
            </w:r>
          </w:p>
        </w:tc>
      </w:tr>
      <w:tr w:rsidR="00BB2D7E" w:rsidRPr="00593DF7" w:rsidTr="00593DF7">
        <w:trPr>
          <w:trHeight w:val="93"/>
        </w:trPr>
        <w:tc>
          <w:tcPr>
            <w:tcW w:w="3313" w:type="dxa"/>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Обучение,</w:t>
            </w:r>
          </w:p>
          <w:p w:rsidR="00BB2D7E" w:rsidRPr="00593DF7" w:rsidRDefault="00BB2D7E" w:rsidP="00593DF7">
            <w:pPr>
              <w:pStyle w:val="af9"/>
              <w:rPr>
                <w:sz w:val="22"/>
              </w:rPr>
            </w:pPr>
            <w:r w:rsidRPr="00593DF7">
              <w:rPr>
                <w:sz w:val="22"/>
              </w:rPr>
              <w:t xml:space="preserve"> совместный труд детей и взрослых, беседы, чтение художественной литературы, дидактическая  игра</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 xml:space="preserve">Показ, объяснение, обучение напоминания </w:t>
            </w:r>
          </w:p>
          <w:p w:rsidR="00BB2D7E" w:rsidRPr="00593DF7" w:rsidRDefault="00BB2D7E" w:rsidP="00593DF7">
            <w:pPr>
              <w:pStyle w:val="af9"/>
              <w:rPr>
                <w:sz w:val="22"/>
              </w:rPr>
            </w:pPr>
            <w:r w:rsidRPr="00593DF7">
              <w:rPr>
                <w:sz w:val="22"/>
              </w:rPr>
              <w:t xml:space="preserve">Дежурство в уголке природы. Дидактические и развивающие игры. </w:t>
            </w:r>
          </w:p>
          <w:p w:rsidR="00BB2D7E" w:rsidRPr="00593DF7" w:rsidRDefault="00BB2D7E" w:rsidP="00593DF7">
            <w:pPr>
              <w:pStyle w:val="af9"/>
              <w:rPr>
                <w:sz w:val="22"/>
              </w:rPr>
            </w:pPr>
            <w:r w:rsidRPr="00593DF7">
              <w:rPr>
                <w:sz w:val="22"/>
              </w:rPr>
              <w:t>Трудовые поручения, участие в совместной работе со взрослым в уходе за растениями уголка природы</w:t>
            </w:r>
          </w:p>
        </w:tc>
        <w:tc>
          <w:tcPr>
            <w:tcW w:w="3250" w:type="dxa"/>
          </w:tcPr>
          <w:p w:rsidR="00BB2D7E" w:rsidRPr="00593DF7" w:rsidRDefault="00BB2D7E" w:rsidP="00593DF7">
            <w:pPr>
              <w:pStyle w:val="af9"/>
              <w:rPr>
                <w:sz w:val="22"/>
              </w:rPr>
            </w:pPr>
            <w:r w:rsidRPr="00593DF7">
              <w:rPr>
                <w:sz w:val="22"/>
              </w:rPr>
              <w:t xml:space="preserve">Продуктивная деятельность, ведение календаря природы, </w:t>
            </w:r>
          </w:p>
        </w:tc>
      </w:tr>
      <w:tr w:rsidR="00BB2D7E" w:rsidRPr="00593DF7" w:rsidTr="00593DF7">
        <w:trPr>
          <w:trHeight w:val="93"/>
        </w:trPr>
        <w:tc>
          <w:tcPr>
            <w:tcW w:w="3313" w:type="dxa"/>
          </w:tcPr>
          <w:p w:rsidR="00BB2D7E" w:rsidRPr="00593DF7" w:rsidRDefault="00BB2D7E" w:rsidP="00593DF7">
            <w:pPr>
              <w:pStyle w:val="af9"/>
              <w:rPr>
                <w:sz w:val="22"/>
              </w:rPr>
            </w:pPr>
            <w:r w:rsidRPr="00593DF7">
              <w:rPr>
                <w:sz w:val="22"/>
              </w:rPr>
              <w:t>7.4. Ручной  труд</w:t>
            </w: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Совместная деятельность детей  и взрослых, продуктивная деятельность</w:t>
            </w:r>
          </w:p>
        </w:tc>
        <w:tc>
          <w:tcPr>
            <w:tcW w:w="3795" w:type="dxa"/>
            <w:gridSpan w:val="2"/>
          </w:tcPr>
          <w:p w:rsidR="00BB2D7E" w:rsidRPr="00593DF7" w:rsidRDefault="00BB2D7E" w:rsidP="00593DF7">
            <w:pPr>
              <w:pStyle w:val="af9"/>
              <w:rPr>
                <w:sz w:val="22"/>
              </w:rPr>
            </w:pPr>
            <w:r w:rsidRPr="00593DF7">
              <w:rPr>
                <w:sz w:val="22"/>
              </w:rPr>
              <w:t>Показ, объяснение, обучение, напоминание</w:t>
            </w:r>
          </w:p>
          <w:p w:rsidR="00BB2D7E" w:rsidRPr="00593DF7" w:rsidRDefault="00BB2D7E" w:rsidP="00593DF7">
            <w:pPr>
              <w:pStyle w:val="af9"/>
              <w:rPr>
                <w:sz w:val="22"/>
              </w:rPr>
            </w:pPr>
            <w:r w:rsidRPr="00593DF7">
              <w:rPr>
                <w:sz w:val="22"/>
              </w:rPr>
              <w:t xml:space="preserve">Дидактические  и развивающие игры. Трудовые поручения, </w:t>
            </w:r>
          </w:p>
          <w:p w:rsidR="00BB2D7E" w:rsidRPr="00593DF7" w:rsidRDefault="00BB2D7E" w:rsidP="00593DF7">
            <w:pPr>
              <w:pStyle w:val="af9"/>
              <w:rPr>
                <w:sz w:val="22"/>
              </w:rPr>
            </w:pPr>
            <w:r w:rsidRPr="00593DF7">
              <w:rPr>
                <w:sz w:val="22"/>
              </w:rPr>
              <w:t xml:space="preserve">Участие со взрослым по ремонту </w:t>
            </w:r>
            <w:r w:rsidRPr="00593DF7">
              <w:rPr>
                <w:sz w:val="22"/>
              </w:rPr>
              <w:lastRenderedPageBreak/>
              <w:t>атрибутов для игр детей, подклейке книг,</w:t>
            </w:r>
          </w:p>
          <w:p w:rsidR="00BB2D7E" w:rsidRPr="00593DF7" w:rsidRDefault="00BB2D7E" w:rsidP="00593DF7">
            <w:pPr>
              <w:pStyle w:val="af9"/>
              <w:rPr>
                <w:sz w:val="22"/>
              </w:rPr>
            </w:pPr>
            <w:r w:rsidRPr="00593DF7">
              <w:rPr>
                <w:sz w:val="22"/>
              </w:rPr>
              <w:t xml:space="preserve">Изготовление  пособий для занятий, самостоятельное планирование трудовой деятельности </w:t>
            </w:r>
          </w:p>
          <w:p w:rsidR="00BB2D7E" w:rsidRPr="00593DF7" w:rsidRDefault="00BB2D7E" w:rsidP="00593DF7">
            <w:pPr>
              <w:pStyle w:val="af9"/>
              <w:rPr>
                <w:sz w:val="22"/>
              </w:rPr>
            </w:pPr>
            <w:r w:rsidRPr="00593DF7">
              <w:rPr>
                <w:sz w:val="22"/>
              </w:rPr>
              <w:t>Работа с природным материалом, бумагой, тканью.</w:t>
            </w:r>
            <w:r w:rsidR="00593DF7">
              <w:rPr>
                <w:sz w:val="22"/>
              </w:rPr>
              <w:t xml:space="preserve"> </w:t>
            </w:r>
            <w:r w:rsidRPr="00593DF7">
              <w:rPr>
                <w:sz w:val="22"/>
              </w:rPr>
              <w:t>игры и игрушки своими руками.</w:t>
            </w:r>
          </w:p>
        </w:tc>
        <w:tc>
          <w:tcPr>
            <w:tcW w:w="3250" w:type="dxa"/>
          </w:tcPr>
          <w:p w:rsidR="00BB2D7E" w:rsidRPr="00593DF7" w:rsidRDefault="00BB2D7E" w:rsidP="00593DF7">
            <w:pPr>
              <w:pStyle w:val="af9"/>
              <w:rPr>
                <w:sz w:val="22"/>
              </w:rPr>
            </w:pPr>
            <w:r w:rsidRPr="00593DF7">
              <w:rPr>
                <w:sz w:val="22"/>
              </w:rPr>
              <w:lastRenderedPageBreak/>
              <w:t>Продуктивная деятельность</w:t>
            </w:r>
          </w:p>
        </w:tc>
      </w:tr>
      <w:tr w:rsidR="00BB2D7E" w:rsidRPr="00593DF7" w:rsidTr="00593DF7">
        <w:trPr>
          <w:trHeight w:val="93"/>
        </w:trPr>
        <w:tc>
          <w:tcPr>
            <w:tcW w:w="3313" w:type="dxa"/>
            <w:vMerge w:val="restart"/>
          </w:tcPr>
          <w:p w:rsidR="00BB2D7E" w:rsidRPr="00593DF7" w:rsidRDefault="00BB2D7E" w:rsidP="00593DF7">
            <w:pPr>
              <w:pStyle w:val="af9"/>
              <w:rPr>
                <w:sz w:val="22"/>
              </w:rPr>
            </w:pPr>
            <w:r w:rsidRPr="00593DF7">
              <w:rPr>
                <w:sz w:val="22"/>
              </w:rPr>
              <w:lastRenderedPageBreak/>
              <w:t>7.</w:t>
            </w:r>
            <w:r w:rsidR="00593DF7" w:rsidRPr="00593DF7">
              <w:rPr>
                <w:sz w:val="22"/>
              </w:rPr>
              <w:t>5</w:t>
            </w:r>
            <w:r w:rsidRPr="00593DF7">
              <w:rPr>
                <w:sz w:val="22"/>
              </w:rPr>
              <w:t>. Формирование  первичных представлений  о труде взрослых</w:t>
            </w:r>
          </w:p>
        </w:tc>
        <w:tc>
          <w:tcPr>
            <w:tcW w:w="1416" w:type="dxa"/>
          </w:tcPr>
          <w:p w:rsidR="00BB2D7E" w:rsidRPr="00593DF7" w:rsidRDefault="00BB2D7E" w:rsidP="00593DF7">
            <w:pPr>
              <w:pStyle w:val="af9"/>
              <w:rPr>
                <w:sz w:val="22"/>
              </w:rPr>
            </w:pPr>
            <w:r w:rsidRPr="00593DF7">
              <w:rPr>
                <w:sz w:val="22"/>
              </w:rPr>
              <w:t>3-5 лет  вторая младшая  и средняя группы</w:t>
            </w:r>
          </w:p>
        </w:tc>
        <w:tc>
          <w:tcPr>
            <w:tcW w:w="3502" w:type="dxa"/>
          </w:tcPr>
          <w:p w:rsidR="00BB2D7E" w:rsidRPr="00593DF7" w:rsidRDefault="00BB2D7E" w:rsidP="00593DF7">
            <w:pPr>
              <w:pStyle w:val="af9"/>
              <w:rPr>
                <w:sz w:val="22"/>
              </w:rPr>
            </w:pPr>
            <w:r w:rsidRPr="00593DF7">
              <w:rPr>
                <w:sz w:val="22"/>
              </w:rPr>
              <w:t>Наблюдение ,  целевые прогулки , рассказывание, чтение. Рассматривание иллюстраций</w:t>
            </w:r>
          </w:p>
        </w:tc>
        <w:tc>
          <w:tcPr>
            <w:tcW w:w="3795" w:type="dxa"/>
            <w:gridSpan w:val="2"/>
          </w:tcPr>
          <w:p w:rsidR="00BB2D7E" w:rsidRPr="00593DF7" w:rsidRDefault="00BB2D7E" w:rsidP="00593DF7">
            <w:pPr>
              <w:pStyle w:val="af9"/>
              <w:rPr>
                <w:sz w:val="22"/>
              </w:rPr>
            </w:pPr>
            <w:r w:rsidRPr="00593DF7">
              <w:rPr>
                <w:sz w:val="22"/>
              </w:rPr>
              <w:t xml:space="preserve">Дидактические игры, </w:t>
            </w:r>
          </w:p>
          <w:p w:rsidR="00BB2D7E" w:rsidRPr="00593DF7" w:rsidRDefault="00BB2D7E" w:rsidP="00593DF7">
            <w:pPr>
              <w:pStyle w:val="af9"/>
              <w:rPr>
                <w:sz w:val="22"/>
              </w:rPr>
            </w:pPr>
            <w:r w:rsidRPr="00593DF7">
              <w:rPr>
                <w:sz w:val="22"/>
              </w:rPr>
              <w:t>Сюжетно-ролевые игры,</w:t>
            </w:r>
          </w:p>
          <w:p w:rsidR="00BB2D7E" w:rsidRPr="00593DF7" w:rsidRDefault="00BB2D7E" w:rsidP="00593DF7">
            <w:pPr>
              <w:pStyle w:val="af9"/>
              <w:rPr>
                <w:sz w:val="22"/>
              </w:rPr>
            </w:pPr>
            <w:r w:rsidRPr="00593DF7">
              <w:rPr>
                <w:sz w:val="22"/>
              </w:rPr>
              <w:t xml:space="preserve"> чтение, </w:t>
            </w:r>
          </w:p>
          <w:p w:rsidR="00BB2D7E" w:rsidRPr="00593DF7" w:rsidRDefault="00BB2D7E" w:rsidP="00593DF7">
            <w:pPr>
              <w:pStyle w:val="af9"/>
              <w:rPr>
                <w:sz w:val="22"/>
              </w:rPr>
            </w:pPr>
            <w:r w:rsidRPr="00593DF7">
              <w:rPr>
                <w:sz w:val="22"/>
              </w:rPr>
              <w:t>закрепление</w:t>
            </w:r>
          </w:p>
        </w:tc>
        <w:tc>
          <w:tcPr>
            <w:tcW w:w="3250" w:type="dxa"/>
          </w:tcPr>
          <w:p w:rsidR="00BB2D7E" w:rsidRPr="00593DF7" w:rsidRDefault="00BB2D7E" w:rsidP="00593DF7">
            <w:pPr>
              <w:pStyle w:val="af9"/>
              <w:rPr>
                <w:sz w:val="22"/>
              </w:rPr>
            </w:pPr>
            <w:r w:rsidRPr="00593DF7">
              <w:rPr>
                <w:sz w:val="22"/>
              </w:rPr>
              <w:t xml:space="preserve">Сюжетно-ролевые игры, </w:t>
            </w:r>
          </w:p>
          <w:p w:rsidR="00BB2D7E" w:rsidRPr="00593DF7" w:rsidRDefault="00BB2D7E" w:rsidP="00593DF7">
            <w:pPr>
              <w:pStyle w:val="af9"/>
              <w:rPr>
                <w:sz w:val="22"/>
              </w:rPr>
            </w:pPr>
            <w:r w:rsidRPr="00593DF7">
              <w:rPr>
                <w:sz w:val="22"/>
              </w:rPr>
              <w:t>обыгрывание, дидактические игры. Практическая деятельность</w:t>
            </w:r>
          </w:p>
        </w:tc>
      </w:tr>
      <w:tr w:rsidR="00BB2D7E" w:rsidRPr="00593DF7" w:rsidTr="00593DF7">
        <w:trPr>
          <w:trHeight w:val="93"/>
        </w:trPr>
        <w:tc>
          <w:tcPr>
            <w:tcW w:w="3313" w:type="dxa"/>
            <w:vMerge/>
          </w:tcPr>
          <w:p w:rsidR="00BB2D7E" w:rsidRPr="00593DF7" w:rsidRDefault="00BB2D7E" w:rsidP="00593DF7">
            <w:pPr>
              <w:pStyle w:val="af9"/>
              <w:rPr>
                <w:sz w:val="22"/>
              </w:rPr>
            </w:pPr>
          </w:p>
        </w:tc>
        <w:tc>
          <w:tcPr>
            <w:tcW w:w="1416" w:type="dxa"/>
          </w:tcPr>
          <w:p w:rsidR="00BB2D7E" w:rsidRPr="00593DF7" w:rsidRDefault="00BB2D7E" w:rsidP="00593DF7">
            <w:pPr>
              <w:pStyle w:val="af9"/>
              <w:rPr>
                <w:sz w:val="22"/>
              </w:rPr>
            </w:pPr>
            <w:r w:rsidRPr="00593DF7">
              <w:rPr>
                <w:sz w:val="22"/>
              </w:rPr>
              <w:t>5-7 лет старшая и подг. к школе группы</w:t>
            </w:r>
          </w:p>
        </w:tc>
        <w:tc>
          <w:tcPr>
            <w:tcW w:w="3502" w:type="dxa"/>
          </w:tcPr>
          <w:p w:rsidR="00BB2D7E" w:rsidRPr="00593DF7" w:rsidRDefault="00BB2D7E" w:rsidP="00593DF7">
            <w:pPr>
              <w:pStyle w:val="af9"/>
              <w:rPr>
                <w:sz w:val="22"/>
              </w:rPr>
            </w:pPr>
            <w:r w:rsidRPr="00593DF7">
              <w:rPr>
                <w:sz w:val="22"/>
              </w:rPr>
              <w:t xml:space="preserve">Экскурсии, </w:t>
            </w:r>
          </w:p>
          <w:p w:rsidR="00BB2D7E" w:rsidRPr="00593DF7" w:rsidRDefault="00BB2D7E" w:rsidP="00593DF7">
            <w:pPr>
              <w:pStyle w:val="af9"/>
              <w:rPr>
                <w:sz w:val="22"/>
              </w:rPr>
            </w:pPr>
            <w:r w:rsidRPr="00593DF7">
              <w:rPr>
                <w:sz w:val="22"/>
              </w:rPr>
              <w:t xml:space="preserve">наблюдения, рассказы, обучение, чтение, рассматривание иллюстраций,  </w:t>
            </w:r>
          </w:p>
          <w:p w:rsidR="00BB2D7E" w:rsidRPr="00593DF7" w:rsidRDefault="00BB2D7E" w:rsidP="00593DF7">
            <w:pPr>
              <w:pStyle w:val="af9"/>
              <w:rPr>
                <w:sz w:val="22"/>
              </w:rPr>
            </w:pPr>
          </w:p>
        </w:tc>
        <w:tc>
          <w:tcPr>
            <w:tcW w:w="3795" w:type="dxa"/>
            <w:gridSpan w:val="2"/>
          </w:tcPr>
          <w:p w:rsidR="00BB2D7E" w:rsidRPr="00593DF7" w:rsidRDefault="00BB2D7E" w:rsidP="00593DF7">
            <w:pPr>
              <w:pStyle w:val="af9"/>
              <w:rPr>
                <w:sz w:val="22"/>
              </w:rPr>
            </w:pPr>
            <w:r w:rsidRPr="00593DF7">
              <w:rPr>
                <w:sz w:val="22"/>
              </w:rPr>
              <w:t xml:space="preserve">Дидактические игры, </w:t>
            </w:r>
          </w:p>
          <w:p w:rsidR="00BB2D7E" w:rsidRPr="00593DF7" w:rsidRDefault="00BB2D7E" w:rsidP="00593DF7">
            <w:pPr>
              <w:pStyle w:val="af9"/>
              <w:rPr>
                <w:sz w:val="22"/>
              </w:rPr>
            </w:pPr>
            <w:r w:rsidRPr="00593DF7">
              <w:rPr>
                <w:sz w:val="22"/>
              </w:rPr>
              <w:t xml:space="preserve">обучение, </w:t>
            </w:r>
          </w:p>
          <w:p w:rsidR="00BB2D7E" w:rsidRPr="00593DF7" w:rsidRDefault="00BB2D7E" w:rsidP="00593DF7">
            <w:pPr>
              <w:pStyle w:val="af9"/>
              <w:rPr>
                <w:sz w:val="22"/>
              </w:rPr>
            </w:pPr>
            <w:r w:rsidRPr="00593DF7">
              <w:rPr>
                <w:sz w:val="22"/>
              </w:rPr>
              <w:t xml:space="preserve">чтение, </w:t>
            </w:r>
          </w:p>
          <w:p w:rsidR="00BB2D7E" w:rsidRPr="00593DF7" w:rsidRDefault="00BB2D7E" w:rsidP="00593DF7">
            <w:pPr>
              <w:pStyle w:val="af9"/>
              <w:rPr>
                <w:sz w:val="22"/>
              </w:rPr>
            </w:pPr>
            <w:r w:rsidRPr="00593DF7">
              <w:rPr>
                <w:sz w:val="22"/>
              </w:rPr>
              <w:t>практическая деятельность.</w:t>
            </w:r>
          </w:p>
        </w:tc>
        <w:tc>
          <w:tcPr>
            <w:tcW w:w="3250" w:type="dxa"/>
          </w:tcPr>
          <w:p w:rsidR="00BB2D7E" w:rsidRPr="00593DF7" w:rsidRDefault="00BB2D7E" w:rsidP="00593DF7">
            <w:pPr>
              <w:pStyle w:val="af9"/>
              <w:rPr>
                <w:sz w:val="22"/>
              </w:rPr>
            </w:pPr>
            <w:r w:rsidRPr="00593DF7">
              <w:rPr>
                <w:sz w:val="22"/>
              </w:rPr>
              <w:t>Дидактические игры, сюжетно-ролевые игры</w:t>
            </w:r>
          </w:p>
        </w:tc>
      </w:tr>
    </w:tbl>
    <w:p w:rsidR="00BB2D7E" w:rsidRPr="00406A87" w:rsidRDefault="00BB2D7E" w:rsidP="00BB2D7E">
      <w:pPr>
        <w:tabs>
          <w:tab w:val="left" w:pos="2235"/>
        </w:tabs>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BB2D7E" w:rsidRPr="00406A87" w:rsidTr="00D636B6">
        <w:tc>
          <w:tcPr>
            <w:tcW w:w="3348" w:type="dxa"/>
            <w:shd w:val="clear" w:color="auto" w:fill="auto"/>
          </w:tcPr>
          <w:p w:rsidR="00BB2D7E" w:rsidRPr="00406A87" w:rsidRDefault="00BB2D7E" w:rsidP="00D636B6">
            <w:pPr>
              <w:widowControl w:val="0"/>
              <w:jc w:val="both"/>
              <w:rPr>
                <w:b/>
                <w:color w:val="000000"/>
                <w:spacing w:val="-12"/>
              </w:rPr>
            </w:pPr>
            <w:r w:rsidRPr="00406A87">
              <w:rPr>
                <w:b/>
              </w:rPr>
              <w:t>Образовательная область</w:t>
            </w:r>
          </w:p>
        </w:tc>
        <w:tc>
          <w:tcPr>
            <w:tcW w:w="12060" w:type="dxa"/>
            <w:shd w:val="clear" w:color="auto" w:fill="auto"/>
          </w:tcPr>
          <w:p w:rsidR="00BB2D7E" w:rsidRPr="00406A87" w:rsidRDefault="00BB2D7E" w:rsidP="00D636B6">
            <w:pPr>
              <w:widowControl w:val="0"/>
              <w:jc w:val="center"/>
              <w:rPr>
                <w:b/>
                <w:color w:val="000000"/>
                <w:spacing w:val="-12"/>
              </w:rPr>
            </w:pPr>
            <w:r w:rsidRPr="00406A87">
              <w:rPr>
                <w:b/>
              </w:rPr>
              <w:t>Формы взаимодействия с семьями воспитанников</w:t>
            </w:r>
          </w:p>
        </w:tc>
      </w:tr>
      <w:tr w:rsidR="00BB2D7E" w:rsidRPr="00406A87" w:rsidTr="00D636B6">
        <w:tc>
          <w:tcPr>
            <w:tcW w:w="3348" w:type="dxa"/>
            <w:shd w:val="clear" w:color="auto" w:fill="auto"/>
          </w:tcPr>
          <w:p w:rsidR="00BB2D7E" w:rsidRPr="00406A87" w:rsidRDefault="00BB2D7E" w:rsidP="00D138E0">
            <w:pPr>
              <w:widowControl w:val="0"/>
              <w:jc w:val="center"/>
              <w:rPr>
                <w:b/>
                <w:color w:val="000000"/>
                <w:spacing w:val="-12"/>
              </w:rPr>
            </w:pPr>
            <w:r w:rsidRPr="00406A87">
              <w:rPr>
                <w:b/>
                <w:color w:val="000000"/>
                <w:spacing w:val="-12"/>
              </w:rPr>
              <w:t>Социально-коммуникативное</w:t>
            </w:r>
          </w:p>
          <w:p w:rsidR="00BB2D7E" w:rsidRPr="00406A87" w:rsidRDefault="00BB2D7E" w:rsidP="00D138E0">
            <w:pPr>
              <w:widowControl w:val="0"/>
              <w:jc w:val="center"/>
              <w:rPr>
                <w:b/>
                <w:color w:val="000000"/>
                <w:spacing w:val="-12"/>
              </w:rPr>
            </w:pPr>
            <w:r w:rsidRPr="00406A87">
              <w:rPr>
                <w:b/>
                <w:color w:val="000000"/>
                <w:spacing w:val="-12"/>
              </w:rPr>
              <w:t>развитие</w:t>
            </w:r>
          </w:p>
        </w:tc>
        <w:tc>
          <w:tcPr>
            <w:tcW w:w="12060" w:type="dxa"/>
            <w:shd w:val="clear" w:color="auto" w:fill="auto"/>
          </w:tcPr>
          <w:p w:rsidR="00BB2D7E" w:rsidRPr="00406A87" w:rsidRDefault="00BB2D7E" w:rsidP="001D1318">
            <w:pPr>
              <w:pStyle w:val="a5"/>
              <w:numPr>
                <w:ilvl w:val="0"/>
                <w:numId w:val="113"/>
              </w:numPr>
              <w:spacing w:after="200"/>
            </w:pPr>
            <w:r w:rsidRPr="00406A87">
              <w:t>Привлечение родителей к участию в детском празднике (разработка идей, подготовка атрибутов, ролевое участие).</w:t>
            </w:r>
          </w:p>
          <w:p w:rsidR="00BB2D7E" w:rsidRPr="00406A87" w:rsidRDefault="00BB2D7E" w:rsidP="001D1318">
            <w:pPr>
              <w:pStyle w:val="a5"/>
              <w:numPr>
                <w:ilvl w:val="0"/>
                <w:numId w:val="113"/>
              </w:numPr>
              <w:spacing w:after="200"/>
            </w:pPr>
            <w:r w:rsidRPr="00406A87">
              <w:t xml:space="preserve">Анкетирование, тестирование родителей. </w:t>
            </w:r>
          </w:p>
          <w:p w:rsidR="00BB2D7E" w:rsidRPr="00406A87" w:rsidRDefault="00BB2D7E" w:rsidP="001D1318">
            <w:pPr>
              <w:pStyle w:val="a5"/>
              <w:numPr>
                <w:ilvl w:val="0"/>
                <w:numId w:val="113"/>
              </w:numPr>
              <w:spacing w:after="200"/>
            </w:pPr>
            <w:r w:rsidRPr="00406A87">
              <w:t>Привлечение родителей к совместным мероприятиям по благоустройству  и созданию условий в группе и на участке.</w:t>
            </w:r>
          </w:p>
          <w:p w:rsidR="00BB2D7E" w:rsidRPr="00406A87" w:rsidRDefault="00BB2D7E" w:rsidP="001D1318">
            <w:pPr>
              <w:pStyle w:val="a5"/>
              <w:numPr>
                <w:ilvl w:val="0"/>
                <w:numId w:val="113"/>
              </w:numPr>
              <w:spacing w:after="200"/>
            </w:pPr>
            <w:r w:rsidRPr="00406A87">
              <w:t>Изучение и анализ детско-родительских отношений с целью оказания помощи детям.</w:t>
            </w:r>
          </w:p>
          <w:p w:rsidR="00BB2D7E" w:rsidRPr="00406A87" w:rsidRDefault="00BB2D7E" w:rsidP="001D1318">
            <w:pPr>
              <w:pStyle w:val="a5"/>
              <w:numPr>
                <w:ilvl w:val="0"/>
                <w:numId w:val="113"/>
              </w:numPr>
              <w:spacing w:after="200"/>
            </w:pPr>
            <w:r w:rsidRPr="00406A87">
              <w:t>Беседы с детьми с целью формирования уверенности в том, что их любят и о них заботятся в семье.</w:t>
            </w:r>
          </w:p>
          <w:p w:rsidR="00BB2D7E" w:rsidRPr="00406A87" w:rsidRDefault="00BB2D7E" w:rsidP="001D1318">
            <w:pPr>
              <w:pStyle w:val="a5"/>
              <w:numPr>
                <w:ilvl w:val="0"/>
                <w:numId w:val="113"/>
              </w:numPr>
              <w:spacing w:after="200"/>
            </w:pPr>
            <w:r w:rsidRPr="00406A87">
              <w:t>Выработка единой  системы гуманистических требований в ДОУ и семье.</w:t>
            </w:r>
          </w:p>
          <w:p w:rsidR="00BB2D7E" w:rsidRPr="00406A87" w:rsidRDefault="00BB2D7E" w:rsidP="001D1318">
            <w:pPr>
              <w:pStyle w:val="a5"/>
              <w:numPr>
                <w:ilvl w:val="0"/>
                <w:numId w:val="113"/>
              </w:numPr>
              <w:spacing w:after="200"/>
            </w:pPr>
            <w:r w:rsidRPr="00406A87">
              <w:t>Повышение правовой культуры родителей.</w:t>
            </w:r>
          </w:p>
          <w:p w:rsidR="00BB2D7E" w:rsidRPr="00406A87" w:rsidRDefault="00BB2D7E" w:rsidP="00D636B6">
            <w:pPr>
              <w:pStyle w:val="a5"/>
              <w:spacing w:after="200"/>
              <w:rPr>
                <w:b/>
                <w:color w:val="000000"/>
                <w:spacing w:val="-12"/>
              </w:rPr>
            </w:pPr>
          </w:p>
        </w:tc>
      </w:tr>
    </w:tbl>
    <w:p w:rsidR="00BB2D7E" w:rsidRPr="00406A87" w:rsidRDefault="00BB2D7E" w:rsidP="00BB2D7E">
      <w:pPr>
        <w:tabs>
          <w:tab w:val="left" w:pos="2235"/>
        </w:tabs>
      </w:pPr>
    </w:p>
    <w:p w:rsidR="00593DF7" w:rsidRDefault="00593DF7" w:rsidP="00BB2D7E">
      <w:pPr>
        <w:tabs>
          <w:tab w:val="left" w:pos="2235"/>
        </w:tabs>
        <w:sectPr w:rsidR="00593DF7" w:rsidSect="00BB2D7E">
          <w:pgSz w:w="16838" w:h="11909" w:orient="landscape"/>
          <w:pgMar w:top="1134" w:right="851" w:bottom="1277" w:left="851" w:header="0" w:footer="6" w:gutter="0"/>
          <w:cols w:space="720"/>
          <w:noEndnote/>
          <w:titlePg/>
          <w:docGrid w:linePitch="360"/>
        </w:sectPr>
      </w:pPr>
    </w:p>
    <w:p w:rsidR="00BB2D7E" w:rsidRPr="00406A87" w:rsidRDefault="00BB2D7E" w:rsidP="00BB2D7E">
      <w:pPr>
        <w:pStyle w:val="a6"/>
        <w:spacing w:before="0" w:beforeAutospacing="0" w:after="0" w:afterAutospacing="0"/>
        <w:jc w:val="center"/>
        <w:rPr>
          <w:b/>
        </w:rPr>
      </w:pPr>
    </w:p>
    <w:p w:rsidR="00BB2D7E" w:rsidRPr="00F8231B" w:rsidRDefault="00BB2D7E" w:rsidP="00BB2D7E">
      <w:pPr>
        <w:pStyle w:val="a5"/>
        <w:autoSpaceDE w:val="0"/>
        <w:autoSpaceDN w:val="0"/>
        <w:adjustRightInd w:val="0"/>
        <w:jc w:val="center"/>
        <w:rPr>
          <w:rFonts w:cstheme="minorHAnsi"/>
          <w:b/>
          <w:bCs/>
          <w:color w:val="FF0000"/>
        </w:rPr>
      </w:pPr>
      <w:r w:rsidRPr="00F8231B">
        <w:rPr>
          <w:rFonts w:cstheme="minorHAnsi"/>
          <w:b/>
          <w:bCs/>
          <w:color w:val="FF0000"/>
        </w:rPr>
        <w:t>Соотношение инвариантной и вариативной части в образовательной области «Социально-коммуникативное  развитие»</w:t>
      </w:r>
    </w:p>
    <w:p w:rsidR="00BB2D7E" w:rsidRPr="00F8231B" w:rsidRDefault="00B41295" w:rsidP="00BB2D7E">
      <w:pPr>
        <w:pStyle w:val="a5"/>
        <w:autoSpaceDE w:val="0"/>
        <w:autoSpaceDN w:val="0"/>
        <w:adjustRightInd w:val="0"/>
        <w:jc w:val="center"/>
        <w:rPr>
          <w:rFonts w:cstheme="minorHAnsi"/>
          <w:b/>
          <w:bCs/>
          <w:color w:val="FF0000"/>
        </w:rPr>
      </w:pPr>
      <w:r>
        <w:rPr>
          <w:rFonts w:cstheme="minorHAnsi"/>
          <w:b/>
          <w:bCs/>
          <w:noProof/>
          <w:color w:val="FF0000"/>
        </w:rPr>
        <w:pict>
          <v:shape id="_x0000_s1111" type="#_x0000_t32" style="position:absolute;left:0;text-align:left;margin-left:259.05pt;margin-top:1.15pt;width:110.25pt;height:25.5pt;z-index:251704320" o:connectortype="straight">
            <v:stroke endarrow="block"/>
          </v:shape>
        </w:pict>
      </w:r>
      <w:r>
        <w:rPr>
          <w:rFonts w:cstheme="minorHAnsi"/>
          <w:b/>
          <w:bCs/>
          <w:noProof/>
          <w:color w:val="FF0000"/>
        </w:rPr>
        <w:pict>
          <v:shape id="_x0000_s1110" type="#_x0000_t32" style="position:absolute;left:0;text-align:left;margin-left:158.65pt;margin-top:1.15pt;width:100.4pt;height:25.5pt;flip:x;z-index:251703296" o:connectortype="straight">
            <v:stroke endarrow="block"/>
          </v:shape>
        </w:pict>
      </w:r>
    </w:p>
    <w:p w:rsidR="00BB2D7E" w:rsidRDefault="00BB2D7E" w:rsidP="00BB2D7E">
      <w:pPr>
        <w:pStyle w:val="a5"/>
        <w:autoSpaceDE w:val="0"/>
        <w:autoSpaceDN w:val="0"/>
        <w:adjustRightInd w:val="0"/>
        <w:rPr>
          <w:rFonts w:cstheme="minorHAnsi"/>
          <w:b/>
          <w:bCs/>
          <w:color w:val="FF0000"/>
        </w:rPr>
      </w:pPr>
      <w:r w:rsidRPr="00F8231B">
        <w:rPr>
          <w:rFonts w:cstheme="minorHAnsi"/>
          <w:b/>
          <w:bCs/>
          <w:color w:val="FF0000"/>
        </w:rPr>
        <w:t xml:space="preserve">    </w:t>
      </w:r>
      <w:r>
        <w:rPr>
          <w:rFonts w:cstheme="minorHAnsi"/>
          <w:b/>
          <w:bCs/>
          <w:color w:val="FF0000"/>
        </w:rPr>
        <w:t xml:space="preserve">      </w:t>
      </w:r>
      <w:r w:rsidRPr="00F8231B">
        <w:rPr>
          <w:rFonts w:cstheme="minorHAnsi"/>
          <w:b/>
          <w:bCs/>
          <w:color w:val="FF0000"/>
        </w:rPr>
        <w:t xml:space="preserve"> </w:t>
      </w:r>
      <w:r>
        <w:rPr>
          <w:rFonts w:cstheme="minorHAnsi"/>
          <w:b/>
          <w:bCs/>
          <w:color w:val="FF0000"/>
        </w:rPr>
        <w:t xml:space="preserve">             </w:t>
      </w:r>
      <w:r w:rsidRPr="00F8231B">
        <w:rPr>
          <w:rFonts w:cstheme="minorHAnsi"/>
          <w:b/>
          <w:bCs/>
          <w:color w:val="FF0000"/>
        </w:rPr>
        <w:t xml:space="preserve">     </w:t>
      </w:r>
    </w:p>
    <w:p w:rsidR="00BB2D7E" w:rsidRDefault="00BB2D7E" w:rsidP="00BB2D7E">
      <w:pPr>
        <w:pStyle w:val="a5"/>
        <w:autoSpaceDE w:val="0"/>
        <w:autoSpaceDN w:val="0"/>
        <w:adjustRightInd w:val="0"/>
        <w:rPr>
          <w:rFonts w:cstheme="minorHAnsi"/>
          <w:b/>
          <w:bCs/>
          <w:color w:val="FF0000"/>
        </w:rPr>
      </w:pPr>
      <w:r>
        <w:rPr>
          <w:rFonts w:cstheme="minorHAnsi"/>
          <w:b/>
          <w:bCs/>
          <w:color w:val="FF0000"/>
        </w:rPr>
        <w:t xml:space="preserve">             </w:t>
      </w:r>
      <w:r w:rsidRPr="00F8231B">
        <w:rPr>
          <w:rFonts w:cstheme="minorHAnsi"/>
          <w:b/>
          <w:bCs/>
          <w:color w:val="FF0000"/>
        </w:rPr>
        <w:t xml:space="preserve">Инвариантная часть                                    </w:t>
      </w:r>
      <w:r>
        <w:rPr>
          <w:rFonts w:cstheme="minorHAnsi"/>
          <w:b/>
          <w:bCs/>
          <w:color w:val="FF0000"/>
        </w:rPr>
        <w:t xml:space="preserve">         </w:t>
      </w:r>
      <w:r w:rsidR="00D138E0">
        <w:rPr>
          <w:rFonts w:cstheme="minorHAnsi"/>
          <w:b/>
          <w:bCs/>
          <w:color w:val="FF0000"/>
        </w:rPr>
        <w:t xml:space="preserve">   </w:t>
      </w:r>
      <w:r w:rsidR="00593DF7">
        <w:rPr>
          <w:rFonts w:cstheme="minorHAnsi"/>
          <w:b/>
          <w:bCs/>
          <w:color w:val="FF0000"/>
        </w:rPr>
        <w:t xml:space="preserve">  </w:t>
      </w:r>
      <w:r w:rsidRPr="00F8231B">
        <w:rPr>
          <w:rFonts w:cstheme="minorHAnsi"/>
          <w:b/>
          <w:bCs/>
          <w:color w:val="FF0000"/>
        </w:rPr>
        <w:t>Вариативная часть</w:t>
      </w:r>
    </w:p>
    <w:p w:rsidR="00BB2D7E" w:rsidRPr="00F8231B" w:rsidRDefault="00BB2D7E" w:rsidP="00BB2D7E">
      <w:pPr>
        <w:pStyle w:val="a5"/>
        <w:autoSpaceDE w:val="0"/>
        <w:autoSpaceDN w:val="0"/>
        <w:adjustRightInd w:val="0"/>
        <w:rPr>
          <w:rFonts w:cstheme="minorHAnsi"/>
          <w:b/>
          <w:bCs/>
          <w:color w:val="FF0000"/>
        </w:rPr>
      </w:pPr>
      <w:r>
        <w:rPr>
          <w:rFonts w:cstheme="minorHAnsi"/>
          <w:b/>
          <w:bCs/>
          <w:color w:val="FF0000"/>
        </w:rPr>
        <w:t xml:space="preserve">          </w:t>
      </w:r>
      <w:r w:rsidRPr="00F8231B">
        <w:rPr>
          <w:rFonts w:cstheme="minorHAnsi"/>
          <w:b/>
          <w:bCs/>
          <w:color w:val="FF0000"/>
        </w:rPr>
        <w:t>(основные программы)</w:t>
      </w:r>
      <w:r>
        <w:rPr>
          <w:rFonts w:cstheme="minorHAnsi"/>
          <w:b/>
          <w:bCs/>
          <w:color w:val="FF0000"/>
        </w:rPr>
        <w:t xml:space="preserve">                                         </w:t>
      </w:r>
      <w:r w:rsidRPr="00F8231B">
        <w:rPr>
          <w:rFonts w:cstheme="minorHAnsi"/>
          <w:b/>
          <w:bCs/>
          <w:color w:val="FF0000"/>
        </w:rPr>
        <w:t xml:space="preserve"> (парциальные   программы</w:t>
      </w:r>
      <w:r>
        <w:rPr>
          <w:rFonts w:cstheme="minorHAnsi"/>
          <w:b/>
          <w:bCs/>
        </w:rPr>
        <w:t>)</w:t>
      </w:r>
    </w:p>
    <w:p w:rsidR="00CC30BA" w:rsidRDefault="00087F88" w:rsidP="00CC30BA">
      <w:pPr>
        <w:autoSpaceDE w:val="0"/>
        <w:autoSpaceDN w:val="0"/>
        <w:adjustRightInd w:val="0"/>
        <w:spacing w:after="0" w:line="240" w:lineRule="auto"/>
        <w:rPr>
          <w:rFonts w:ascii="SchoolBookC-Bold" w:hAnsi="SchoolBookC-Bold" w:cs="SchoolBookC-Bold"/>
          <w:b/>
          <w:bCs/>
          <w:sz w:val="20"/>
          <w:szCs w:val="20"/>
        </w:rPr>
      </w:pPr>
      <w:r>
        <w:rPr>
          <w:rFonts w:cstheme="minorHAnsi"/>
          <w:b/>
          <w:bCs/>
          <w:color w:val="FF0000"/>
        </w:rPr>
        <w:t xml:space="preserve"> </w:t>
      </w:r>
      <w:r w:rsidR="00BB2D7E">
        <w:rPr>
          <w:rFonts w:cstheme="minorHAnsi"/>
          <w:b/>
          <w:bCs/>
          <w:color w:val="FF0000"/>
        </w:rPr>
        <w:t xml:space="preserve"> </w:t>
      </w:r>
      <w:r w:rsidR="00CC30BA" w:rsidRPr="00E875E2">
        <w:rPr>
          <w:rFonts w:ascii="Times New Roman" w:hAnsi="Times New Roman" w:cs="Times New Roman"/>
          <w:sz w:val="24"/>
          <w:szCs w:val="24"/>
        </w:rPr>
        <w:t>«Детский</w:t>
      </w:r>
      <w:r w:rsidR="00CC30BA" w:rsidRPr="00D00D3B">
        <w:rPr>
          <w:rFonts w:ascii="Times New Roman" w:hAnsi="Times New Roman" w:cs="Times New Roman"/>
          <w:sz w:val="24"/>
          <w:szCs w:val="24"/>
        </w:rPr>
        <w:t xml:space="preserve"> сад 2100</w:t>
      </w:r>
      <w:r w:rsidR="00CC30BA">
        <w:rPr>
          <w:rFonts w:ascii="Times New Roman" w:hAnsi="Times New Roman" w:cs="Times New Roman"/>
          <w:sz w:val="24"/>
          <w:szCs w:val="24"/>
        </w:rPr>
        <w:t xml:space="preserve">», </w:t>
      </w:r>
      <w:r w:rsidR="0066086F">
        <w:rPr>
          <w:rFonts w:ascii="Times New Roman" w:hAnsi="Times New Roman" w:cs="Times New Roman"/>
          <w:sz w:val="24"/>
          <w:szCs w:val="24"/>
        </w:rPr>
        <w:t>ред.</w:t>
      </w:r>
      <w:r w:rsidR="00CC30BA" w:rsidRPr="00D00D3B">
        <w:rPr>
          <w:rFonts w:ascii="Times New Roman" w:hAnsi="Times New Roman" w:cs="Times New Roman"/>
          <w:sz w:val="24"/>
          <w:szCs w:val="24"/>
        </w:rPr>
        <w:t>О.В. Чиндилов</w:t>
      </w:r>
      <w:r w:rsidR="00CC30BA">
        <w:rPr>
          <w:rFonts w:ascii="Times New Roman" w:hAnsi="Times New Roman" w:cs="Times New Roman"/>
          <w:sz w:val="24"/>
          <w:szCs w:val="24"/>
        </w:rPr>
        <w:t xml:space="preserve">а </w:t>
      </w:r>
      <w:r w:rsidR="00CC30BA" w:rsidRPr="00D00D3B">
        <w:rPr>
          <w:rFonts w:ascii="Times New Roman" w:hAnsi="Times New Roman" w:cs="Times New Roman"/>
          <w:b/>
          <w:sz w:val="24"/>
          <w:szCs w:val="24"/>
        </w:rPr>
        <w:t xml:space="preserve">  </w:t>
      </w:r>
      <w:r w:rsidR="0066086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6086F">
        <w:rPr>
          <w:rFonts w:ascii="Times New Roman" w:hAnsi="Times New Roman" w:cs="Times New Roman"/>
          <w:sz w:val="24"/>
          <w:szCs w:val="24"/>
        </w:rPr>
        <w:t xml:space="preserve">«Туристята открывают мир»- пр ДОУ </w:t>
      </w:r>
      <w:r w:rsidR="0066086F" w:rsidRPr="00DF74B9">
        <w:rPr>
          <w:rFonts w:ascii="Times New Roman" w:hAnsi="Times New Roman" w:cs="Times New Roman"/>
          <w:sz w:val="24"/>
          <w:szCs w:val="24"/>
        </w:rPr>
        <w:t xml:space="preserve">  </w:t>
      </w:r>
    </w:p>
    <w:p w:rsidR="00087F88" w:rsidRDefault="0066086F" w:rsidP="00087F88">
      <w:pPr>
        <w:rPr>
          <w:rFonts w:ascii="Times New Roman" w:hAnsi="Times New Roman" w:cs="Times New Roman"/>
          <w:sz w:val="24"/>
          <w:szCs w:val="24"/>
        </w:rPr>
      </w:pPr>
      <w:r w:rsidRPr="00E875E2">
        <w:rPr>
          <w:rFonts w:ascii="Times New Roman" w:hAnsi="Times New Roman" w:cs="Times New Roman"/>
          <w:sz w:val="24"/>
          <w:szCs w:val="24"/>
        </w:rPr>
        <w:t>«</w:t>
      </w:r>
      <w:r w:rsidR="00087F88">
        <w:rPr>
          <w:rFonts w:ascii="Times New Roman" w:hAnsi="Times New Roman" w:cs="Times New Roman"/>
          <w:sz w:val="24"/>
          <w:szCs w:val="24"/>
        </w:rPr>
        <w:t xml:space="preserve">Программа воспитания и обучения М.А.Васильевой    </w:t>
      </w:r>
      <w:r w:rsidR="00087F88" w:rsidRPr="00E875E2">
        <w:rPr>
          <w:rFonts w:ascii="Times New Roman" w:hAnsi="Times New Roman" w:cs="Times New Roman"/>
          <w:sz w:val="24"/>
          <w:szCs w:val="24"/>
        </w:rPr>
        <w:t>«О</w:t>
      </w:r>
      <w:r w:rsidR="00087F88">
        <w:rPr>
          <w:rFonts w:ascii="Times New Roman" w:hAnsi="Times New Roman" w:cs="Times New Roman"/>
          <w:sz w:val="24"/>
          <w:szCs w:val="24"/>
        </w:rPr>
        <w:t>БЖ</w:t>
      </w:r>
      <w:r w:rsidR="00087F88" w:rsidRPr="00E875E2">
        <w:rPr>
          <w:rFonts w:ascii="Times New Roman" w:hAnsi="Times New Roman" w:cs="Times New Roman"/>
          <w:sz w:val="24"/>
          <w:szCs w:val="24"/>
        </w:rPr>
        <w:t>»</w:t>
      </w:r>
      <w:r w:rsidR="00087F88" w:rsidRPr="00087F88">
        <w:rPr>
          <w:rFonts w:ascii="Times New Roman" w:hAnsi="Times New Roman" w:cs="Times New Roman"/>
          <w:sz w:val="24"/>
          <w:szCs w:val="24"/>
        </w:rPr>
        <w:t xml:space="preserve"> </w:t>
      </w:r>
      <w:r w:rsidR="00087F88" w:rsidRPr="00E875E2">
        <w:rPr>
          <w:rFonts w:ascii="Times New Roman" w:hAnsi="Times New Roman" w:cs="Times New Roman"/>
          <w:sz w:val="24"/>
          <w:szCs w:val="24"/>
        </w:rPr>
        <w:t>Н.Н.Авдеева</w:t>
      </w:r>
      <w:r w:rsidR="00087F88">
        <w:rPr>
          <w:rFonts w:ascii="Times New Roman" w:hAnsi="Times New Roman" w:cs="Times New Roman"/>
          <w:sz w:val="24"/>
          <w:szCs w:val="24"/>
        </w:rPr>
        <w:t xml:space="preserve"> и др.                                                                «</w:t>
      </w:r>
      <w:r w:rsidR="00087F88" w:rsidRPr="00E875E2">
        <w:rPr>
          <w:rFonts w:ascii="Times New Roman" w:hAnsi="Times New Roman" w:cs="Times New Roman"/>
          <w:sz w:val="24"/>
          <w:szCs w:val="24"/>
        </w:rPr>
        <w:t xml:space="preserve">Познаю себя» М.В.Корепанова </w:t>
      </w:r>
      <w:r w:rsidR="00087F88">
        <w:rPr>
          <w:rFonts w:ascii="Times New Roman" w:hAnsi="Times New Roman" w:cs="Times New Roman"/>
          <w:sz w:val="24"/>
          <w:szCs w:val="24"/>
        </w:rPr>
        <w:t xml:space="preserve">                                                                 </w:t>
      </w:r>
    </w:p>
    <w:p w:rsidR="00087F88" w:rsidRDefault="00087F88" w:rsidP="00087F88">
      <w:pPr>
        <w:rPr>
          <w:rFonts w:ascii="Times New Roman" w:hAnsi="Times New Roman" w:cs="Times New Roman"/>
          <w:sz w:val="24"/>
          <w:szCs w:val="24"/>
        </w:rPr>
      </w:pPr>
      <w:r>
        <w:rPr>
          <w:rFonts w:ascii="Times New Roman" w:hAnsi="Times New Roman" w:cs="Times New Roman"/>
          <w:sz w:val="24"/>
          <w:szCs w:val="24"/>
        </w:rPr>
        <w:t xml:space="preserve">                   65%                                                                                                   35%</w:t>
      </w:r>
    </w:p>
    <w:p w:rsidR="00593DF7" w:rsidRDefault="00593DF7" w:rsidP="00FF7A4A">
      <w:pPr>
        <w:pStyle w:val="af9"/>
        <w:rPr>
          <w:rFonts w:asciiTheme="minorHAnsi" w:hAnsiTheme="minorHAnsi" w:cstheme="minorHAnsi"/>
          <w:bCs/>
          <w:sz w:val="24"/>
          <w:szCs w:val="24"/>
        </w:rPr>
      </w:pPr>
    </w:p>
    <w:p w:rsidR="00593DF7" w:rsidRPr="00FF7A4A" w:rsidRDefault="00593DF7" w:rsidP="00FF7A4A">
      <w:pPr>
        <w:pStyle w:val="af9"/>
        <w:rPr>
          <w:rFonts w:asciiTheme="minorHAnsi" w:hAnsiTheme="minorHAnsi" w:cstheme="minorHAnsi"/>
          <w:bCs/>
          <w:sz w:val="24"/>
          <w:szCs w:val="24"/>
        </w:rPr>
      </w:pPr>
    </w:p>
    <w:p w:rsidR="00884ABA" w:rsidRPr="00884ABA" w:rsidRDefault="00FF7A4A" w:rsidP="00884ABA">
      <w:pPr>
        <w:shd w:val="clear" w:color="auto" w:fill="FFFFFF"/>
        <w:spacing w:after="0" w:line="240" w:lineRule="auto"/>
        <w:ind w:firstLine="454"/>
        <w:jc w:val="center"/>
        <w:rPr>
          <w:rFonts w:cstheme="minorHAnsi"/>
          <w:bCs/>
          <w:i/>
          <w:sz w:val="28"/>
          <w:szCs w:val="28"/>
          <w:u w:val="single"/>
        </w:rPr>
      </w:pPr>
      <w:r w:rsidRPr="00884ABA">
        <w:rPr>
          <w:rFonts w:ascii="Calibri" w:hAnsi="Calibri"/>
          <w:b/>
          <w:bCs/>
          <w:sz w:val="28"/>
          <w:szCs w:val="28"/>
        </w:rPr>
        <w:t xml:space="preserve"> </w:t>
      </w:r>
      <w:r w:rsidR="003A6D46" w:rsidRPr="00884ABA">
        <w:rPr>
          <w:i/>
          <w:sz w:val="28"/>
          <w:szCs w:val="28"/>
          <w:u w:val="single"/>
        </w:rPr>
        <w:t xml:space="preserve">Методическое </w:t>
      </w:r>
      <w:r w:rsidR="00272B9A" w:rsidRPr="00884ABA">
        <w:rPr>
          <w:i/>
          <w:sz w:val="28"/>
          <w:szCs w:val="28"/>
          <w:u w:val="single"/>
        </w:rPr>
        <w:t xml:space="preserve"> </w:t>
      </w:r>
      <w:r w:rsidR="003A6D46" w:rsidRPr="00884ABA">
        <w:rPr>
          <w:i/>
          <w:sz w:val="28"/>
          <w:szCs w:val="28"/>
          <w:u w:val="single"/>
        </w:rPr>
        <w:t xml:space="preserve">обеспечение  </w:t>
      </w:r>
      <w:r w:rsidR="00884ABA" w:rsidRPr="00884ABA">
        <w:rPr>
          <w:rFonts w:cstheme="minorHAnsi"/>
          <w:bCs/>
          <w:i/>
          <w:sz w:val="28"/>
          <w:szCs w:val="28"/>
          <w:u w:val="single"/>
        </w:rPr>
        <w:t>образовательной области «Социально-коммуникативное развитие»</w:t>
      </w:r>
      <w:r w:rsidR="00884ABA">
        <w:rPr>
          <w:rFonts w:cstheme="minorHAnsi"/>
          <w:bCs/>
          <w:i/>
          <w:sz w:val="28"/>
          <w:szCs w:val="28"/>
          <w:u w:val="single"/>
        </w:rPr>
        <w:t>:</w:t>
      </w:r>
    </w:p>
    <w:p w:rsidR="003A6D46" w:rsidRPr="00884ABA" w:rsidRDefault="003A6D46" w:rsidP="00FF7A4A">
      <w:pPr>
        <w:pStyle w:val="af9"/>
        <w:rPr>
          <w:i/>
          <w:szCs w:val="28"/>
          <w:u w:val="single"/>
        </w:rPr>
      </w:pPr>
    </w:p>
    <w:p w:rsidR="004713CA" w:rsidRPr="00921AC2" w:rsidRDefault="004713CA" w:rsidP="00FF7A4A">
      <w:pPr>
        <w:pStyle w:val="af9"/>
        <w:rPr>
          <w:i/>
          <w:color w:val="FF0000"/>
          <w:u w:val="single"/>
        </w:rPr>
      </w:pPr>
    </w:p>
    <w:p w:rsidR="004713CA" w:rsidRPr="004713CA" w:rsidRDefault="004713CA" w:rsidP="004713CA">
      <w:pPr>
        <w:pStyle w:val="af9"/>
        <w:rPr>
          <w:rFonts w:eastAsia="Calibri"/>
          <w:sz w:val="24"/>
          <w:szCs w:val="24"/>
          <w:lang w:eastAsia="en-US"/>
        </w:rPr>
      </w:pPr>
      <w:r w:rsidRPr="004713CA">
        <w:rPr>
          <w:sz w:val="24"/>
          <w:szCs w:val="24"/>
        </w:rPr>
        <w:t>1. «Познаю себя»</w:t>
      </w:r>
      <w:r w:rsidR="00884ABA">
        <w:rPr>
          <w:sz w:val="24"/>
          <w:szCs w:val="24"/>
        </w:rPr>
        <w:t xml:space="preserve"> </w:t>
      </w:r>
      <w:r w:rsidRPr="004713CA">
        <w:rPr>
          <w:sz w:val="24"/>
          <w:szCs w:val="24"/>
        </w:rPr>
        <w:t>Корепанова М.В., Харлампова Е</w:t>
      </w:r>
      <w:r>
        <w:rPr>
          <w:sz w:val="24"/>
          <w:szCs w:val="24"/>
        </w:rPr>
        <w:t>.В</w:t>
      </w:r>
      <w:r w:rsidRPr="004713CA">
        <w:rPr>
          <w:sz w:val="24"/>
          <w:szCs w:val="24"/>
        </w:rPr>
        <w:t>. Методические рекомендации к программе социально – личностного развития детей дошкольного возраста М., «Издательство «БАЛАСС»</w:t>
      </w:r>
    </w:p>
    <w:p w:rsidR="004713CA" w:rsidRPr="004713CA" w:rsidRDefault="004713CA" w:rsidP="004713CA">
      <w:pPr>
        <w:pStyle w:val="af9"/>
        <w:rPr>
          <w:sz w:val="24"/>
          <w:szCs w:val="24"/>
        </w:rPr>
      </w:pPr>
      <w:r w:rsidRPr="004713CA">
        <w:rPr>
          <w:sz w:val="24"/>
          <w:szCs w:val="24"/>
        </w:rPr>
        <w:t xml:space="preserve">2. </w:t>
      </w:r>
      <w:r>
        <w:rPr>
          <w:sz w:val="24"/>
          <w:szCs w:val="24"/>
        </w:rPr>
        <w:t>«</w:t>
      </w:r>
      <w:r w:rsidR="00272B9A">
        <w:rPr>
          <w:sz w:val="24"/>
          <w:szCs w:val="24"/>
        </w:rPr>
        <w:t>Формирование о</w:t>
      </w:r>
      <w:r w:rsidRPr="00E875E2">
        <w:rPr>
          <w:sz w:val="24"/>
          <w:szCs w:val="24"/>
        </w:rPr>
        <w:t>снов</w:t>
      </w:r>
      <w:r w:rsidR="00272B9A">
        <w:rPr>
          <w:sz w:val="24"/>
          <w:szCs w:val="24"/>
        </w:rPr>
        <w:t xml:space="preserve"> </w:t>
      </w:r>
      <w:r w:rsidRPr="00E875E2">
        <w:rPr>
          <w:sz w:val="24"/>
          <w:szCs w:val="24"/>
        </w:rPr>
        <w:t xml:space="preserve"> безопасности </w:t>
      </w:r>
      <w:r w:rsidR="00272B9A">
        <w:rPr>
          <w:sz w:val="24"/>
          <w:szCs w:val="24"/>
        </w:rPr>
        <w:t>у дошкольников</w:t>
      </w:r>
      <w:r w:rsidRPr="00E875E2">
        <w:rPr>
          <w:sz w:val="24"/>
          <w:szCs w:val="24"/>
        </w:rPr>
        <w:t>»</w:t>
      </w:r>
      <w:r w:rsidRPr="004713CA">
        <w:rPr>
          <w:sz w:val="24"/>
          <w:szCs w:val="24"/>
        </w:rPr>
        <w:t xml:space="preserve"> </w:t>
      </w:r>
      <w:r w:rsidR="00272B9A">
        <w:rPr>
          <w:sz w:val="24"/>
          <w:szCs w:val="24"/>
        </w:rPr>
        <w:t>Р.С.Белая -М-С, 2011</w:t>
      </w:r>
      <w:r w:rsidRPr="004713CA">
        <w:rPr>
          <w:sz w:val="24"/>
          <w:szCs w:val="24"/>
        </w:rPr>
        <w:t xml:space="preserve"> </w:t>
      </w:r>
    </w:p>
    <w:p w:rsidR="004713CA" w:rsidRPr="004713CA" w:rsidRDefault="004713CA" w:rsidP="004713CA">
      <w:pPr>
        <w:pStyle w:val="af9"/>
        <w:rPr>
          <w:sz w:val="24"/>
          <w:szCs w:val="24"/>
        </w:rPr>
      </w:pPr>
      <w:r w:rsidRPr="004713CA">
        <w:rPr>
          <w:sz w:val="24"/>
          <w:szCs w:val="24"/>
        </w:rPr>
        <w:t>3.</w:t>
      </w:r>
      <w:r>
        <w:rPr>
          <w:sz w:val="24"/>
          <w:szCs w:val="24"/>
        </w:rPr>
        <w:t xml:space="preserve"> «</w:t>
      </w:r>
      <w:r w:rsidRPr="004713CA">
        <w:rPr>
          <w:sz w:val="24"/>
          <w:szCs w:val="24"/>
        </w:rPr>
        <w:t xml:space="preserve"> Игра в дошкольном возрасте</w:t>
      </w:r>
      <w:r>
        <w:rPr>
          <w:sz w:val="24"/>
          <w:szCs w:val="24"/>
        </w:rPr>
        <w:t>»</w:t>
      </w:r>
      <w:r w:rsidRPr="004713CA">
        <w:rPr>
          <w:sz w:val="24"/>
          <w:szCs w:val="24"/>
        </w:rPr>
        <w:t xml:space="preserve"> Т.Н.Доронова О.А.Карабанова Е.В.Соловьева Изд.дом «Воспитание школьника»</w:t>
      </w:r>
      <w:r w:rsidR="00884ABA">
        <w:rPr>
          <w:sz w:val="24"/>
          <w:szCs w:val="24"/>
        </w:rPr>
        <w:t xml:space="preserve"> </w:t>
      </w:r>
      <w:r w:rsidRPr="004713CA">
        <w:rPr>
          <w:sz w:val="24"/>
          <w:szCs w:val="24"/>
        </w:rPr>
        <w:t>2011</w:t>
      </w:r>
    </w:p>
    <w:p w:rsidR="004713CA" w:rsidRPr="004713CA" w:rsidRDefault="004713CA" w:rsidP="004713CA">
      <w:pPr>
        <w:pStyle w:val="af9"/>
        <w:rPr>
          <w:sz w:val="24"/>
          <w:szCs w:val="24"/>
        </w:rPr>
      </w:pPr>
      <w:r w:rsidRPr="004713CA">
        <w:rPr>
          <w:sz w:val="24"/>
          <w:szCs w:val="24"/>
        </w:rPr>
        <w:t xml:space="preserve">4. </w:t>
      </w:r>
      <w:r>
        <w:rPr>
          <w:sz w:val="24"/>
          <w:szCs w:val="24"/>
        </w:rPr>
        <w:t>«</w:t>
      </w:r>
      <w:r w:rsidRPr="004713CA">
        <w:rPr>
          <w:sz w:val="24"/>
          <w:szCs w:val="24"/>
        </w:rPr>
        <w:t>Перспективное планирование в детском саду</w:t>
      </w:r>
      <w:r>
        <w:rPr>
          <w:sz w:val="24"/>
          <w:szCs w:val="24"/>
        </w:rPr>
        <w:t>»</w:t>
      </w:r>
      <w:r w:rsidRPr="004713CA">
        <w:rPr>
          <w:sz w:val="24"/>
          <w:szCs w:val="24"/>
        </w:rPr>
        <w:t xml:space="preserve">. Голицына Н.С. М., «Линка-Пресс» </w:t>
      </w:r>
    </w:p>
    <w:p w:rsidR="004713CA" w:rsidRPr="004713CA" w:rsidRDefault="004713CA" w:rsidP="004713CA">
      <w:pPr>
        <w:pStyle w:val="af9"/>
        <w:rPr>
          <w:sz w:val="24"/>
          <w:szCs w:val="24"/>
        </w:rPr>
      </w:pPr>
      <w:r w:rsidRPr="004713CA">
        <w:rPr>
          <w:sz w:val="24"/>
          <w:szCs w:val="24"/>
        </w:rPr>
        <w:t xml:space="preserve">5. </w:t>
      </w:r>
      <w:r>
        <w:rPr>
          <w:sz w:val="24"/>
          <w:szCs w:val="24"/>
        </w:rPr>
        <w:t>«</w:t>
      </w:r>
      <w:r w:rsidRPr="004713CA">
        <w:rPr>
          <w:sz w:val="24"/>
          <w:szCs w:val="24"/>
        </w:rPr>
        <w:t xml:space="preserve"> Нравственное воспитание в детском </w:t>
      </w:r>
      <w:r>
        <w:rPr>
          <w:sz w:val="24"/>
          <w:szCs w:val="24"/>
        </w:rPr>
        <w:t xml:space="preserve"> саду»</w:t>
      </w:r>
      <w:r w:rsidR="00884ABA">
        <w:rPr>
          <w:sz w:val="24"/>
          <w:szCs w:val="24"/>
        </w:rPr>
        <w:t xml:space="preserve"> </w:t>
      </w:r>
      <w:r w:rsidRPr="004713CA">
        <w:rPr>
          <w:sz w:val="24"/>
          <w:szCs w:val="24"/>
        </w:rPr>
        <w:t>Петрова В.И., Стульник Т.Д.</w:t>
      </w:r>
      <w:r>
        <w:rPr>
          <w:sz w:val="24"/>
          <w:szCs w:val="24"/>
        </w:rPr>
        <w:t>-</w:t>
      </w:r>
      <w:r w:rsidRPr="004713CA">
        <w:rPr>
          <w:sz w:val="24"/>
          <w:szCs w:val="24"/>
        </w:rPr>
        <w:t>Мозаика-Синтез, 2006;</w:t>
      </w:r>
      <w:r w:rsidRPr="004713CA">
        <w:rPr>
          <w:sz w:val="24"/>
          <w:szCs w:val="24"/>
        </w:rPr>
        <w:br/>
        <w:t xml:space="preserve">7. </w:t>
      </w:r>
      <w:r>
        <w:rPr>
          <w:sz w:val="24"/>
          <w:szCs w:val="24"/>
        </w:rPr>
        <w:t>«</w:t>
      </w:r>
      <w:r w:rsidRPr="004713CA">
        <w:rPr>
          <w:sz w:val="24"/>
          <w:szCs w:val="24"/>
        </w:rPr>
        <w:t>Трудовое воспитание в детском саду</w:t>
      </w:r>
      <w:r>
        <w:rPr>
          <w:sz w:val="24"/>
          <w:szCs w:val="24"/>
        </w:rPr>
        <w:t>»</w:t>
      </w:r>
      <w:r w:rsidRPr="004713CA">
        <w:rPr>
          <w:sz w:val="24"/>
          <w:szCs w:val="24"/>
        </w:rPr>
        <w:t xml:space="preserve"> Куцакова Л.В.– М.: Мозаика-синтез, 2014</w:t>
      </w:r>
    </w:p>
    <w:p w:rsidR="003A6D46" w:rsidRDefault="004713CA" w:rsidP="004713CA">
      <w:pPr>
        <w:pStyle w:val="af9"/>
        <w:rPr>
          <w:sz w:val="24"/>
          <w:szCs w:val="24"/>
        </w:rPr>
      </w:pPr>
      <w:r w:rsidRPr="004713CA">
        <w:rPr>
          <w:sz w:val="24"/>
          <w:szCs w:val="24"/>
        </w:rPr>
        <w:t xml:space="preserve">8. </w:t>
      </w:r>
      <w:r>
        <w:rPr>
          <w:sz w:val="24"/>
          <w:szCs w:val="24"/>
        </w:rPr>
        <w:t>«</w:t>
      </w:r>
      <w:r w:rsidRPr="004713CA">
        <w:rPr>
          <w:sz w:val="24"/>
          <w:szCs w:val="24"/>
        </w:rPr>
        <w:t>Игровая деятельность в детском саду</w:t>
      </w:r>
      <w:r>
        <w:rPr>
          <w:sz w:val="24"/>
          <w:szCs w:val="24"/>
        </w:rPr>
        <w:t>»</w:t>
      </w:r>
      <w:r w:rsidRPr="004713CA">
        <w:rPr>
          <w:sz w:val="24"/>
          <w:szCs w:val="24"/>
        </w:rPr>
        <w:t xml:space="preserve"> Губанова Н.Ф.– М.: Мозаика-Синтез, 2012</w:t>
      </w:r>
    </w:p>
    <w:p w:rsidR="004713CA" w:rsidRPr="006B5062" w:rsidRDefault="004713CA" w:rsidP="004713CA">
      <w:pPr>
        <w:autoSpaceDE w:val="0"/>
        <w:autoSpaceDN w:val="0"/>
        <w:adjustRightInd w:val="0"/>
        <w:spacing w:after="0" w:line="240" w:lineRule="auto"/>
        <w:rPr>
          <w:rFonts w:ascii="Times New Roman" w:hAnsi="Times New Roman" w:cs="Times New Roman"/>
          <w:color w:val="000000"/>
        </w:rPr>
      </w:pPr>
      <w:r w:rsidRPr="004713CA">
        <w:t>9.</w:t>
      </w:r>
      <w:r w:rsidRPr="004713CA">
        <w:rPr>
          <w:rFonts w:ascii="Times New Roman" w:hAnsi="Times New Roman" w:cs="Times New Roman"/>
          <w:color w:val="000000"/>
        </w:rPr>
        <w:t xml:space="preserve"> </w:t>
      </w:r>
      <w:r w:rsidRPr="004713CA">
        <w:rPr>
          <w:rFonts w:ascii="Times New Roman" w:hAnsi="Times New Roman" w:cs="Times New Roman"/>
          <w:bCs/>
          <w:color w:val="000000"/>
        </w:rPr>
        <w:t xml:space="preserve">«Трудовое воспитание в детском саду» </w:t>
      </w:r>
      <w:r w:rsidRPr="006B5062">
        <w:rPr>
          <w:rFonts w:ascii="Times New Roman" w:hAnsi="Times New Roman" w:cs="Times New Roman"/>
          <w:color w:val="000000"/>
        </w:rPr>
        <w:t xml:space="preserve">Комарова Т.С., Куцакова Л.В., Павлова Л.Ю. </w:t>
      </w:r>
      <w:r>
        <w:rPr>
          <w:rFonts w:ascii="Times New Roman" w:hAnsi="Times New Roman" w:cs="Times New Roman"/>
          <w:color w:val="000000"/>
        </w:rPr>
        <w:t xml:space="preserve"> </w:t>
      </w:r>
      <w:r w:rsidRPr="006B5062">
        <w:rPr>
          <w:rFonts w:ascii="Times New Roman" w:hAnsi="Times New Roman" w:cs="Times New Roman"/>
          <w:color w:val="000000"/>
        </w:rPr>
        <w:t xml:space="preserve"> </w:t>
      </w:r>
      <w:r>
        <w:rPr>
          <w:rFonts w:ascii="Times New Roman" w:hAnsi="Times New Roman" w:cs="Times New Roman"/>
          <w:color w:val="000000"/>
        </w:rPr>
        <w:t>М</w:t>
      </w:r>
      <w:r w:rsidRPr="006B5062">
        <w:rPr>
          <w:rFonts w:ascii="Times New Roman" w:hAnsi="Times New Roman" w:cs="Times New Roman"/>
          <w:color w:val="000000"/>
        </w:rPr>
        <w:t xml:space="preserve">етодические рекомендации для работы с детьми </w:t>
      </w:r>
      <w:r w:rsidR="00272B9A">
        <w:rPr>
          <w:rFonts w:ascii="Times New Roman" w:hAnsi="Times New Roman" w:cs="Times New Roman"/>
          <w:color w:val="000000"/>
        </w:rPr>
        <w:t>3</w:t>
      </w:r>
      <w:r w:rsidRPr="006B5062">
        <w:rPr>
          <w:rFonts w:ascii="Times New Roman" w:hAnsi="Times New Roman" w:cs="Times New Roman"/>
          <w:color w:val="000000"/>
        </w:rPr>
        <w:t xml:space="preserve">-7 лет . М.: Мозаика-Синтез </w:t>
      </w:r>
      <w:r w:rsidR="00272B9A">
        <w:rPr>
          <w:rFonts w:ascii="Times New Roman" w:hAnsi="Times New Roman" w:cs="Times New Roman"/>
          <w:color w:val="000000"/>
        </w:rPr>
        <w:t>,2012г</w:t>
      </w:r>
    </w:p>
    <w:p w:rsidR="004713CA" w:rsidRPr="006B5062" w:rsidRDefault="004713CA" w:rsidP="004713C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10. </w:t>
      </w:r>
      <w:r w:rsidRPr="004713CA">
        <w:rPr>
          <w:rFonts w:ascii="Times New Roman" w:hAnsi="Times New Roman" w:cs="Times New Roman"/>
          <w:bCs/>
          <w:color w:val="000000"/>
          <w:sz w:val="23"/>
          <w:szCs w:val="23"/>
        </w:rPr>
        <w:t>«Воспитание экологической культуры в дошкольном детстве»</w:t>
      </w:r>
      <w:r w:rsidR="00272B9A">
        <w:rPr>
          <w:rFonts w:ascii="Times New Roman" w:hAnsi="Times New Roman" w:cs="Times New Roman"/>
          <w:bCs/>
          <w:color w:val="000000"/>
          <w:sz w:val="23"/>
          <w:szCs w:val="23"/>
        </w:rPr>
        <w:t xml:space="preserve"> </w:t>
      </w:r>
      <w:r w:rsidRPr="006B5062">
        <w:rPr>
          <w:rFonts w:ascii="Times New Roman" w:hAnsi="Times New Roman" w:cs="Times New Roman"/>
          <w:color w:val="000000"/>
          <w:sz w:val="23"/>
          <w:szCs w:val="23"/>
        </w:rPr>
        <w:t xml:space="preserve">Николаева С.Н </w:t>
      </w:r>
      <w:r>
        <w:rPr>
          <w:rFonts w:ascii="Times New Roman" w:hAnsi="Times New Roman" w:cs="Times New Roman"/>
          <w:color w:val="000000"/>
          <w:sz w:val="23"/>
          <w:szCs w:val="23"/>
        </w:rPr>
        <w:t>-</w:t>
      </w:r>
      <w:r w:rsidRPr="006B5062">
        <w:rPr>
          <w:rFonts w:ascii="Times New Roman" w:hAnsi="Times New Roman" w:cs="Times New Roman"/>
          <w:b/>
          <w:bCs/>
          <w:color w:val="000000"/>
          <w:sz w:val="23"/>
          <w:szCs w:val="23"/>
        </w:rPr>
        <w:t xml:space="preserve"> </w:t>
      </w:r>
      <w:r w:rsidRPr="006B5062">
        <w:rPr>
          <w:rFonts w:ascii="Times New Roman" w:hAnsi="Times New Roman" w:cs="Times New Roman"/>
          <w:color w:val="000000"/>
          <w:sz w:val="23"/>
          <w:szCs w:val="23"/>
        </w:rPr>
        <w:t xml:space="preserve">М., Новая школа </w:t>
      </w:r>
    </w:p>
    <w:p w:rsidR="00272B9A" w:rsidRPr="00272B9A" w:rsidRDefault="004713CA" w:rsidP="00272B9A">
      <w:pPr>
        <w:autoSpaceDE w:val="0"/>
        <w:autoSpaceDN w:val="0"/>
        <w:adjustRightInd w:val="0"/>
        <w:spacing w:after="0" w:line="240" w:lineRule="auto"/>
        <w:rPr>
          <w:rFonts w:ascii="Times New Roman" w:hAnsi="Times New Roman" w:cs="Times New Roman"/>
          <w:color w:val="000000"/>
          <w:sz w:val="24"/>
          <w:szCs w:val="24"/>
        </w:rPr>
      </w:pPr>
      <w:r w:rsidRPr="00272B9A">
        <w:rPr>
          <w:sz w:val="24"/>
          <w:szCs w:val="24"/>
        </w:rPr>
        <w:t>11.</w:t>
      </w:r>
      <w:r w:rsidR="00272B9A" w:rsidRPr="00272B9A">
        <w:rPr>
          <w:rFonts w:ascii="Times New Roman" w:hAnsi="Times New Roman" w:cs="Times New Roman"/>
          <w:color w:val="000000"/>
          <w:sz w:val="24"/>
          <w:szCs w:val="24"/>
        </w:rPr>
        <w:t xml:space="preserve"> </w:t>
      </w:r>
      <w:r w:rsidR="00272B9A" w:rsidRPr="00272B9A">
        <w:rPr>
          <w:rFonts w:ascii="Times New Roman" w:hAnsi="Times New Roman" w:cs="Times New Roman"/>
          <w:bCs/>
          <w:color w:val="000000"/>
          <w:sz w:val="24"/>
          <w:szCs w:val="24"/>
        </w:rPr>
        <w:t xml:space="preserve">«Правила дорожного движения для детей дошкольного возраста» </w:t>
      </w:r>
      <w:r w:rsidR="00272B9A" w:rsidRPr="00272B9A">
        <w:rPr>
          <w:rFonts w:ascii="Times New Roman" w:hAnsi="Times New Roman" w:cs="Times New Roman"/>
          <w:color w:val="000000"/>
          <w:sz w:val="24"/>
          <w:szCs w:val="24"/>
        </w:rPr>
        <w:t xml:space="preserve">Романова Е. А., Малюшкина А. Б. М., Сфера </w:t>
      </w:r>
    </w:p>
    <w:p w:rsidR="004713CA" w:rsidRDefault="00272B9A" w:rsidP="004713CA">
      <w:pPr>
        <w:pStyle w:val="af9"/>
        <w:rPr>
          <w:sz w:val="24"/>
          <w:szCs w:val="24"/>
        </w:rPr>
      </w:pPr>
      <w:r w:rsidRPr="00272B9A">
        <w:rPr>
          <w:sz w:val="24"/>
          <w:szCs w:val="24"/>
        </w:rPr>
        <w:t>12</w:t>
      </w:r>
      <w:r>
        <w:rPr>
          <w:sz w:val="24"/>
          <w:szCs w:val="24"/>
        </w:rPr>
        <w:t>.  «Информационно- коммуникативные технологии» Комарова Т.С. и др. –М-С, 2011г</w:t>
      </w:r>
    </w:p>
    <w:p w:rsidR="00272B9A" w:rsidRDefault="00272B9A" w:rsidP="004713CA">
      <w:pPr>
        <w:pStyle w:val="af9"/>
        <w:rPr>
          <w:sz w:val="24"/>
          <w:szCs w:val="24"/>
        </w:rPr>
      </w:pPr>
      <w:r>
        <w:rPr>
          <w:sz w:val="24"/>
          <w:szCs w:val="24"/>
        </w:rPr>
        <w:t>13.»Сборник подвижных игр2-7 лет» Э.Я Степаненкова-М-С,2011г</w:t>
      </w:r>
    </w:p>
    <w:p w:rsidR="00272B9A" w:rsidRDefault="00272B9A" w:rsidP="004713CA">
      <w:pPr>
        <w:pStyle w:val="af9"/>
        <w:rPr>
          <w:sz w:val="24"/>
          <w:szCs w:val="24"/>
        </w:rPr>
      </w:pPr>
      <w:r>
        <w:rPr>
          <w:sz w:val="24"/>
          <w:szCs w:val="24"/>
        </w:rPr>
        <w:t>14. Сборник дидактических игр» Л.Ю.Павлова-М-С,2011г</w:t>
      </w:r>
    </w:p>
    <w:p w:rsidR="00272B9A" w:rsidRDefault="00272B9A" w:rsidP="004713CA">
      <w:pPr>
        <w:pStyle w:val="af9"/>
        <w:rPr>
          <w:sz w:val="24"/>
          <w:szCs w:val="24"/>
        </w:rPr>
      </w:pPr>
      <w:r>
        <w:rPr>
          <w:sz w:val="24"/>
          <w:szCs w:val="24"/>
        </w:rPr>
        <w:t>15 «Социально- нравственное воспитание дошкольников»Р.С.Буре-М-С,2011</w:t>
      </w:r>
    </w:p>
    <w:p w:rsidR="00F35640" w:rsidRDefault="00F35640" w:rsidP="004713CA">
      <w:pPr>
        <w:pStyle w:val="af9"/>
        <w:rPr>
          <w:sz w:val="24"/>
          <w:szCs w:val="24"/>
        </w:rPr>
      </w:pPr>
      <w:r>
        <w:rPr>
          <w:sz w:val="24"/>
          <w:szCs w:val="24"/>
        </w:rPr>
        <w:t>16 «Интеграция образовательных областей в педагогическом процессе» Дыбина О.В., М-С,2012г</w:t>
      </w:r>
    </w:p>
    <w:p w:rsidR="00F35640" w:rsidRDefault="00F35640" w:rsidP="004713CA">
      <w:pPr>
        <w:pStyle w:val="af9"/>
        <w:rPr>
          <w:sz w:val="24"/>
          <w:szCs w:val="24"/>
        </w:rPr>
      </w:pPr>
      <w:r>
        <w:rPr>
          <w:sz w:val="24"/>
          <w:szCs w:val="24"/>
        </w:rPr>
        <w:t>17. «Коммуникация. Развитие речи и общения детей»</w:t>
      </w:r>
      <w:r w:rsidR="004E62F1">
        <w:rPr>
          <w:sz w:val="24"/>
          <w:szCs w:val="24"/>
        </w:rPr>
        <w:t xml:space="preserve"> </w:t>
      </w:r>
      <w:r>
        <w:rPr>
          <w:sz w:val="24"/>
          <w:szCs w:val="24"/>
        </w:rPr>
        <w:t>Гербова В.В.,М,2012г</w:t>
      </w:r>
    </w:p>
    <w:p w:rsidR="00AB4B32" w:rsidRPr="00DE0B47" w:rsidRDefault="00AB4B32" w:rsidP="001D1318">
      <w:pPr>
        <w:pStyle w:val="a5"/>
        <w:keepNext/>
        <w:keepLines/>
        <w:numPr>
          <w:ilvl w:val="1"/>
          <w:numId w:val="82"/>
        </w:numPr>
        <w:ind w:right="1160"/>
        <w:rPr>
          <w:rStyle w:val="50"/>
          <w:rFonts w:ascii="Times New Roman" w:hAnsi="Times New Roman" w:cs="Times New Roman"/>
          <w:b/>
          <w:sz w:val="28"/>
          <w:szCs w:val="28"/>
        </w:rPr>
      </w:pPr>
      <w:bookmarkStart w:id="5" w:name="bookmark94"/>
      <w:r w:rsidRPr="00DE0B47">
        <w:rPr>
          <w:rStyle w:val="50"/>
          <w:rFonts w:ascii="Times New Roman" w:hAnsi="Times New Roman" w:cs="Times New Roman"/>
          <w:b/>
          <w:sz w:val="28"/>
          <w:szCs w:val="28"/>
        </w:rPr>
        <w:lastRenderedPageBreak/>
        <w:t xml:space="preserve">Образовательная </w:t>
      </w:r>
      <w:r w:rsidR="003D7A18" w:rsidRPr="00DE0B47">
        <w:rPr>
          <w:rStyle w:val="50"/>
          <w:rFonts w:ascii="Times New Roman" w:hAnsi="Times New Roman" w:cs="Times New Roman"/>
          <w:b/>
          <w:sz w:val="28"/>
          <w:szCs w:val="28"/>
        </w:rPr>
        <w:t>область «Познавательное развитие</w:t>
      </w:r>
      <w:r w:rsidRPr="00DE0B47">
        <w:rPr>
          <w:rStyle w:val="50"/>
          <w:rFonts w:ascii="Times New Roman" w:hAnsi="Times New Roman" w:cs="Times New Roman"/>
          <w:b/>
          <w:sz w:val="28"/>
          <w:szCs w:val="28"/>
        </w:rPr>
        <w:t>»</w:t>
      </w:r>
      <w:bookmarkEnd w:id="5"/>
    </w:p>
    <w:p w:rsidR="00DE0B47" w:rsidRPr="00DE0B47" w:rsidRDefault="00DE0B47" w:rsidP="00DE0B47">
      <w:pPr>
        <w:pStyle w:val="a5"/>
        <w:keepNext/>
        <w:keepLines/>
        <w:ind w:left="1174" w:right="1160"/>
        <w:rPr>
          <w:rStyle w:val="50"/>
          <w:rFonts w:ascii="Times New Roman" w:hAnsi="Times New Roman" w:cs="Times New Roman"/>
          <w:b/>
          <w:sz w:val="28"/>
          <w:szCs w:val="28"/>
        </w:rPr>
      </w:pPr>
    </w:p>
    <w:p w:rsidR="00DE0B47" w:rsidRDefault="00DE0B47" w:rsidP="00DE0B47">
      <w:pPr>
        <w:keepNext/>
        <w:keepLines/>
        <w:spacing w:after="0" w:line="240" w:lineRule="auto"/>
        <w:ind w:right="1160"/>
        <w:rPr>
          <w:rFonts w:ascii="Times New Roman" w:hAnsi="Times New Roman" w:cs="Times New Roman"/>
          <w:sz w:val="24"/>
          <w:szCs w:val="24"/>
        </w:rPr>
      </w:pPr>
      <w:r>
        <w:rPr>
          <w:rFonts w:ascii="Times New Roman" w:hAnsi="Times New Roman" w:cs="Times New Roman"/>
          <w:b/>
          <w:sz w:val="24"/>
          <w:szCs w:val="24"/>
        </w:rPr>
        <w:t xml:space="preserve">         </w:t>
      </w:r>
      <w:r w:rsidRPr="00DE0B47">
        <w:rPr>
          <w:rFonts w:ascii="Times New Roman" w:hAnsi="Times New Roman" w:cs="Times New Roman"/>
          <w:b/>
          <w:sz w:val="24"/>
          <w:szCs w:val="24"/>
        </w:rPr>
        <w:t>Цель:</w:t>
      </w:r>
      <w:r>
        <w:rPr>
          <w:rFonts w:ascii="Times New Roman" w:hAnsi="Times New Roman" w:cs="Times New Roman"/>
          <w:b/>
          <w:sz w:val="24"/>
          <w:szCs w:val="24"/>
        </w:rPr>
        <w:t xml:space="preserve">    </w:t>
      </w:r>
      <w:r w:rsidRPr="00DE0B47">
        <w:rPr>
          <w:rFonts w:ascii="Times New Roman" w:hAnsi="Times New Roman" w:cs="Times New Roman"/>
          <w:sz w:val="24"/>
          <w:szCs w:val="24"/>
        </w:rPr>
        <w:t>развитие познавательных интересов</w:t>
      </w:r>
      <w:r>
        <w:rPr>
          <w:rFonts w:ascii="Times New Roman" w:hAnsi="Times New Roman" w:cs="Times New Roman"/>
          <w:sz w:val="24"/>
          <w:szCs w:val="24"/>
        </w:rPr>
        <w:t xml:space="preserve"> и познавательных способностей детей, </w:t>
      </w:r>
      <w:r w:rsidR="004E62F1">
        <w:rPr>
          <w:rFonts w:ascii="Times New Roman" w:hAnsi="Times New Roman" w:cs="Times New Roman"/>
          <w:sz w:val="24"/>
          <w:szCs w:val="24"/>
        </w:rPr>
        <w:t>которые можно подразделить на сенсорные, интеллектуально-</w:t>
      </w:r>
      <w:r w:rsidR="004E62F1" w:rsidRPr="004E62F1">
        <w:rPr>
          <w:rFonts w:ascii="Times New Roman" w:hAnsi="Times New Roman" w:cs="Times New Roman"/>
          <w:sz w:val="24"/>
          <w:szCs w:val="24"/>
        </w:rPr>
        <w:t xml:space="preserve"> </w:t>
      </w:r>
      <w:r w:rsidR="004E62F1">
        <w:rPr>
          <w:rFonts w:ascii="Times New Roman" w:hAnsi="Times New Roman" w:cs="Times New Roman"/>
          <w:sz w:val="24"/>
          <w:szCs w:val="24"/>
        </w:rPr>
        <w:t>познавательные и интеллектуально- творческие.</w:t>
      </w:r>
      <w:r>
        <w:rPr>
          <w:rFonts w:ascii="Times New Roman" w:hAnsi="Times New Roman" w:cs="Times New Roman"/>
          <w:sz w:val="24"/>
          <w:szCs w:val="24"/>
        </w:rPr>
        <w:t xml:space="preserve">                        </w:t>
      </w:r>
    </w:p>
    <w:p w:rsidR="00DE0B47" w:rsidRDefault="00DE0B47" w:rsidP="00DE0B47">
      <w:pPr>
        <w:keepNext/>
        <w:keepLines/>
        <w:spacing w:after="0" w:line="240" w:lineRule="auto"/>
        <w:ind w:right="1160"/>
        <w:rPr>
          <w:rFonts w:ascii="Times New Roman" w:hAnsi="Times New Roman" w:cs="Times New Roman"/>
          <w:sz w:val="24"/>
          <w:szCs w:val="24"/>
        </w:rPr>
      </w:pPr>
      <w:r>
        <w:rPr>
          <w:rFonts w:ascii="Times New Roman" w:hAnsi="Times New Roman" w:cs="Times New Roman"/>
          <w:sz w:val="24"/>
          <w:szCs w:val="24"/>
        </w:rPr>
        <w:t xml:space="preserve">                        </w:t>
      </w:r>
    </w:p>
    <w:p w:rsidR="00DE0B47" w:rsidRDefault="00DE0B47" w:rsidP="00DE0B47">
      <w:pPr>
        <w:keepNext/>
        <w:keepLines/>
        <w:spacing w:after="0" w:line="240" w:lineRule="auto"/>
        <w:ind w:right="1160"/>
        <w:rPr>
          <w:rFonts w:ascii="Times New Roman" w:hAnsi="Times New Roman" w:cs="Times New Roman"/>
          <w:sz w:val="24"/>
          <w:szCs w:val="24"/>
        </w:rPr>
      </w:pPr>
      <w:r>
        <w:rPr>
          <w:rFonts w:ascii="Times New Roman" w:hAnsi="Times New Roman" w:cs="Times New Roman"/>
          <w:sz w:val="24"/>
          <w:szCs w:val="24"/>
        </w:rPr>
        <w:t xml:space="preserve">       </w:t>
      </w:r>
      <w:r w:rsidRPr="00DE0B47">
        <w:rPr>
          <w:rFonts w:ascii="Times New Roman" w:hAnsi="Times New Roman" w:cs="Times New Roman"/>
          <w:b/>
          <w:sz w:val="24"/>
          <w:szCs w:val="24"/>
        </w:rPr>
        <w:t>Задачи:</w:t>
      </w:r>
      <w:r>
        <w:rPr>
          <w:rFonts w:ascii="Times New Roman" w:hAnsi="Times New Roman" w:cs="Times New Roman"/>
          <w:sz w:val="24"/>
          <w:szCs w:val="24"/>
        </w:rPr>
        <w:t xml:space="preserve">  </w:t>
      </w:r>
      <w:r w:rsidR="00AB4B32" w:rsidRPr="00A87654">
        <w:rPr>
          <w:rFonts w:ascii="Times New Roman" w:hAnsi="Times New Roman" w:cs="Times New Roman"/>
          <w:sz w:val="24"/>
          <w:szCs w:val="24"/>
        </w:rPr>
        <w:t xml:space="preserve">развитие интересов детей, любознательности и познавательной мотивации; </w:t>
      </w:r>
    </w:p>
    <w:p w:rsidR="00DE0B47" w:rsidRDefault="00DE0B47" w:rsidP="00DE0B47">
      <w:pPr>
        <w:keepNext/>
        <w:keepLines/>
        <w:spacing w:after="0" w:line="240" w:lineRule="auto"/>
        <w:ind w:right="1160"/>
        <w:rPr>
          <w:rFonts w:ascii="Times New Roman" w:hAnsi="Times New Roman" w:cs="Times New Roman"/>
          <w:sz w:val="24"/>
          <w:szCs w:val="24"/>
        </w:rPr>
      </w:pPr>
      <w:r>
        <w:rPr>
          <w:rFonts w:ascii="Times New Roman" w:hAnsi="Times New Roman" w:cs="Times New Roman"/>
          <w:sz w:val="24"/>
          <w:szCs w:val="24"/>
        </w:rPr>
        <w:t xml:space="preserve">                       </w:t>
      </w:r>
      <w:r w:rsidR="00AB4B32" w:rsidRPr="00A87654">
        <w:rPr>
          <w:rFonts w:ascii="Times New Roman" w:hAnsi="Times New Roman" w:cs="Times New Roman"/>
          <w:sz w:val="24"/>
          <w:szCs w:val="24"/>
        </w:rPr>
        <w:t>формирование познава</w:t>
      </w:r>
      <w:r w:rsidR="00AB4B32" w:rsidRPr="00A87654">
        <w:rPr>
          <w:rFonts w:ascii="Times New Roman" w:hAnsi="Times New Roman" w:cs="Times New Roman"/>
          <w:sz w:val="24"/>
          <w:szCs w:val="24"/>
        </w:rPr>
        <w:softHyphen/>
        <w:t xml:space="preserve">тельных действий, становление сознания; </w:t>
      </w:r>
    </w:p>
    <w:p w:rsidR="00DE0B47" w:rsidRDefault="00DE0B47" w:rsidP="00DE0B47">
      <w:pPr>
        <w:keepNext/>
        <w:keepLines/>
        <w:spacing w:after="0" w:line="240" w:lineRule="auto"/>
        <w:ind w:right="1160"/>
        <w:rPr>
          <w:rFonts w:ascii="Times New Roman" w:hAnsi="Times New Roman" w:cs="Times New Roman"/>
          <w:sz w:val="24"/>
          <w:szCs w:val="24"/>
        </w:rPr>
      </w:pPr>
      <w:r>
        <w:rPr>
          <w:rFonts w:ascii="Times New Roman" w:hAnsi="Times New Roman" w:cs="Times New Roman"/>
          <w:sz w:val="24"/>
          <w:szCs w:val="24"/>
        </w:rPr>
        <w:t xml:space="preserve">                       </w:t>
      </w:r>
      <w:r w:rsidR="00AB4B32" w:rsidRPr="00A87654">
        <w:rPr>
          <w:rFonts w:ascii="Times New Roman" w:hAnsi="Times New Roman" w:cs="Times New Roman"/>
          <w:sz w:val="24"/>
          <w:szCs w:val="24"/>
        </w:rPr>
        <w:t>развитие воображения и твор</w:t>
      </w:r>
      <w:r w:rsidR="00AB4B32" w:rsidRPr="00A87654">
        <w:rPr>
          <w:rFonts w:ascii="Times New Roman" w:hAnsi="Times New Roman" w:cs="Times New Roman"/>
          <w:sz w:val="24"/>
          <w:szCs w:val="24"/>
        </w:rPr>
        <w:softHyphen/>
        <w:t>ческой активности; формирование первичных представлений о себе, дру</w:t>
      </w:r>
      <w:r w:rsidR="00AB4B32" w:rsidRPr="00A87654">
        <w:rPr>
          <w:rFonts w:ascii="Times New Roman" w:hAnsi="Times New Roman" w:cs="Times New Roman"/>
          <w:sz w:val="24"/>
          <w:szCs w:val="24"/>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00AB4B32" w:rsidRPr="00A87654">
        <w:rPr>
          <w:rFonts w:ascii="Times New Roman" w:hAnsi="Times New Roman" w:cs="Times New Roman"/>
          <w:sz w:val="24"/>
          <w:szCs w:val="24"/>
        </w:rPr>
        <w:softHyphen/>
        <w:t xml:space="preserve">нии и покое, причинах и следствиях и др.), </w:t>
      </w:r>
    </w:p>
    <w:p w:rsidR="00881A30" w:rsidRDefault="00DE0B47" w:rsidP="00DE0B47">
      <w:pPr>
        <w:keepNext/>
        <w:keepLines/>
        <w:spacing w:after="0" w:line="240" w:lineRule="auto"/>
        <w:ind w:right="1160"/>
        <w:rPr>
          <w:rFonts w:ascii="Times New Roman" w:hAnsi="Times New Roman" w:cs="Times New Roman"/>
          <w:sz w:val="24"/>
          <w:szCs w:val="24"/>
        </w:rPr>
      </w:pPr>
      <w:r>
        <w:rPr>
          <w:rFonts w:ascii="Times New Roman" w:hAnsi="Times New Roman" w:cs="Times New Roman"/>
          <w:sz w:val="24"/>
          <w:szCs w:val="24"/>
        </w:rPr>
        <w:t xml:space="preserve">                        </w:t>
      </w:r>
      <w:r w:rsidRPr="00A87654">
        <w:rPr>
          <w:rFonts w:ascii="Times New Roman" w:hAnsi="Times New Roman" w:cs="Times New Roman"/>
          <w:sz w:val="24"/>
          <w:szCs w:val="24"/>
        </w:rPr>
        <w:t xml:space="preserve">формирование первичных представлений </w:t>
      </w:r>
      <w:r w:rsidR="00AB4B32" w:rsidRPr="00A87654">
        <w:rPr>
          <w:rFonts w:ascii="Times New Roman" w:hAnsi="Times New Roman" w:cs="Times New Roman"/>
          <w:sz w:val="24"/>
          <w:szCs w:val="24"/>
        </w:rPr>
        <w:t>о малой родине и Отечестве, представлений о социокультурных ценностях нашего народа, об отечест</w:t>
      </w:r>
      <w:r w:rsidR="00AB4B32" w:rsidRPr="00A87654">
        <w:rPr>
          <w:rFonts w:ascii="Times New Roman" w:hAnsi="Times New Roman" w:cs="Times New Roman"/>
          <w:sz w:val="24"/>
          <w:szCs w:val="24"/>
        </w:rPr>
        <w:softHyphen/>
        <w:t xml:space="preserve">венных традициях и праздниках, </w:t>
      </w:r>
      <w:r w:rsidR="00377D3B" w:rsidRPr="00A87654">
        <w:rPr>
          <w:rFonts w:ascii="Times New Roman" w:hAnsi="Times New Roman" w:cs="Times New Roman"/>
          <w:sz w:val="24"/>
          <w:szCs w:val="24"/>
        </w:rPr>
        <w:t>формирование первичных представлений о планете Земля как</w:t>
      </w:r>
      <w:r w:rsidR="00377D3B" w:rsidRPr="00377D3B">
        <w:rPr>
          <w:rFonts w:ascii="Times New Roman" w:hAnsi="Times New Roman" w:cs="Times New Roman"/>
          <w:sz w:val="24"/>
          <w:szCs w:val="24"/>
        </w:rPr>
        <w:t xml:space="preserve"> </w:t>
      </w:r>
      <w:r w:rsidR="00377D3B" w:rsidRPr="00A87654">
        <w:rPr>
          <w:rFonts w:ascii="Times New Roman" w:hAnsi="Times New Roman" w:cs="Times New Roman"/>
          <w:sz w:val="24"/>
          <w:szCs w:val="24"/>
        </w:rPr>
        <w:t>общем доме людей, об особенностях ее природы, многообразии стран и народов мира»</w:t>
      </w:r>
      <w:r w:rsidR="00377D3B" w:rsidRPr="00A87654">
        <w:rPr>
          <w:rFonts w:ascii="Times New Roman" w:hAnsi="Times New Roman" w:cs="Times New Roman"/>
          <w:sz w:val="24"/>
          <w:szCs w:val="24"/>
          <w:vertAlign w:val="superscript"/>
        </w:rPr>
        <w:footnoteReference w:id="2"/>
      </w:r>
      <w:r w:rsidR="00377D3B" w:rsidRPr="00A87654">
        <w:rPr>
          <w:rFonts w:ascii="Times New Roman" w:hAnsi="Times New Roman" w:cs="Times New Roman"/>
          <w:sz w:val="24"/>
          <w:szCs w:val="24"/>
        </w:rPr>
        <w:t>.</w:t>
      </w:r>
      <w:r>
        <w:rPr>
          <w:rFonts w:ascii="Times New Roman" w:hAnsi="Times New Roman" w:cs="Times New Roman"/>
          <w:sz w:val="24"/>
          <w:szCs w:val="24"/>
        </w:rPr>
        <w:t xml:space="preserve">                     </w:t>
      </w:r>
      <w:bookmarkStart w:id="6" w:name="bookmark95"/>
    </w:p>
    <w:p w:rsidR="005B4A3F" w:rsidRDefault="00EA6148" w:rsidP="00881A30">
      <w:pPr>
        <w:pStyle w:val="120"/>
        <w:shd w:val="clear" w:color="auto" w:fill="auto"/>
        <w:spacing w:before="0" w:line="240" w:lineRule="auto"/>
        <w:ind w:left="20" w:right="20" w:firstLine="454"/>
        <w:rPr>
          <w:rFonts w:ascii="Times New Roman" w:hAnsi="Times New Roman" w:cs="Times New Roman"/>
          <w:sz w:val="24"/>
          <w:szCs w:val="24"/>
        </w:rPr>
      </w:pPr>
      <w:r>
        <w:rPr>
          <w:rFonts w:ascii="Times New Roman" w:hAnsi="Times New Roman" w:cs="Times New Roman"/>
          <w:sz w:val="24"/>
          <w:szCs w:val="24"/>
        </w:rPr>
        <w:t xml:space="preserve">                                   </w:t>
      </w:r>
      <w:r w:rsidR="000B0415">
        <w:rPr>
          <w:rFonts w:ascii="Times New Roman" w:hAnsi="Times New Roman" w:cs="Times New Roman"/>
          <w:sz w:val="24"/>
          <w:szCs w:val="24"/>
        </w:rPr>
        <w:t xml:space="preserve">           </w:t>
      </w:r>
      <w:r w:rsidR="00715B05">
        <w:rPr>
          <w:rFonts w:ascii="Times New Roman" w:hAnsi="Times New Roman" w:cs="Times New Roman"/>
          <w:sz w:val="24"/>
          <w:szCs w:val="24"/>
        </w:rPr>
        <w:t xml:space="preserve">      </w:t>
      </w:r>
      <w:r w:rsidR="004E62F1" w:rsidRPr="00DC0FB5">
        <w:rPr>
          <w:rFonts w:ascii="Times New Roman" w:hAnsi="Times New Roman" w:cs="Times New Roman"/>
          <w:sz w:val="24"/>
          <w:szCs w:val="24"/>
        </w:rPr>
        <w:object w:dxaOrig="7205" w:dyaOrig="5400">
          <v:shape id="_x0000_i1026" type="#_x0000_t75" style="width:483pt;height:270.75pt" o:ole="">
            <v:imagedata r:id="rId13" o:title=""/>
          </v:shape>
          <o:OLEObject Type="Embed" ProgID="PowerPoint.Slide.12" ShapeID="_x0000_i1026" DrawAspect="Content" ObjectID="_1507960907" r:id="rId14"/>
        </w:object>
      </w:r>
    </w:p>
    <w:bookmarkEnd w:id="6"/>
    <w:p w:rsidR="004E62F1" w:rsidRPr="00715B05" w:rsidRDefault="00DE0B47" w:rsidP="00881A30">
      <w:pPr>
        <w:pStyle w:val="120"/>
        <w:shd w:val="clear" w:color="auto" w:fill="auto"/>
        <w:spacing w:before="0" w:line="240" w:lineRule="auto"/>
        <w:ind w:left="20" w:right="20" w:firstLine="454"/>
        <w:rPr>
          <w:rFonts w:ascii="Times New Roman" w:hAnsi="Times New Roman" w:cs="Times New Roman"/>
          <w:b/>
          <w:sz w:val="28"/>
          <w:szCs w:val="28"/>
        </w:rPr>
      </w:pPr>
      <w:r>
        <w:rPr>
          <w:rFonts w:ascii="Times New Roman" w:hAnsi="Times New Roman" w:cs="Times New Roman"/>
          <w:b/>
          <w:i/>
          <w:sz w:val="28"/>
          <w:szCs w:val="28"/>
          <w:u w:val="single"/>
        </w:rPr>
        <w:t xml:space="preserve"> </w:t>
      </w:r>
    </w:p>
    <w:p w:rsidR="0061638B" w:rsidRPr="0061638B" w:rsidRDefault="00AB4B32" w:rsidP="0061638B">
      <w:pPr>
        <w:pStyle w:val="7"/>
        <w:shd w:val="clear" w:color="auto" w:fill="auto"/>
        <w:spacing w:after="0" w:line="240" w:lineRule="auto"/>
        <w:ind w:left="20" w:right="20" w:firstLine="454"/>
        <w:jc w:val="center"/>
        <w:rPr>
          <w:rStyle w:val="ae"/>
          <w:sz w:val="28"/>
          <w:szCs w:val="28"/>
        </w:rPr>
      </w:pPr>
      <w:r w:rsidRPr="0061638B">
        <w:rPr>
          <w:rStyle w:val="ae"/>
          <w:sz w:val="28"/>
          <w:szCs w:val="28"/>
        </w:rPr>
        <w:t>Формирование элементарных математических представлений.</w:t>
      </w:r>
    </w:p>
    <w:p w:rsidR="0061638B" w:rsidRPr="0061638B" w:rsidRDefault="0061638B" w:rsidP="0061638B">
      <w:pPr>
        <w:pStyle w:val="7"/>
        <w:shd w:val="clear" w:color="auto" w:fill="auto"/>
        <w:spacing w:after="0" w:line="240" w:lineRule="auto"/>
        <w:ind w:left="20" w:right="20" w:firstLine="454"/>
        <w:jc w:val="center"/>
        <w:rPr>
          <w:rStyle w:val="ae"/>
          <w:sz w:val="24"/>
          <w:szCs w:val="24"/>
        </w:rPr>
      </w:pPr>
    </w:p>
    <w:p w:rsidR="0061638B" w:rsidRPr="0061638B" w:rsidRDefault="0061638B" w:rsidP="0061638B">
      <w:pPr>
        <w:pStyle w:val="7"/>
        <w:shd w:val="clear" w:color="auto" w:fill="auto"/>
        <w:spacing w:after="0" w:line="240" w:lineRule="auto"/>
        <w:ind w:left="20" w:right="20" w:firstLine="454"/>
        <w:jc w:val="both"/>
        <w:rPr>
          <w:sz w:val="24"/>
          <w:szCs w:val="24"/>
        </w:rPr>
      </w:pPr>
      <w:r w:rsidRPr="0061638B">
        <w:rPr>
          <w:b/>
          <w:i/>
          <w:iCs/>
          <w:sz w:val="24"/>
          <w:szCs w:val="24"/>
        </w:rPr>
        <w:t>Цель:</w:t>
      </w:r>
      <w:r w:rsidRPr="0061638B">
        <w:rPr>
          <w:sz w:val="24"/>
          <w:szCs w:val="24"/>
        </w:rPr>
        <w:t xml:space="preserve"> Фор</w:t>
      </w:r>
      <w:r w:rsidRPr="0061638B">
        <w:rPr>
          <w:sz w:val="24"/>
          <w:szCs w:val="24"/>
        </w:rPr>
        <w:softHyphen/>
        <w:t>мирование элементарных математических представлений, первичных представлений об основных свойствах и отношениях объектов окружа</w:t>
      </w:r>
      <w:r w:rsidRPr="0061638B">
        <w:rPr>
          <w:sz w:val="24"/>
          <w:szCs w:val="24"/>
        </w:rPr>
        <w:softHyphen/>
        <w:t>ющего мира: форме, цвете, размере, количестве, числе, части и целом, пространстве и времени.</w:t>
      </w:r>
    </w:p>
    <w:p w:rsidR="0061638B" w:rsidRPr="0061638B" w:rsidRDefault="0061638B" w:rsidP="0061638B">
      <w:pPr>
        <w:pStyle w:val="Style6"/>
        <w:widowControl/>
        <w:spacing w:line="276" w:lineRule="auto"/>
        <w:ind w:firstLine="709"/>
        <w:rPr>
          <w:rStyle w:val="FontStyle52"/>
          <w:rFonts w:eastAsia="Microsoft Sans Serif"/>
          <w:b w:val="0"/>
          <w:sz w:val="24"/>
          <w:szCs w:val="24"/>
        </w:rPr>
      </w:pPr>
    </w:p>
    <w:p w:rsidR="0061638B" w:rsidRPr="0061638B" w:rsidRDefault="0061638B" w:rsidP="0061638B">
      <w:pPr>
        <w:rPr>
          <w:b/>
          <w:sz w:val="24"/>
          <w:szCs w:val="24"/>
        </w:rPr>
      </w:pPr>
      <w:r w:rsidRPr="0061638B">
        <w:rPr>
          <w:b/>
          <w:sz w:val="24"/>
          <w:szCs w:val="24"/>
        </w:rPr>
        <w:t>Развивающие задачи РЭМП:</w:t>
      </w:r>
    </w:p>
    <w:p w:rsidR="0061638B" w:rsidRPr="0061638B" w:rsidRDefault="0061638B" w:rsidP="0061638B">
      <w:pPr>
        <w:rPr>
          <w:b/>
          <w:sz w:val="24"/>
          <w:szCs w:val="24"/>
        </w:rPr>
      </w:pPr>
    </w:p>
    <w:p w:rsidR="0061638B" w:rsidRPr="0061638B" w:rsidRDefault="0061638B" w:rsidP="001D1318">
      <w:pPr>
        <w:numPr>
          <w:ilvl w:val="0"/>
          <w:numId w:val="114"/>
        </w:numPr>
        <w:spacing w:after="0" w:line="240" w:lineRule="auto"/>
        <w:rPr>
          <w:sz w:val="24"/>
          <w:szCs w:val="24"/>
        </w:rPr>
      </w:pPr>
      <w:r w:rsidRPr="0061638B">
        <w:rPr>
          <w:sz w:val="24"/>
          <w:szCs w:val="24"/>
        </w:rPr>
        <w:t xml:space="preserve"> Формировать представление о числе.</w:t>
      </w:r>
    </w:p>
    <w:p w:rsidR="0061638B" w:rsidRPr="0061638B" w:rsidRDefault="0061638B" w:rsidP="001D1318">
      <w:pPr>
        <w:numPr>
          <w:ilvl w:val="0"/>
          <w:numId w:val="114"/>
        </w:numPr>
        <w:spacing w:after="0" w:line="240" w:lineRule="auto"/>
        <w:rPr>
          <w:sz w:val="24"/>
          <w:szCs w:val="24"/>
        </w:rPr>
      </w:pPr>
      <w:r w:rsidRPr="0061638B">
        <w:rPr>
          <w:sz w:val="24"/>
          <w:szCs w:val="24"/>
        </w:rPr>
        <w:lastRenderedPageBreak/>
        <w:t>Формировать геометрические представления.</w:t>
      </w:r>
    </w:p>
    <w:p w:rsidR="0061638B" w:rsidRPr="0061638B" w:rsidRDefault="0061638B" w:rsidP="001D1318">
      <w:pPr>
        <w:numPr>
          <w:ilvl w:val="0"/>
          <w:numId w:val="114"/>
        </w:numPr>
        <w:spacing w:after="0" w:line="240" w:lineRule="auto"/>
        <w:rPr>
          <w:sz w:val="24"/>
          <w:szCs w:val="24"/>
        </w:rPr>
      </w:pPr>
      <w:r w:rsidRPr="0061638B">
        <w:rPr>
          <w:sz w:val="24"/>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61638B">
        <w:rPr>
          <w:b/>
          <w:bCs/>
          <w:sz w:val="24"/>
          <w:szCs w:val="24"/>
        </w:rPr>
        <w:t>).</w:t>
      </w:r>
    </w:p>
    <w:p w:rsidR="0061638B" w:rsidRPr="0061638B" w:rsidRDefault="0061638B" w:rsidP="001D1318">
      <w:pPr>
        <w:numPr>
          <w:ilvl w:val="0"/>
          <w:numId w:val="114"/>
        </w:numPr>
        <w:spacing w:after="0" w:line="240" w:lineRule="auto"/>
        <w:rPr>
          <w:sz w:val="24"/>
          <w:szCs w:val="24"/>
        </w:rPr>
      </w:pPr>
      <w:r w:rsidRPr="0061638B">
        <w:rPr>
          <w:sz w:val="24"/>
          <w:szCs w:val="24"/>
        </w:rPr>
        <w:t>Развивать сенсорные возможности.</w:t>
      </w:r>
    </w:p>
    <w:p w:rsidR="0061638B" w:rsidRPr="0061638B" w:rsidRDefault="0061638B" w:rsidP="001D1318">
      <w:pPr>
        <w:numPr>
          <w:ilvl w:val="0"/>
          <w:numId w:val="114"/>
        </w:numPr>
        <w:spacing w:after="0" w:line="240" w:lineRule="auto"/>
        <w:rPr>
          <w:sz w:val="24"/>
          <w:szCs w:val="24"/>
        </w:rPr>
      </w:pPr>
      <w:r w:rsidRPr="0061638B">
        <w:rPr>
          <w:sz w:val="24"/>
          <w:szCs w:val="24"/>
        </w:rPr>
        <w:t>Формировать навыки выражения количества через число (формирование навыков счета и измерения различных величин</w:t>
      </w:r>
    </w:p>
    <w:p w:rsidR="0061638B" w:rsidRPr="0061638B" w:rsidRDefault="0061638B" w:rsidP="001D1318">
      <w:pPr>
        <w:numPr>
          <w:ilvl w:val="0"/>
          <w:numId w:val="114"/>
        </w:numPr>
        <w:spacing w:after="0" w:line="240" w:lineRule="auto"/>
        <w:rPr>
          <w:sz w:val="24"/>
          <w:szCs w:val="24"/>
        </w:rPr>
      </w:pPr>
      <w:r w:rsidRPr="0061638B">
        <w:rPr>
          <w:sz w:val="24"/>
          <w:szCs w:val="24"/>
        </w:rPr>
        <w:t>Развивать логическое мышление (формирование представлений о порядке и закономерности, об</w:t>
      </w:r>
      <w:r w:rsidR="00377D3B">
        <w:rPr>
          <w:sz w:val="24"/>
          <w:szCs w:val="24"/>
        </w:rPr>
        <w:t xml:space="preserve"> операциях классификации,</w:t>
      </w:r>
      <w:r w:rsidRPr="0061638B">
        <w:rPr>
          <w:sz w:val="24"/>
          <w:szCs w:val="24"/>
        </w:rPr>
        <w:t xml:space="preserve"> знакомство с элементами логики высказываний) навыков счета и измерения различных величин.</w:t>
      </w:r>
    </w:p>
    <w:p w:rsidR="0061638B" w:rsidRPr="00377D3B" w:rsidRDefault="0061638B" w:rsidP="001D1318">
      <w:pPr>
        <w:numPr>
          <w:ilvl w:val="0"/>
          <w:numId w:val="114"/>
        </w:numPr>
        <w:spacing w:after="0" w:line="240" w:lineRule="auto"/>
        <w:rPr>
          <w:sz w:val="24"/>
          <w:szCs w:val="24"/>
        </w:rPr>
      </w:pPr>
      <w:r w:rsidRPr="00377D3B">
        <w:rPr>
          <w:sz w:val="24"/>
          <w:szCs w:val="24"/>
        </w:rPr>
        <w:t>Развивать абстрактное воображение, образную память, ассоциативное мышление, мышление по аналогии</w:t>
      </w:r>
      <w:r w:rsidR="00377D3B" w:rsidRPr="00377D3B">
        <w:rPr>
          <w:sz w:val="24"/>
          <w:szCs w:val="24"/>
        </w:rPr>
        <w:t>,</w:t>
      </w:r>
      <w:r w:rsidR="00377D3B">
        <w:rPr>
          <w:sz w:val="24"/>
          <w:szCs w:val="24"/>
        </w:rPr>
        <w:t xml:space="preserve"> </w:t>
      </w:r>
      <w:r w:rsidRPr="00377D3B">
        <w:rPr>
          <w:sz w:val="24"/>
          <w:szCs w:val="24"/>
        </w:rPr>
        <w:t>предпосылки творческого продуктивного мышления.</w:t>
      </w:r>
    </w:p>
    <w:p w:rsidR="00377D3B" w:rsidRDefault="00377D3B" w:rsidP="0061638B">
      <w:pPr>
        <w:rPr>
          <w:b/>
          <w:bCs/>
          <w:sz w:val="24"/>
          <w:szCs w:val="24"/>
        </w:rPr>
      </w:pPr>
    </w:p>
    <w:p w:rsidR="0061638B" w:rsidRPr="0061638B" w:rsidRDefault="0061638B" w:rsidP="0061638B">
      <w:pPr>
        <w:rPr>
          <w:sz w:val="24"/>
          <w:szCs w:val="24"/>
        </w:rPr>
      </w:pPr>
      <w:r w:rsidRPr="0061638B">
        <w:rPr>
          <w:b/>
          <w:bCs/>
          <w:sz w:val="24"/>
          <w:szCs w:val="24"/>
        </w:rPr>
        <w:t>Принципы организации работы по развитию элементарных математических представлений</w:t>
      </w:r>
    </w:p>
    <w:p w:rsidR="0061638B" w:rsidRPr="0061638B" w:rsidRDefault="0061638B" w:rsidP="001D1318">
      <w:pPr>
        <w:numPr>
          <w:ilvl w:val="0"/>
          <w:numId w:val="115"/>
        </w:numPr>
        <w:spacing w:after="0" w:line="240" w:lineRule="auto"/>
        <w:rPr>
          <w:sz w:val="24"/>
          <w:szCs w:val="24"/>
        </w:rPr>
      </w:pPr>
      <w:r w:rsidRPr="0061638B">
        <w:rPr>
          <w:sz w:val="24"/>
          <w:szCs w:val="24"/>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61638B" w:rsidRPr="0061638B" w:rsidRDefault="0061638B" w:rsidP="001D1318">
      <w:pPr>
        <w:numPr>
          <w:ilvl w:val="0"/>
          <w:numId w:val="115"/>
        </w:numPr>
        <w:spacing w:after="0" w:line="240" w:lineRule="auto"/>
        <w:rPr>
          <w:sz w:val="24"/>
          <w:szCs w:val="24"/>
        </w:rPr>
      </w:pPr>
      <w:r w:rsidRPr="0061638B">
        <w:rPr>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61638B" w:rsidRPr="0061638B" w:rsidRDefault="0061638B" w:rsidP="001D1318">
      <w:pPr>
        <w:numPr>
          <w:ilvl w:val="0"/>
          <w:numId w:val="115"/>
        </w:numPr>
        <w:spacing w:after="0" w:line="240" w:lineRule="auto"/>
        <w:rPr>
          <w:sz w:val="24"/>
          <w:szCs w:val="24"/>
        </w:rPr>
      </w:pPr>
      <w:r w:rsidRPr="0061638B">
        <w:rPr>
          <w:sz w:val="24"/>
          <w:szCs w:val="24"/>
        </w:rPr>
        <w:t xml:space="preserve">Стимулирование активной речевой деятельности детей, речевое сопровождение перцептивных действий </w:t>
      </w:r>
    </w:p>
    <w:p w:rsidR="0061638B" w:rsidRPr="0061638B" w:rsidRDefault="0061638B" w:rsidP="001D1318">
      <w:pPr>
        <w:numPr>
          <w:ilvl w:val="0"/>
          <w:numId w:val="115"/>
        </w:numPr>
        <w:spacing w:after="0" w:line="240" w:lineRule="auto"/>
        <w:rPr>
          <w:sz w:val="24"/>
          <w:szCs w:val="24"/>
        </w:rPr>
      </w:pPr>
      <w:r w:rsidRPr="0061638B">
        <w:rPr>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61638B" w:rsidRDefault="0061638B" w:rsidP="0061638B">
      <w:pPr>
        <w:rPr>
          <w:b/>
          <w:bCs/>
          <w:sz w:val="24"/>
          <w:szCs w:val="24"/>
        </w:rPr>
      </w:pPr>
    </w:p>
    <w:p w:rsidR="0061638B" w:rsidRPr="0061638B" w:rsidRDefault="0061638B" w:rsidP="0061638B">
      <w:pPr>
        <w:rPr>
          <w:sz w:val="24"/>
          <w:szCs w:val="24"/>
        </w:rPr>
      </w:pPr>
      <w:r w:rsidRPr="0061638B">
        <w:rPr>
          <w:b/>
          <w:bCs/>
          <w:sz w:val="24"/>
          <w:szCs w:val="24"/>
        </w:rPr>
        <w:t>Формы работы по развитию элементарных математических представлений</w:t>
      </w:r>
    </w:p>
    <w:p w:rsidR="0061638B" w:rsidRPr="0061638B" w:rsidRDefault="0061638B" w:rsidP="001D1318">
      <w:pPr>
        <w:numPr>
          <w:ilvl w:val="0"/>
          <w:numId w:val="116"/>
        </w:numPr>
        <w:spacing w:after="0" w:line="240" w:lineRule="auto"/>
        <w:rPr>
          <w:sz w:val="24"/>
          <w:szCs w:val="24"/>
        </w:rPr>
      </w:pPr>
      <w:r w:rsidRPr="0061638B">
        <w:rPr>
          <w:sz w:val="24"/>
          <w:szCs w:val="24"/>
        </w:rPr>
        <w:t>Обучение в повседневных бытовых ситуациях (МлДВ).</w:t>
      </w:r>
    </w:p>
    <w:p w:rsidR="0061638B" w:rsidRPr="0061638B" w:rsidRDefault="0061638B" w:rsidP="001D1318">
      <w:pPr>
        <w:numPr>
          <w:ilvl w:val="0"/>
          <w:numId w:val="116"/>
        </w:numPr>
        <w:spacing w:after="0" w:line="240" w:lineRule="auto"/>
        <w:rPr>
          <w:sz w:val="24"/>
          <w:szCs w:val="24"/>
        </w:rPr>
      </w:pPr>
      <w:r w:rsidRPr="0061638B">
        <w:rPr>
          <w:sz w:val="24"/>
          <w:szCs w:val="24"/>
        </w:rPr>
        <w:t>Демонстрационные опыты (МлДВ).</w:t>
      </w:r>
    </w:p>
    <w:p w:rsidR="0061638B" w:rsidRPr="0061638B" w:rsidRDefault="0061638B" w:rsidP="001D1318">
      <w:pPr>
        <w:numPr>
          <w:ilvl w:val="0"/>
          <w:numId w:val="116"/>
        </w:numPr>
        <w:spacing w:after="0" w:line="240" w:lineRule="auto"/>
        <w:rPr>
          <w:sz w:val="24"/>
          <w:szCs w:val="24"/>
        </w:rPr>
      </w:pPr>
      <w:r w:rsidRPr="0061638B">
        <w:rPr>
          <w:sz w:val="24"/>
          <w:szCs w:val="24"/>
        </w:rPr>
        <w:t>Сенсорные праздники на основе народного календаря (МлДВ).</w:t>
      </w:r>
    </w:p>
    <w:p w:rsidR="0061638B" w:rsidRPr="0061638B" w:rsidRDefault="0061638B" w:rsidP="001D1318">
      <w:pPr>
        <w:numPr>
          <w:ilvl w:val="0"/>
          <w:numId w:val="116"/>
        </w:numPr>
        <w:spacing w:after="0" w:line="240" w:lineRule="auto"/>
        <w:rPr>
          <w:sz w:val="24"/>
          <w:szCs w:val="24"/>
        </w:rPr>
      </w:pPr>
      <w:r w:rsidRPr="0061638B">
        <w:rPr>
          <w:sz w:val="24"/>
          <w:szCs w:val="24"/>
        </w:rPr>
        <w:t>Театрализация с математическим содержанием – на этапе объяснения или повторения и закрепления  (средняя и старшая группы).</w:t>
      </w:r>
    </w:p>
    <w:p w:rsidR="0061638B" w:rsidRPr="0061638B" w:rsidRDefault="0061638B" w:rsidP="001D1318">
      <w:pPr>
        <w:numPr>
          <w:ilvl w:val="0"/>
          <w:numId w:val="116"/>
        </w:numPr>
        <w:spacing w:after="0" w:line="240" w:lineRule="auto"/>
        <w:rPr>
          <w:sz w:val="24"/>
          <w:szCs w:val="24"/>
        </w:rPr>
      </w:pPr>
      <w:r w:rsidRPr="0061638B">
        <w:rPr>
          <w:sz w:val="24"/>
          <w:szCs w:val="24"/>
        </w:rPr>
        <w:t>Коллективное занятие при условии свободы участия в нем (средняя и старшая группы).</w:t>
      </w:r>
    </w:p>
    <w:p w:rsidR="0061638B" w:rsidRPr="0061638B" w:rsidRDefault="0061638B" w:rsidP="001D1318">
      <w:pPr>
        <w:numPr>
          <w:ilvl w:val="0"/>
          <w:numId w:val="116"/>
        </w:numPr>
        <w:spacing w:after="0" w:line="240" w:lineRule="auto"/>
        <w:rPr>
          <w:sz w:val="24"/>
          <w:szCs w:val="24"/>
        </w:rPr>
      </w:pPr>
      <w:r w:rsidRPr="0061638B">
        <w:rPr>
          <w:sz w:val="24"/>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61638B" w:rsidRPr="0061638B" w:rsidRDefault="0061638B" w:rsidP="001D1318">
      <w:pPr>
        <w:numPr>
          <w:ilvl w:val="0"/>
          <w:numId w:val="116"/>
        </w:numPr>
        <w:spacing w:after="0" w:line="240" w:lineRule="auto"/>
        <w:rPr>
          <w:sz w:val="24"/>
          <w:szCs w:val="24"/>
        </w:rPr>
      </w:pPr>
      <w:r w:rsidRPr="0061638B">
        <w:rPr>
          <w:sz w:val="24"/>
          <w:szCs w:val="24"/>
        </w:rPr>
        <w:t>Свободные беседы гуманитарной направленности по истории математики, о прикладных аспектах математики  (МлДВ).</w:t>
      </w:r>
    </w:p>
    <w:p w:rsidR="0061638B" w:rsidRPr="0061638B" w:rsidRDefault="0061638B" w:rsidP="001D1318">
      <w:pPr>
        <w:numPr>
          <w:ilvl w:val="0"/>
          <w:numId w:val="116"/>
        </w:numPr>
        <w:spacing w:after="0" w:line="240" w:lineRule="auto"/>
        <w:rPr>
          <w:sz w:val="24"/>
          <w:szCs w:val="24"/>
        </w:rPr>
      </w:pPr>
      <w:r w:rsidRPr="0061638B">
        <w:rPr>
          <w:sz w:val="24"/>
          <w:szCs w:val="24"/>
        </w:rPr>
        <w:t>Самостоятельная деятельность в развивающей среде (все возрастные группы</w:t>
      </w:r>
      <w:r w:rsidRPr="0061638B">
        <w:rPr>
          <w:b/>
          <w:bCs/>
          <w:sz w:val="24"/>
          <w:szCs w:val="24"/>
        </w:rPr>
        <w:t>).</w:t>
      </w:r>
    </w:p>
    <w:p w:rsidR="0061638B" w:rsidRDefault="0061638B" w:rsidP="00A87654">
      <w:pPr>
        <w:pStyle w:val="7"/>
        <w:shd w:val="clear" w:color="auto" w:fill="auto"/>
        <w:spacing w:after="0" w:line="240" w:lineRule="auto"/>
        <w:ind w:right="20" w:firstLine="454"/>
        <w:jc w:val="both"/>
        <w:rPr>
          <w:sz w:val="24"/>
          <w:szCs w:val="24"/>
        </w:rPr>
      </w:pPr>
    </w:p>
    <w:p w:rsidR="0061638B" w:rsidRPr="0061638B" w:rsidRDefault="0061638B" w:rsidP="00A87654">
      <w:pPr>
        <w:pStyle w:val="7"/>
        <w:shd w:val="clear" w:color="auto" w:fill="auto"/>
        <w:spacing w:after="0" w:line="240" w:lineRule="auto"/>
        <w:ind w:right="20" w:firstLine="454"/>
        <w:jc w:val="both"/>
        <w:rPr>
          <w:sz w:val="24"/>
          <w:szCs w:val="24"/>
        </w:rPr>
      </w:pPr>
    </w:p>
    <w:p w:rsidR="00D27C45" w:rsidRDefault="00AB4B32" w:rsidP="00D27C45">
      <w:pPr>
        <w:pStyle w:val="7"/>
        <w:shd w:val="clear" w:color="auto" w:fill="auto"/>
        <w:spacing w:after="0" w:line="240" w:lineRule="auto"/>
        <w:ind w:right="20" w:firstLine="454"/>
        <w:jc w:val="center"/>
        <w:rPr>
          <w:sz w:val="24"/>
          <w:szCs w:val="24"/>
        </w:rPr>
      </w:pPr>
      <w:r w:rsidRPr="00D27C45">
        <w:rPr>
          <w:rStyle w:val="ae"/>
          <w:sz w:val="28"/>
          <w:szCs w:val="28"/>
        </w:rPr>
        <w:t>Ознакомление с предметным окружением.</w:t>
      </w:r>
      <w:r w:rsidRPr="0061638B">
        <w:rPr>
          <w:rStyle w:val="ae"/>
          <w:sz w:val="24"/>
          <w:szCs w:val="24"/>
        </w:rPr>
        <w:t xml:space="preserve"> </w:t>
      </w:r>
    </w:p>
    <w:p w:rsidR="00AB4B32" w:rsidRPr="0061638B" w:rsidRDefault="00AB4B32" w:rsidP="00D27C45">
      <w:pPr>
        <w:pStyle w:val="7"/>
        <w:shd w:val="clear" w:color="auto" w:fill="auto"/>
        <w:spacing w:after="0" w:line="240" w:lineRule="auto"/>
        <w:ind w:right="20" w:firstLine="454"/>
        <w:rPr>
          <w:sz w:val="24"/>
          <w:szCs w:val="24"/>
        </w:rPr>
      </w:pPr>
      <w:r w:rsidRPr="0061638B">
        <w:rPr>
          <w:sz w:val="24"/>
          <w:szCs w:val="24"/>
        </w:rPr>
        <w:t>Ознакомление с пред</w:t>
      </w:r>
      <w:r w:rsidRPr="0061638B">
        <w:rPr>
          <w:sz w:val="24"/>
          <w:szCs w:val="24"/>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D27C45" w:rsidRDefault="00AB4B32" w:rsidP="00D27C45">
      <w:pPr>
        <w:pStyle w:val="7"/>
        <w:shd w:val="clear" w:color="auto" w:fill="auto"/>
        <w:spacing w:after="0" w:line="240" w:lineRule="auto"/>
        <w:ind w:right="20" w:firstLine="454"/>
        <w:rPr>
          <w:sz w:val="24"/>
          <w:szCs w:val="24"/>
        </w:rPr>
      </w:pPr>
      <w:r w:rsidRPr="0061638B">
        <w:rPr>
          <w:sz w:val="24"/>
          <w:szCs w:val="24"/>
        </w:rPr>
        <w:t>Формирование первичных представлений о многообразии предметно</w:t>
      </w:r>
      <w:r w:rsidRPr="0061638B">
        <w:rPr>
          <w:sz w:val="24"/>
          <w:szCs w:val="24"/>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D27C45" w:rsidRDefault="00D27C45" w:rsidP="00A87654">
      <w:pPr>
        <w:pStyle w:val="7"/>
        <w:shd w:val="clear" w:color="auto" w:fill="auto"/>
        <w:spacing w:after="0" w:line="240" w:lineRule="auto"/>
        <w:ind w:right="20" w:firstLine="454"/>
        <w:jc w:val="both"/>
        <w:rPr>
          <w:sz w:val="24"/>
          <w:szCs w:val="24"/>
        </w:rPr>
      </w:pPr>
    </w:p>
    <w:p w:rsidR="00963351" w:rsidRPr="00963351" w:rsidRDefault="00AB4B32" w:rsidP="00963351">
      <w:pPr>
        <w:pStyle w:val="7"/>
        <w:shd w:val="clear" w:color="auto" w:fill="auto"/>
        <w:spacing w:after="0" w:line="240" w:lineRule="auto"/>
        <w:ind w:right="20" w:firstLine="454"/>
        <w:jc w:val="center"/>
        <w:rPr>
          <w:rStyle w:val="ae"/>
          <w:sz w:val="28"/>
          <w:szCs w:val="28"/>
        </w:rPr>
      </w:pPr>
      <w:r w:rsidRPr="00963351">
        <w:rPr>
          <w:rStyle w:val="ae"/>
          <w:sz w:val="28"/>
          <w:szCs w:val="28"/>
        </w:rPr>
        <w:t>Ознакомление с социальным миром.</w:t>
      </w:r>
    </w:p>
    <w:p w:rsidR="00AB4B32" w:rsidRDefault="00AB4B32" w:rsidP="00A87654">
      <w:pPr>
        <w:pStyle w:val="7"/>
        <w:shd w:val="clear" w:color="auto" w:fill="auto"/>
        <w:spacing w:after="0" w:line="240" w:lineRule="auto"/>
        <w:ind w:right="20" w:firstLine="454"/>
        <w:jc w:val="both"/>
        <w:rPr>
          <w:sz w:val="24"/>
          <w:szCs w:val="24"/>
        </w:rPr>
      </w:pPr>
      <w:r w:rsidRPr="0061638B">
        <w:rPr>
          <w:sz w:val="24"/>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w:t>
      </w:r>
      <w:r w:rsidRPr="0061638B">
        <w:rPr>
          <w:sz w:val="24"/>
          <w:szCs w:val="24"/>
        </w:rPr>
        <w:lastRenderedPageBreak/>
        <w:t>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963351" w:rsidRDefault="00963351" w:rsidP="00A87654">
      <w:pPr>
        <w:pStyle w:val="7"/>
        <w:shd w:val="clear" w:color="auto" w:fill="auto"/>
        <w:spacing w:after="0" w:line="240" w:lineRule="auto"/>
        <w:ind w:right="20" w:firstLine="454"/>
        <w:jc w:val="both"/>
        <w:rPr>
          <w:sz w:val="24"/>
          <w:szCs w:val="24"/>
        </w:rPr>
      </w:pPr>
    </w:p>
    <w:p w:rsidR="00963351" w:rsidRPr="00406A87" w:rsidRDefault="00963351" w:rsidP="00963351">
      <w:pPr>
        <w:jc w:val="both"/>
      </w:pPr>
      <w:r w:rsidRPr="00406A87">
        <w:rPr>
          <w:b/>
          <w:bCs/>
        </w:rPr>
        <w:t>Задачи ознакомления дошкольников с социальным миром:</w:t>
      </w:r>
    </w:p>
    <w:p w:rsidR="00963351" w:rsidRPr="00406A87" w:rsidRDefault="00963351" w:rsidP="001D1318">
      <w:pPr>
        <w:numPr>
          <w:ilvl w:val="0"/>
          <w:numId w:val="120"/>
        </w:numPr>
        <w:spacing w:after="0" w:line="240" w:lineRule="auto"/>
        <w:jc w:val="both"/>
      </w:pPr>
      <w:r w:rsidRPr="00406A87">
        <w:t>Сформировать у ребенка представление о себе как о представителе человеческого рода.</w:t>
      </w:r>
    </w:p>
    <w:p w:rsidR="00963351" w:rsidRPr="00406A87" w:rsidRDefault="00963351" w:rsidP="001D1318">
      <w:pPr>
        <w:numPr>
          <w:ilvl w:val="0"/>
          <w:numId w:val="120"/>
        </w:numPr>
        <w:spacing w:after="0" w:line="240" w:lineRule="auto"/>
        <w:jc w:val="both"/>
      </w:pPr>
      <w:r w:rsidRPr="00406A87">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963351" w:rsidRDefault="00963351" w:rsidP="001D1318">
      <w:pPr>
        <w:numPr>
          <w:ilvl w:val="0"/>
          <w:numId w:val="120"/>
        </w:numPr>
        <w:spacing w:after="0" w:line="240" w:lineRule="auto"/>
        <w:jc w:val="both"/>
      </w:pPr>
      <w:r w:rsidRPr="00406A87">
        <w:t>На основе познания развивать творческую, свободную личность, обладающую чувством собственного достоинства и уважением к людям.</w:t>
      </w:r>
    </w:p>
    <w:p w:rsidR="00377D3B" w:rsidRPr="00406A87" w:rsidRDefault="00377D3B" w:rsidP="00377D3B">
      <w:pPr>
        <w:spacing w:after="0" w:line="240" w:lineRule="auto"/>
        <w:ind w:left="1069"/>
        <w:jc w:val="both"/>
      </w:pPr>
    </w:p>
    <w:p w:rsidR="00963351" w:rsidRPr="00406A87" w:rsidRDefault="00963351" w:rsidP="00963351">
      <w:pPr>
        <w:jc w:val="both"/>
        <w:rPr>
          <w:b/>
          <w:bCs/>
        </w:rPr>
      </w:pPr>
      <w:r w:rsidRPr="00406A87">
        <w:rPr>
          <w:b/>
          <w:bCs/>
        </w:rPr>
        <w:t>Триединая функция знаний о социальном мире:</w:t>
      </w:r>
    </w:p>
    <w:p w:rsidR="00963351" w:rsidRPr="00406A87" w:rsidRDefault="00963351" w:rsidP="001D1318">
      <w:pPr>
        <w:numPr>
          <w:ilvl w:val="0"/>
          <w:numId w:val="121"/>
        </w:numPr>
        <w:spacing w:after="0" w:line="240" w:lineRule="auto"/>
        <w:jc w:val="both"/>
      </w:pPr>
      <w:r w:rsidRPr="00406A87">
        <w:t>Знания должны нести информацию (информативность знаний)</w:t>
      </w:r>
    </w:p>
    <w:p w:rsidR="00963351" w:rsidRPr="00406A87" w:rsidRDefault="00963351" w:rsidP="001D1318">
      <w:pPr>
        <w:numPr>
          <w:ilvl w:val="0"/>
          <w:numId w:val="121"/>
        </w:numPr>
        <w:spacing w:after="0" w:line="240" w:lineRule="auto"/>
        <w:jc w:val="both"/>
      </w:pPr>
      <w:r w:rsidRPr="00406A87">
        <w:t>Знания должны вызывать эмоции, чувства, отношения (эмоциогенность знаний).</w:t>
      </w:r>
    </w:p>
    <w:p w:rsidR="00963351" w:rsidRDefault="00963351" w:rsidP="001D1318">
      <w:pPr>
        <w:numPr>
          <w:ilvl w:val="0"/>
          <w:numId w:val="121"/>
        </w:numPr>
        <w:spacing w:after="0" w:line="240" w:lineRule="auto"/>
        <w:jc w:val="both"/>
      </w:pPr>
      <w:r w:rsidRPr="00406A87">
        <w:t>Знания должны побуждать к деятельности, поступкам (побудительность).</w:t>
      </w:r>
    </w:p>
    <w:p w:rsidR="00D27C45" w:rsidRPr="00406A87" w:rsidRDefault="00D27C45" w:rsidP="00D27C45">
      <w:pPr>
        <w:spacing w:after="0" w:line="240" w:lineRule="auto"/>
        <w:ind w:left="720"/>
        <w:jc w:val="both"/>
      </w:pPr>
    </w:p>
    <w:p w:rsidR="00963351" w:rsidRPr="00406A87" w:rsidRDefault="00963351" w:rsidP="00963351">
      <w:pPr>
        <w:jc w:val="both"/>
      </w:pPr>
      <w:r w:rsidRPr="00406A87">
        <w:rPr>
          <w:b/>
          <w:bCs/>
        </w:rPr>
        <w:t>Формы организации образовательной деятельности</w:t>
      </w:r>
    </w:p>
    <w:p w:rsidR="00963351" w:rsidRPr="00406A87" w:rsidRDefault="00963351" w:rsidP="001D1318">
      <w:pPr>
        <w:numPr>
          <w:ilvl w:val="0"/>
          <w:numId w:val="122"/>
        </w:numPr>
        <w:spacing w:after="0" w:line="240" w:lineRule="auto"/>
        <w:jc w:val="both"/>
      </w:pPr>
      <w:r w:rsidRPr="00406A87">
        <w:t>Чтение художественной литературы.</w:t>
      </w:r>
    </w:p>
    <w:p w:rsidR="00963351" w:rsidRPr="00406A87" w:rsidRDefault="00963351" w:rsidP="001D1318">
      <w:pPr>
        <w:numPr>
          <w:ilvl w:val="0"/>
          <w:numId w:val="122"/>
        </w:numPr>
        <w:spacing w:after="0" w:line="240" w:lineRule="auto"/>
        <w:jc w:val="both"/>
      </w:pPr>
      <w:r w:rsidRPr="00406A87">
        <w:t>Изобразительная и конструктивная деятельность.</w:t>
      </w:r>
    </w:p>
    <w:p w:rsidR="00963351" w:rsidRPr="00406A87" w:rsidRDefault="00963351" w:rsidP="001D1318">
      <w:pPr>
        <w:numPr>
          <w:ilvl w:val="0"/>
          <w:numId w:val="122"/>
        </w:numPr>
        <w:spacing w:after="0" w:line="240" w:lineRule="auto"/>
        <w:jc w:val="both"/>
      </w:pPr>
      <w:r w:rsidRPr="00406A87">
        <w:t>Экспериментирование и опыты.</w:t>
      </w:r>
    </w:p>
    <w:p w:rsidR="00963351" w:rsidRPr="00406A87" w:rsidRDefault="00963351" w:rsidP="001D1318">
      <w:pPr>
        <w:numPr>
          <w:ilvl w:val="0"/>
          <w:numId w:val="122"/>
        </w:numPr>
        <w:spacing w:after="0" w:line="240" w:lineRule="auto"/>
        <w:jc w:val="both"/>
      </w:pPr>
      <w:r w:rsidRPr="00406A87">
        <w:t>Музыка.</w:t>
      </w:r>
    </w:p>
    <w:p w:rsidR="00963351" w:rsidRPr="00406A87" w:rsidRDefault="00963351" w:rsidP="001D1318">
      <w:pPr>
        <w:numPr>
          <w:ilvl w:val="0"/>
          <w:numId w:val="122"/>
        </w:numPr>
        <w:spacing w:after="0" w:line="240" w:lineRule="auto"/>
        <w:jc w:val="both"/>
      </w:pPr>
      <w:r w:rsidRPr="00406A87">
        <w:t>Игры (сюжетно-ролевые, драматизации, подвижные).</w:t>
      </w:r>
    </w:p>
    <w:p w:rsidR="00963351" w:rsidRPr="00406A87" w:rsidRDefault="00963351" w:rsidP="001D1318">
      <w:pPr>
        <w:numPr>
          <w:ilvl w:val="0"/>
          <w:numId w:val="122"/>
        </w:numPr>
        <w:spacing w:after="0" w:line="240" w:lineRule="auto"/>
        <w:jc w:val="both"/>
      </w:pPr>
      <w:r w:rsidRPr="00406A87">
        <w:t>Наблюдения.</w:t>
      </w:r>
    </w:p>
    <w:p w:rsidR="00963351" w:rsidRPr="00406A87" w:rsidRDefault="00963351" w:rsidP="001D1318">
      <w:pPr>
        <w:numPr>
          <w:ilvl w:val="0"/>
          <w:numId w:val="122"/>
        </w:numPr>
        <w:spacing w:after="0" w:line="240" w:lineRule="auto"/>
        <w:jc w:val="both"/>
      </w:pPr>
      <w:r w:rsidRPr="00406A87">
        <w:t>Трудовая деятельность.</w:t>
      </w:r>
    </w:p>
    <w:p w:rsidR="00963351" w:rsidRPr="00406A87" w:rsidRDefault="00963351" w:rsidP="001D1318">
      <w:pPr>
        <w:numPr>
          <w:ilvl w:val="0"/>
          <w:numId w:val="122"/>
        </w:numPr>
        <w:spacing w:after="0" w:line="240" w:lineRule="auto"/>
        <w:jc w:val="both"/>
      </w:pPr>
      <w:r w:rsidRPr="00406A87">
        <w:t>Праздники и развлечения.</w:t>
      </w:r>
    </w:p>
    <w:p w:rsidR="00963351" w:rsidRPr="00406A87" w:rsidRDefault="00963351" w:rsidP="001D1318">
      <w:pPr>
        <w:numPr>
          <w:ilvl w:val="0"/>
          <w:numId w:val="122"/>
        </w:numPr>
        <w:spacing w:after="0" w:line="240" w:lineRule="auto"/>
        <w:jc w:val="both"/>
      </w:pPr>
      <w:r w:rsidRPr="00406A87">
        <w:t>Индивидуальные беседы.</w:t>
      </w:r>
    </w:p>
    <w:p w:rsidR="00963351" w:rsidRDefault="00963351" w:rsidP="00A87654">
      <w:pPr>
        <w:pStyle w:val="7"/>
        <w:shd w:val="clear" w:color="auto" w:fill="auto"/>
        <w:spacing w:after="0" w:line="240" w:lineRule="auto"/>
        <w:ind w:right="20" w:firstLine="454"/>
        <w:jc w:val="both"/>
        <w:rPr>
          <w:sz w:val="24"/>
          <w:szCs w:val="24"/>
        </w:rPr>
      </w:pPr>
    </w:p>
    <w:p w:rsidR="00963351" w:rsidRDefault="00963351" w:rsidP="00A87654">
      <w:pPr>
        <w:pStyle w:val="7"/>
        <w:shd w:val="clear" w:color="auto" w:fill="auto"/>
        <w:spacing w:after="0" w:line="240" w:lineRule="auto"/>
        <w:ind w:right="20" w:firstLine="454"/>
        <w:jc w:val="both"/>
        <w:rPr>
          <w:sz w:val="24"/>
          <w:szCs w:val="24"/>
        </w:rPr>
      </w:pPr>
    </w:p>
    <w:p w:rsidR="00377D3B" w:rsidRPr="0061638B" w:rsidRDefault="00377D3B" w:rsidP="00A87654">
      <w:pPr>
        <w:pStyle w:val="7"/>
        <w:shd w:val="clear" w:color="auto" w:fill="auto"/>
        <w:spacing w:after="0" w:line="240" w:lineRule="auto"/>
        <w:ind w:right="20" w:firstLine="454"/>
        <w:jc w:val="both"/>
        <w:rPr>
          <w:sz w:val="24"/>
          <w:szCs w:val="24"/>
        </w:rPr>
      </w:pPr>
    </w:p>
    <w:p w:rsidR="00963351" w:rsidRPr="00963351" w:rsidRDefault="00AB4B32" w:rsidP="00963351">
      <w:pPr>
        <w:ind w:firstLine="709"/>
        <w:jc w:val="center"/>
        <w:rPr>
          <w:rStyle w:val="ae"/>
          <w:rFonts w:eastAsiaTheme="minorEastAsia"/>
          <w:sz w:val="28"/>
          <w:szCs w:val="28"/>
        </w:rPr>
      </w:pPr>
      <w:r w:rsidRPr="00963351">
        <w:rPr>
          <w:rStyle w:val="ae"/>
          <w:rFonts w:eastAsiaTheme="minorEastAsia"/>
          <w:sz w:val="28"/>
          <w:szCs w:val="28"/>
        </w:rPr>
        <w:t>Ознакомление с миром природы.</w:t>
      </w:r>
    </w:p>
    <w:p w:rsidR="0005329D" w:rsidRDefault="00AB4B32" w:rsidP="0005329D">
      <w:pPr>
        <w:ind w:firstLine="709"/>
        <w:rPr>
          <w:b/>
        </w:rPr>
      </w:pPr>
      <w:r w:rsidRPr="0061638B">
        <w:rPr>
          <w:sz w:val="24"/>
          <w:szCs w:val="24"/>
        </w:rPr>
        <w:t>Ознакомление с природой и природ</w:t>
      </w:r>
      <w:r w:rsidRPr="0061638B">
        <w:rPr>
          <w:sz w:val="24"/>
          <w:szCs w:val="24"/>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61638B">
        <w:rPr>
          <w:sz w:val="24"/>
          <w:szCs w:val="24"/>
        </w:rPr>
        <w:softHyphen/>
        <w:t>лений о природном многообразии планеты Земля. Формирование элемен</w:t>
      </w:r>
      <w:r w:rsidRPr="0061638B">
        <w:rPr>
          <w:sz w:val="24"/>
          <w:szCs w:val="24"/>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r w:rsidR="0005329D" w:rsidRPr="0005329D">
        <w:rPr>
          <w:b/>
        </w:rPr>
        <w:t xml:space="preserve"> </w:t>
      </w:r>
    </w:p>
    <w:p w:rsidR="0005329D" w:rsidRDefault="0005329D" w:rsidP="0005329D">
      <w:pPr>
        <w:ind w:firstLine="709"/>
        <w:jc w:val="both"/>
      </w:pPr>
    </w:p>
    <w:p w:rsidR="00963351" w:rsidRDefault="00963351" w:rsidP="0005329D">
      <w:pPr>
        <w:ind w:firstLine="709"/>
        <w:jc w:val="both"/>
        <w:sectPr w:rsidR="00963351" w:rsidSect="00593DF7">
          <w:pgSz w:w="11909" w:h="16838"/>
          <w:pgMar w:top="851" w:right="1277" w:bottom="851" w:left="1134" w:header="0" w:footer="6" w:gutter="0"/>
          <w:cols w:space="720"/>
          <w:noEndnote/>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374"/>
        <w:gridCol w:w="2216"/>
        <w:gridCol w:w="426"/>
        <w:gridCol w:w="1459"/>
        <w:gridCol w:w="402"/>
        <w:gridCol w:w="1652"/>
        <w:gridCol w:w="393"/>
        <w:gridCol w:w="2101"/>
        <w:gridCol w:w="230"/>
        <w:gridCol w:w="297"/>
        <w:gridCol w:w="3748"/>
      </w:tblGrid>
      <w:tr w:rsidR="00963351" w:rsidRPr="00406A87" w:rsidTr="002D35CF">
        <w:tc>
          <w:tcPr>
            <w:tcW w:w="15352" w:type="dxa"/>
            <w:gridSpan w:val="12"/>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rPr>
                <w:b/>
              </w:rPr>
            </w:pPr>
          </w:p>
          <w:p w:rsidR="00963351" w:rsidRPr="00406A87" w:rsidRDefault="00963351" w:rsidP="002D35CF">
            <w:pPr>
              <w:jc w:val="center"/>
              <w:rPr>
                <w:b/>
              </w:rPr>
            </w:pPr>
            <w:r w:rsidRPr="00406A87">
              <w:rPr>
                <w:b/>
              </w:rPr>
              <w:t>Методы ознакомления дошкольников с природой</w:t>
            </w:r>
          </w:p>
          <w:p w:rsidR="00963351" w:rsidRPr="00406A87" w:rsidRDefault="00963351" w:rsidP="002D35CF">
            <w:pPr>
              <w:jc w:val="center"/>
              <w:rPr>
                <w:b/>
              </w:rPr>
            </w:pPr>
          </w:p>
        </w:tc>
      </w:tr>
      <w:tr w:rsidR="00963351" w:rsidRPr="00406A87" w:rsidTr="002D35CF">
        <w:tc>
          <w:tcPr>
            <w:tcW w:w="15352" w:type="dxa"/>
            <w:gridSpan w:val="12"/>
            <w:tcBorders>
              <w:top w:val="double" w:sz="12" w:space="0" w:color="auto"/>
              <w:left w:val="nil"/>
              <w:bottom w:val="nil"/>
              <w:right w:val="nil"/>
            </w:tcBorders>
            <w:shd w:val="clear" w:color="auto" w:fill="auto"/>
          </w:tcPr>
          <w:p w:rsidR="00963351" w:rsidRPr="00406A87" w:rsidRDefault="00B41295" w:rsidP="002D35CF">
            <w:pPr>
              <w:jc w:val="center"/>
            </w:pPr>
            <w:r>
              <w:rPr>
                <w:noProof/>
              </w:rPr>
              <w:pict>
                <v:shape id="Прямая со стрелкой 455" o:spid="_x0000_s1173" type="#_x0000_t32" style="position:absolute;left:0;text-align:left;margin-left:393.95pt;margin-top:-.1pt;width:279.75pt;height:32.2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" strokeweight="1.5pt">
                  <v:stroke endarrow="block"/>
                </v:shape>
              </w:pict>
            </w:r>
            <w:r>
              <w:rPr>
                <w:noProof/>
              </w:rPr>
              <w:pict>
                <v:shape id="Прямая со стрелкой 454" o:spid="_x0000_s1172" type="#_x0000_t32" style="position:absolute;left:0;text-align:left;margin-left:393.95pt;margin-top:-.1pt;width:0;height:32.2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" strokeweight="1.5pt">
                  <v:stroke endarrow="block"/>
                </v:shape>
              </w:pict>
            </w:r>
            <w:r>
              <w:rPr>
                <w:noProof/>
              </w:rPr>
              <w:pict>
                <v:shape id="Прямая со стрелкой 453" o:spid="_x0000_s1171" type="#_x0000_t32" style="position:absolute;left:0;text-align:left;margin-left:86.45pt;margin-top:-.1pt;width:307.5pt;height:32.25pt;flip:x;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" strokeweight="1.5pt">
                  <v:stroke endarrow="block"/>
                </v:shape>
              </w:pict>
            </w:r>
          </w:p>
          <w:p w:rsidR="00963351" w:rsidRPr="00406A87" w:rsidRDefault="00963351" w:rsidP="002D35CF">
            <w:pPr>
              <w:jc w:val="center"/>
            </w:pPr>
          </w:p>
        </w:tc>
      </w:tr>
      <w:tr w:rsidR="00963351" w:rsidRPr="00406A87" w:rsidTr="002D35CF">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наглядные</w:t>
            </w:r>
          </w:p>
        </w:tc>
        <w:tc>
          <w:tcPr>
            <w:tcW w:w="426" w:type="dxa"/>
            <w:tcBorders>
              <w:top w:val="nil"/>
              <w:left w:val="double" w:sz="12" w:space="0" w:color="auto"/>
              <w:bottom w:val="nil"/>
              <w:right w:val="double" w:sz="12" w:space="0" w:color="auto"/>
            </w:tcBorders>
            <w:shd w:val="clear" w:color="auto" w:fill="auto"/>
          </w:tcPr>
          <w:p w:rsidR="00963351" w:rsidRPr="00406A87" w:rsidRDefault="00963351" w:rsidP="002D35CF">
            <w:pPr>
              <w:jc w:val="center"/>
            </w:pPr>
          </w:p>
        </w:tc>
        <w:tc>
          <w:tcPr>
            <w:tcW w:w="6007" w:type="dxa"/>
            <w:gridSpan w:val="5"/>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практические</w:t>
            </w:r>
          </w:p>
        </w:tc>
        <w:tc>
          <w:tcPr>
            <w:tcW w:w="527" w:type="dxa"/>
            <w:gridSpan w:val="2"/>
            <w:tcBorders>
              <w:top w:val="nil"/>
              <w:left w:val="double" w:sz="12" w:space="0" w:color="auto"/>
              <w:bottom w:val="nil"/>
              <w:right w:val="double" w:sz="12" w:space="0" w:color="auto"/>
            </w:tcBorders>
            <w:shd w:val="clear" w:color="auto" w:fill="auto"/>
          </w:tcPr>
          <w:p w:rsidR="00963351" w:rsidRPr="00406A87" w:rsidRDefault="00963351" w:rsidP="002D35CF">
            <w:pPr>
              <w:jc w:val="cente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словесные</w:t>
            </w:r>
          </w:p>
        </w:tc>
      </w:tr>
      <w:tr w:rsidR="00963351" w:rsidRPr="00406A87" w:rsidTr="002D35CF">
        <w:tc>
          <w:tcPr>
            <w:tcW w:w="4644" w:type="dxa"/>
            <w:gridSpan w:val="3"/>
            <w:tcBorders>
              <w:top w:val="double" w:sz="12" w:space="0" w:color="auto"/>
              <w:left w:val="nil"/>
              <w:bottom w:val="double" w:sz="4" w:space="0" w:color="auto"/>
              <w:right w:val="nil"/>
            </w:tcBorders>
            <w:shd w:val="clear" w:color="auto" w:fill="auto"/>
          </w:tcPr>
          <w:p w:rsidR="00963351" w:rsidRPr="00406A87" w:rsidRDefault="00B41295" w:rsidP="002D35CF">
            <w:pPr>
              <w:jc w:val="center"/>
            </w:pPr>
            <w:r>
              <w:rPr>
                <w:noProof/>
              </w:rPr>
              <w:pict>
                <v:shape id="Прямая со стрелкой 452" o:spid="_x0000_s1175" type="#_x0000_t32" style="position:absolute;left:0;text-align:left;margin-left:109.7pt;margin-top:.35pt;width:63pt;height:32.2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" strokeweight="1.5pt">
                  <v:stroke endarrow="block"/>
                </v:shape>
              </w:pict>
            </w:r>
            <w:r>
              <w:rPr>
                <w:noProof/>
              </w:rPr>
              <w:pict>
                <v:shape id="Прямая со стрелкой 451" o:spid="_x0000_s1174" type="#_x0000_t32" style="position:absolute;left:0;text-align:left;margin-left:39.2pt;margin-top:.35pt;width:70.5pt;height:32.25pt;flip:x;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" strokeweight="1.5pt">
                  <v:stroke endarrow="block"/>
                </v:shape>
              </w:pict>
            </w:r>
          </w:p>
        </w:tc>
        <w:tc>
          <w:tcPr>
            <w:tcW w:w="426" w:type="dxa"/>
            <w:tcBorders>
              <w:top w:val="nil"/>
              <w:left w:val="nil"/>
              <w:bottom w:val="double" w:sz="4" w:space="0" w:color="auto"/>
              <w:right w:val="nil"/>
            </w:tcBorders>
            <w:shd w:val="clear" w:color="auto" w:fill="auto"/>
          </w:tcPr>
          <w:p w:rsidR="00963351" w:rsidRPr="00406A87" w:rsidRDefault="00963351" w:rsidP="002D35CF">
            <w:pPr>
              <w:jc w:val="center"/>
            </w:pPr>
          </w:p>
        </w:tc>
        <w:tc>
          <w:tcPr>
            <w:tcW w:w="6007" w:type="dxa"/>
            <w:gridSpan w:val="5"/>
            <w:tcBorders>
              <w:top w:val="nil"/>
              <w:left w:val="nil"/>
              <w:bottom w:val="double" w:sz="4" w:space="0" w:color="auto"/>
              <w:right w:val="nil"/>
            </w:tcBorders>
            <w:shd w:val="clear" w:color="auto" w:fill="auto"/>
          </w:tcPr>
          <w:p w:rsidR="00963351" w:rsidRPr="00406A87" w:rsidRDefault="00B41295" w:rsidP="002D35CF">
            <w:pPr>
              <w:jc w:val="center"/>
            </w:pPr>
            <w:r>
              <w:rPr>
                <w:noProof/>
              </w:rPr>
              <w:pict>
                <v:shape id="Прямая со стрелкой 450" o:spid="_x0000_s1178" type="#_x0000_t32" style="position:absolute;left:0;text-align:left;margin-left:147.2pt;margin-top:.35pt;width:96pt;height:32.2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" strokeweight="1.5pt">
                  <v:stroke endarrow="block"/>
                </v:shape>
              </w:pict>
            </w:r>
            <w:r>
              <w:rPr>
                <w:noProof/>
              </w:rPr>
              <w:pict>
                <v:shape id="Прямая со стрелкой 449" o:spid="_x0000_s1177" type="#_x0000_t32" style="position:absolute;left:0;text-align:left;margin-left:128.45pt;margin-top:.35pt;width:18.75pt;height:32.25pt;flip:x;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" strokeweight="1.5pt">
                  <v:stroke endarrow="block"/>
                </v:shape>
              </w:pict>
            </w:r>
            <w:r>
              <w:rPr>
                <w:noProof/>
              </w:rPr>
              <w:pict>
                <v:shape id="Прямая со стрелкой 448" o:spid="_x0000_s1176" type="#_x0000_t32" style="position:absolute;left:0;text-align:left;margin-left:22.7pt;margin-top:.35pt;width:124.5pt;height:32.25pt;flip:x;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" strokeweight="1.5pt">
                  <v:stroke endarrow="block"/>
                </v:shape>
              </w:pict>
            </w:r>
          </w:p>
          <w:p w:rsidR="00963351" w:rsidRPr="00406A87" w:rsidRDefault="00963351" w:rsidP="002D35CF">
            <w:pPr>
              <w:jc w:val="center"/>
            </w:pPr>
          </w:p>
        </w:tc>
        <w:tc>
          <w:tcPr>
            <w:tcW w:w="527" w:type="dxa"/>
            <w:gridSpan w:val="2"/>
            <w:tcBorders>
              <w:top w:val="nil"/>
              <w:left w:val="nil"/>
              <w:bottom w:val="double" w:sz="4" w:space="0" w:color="auto"/>
              <w:right w:val="nil"/>
            </w:tcBorders>
            <w:shd w:val="clear" w:color="auto" w:fill="auto"/>
          </w:tcPr>
          <w:p w:rsidR="00963351" w:rsidRPr="00406A87" w:rsidRDefault="00963351" w:rsidP="002D35CF">
            <w:pPr>
              <w:jc w:val="center"/>
            </w:pPr>
          </w:p>
        </w:tc>
        <w:tc>
          <w:tcPr>
            <w:tcW w:w="3748" w:type="dxa"/>
            <w:tcBorders>
              <w:top w:val="nil"/>
              <w:left w:val="nil"/>
              <w:bottom w:val="double" w:sz="12" w:space="0" w:color="auto"/>
              <w:right w:val="nil"/>
            </w:tcBorders>
            <w:shd w:val="clear" w:color="auto" w:fill="auto"/>
          </w:tcPr>
          <w:p w:rsidR="00963351" w:rsidRPr="00406A87" w:rsidRDefault="00B41295" w:rsidP="002D35CF">
            <w:pPr>
              <w:jc w:val="center"/>
            </w:pPr>
            <w:r>
              <w:rPr>
                <w:noProof/>
              </w:rPr>
              <w:pict>
                <v:shape id="Прямая со стрелкой 447" o:spid="_x0000_s1179" type="#_x0000_t32" style="position:absolute;left:0;text-align:left;margin-left:93.5pt;margin-top:.35pt;width:0;height:32.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" strokeweight="1.5pt">
                  <v:stroke endarrow="block"/>
                </v:shape>
              </w:pict>
            </w:r>
          </w:p>
        </w:tc>
      </w:tr>
      <w:tr w:rsidR="00963351" w:rsidRPr="00406A87" w:rsidTr="002D35CF">
        <w:tc>
          <w:tcPr>
            <w:tcW w:w="2054"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наблюдения</w:t>
            </w:r>
          </w:p>
        </w:tc>
        <w:tc>
          <w:tcPr>
            <w:tcW w:w="374" w:type="dxa"/>
            <w:tcBorders>
              <w:top w:val="double" w:sz="4" w:space="0" w:color="auto"/>
              <w:left w:val="double" w:sz="12" w:space="0" w:color="auto"/>
              <w:bottom w:val="double" w:sz="4" w:space="0" w:color="auto"/>
              <w:right w:val="double" w:sz="12" w:space="0" w:color="auto"/>
            </w:tcBorders>
            <w:shd w:val="clear" w:color="auto" w:fill="auto"/>
          </w:tcPr>
          <w:p w:rsidR="00963351" w:rsidRPr="00406A87" w:rsidRDefault="00963351" w:rsidP="002D35CF">
            <w:pPr>
              <w:jc w:val="center"/>
            </w:pPr>
          </w:p>
        </w:tc>
        <w:tc>
          <w:tcPr>
            <w:tcW w:w="2216"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shd w:val="clear" w:color="auto" w:fill="auto"/>
          </w:tcPr>
          <w:p w:rsidR="00963351" w:rsidRPr="00406A87" w:rsidRDefault="00963351" w:rsidP="002D35CF">
            <w:pPr>
              <w:jc w:val="center"/>
            </w:pPr>
          </w:p>
        </w:tc>
        <w:tc>
          <w:tcPr>
            <w:tcW w:w="1459"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963351" w:rsidRPr="00406A87" w:rsidRDefault="00963351" w:rsidP="002D35CF">
            <w:pPr>
              <w:jc w:val="center"/>
            </w:pPr>
          </w:p>
        </w:tc>
        <w:tc>
          <w:tcPr>
            <w:tcW w:w="1652"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труд в природе</w:t>
            </w:r>
          </w:p>
        </w:tc>
        <w:tc>
          <w:tcPr>
            <w:tcW w:w="393" w:type="dxa"/>
            <w:tcBorders>
              <w:top w:val="double" w:sz="4" w:space="0" w:color="auto"/>
              <w:left w:val="double" w:sz="12" w:space="0" w:color="auto"/>
              <w:bottom w:val="double" w:sz="4" w:space="0" w:color="auto"/>
              <w:right w:val="double" w:sz="12" w:space="0" w:color="auto"/>
            </w:tcBorders>
            <w:shd w:val="clear" w:color="auto" w:fill="auto"/>
          </w:tcPr>
          <w:p w:rsidR="00963351" w:rsidRPr="00406A87" w:rsidRDefault="00963351" w:rsidP="002D35CF">
            <w:pPr>
              <w:jc w:val="center"/>
            </w:pPr>
          </w:p>
        </w:tc>
        <w:tc>
          <w:tcPr>
            <w:tcW w:w="2101"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2D35CF">
            <w:pPr>
              <w:jc w:val="center"/>
            </w:pPr>
            <w:r w:rsidRPr="00406A87">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shd w:val="clear" w:color="auto" w:fill="auto"/>
          </w:tcPr>
          <w:p w:rsidR="00963351" w:rsidRPr="00406A87" w:rsidRDefault="00963351" w:rsidP="002D35CF">
            <w:pPr>
              <w:jc w:val="cente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1D1318">
            <w:pPr>
              <w:numPr>
                <w:ilvl w:val="0"/>
                <w:numId w:val="117"/>
              </w:numPr>
              <w:spacing w:after="0" w:line="240" w:lineRule="auto"/>
              <w:jc w:val="center"/>
            </w:pPr>
            <w:r w:rsidRPr="00406A87">
              <w:t>рассказ</w:t>
            </w:r>
          </w:p>
          <w:p w:rsidR="00963351" w:rsidRPr="00406A87" w:rsidRDefault="00963351" w:rsidP="001D1318">
            <w:pPr>
              <w:numPr>
                <w:ilvl w:val="0"/>
                <w:numId w:val="117"/>
              </w:numPr>
              <w:spacing w:after="0" w:line="240" w:lineRule="auto"/>
              <w:jc w:val="center"/>
            </w:pPr>
            <w:r w:rsidRPr="00406A87">
              <w:t>беседа</w:t>
            </w:r>
          </w:p>
          <w:p w:rsidR="00963351" w:rsidRPr="00406A87" w:rsidRDefault="00963351" w:rsidP="001D1318">
            <w:pPr>
              <w:numPr>
                <w:ilvl w:val="0"/>
                <w:numId w:val="117"/>
              </w:numPr>
              <w:spacing w:after="0" w:line="240" w:lineRule="auto"/>
              <w:jc w:val="center"/>
            </w:pPr>
            <w:r w:rsidRPr="00406A87">
              <w:t xml:space="preserve">чтение </w:t>
            </w:r>
          </w:p>
        </w:tc>
      </w:tr>
      <w:tr w:rsidR="00963351" w:rsidRPr="00406A87" w:rsidTr="002D35CF">
        <w:tc>
          <w:tcPr>
            <w:tcW w:w="2054" w:type="dxa"/>
            <w:tcBorders>
              <w:top w:val="double" w:sz="12" w:space="0" w:color="auto"/>
              <w:left w:val="nil"/>
              <w:bottom w:val="double" w:sz="12" w:space="0" w:color="auto"/>
              <w:right w:val="nil"/>
            </w:tcBorders>
            <w:shd w:val="clear" w:color="auto" w:fill="auto"/>
          </w:tcPr>
          <w:p w:rsidR="00963351" w:rsidRPr="00406A87" w:rsidRDefault="00B41295" w:rsidP="002D35CF">
            <w:pPr>
              <w:jc w:val="center"/>
            </w:pPr>
            <w:r>
              <w:rPr>
                <w:noProof/>
              </w:rPr>
              <w:pict>
                <v:shape id="Прямая со стрелкой 446" o:spid="_x0000_s1182" type="#_x0000_t32" style="position:absolute;left:0;text-align:left;margin-left:46.7pt;margin-top:.5pt;width:0;height:32.2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" strokeweight="1.5pt">
                  <v:stroke endarrow="block"/>
                </v:shape>
              </w:pict>
            </w:r>
          </w:p>
        </w:tc>
        <w:tc>
          <w:tcPr>
            <w:tcW w:w="374" w:type="dxa"/>
            <w:tcBorders>
              <w:top w:val="double" w:sz="4" w:space="0" w:color="auto"/>
              <w:left w:val="nil"/>
              <w:bottom w:val="double" w:sz="12" w:space="0" w:color="auto"/>
              <w:right w:val="nil"/>
            </w:tcBorders>
            <w:shd w:val="clear" w:color="auto" w:fill="auto"/>
          </w:tcPr>
          <w:p w:rsidR="00963351" w:rsidRPr="00406A87" w:rsidRDefault="00963351" w:rsidP="002D35CF">
            <w:pPr>
              <w:jc w:val="center"/>
            </w:pPr>
          </w:p>
        </w:tc>
        <w:tc>
          <w:tcPr>
            <w:tcW w:w="2216" w:type="dxa"/>
            <w:tcBorders>
              <w:top w:val="double" w:sz="12" w:space="0" w:color="auto"/>
              <w:left w:val="nil"/>
              <w:bottom w:val="double" w:sz="12" w:space="0" w:color="auto"/>
              <w:right w:val="nil"/>
            </w:tcBorders>
            <w:shd w:val="clear" w:color="auto" w:fill="auto"/>
          </w:tcPr>
          <w:p w:rsidR="00963351" w:rsidRPr="00406A87" w:rsidRDefault="00963351" w:rsidP="002D35CF">
            <w:pPr>
              <w:jc w:val="center"/>
            </w:pPr>
          </w:p>
        </w:tc>
        <w:tc>
          <w:tcPr>
            <w:tcW w:w="426" w:type="dxa"/>
            <w:tcBorders>
              <w:top w:val="double" w:sz="12" w:space="0" w:color="auto"/>
              <w:left w:val="nil"/>
              <w:bottom w:val="nil"/>
              <w:right w:val="nil"/>
            </w:tcBorders>
            <w:shd w:val="clear" w:color="auto" w:fill="auto"/>
          </w:tcPr>
          <w:p w:rsidR="00963351" w:rsidRPr="00406A87" w:rsidRDefault="00963351" w:rsidP="002D35CF">
            <w:pPr>
              <w:jc w:val="center"/>
            </w:pPr>
          </w:p>
        </w:tc>
        <w:tc>
          <w:tcPr>
            <w:tcW w:w="1459" w:type="dxa"/>
            <w:tcBorders>
              <w:top w:val="double" w:sz="12" w:space="0" w:color="auto"/>
              <w:left w:val="nil"/>
              <w:bottom w:val="double" w:sz="12" w:space="0" w:color="auto"/>
              <w:right w:val="nil"/>
            </w:tcBorders>
            <w:shd w:val="clear" w:color="auto" w:fill="auto"/>
          </w:tcPr>
          <w:p w:rsidR="00963351" w:rsidRPr="00406A87" w:rsidRDefault="00B41295" w:rsidP="002D35CF">
            <w:pPr>
              <w:jc w:val="center"/>
            </w:pPr>
            <w:r>
              <w:rPr>
                <w:noProof/>
              </w:rPr>
              <w:pict>
                <v:shape id="Прямая со стрелкой 445" o:spid="_x0000_s1180" type="#_x0000_t32" style="position:absolute;left:0;text-align:left;margin-left:32.45pt;margin-top:.5pt;width:.75pt;height:32.2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" strokeweight="1.5pt">
                  <v:stroke endarrow="block"/>
                </v:shape>
              </w:pict>
            </w:r>
          </w:p>
          <w:p w:rsidR="00963351" w:rsidRPr="00406A87" w:rsidRDefault="00963351" w:rsidP="002D35CF">
            <w:pPr>
              <w:jc w:val="center"/>
            </w:pPr>
          </w:p>
        </w:tc>
        <w:tc>
          <w:tcPr>
            <w:tcW w:w="402" w:type="dxa"/>
            <w:tcBorders>
              <w:top w:val="double" w:sz="12" w:space="0" w:color="auto"/>
              <w:left w:val="nil"/>
              <w:bottom w:val="double" w:sz="12" w:space="0" w:color="auto"/>
              <w:right w:val="nil"/>
            </w:tcBorders>
            <w:shd w:val="clear" w:color="auto" w:fill="auto"/>
          </w:tcPr>
          <w:p w:rsidR="00963351" w:rsidRPr="00406A87" w:rsidRDefault="00963351" w:rsidP="002D35CF">
            <w:pPr>
              <w:jc w:val="center"/>
            </w:pPr>
          </w:p>
        </w:tc>
        <w:tc>
          <w:tcPr>
            <w:tcW w:w="1652" w:type="dxa"/>
            <w:tcBorders>
              <w:top w:val="double" w:sz="12" w:space="0" w:color="auto"/>
              <w:left w:val="nil"/>
              <w:bottom w:val="double" w:sz="12" w:space="0" w:color="auto"/>
              <w:right w:val="nil"/>
            </w:tcBorders>
            <w:shd w:val="clear" w:color="auto" w:fill="auto"/>
          </w:tcPr>
          <w:p w:rsidR="00963351" w:rsidRPr="00406A87" w:rsidRDefault="00B41295" w:rsidP="002D35CF">
            <w:pPr>
              <w:jc w:val="center"/>
            </w:pPr>
            <w:r>
              <w:rPr>
                <w:noProof/>
              </w:rPr>
              <w:pict>
                <v:shape id="Прямая со стрелкой 444" o:spid="_x0000_s1181" type="#_x0000_t32" style="position:absolute;left:0;text-align:left;margin-left:35.4pt;margin-top:.5pt;width:121.5pt;height:32.2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" strokeweight="1.5pt">
                  <v:stroke endarrow="block"/>
                </v:shape>
              </w:pict>
            </w:r>
          </w:p>
        </w:tc>
        <w:tc>
          <w:tcPr>
            <w:tcW w:w="393" w:type="dxa"/>
            <w:tcBorders>
              <w:top w:val="double" w:sz="12" w:space="0" w:color="auto"/>
              <w:left w:val="nil"/>
              <w:bottom w:val="nil"/>
              <w:right w:val="nil"/>
            </w:tcBorders>
            <w:shd w:val="clear" w:color="auto" w:fill="auto"/>
          </w:tcPr>
          <w:p w:rsidR="00963351" w:rsidRPr="00406A87" w:rsidRDefault="00963351" w:rsidP="002D35CF">
            <w:pPr>
              <w:jc w:val="center"/>
            </w:pPr>
          </w:p>
        </w:tc>
        <w:tc>
          <w:tcPr>
            <w:tcW w:w="2101" w:type="dxa"/>
            <w:tcBorders>
              <w:top w:val="double" w:sz="12" w:space="0" w:color="auto"/>
              <w:left w:val="nil"/>
              <w:bottom w:val="nil"/>
              <w:right w:val="nil"/>
            </w:tcBorders>
            <w:shd w:val="clear" w:color="auto" w:fill="auto"/>
          </w:tcPr>
          <w:p w:rsidR="00963351" w:rsidRPr="00406A87" w:rsidRDefault="00963351" w:rsidP="002D35CF">
            <w:pPr>
              <w:jc w:val="center"/>
            </w:pPr>
          </w:p>
        </w:tc>
        <w:tc>
          <w:tcPr>
            <w:tcW w:w="527" w:type="dxa"/>
            <w:gridSpan w:val="2"/>
            <w:tcBorders>
              <w:top w:val="double" w:sz="12" w:space="0" w:color="auto"/>
              <w:left w:val="nil"/>
              <w:bottom w:val="nil"/>
              <w:right w:val="nil"/>
            </w:tcBorders>
            <w:shd w:val="clear" w:color="auto" w:fill="auto"/>
          </w:tcPr>
          <w:p w:rsidR="00963351" w:rsidRPr="00406A87" w:rsidRDefault="00963351" w:rsidP="002D35CF">
            <w:pPr>
              <w:jc w:val="center"/>
            </w:pPr>
          </w:p>
        </w:tc>
        <w:tc>
          <w:tcPr>
            <w:tcW w:w="3748" w:type="dxa"/>
            <w:tcBorders>
              <w:top w:val="double" w:sz="12" w:space="0" w:color="auto"/>
              <w:left w:val="nil"/>
              <w:bottom w:val="nil"/>
              <w:right w:val="nil"/>
            </w:tcBorders>
            <w:shd w:val="clear" w:color="auto" w:fill="auto"/>
          </w:tcPr>
          <w:p w:rsidR="00963351" w:rsidRPr="00406A87" w:rsidRDefault="00963351" w:rsidP="002D35CF">
            <w:pPr>
              <w:jc w:val="center"/>
            </w:pPr>
          </w:p>
        </w:tc>
      </w:tr>
      <w:tr w:rsidR="00963351" w:rsidRPr="00406A87" w:rsidTr="002D35CF">
        <w:trPr>
          <w:trHeight w:val="1526"/>
        </w:trPr>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1D1318">
            <w:pPr>
              <w:numPr>
                <w:ilvl w:val="0"/>
                <w:numId w:val="117"/>
              </w:numPr>
              <w:spacing w:after="0" w:line="240" w:lineRule="auto"/>
            </w:pPr>
            <w:r w:rsidRPr="00406A87">
              <w:t>кратковременные</w:t>
            </w:r>
          </w:p>
          <w:p w:rsidR="00963351" w:rsidRPr="00406A87" w:rsidRDefault="00963351" w:rsidP="001D1318">
            <w:pPr>
              <w:numPr>
                <w:ilvl w:val="0"/>
                <w:numId w:val="117"/>
              </w:numPr>
              <w:spacing w:after="0" w:line="240" w:lineRule="auto"/>
            </w:pPr>
            <w:r w:rsidRPr="00406A87">
              <w:t>длительные</w:t>
            </w:r>
          </w:p>
          <w:p w:rsidR="00963351" w:rsidRPr="00406A87" w:rsidRDefault="00963351" w:rsidP="001D1318">
            <w:pPr>
              <w:numPr>
                <w:ilvl w:val="0"/>
                <w:numId w:val="117"/>
              </w:numPr>
              <w:spacing w:after="0" w:line="240" w:lineRule="auto"/>
            </w:pPr>
            <w:r w:rsidRPr="00406A87">
              <w:t>определение состояния  предмета по отдельным признакам</w:t>
            </w:r>
          </w:p>
          <w:p w:rsidR="00963351" w:rsidRPr="00406A87" w:rsidRDefault="00963351" w:rsidP="001D1318">
            <w:pPr>
              <w:numPr>
                <w:ilvl w:val="0"/>
                <w:numId w:val="117"/>
              </w:numPr>
              <w:spacing w:after="0" w:line="240" w:lineRule="auto"/>
            </w:pPr>
            <w:r w:rsidRPr="00406A87">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shd w:val="clear" w:color="auto" w:fill="auto"/>
          </w:tcPr>
          <w:p w:rsidR="00963351" w:rsidRPr="00406A87" w:rsidRDefault="00963351" w:rsidP="002D35CF">
            <w:pPr>
              <w:jc w:val="center"/>
            </w:pPr>
          </w:p>
        </w:tc>
        <w:tc>
          <w:tcPr>
            <w:tcW w:w="3513" w:type="dxa"/>
            <w:gridSpan w:val="3"/>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1D1318">
            <w:pPr>
              <w:numPr>
                <w:ilvl w:val="0"/>
                <w:numId w:val="117"/>
              </w:numPr>
              <w:spacing w:after="0" w:line="240" w:lineRule="auto"/>
              <w:ind w:left="317"/>
            </w:pPr>
            <w:r w:rsidRPr="00406A87">
              <w:rPr>
                <w:bCs/>
              </w:rPr>
              <w:t>дидактические игры:</w:t>
            </w:r>
          </w:p>
          <w:p w:rsidR="00963351" w:rsidRPr="00406A87" w:rsidRDefault="00963351" w:rsidP="001D1318">
            <w:pPr>
              <w:numPr>
                <w:ilvl w:val="0"/>
                <w:numId w:val="118"/>
              </w:numPr>
              <w:spacing w:after="0" w:line="240" w:lineRule="auto"/>
            </w:pPr>
            <w:r w:rsidRPr="00406A87">
              <w:t>предметные,</w:t>
            </w:r>
          </w:p>
          <w:p w:rsidR="00963351" w:rsidRPr="00406A87" w:rsidRDefault="00963351" w:rsidP="001D1318">
            <w:pPr>
              <w:numPr>
                <w:ilvl w:val="0"/>
                <w:numId w:val="118"/>
              </w:numPr>
              <w:spacing w:after="0" w:line="240" w:lineRule="auto"/>
            </w:pPr>
            <w:r w:rsidRPr="00406A87">
              <w:t>настольно-печатные,</w:t>
            </w:r>
          </w:p>
          <w:p w:rsidR="00963351" w:rsidRPr="00406A87" w:rsidRDefault="00963351" w:rsidP="001D1318">
            <w:pPr>
              <w:numPr>
                <w:ilvl w:val="0"/>
                <w:numId w:val="118"/>
              </w:numPr>
              <w:spacing w:after="0" w:line="240" w:lineRule="auto"/>
            </w:pPr>
            <w:r w:rsidRPr="00406A87">
              <w:t>словесные</w:t>
            </w:r>
          </w:p>
          <w:p w:rsidR="00963351" w:rsidRPr="00406A87" w:rsidRDefault="00963351" w:rsidP="001D1318">
            <w:pPr>
              <w:numPr>
                <w:ilvl w:val="0"/>
                <w:numId w:val="118"/>
              </w:numPr>
              <w:spacing w:after="0" w:line="240" w:lineRule="auto"/>
            </w:pPr>
            <w:r w:rsidRPr="00406A87">
              <w:t>игровые упражнения и игры-занятия</w:t>
            </w:r>
          </w:p>
          <w:p w:rsidR="00963351" w:rsidRPr="00406A87" w:rsidRDefault="00963351" w:rsidP="001D1318">
            <w:pPr>
              <w:numPr>
                <w:ilvl w:val="0"/>
                <w:numId w:val="119"/>
              </w:numPr>
              <w:spacing w:after="0" w:line="240" w:lineRule="auto"/>
              <w:ind w:left="317"/>
            </w:pPr>
            <w:r w:rsidRPr="00406A87">
              <w:rPr>
                <w:bCs/>
              </w:rPr>
              <w:t>подвижные игры</w:t>
            </w:r>
          </w:p>
          <w:p w:rsidR="00963351" w:rsidRPr="00406A87" w:rsidRDefault="00963351" w:rsidP="001D1318">
            <w:pPr>
              <w:numPr>
                <w:ilvl w:val="0"/>
                <w:numId w:val="119"/>
              </w:numPr>
              <w:spacing w:after="0" w:line="240" w:lineRule="auto"/>
              <w:ind w:left="317"/>
            </w:pPr>
            <w:r w:rsidRPr="00406A87">
              <w:rPr>
                <w:bCs/>
              </w:rPr>
              <w:t xml:space="preserve">творческие игры </w:t>
            </w:r>
            <w:r w:rsidRPr="00406A87">
              <w:t>(в т.ч. строительные</w:t>
            </w:r>
          </w:p>
        </w:tc>
        <w:tc>
          <w:tcPr>
            <w:tcW w:w="393" w:type="dxa"/>
            <w:tcBorders>
              <w:top w:val="nil"/>
              <w:left w:val="double" w:sz="12" w:space="0" w:color="auto"/>
              <w:bottom w:val="nil"/>
              <w:right w:val="double" w:sz="12" w:space="0" w:color="auto"/>
            </w:tcBorders>
            <w:shd w:val="clear" w:color="auto" w:fill="auto"/>
          </w:tcPr>
          <w:p w:rsidR="00963351" w:rsidRPr="00406A87" w:rsidRDefault="00963351" w:rsidP="002D35CF">
            <w:pPr>
              <w:jc w:val="center"/>
            </w:pPr>
          </w:p>
        </w:tc>
        <w:tc>
          <w:tcPr>
            <w:tcW w:w="2331" w:type="dxa"/>
            <w:gridSpan w:val="2"/>
            <w:tcBorders>
              <w:top w:val="double" w:sz="12" w:space="0" w:color="auto"/>
              <w:left w:val="double" w:sz="12" w:space="0" w:color="auto"/>
              <w:bottom w:val="double" w:sz="12" w:space="0" w:color="auto"/>
              <w:right w:val="double" w:sz="12" w:space="0" w:color="auto"/>
            </w:tcBorders>
            <w:shd w:val="clear" w:color="auto" w:fill="auto"/>
          </w:tcPr>
          <w:p w:rsidR="00963351" w:rsidRPr="00406A87" w:rsidRDefault="00963351" w:rsidP="001D1318">
            <w:pPr>
              <w:numPr>
                <w:ilvl w:val="0"/>
                <w:numId w:val="119"/>
              </w:numPr>
              <w:spacing w:after="0" w:line="240" w:lineRule="auto"/>
              <w:ind w:left="238" w:hanging="238"/>
            </w:pPr>
            <w:r w:rsidRPr="00406A87">
              <w:t>индивидуаль-ные поручения</w:t>
            </w:r>
          </w:p>
          <w:p w:rsidR="00963351" w:rsidRPr="00406A87" w:rsidRDefault="00963351" w:rsidP="001D1318">
            <w:pPr>
              <w:numPr>
                <w:ilvl w:val="0"/>
                <w:numId w:val="119"/>
              </w:numPr>
              <w:spacing w:after="0" w:line="240" w:lineRule="auto"/>
              <w:ind w:left="238" w:hanging="238"/>
            </w:pPr>
            <w:r w:rsidRPr="00406A87">
              <w:t>коллективный труд</w:t>
            </w:r>
          </w:p>
          <w:p w:rsidR="00963351" w:rsidRPr="00406A87" w:rsidRDefault="00963351" w:rsidP="002D35CF"/>
        </w:tc>
        <w:tc>
          <w:tcPr>
            <w:tcW w:w="297" w:type="dxa"/>
            <w:tcBorders>
              <w:top w:val="nil"/>
              <w:left w:val="double" w:sz="12" w:space="0" w:color="auto"/>
              <w:bottom w:val="nil"/>
              <w:right w:val="nil"/>
            </w:tcBorders>
            <w:shd w:val="clear" w:color="auto" w:fill="auto"/>
          </w:tcPr>
          <w:p w:rsidR="00963351" w:rsidRPr="00406A87" w:rsidRDefault="00963351" w:rsidP="002D35CF">
            <w:pPr>
              <w:jc w:val="center"/>
            </w:pPr>
          </w:p>
        </w:tc>
        <w:tc>
          <w:tcPr>
            <w:tcW w:w="3748" w:type="dxa"/>
            <w:tcBorders>
              <w:top w:val="nil"/>
              <w:left w:val="nil"/>
              <w:bottom w:val="nil"/>
              <w:right w:val="nil"/>
            </w:tcBorders>
            <w:shd w:val="clear" w:color="auto" w:fill="auto"/>
          </w:tcPr>
          <w:p w:rsidR="00963351" w:rsidRPr="00406A87" w:rsidRDefault="00963351" w:rsidP="002D35CF">
            <w:pPr>
              <w:jc w:val="center"/>
            </w:pPr>
          </w:p>
        </w:tc>
      </w:tr>
    </w:tbl>
    <w:p w:rsidR="00963351" w:rsidRDefault="00963351" w:rsidP="00963351">
      <w:pPr>
        <w:ind w:firstLine="709"/>
        <w:jc w:val="center"/>
        <w:rPr>
          <w:b/>
        </w:rPr>
        <w:sectPr w:rsidR="00963351" w:rsidSect="00963351">
          <w:pgSz w:w="16838" w:h="11909" w:orient="landscape"/>
          <w:pgMar w:top="1134" w:right="851" w:bottom="1277" w:left="851" w:header="0" w:footer="6" w:gutter="0"/>
          <w:cols w:space="720"/>
          <w:noEndnote/>
          <w:titlePg/>
          <w:docGrid w:linePitch="360"/>
        </w:sectPr>
      </w:pPr>
    </w:p>
    <w:p w:rsidR="0061638B" w:rsidRPr="0061638B" w:rsidRDefault="0061638B" w:rsidP="0061638B">
      <w:pPr>
        <w:pStyle w:val="7"/>
        <w:shd w:val="clear" w:color="auto" w:fill="auto"/>
        <w:spacing w:after="0" w:line="240" w:lineRule="auto"/>
        <w:ind w:right="20" w:firstLine="454"/>
        <w:jc w:val="center"/>
        <w:rPr>
          <w:rStyle w:val="ae"/>
          <w:sz w:val="28"/>
          <w:szCs w:val="28"/>
        </w:rPr>
      </w:pPr>
      <w:r w:rsidRPr="0061638B">
        <w:rPr>
          <w:rStyle w:val="ae"/>
          <w:sz w:val="28"/>
          <w:szCs w:val="28"/>
        </w:rPr>
        <w:lastRenderedPageBreak/>
        <w:t>Развитие познавательно-исследовательской деятельности.</w:t>
      </w:r>
    </w:p>
    <w:p w:rsidR="0061638B" w:rsidRPr="0061638B" w:rsidRDefault="0061638B" w:rsidP="0061638B">
      <w:pPr>
        <w:pStyle w:val="7"/>
        <w:shd w:val="clear" w:color="auto" w:fill="auto"/>
        <w:spacing w:after="0" w:line="240" w:lineRule="auto"/>
        <w:ind w:right="20" w:firstLine="454"/>
        <w:jc w:val="both"/>
        <w:rPr>
          <w:sz w:val="24"/>
          <w:szCs w:val="24"/>
        </w:rPr>
      </w:pPr>
      <w:r w:rsidRPr="0061638B">
        <w:rPr>
          <w:sz w:val="24"/>
          <w:szCs w:val="24"/>
        </w:rPr>
        <w:t>Развитие познавательных интересов детей, расширение опыта ориентировки в окру</w:t>
      </w:r>
      <w:r w:rsidRPr="0061638B">
        <w:rPr>
          <w:sz w:val="24"/>
          <w:szCs w:val="24"/>
        </w:rPr>
        <w:softHyphen/>
        <w:t>жающем, сенсорное развитие, развитие любознательности и познаватель</w:t>
      </w:r>
      <w:r w:rsidRPr="0061638B">
        <w:rPr>
          <w:sz w:val="24"/>
          <w:szCs w:val="24"/>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61638B">
        <w:rPr>
          <w:sz w:val="24"/>
          <w:szCs w:val="24"/>
        </w:rPr>
        <w:softHyphen/>
        <w:t>риале, звучании, ритме, темпе, причинах и следствиях и др.).</w:t>
      </w:r>
    </w:p>
    <w:p w:rsidR="0061638B" w:rsidRDefault="0061638B" w:rsidP="0061638B">
      <w:pPr>
        <w:pStyle w:val="7"/>
        <w:shd w:val="clear" w:color="auto" w:fill="auto"/>
        <w:spacing w:after="0" w:line="240" w:lineRule="auto"/>
        <w:ind w:right="20" w:firstLine="454"/>
        <w:jc w:val="both"/>
        <w:rPr>
          <w:sz w:val="24"/>
          <w:szCs w:val="24"/>
        </w:rPr>
      </w:pPr>
      <w:r w:rsidRPr="0061638B">
        <w:rPr>
          <w:sz w:val="24"/>
          <w:szCs w:val="24"/>
        </w:rPr>
        <w:t>Развитие восприятия, внимания, памяти, наблюдательности, спо</w:t>
      </w:r>
      <w:r w:rsidRPr="0061638B">
        <w:rPr>
          <w:sz w:val="24"/>
          <w:szCs w:val="24"/>
        </w:rPr>
        <w:softHyphen/>
        <w:t>собности анализировать, сравнивать, выделять характерные, сущес</w:t>
      </w:r>
      <w:r w:rsidRPr="0061638B">
        <w:rPr>
          <w:sz w:val="24"/>
          <w:szCs w:val="24"/>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61638B" w:rsidRDefault="0061638B" w:rsidP="0061638B">
      <w:pPr>
        <w:pStyle w:val="7"/>
        <w:shd w:val="clear" w:color="auto" w:fill="auto"/>
        <w:spacing w:after="0" w:line="240" w:lineRule="auto"/>
        <w:ind w:right="20" w:firstLine="454"/>
        <w:jc w:val="both"/>
        <w:rPr>
          <w:sz w:val="24"/>
          <w:szCs w:val="24"/>
        </w:rPr>
      </w:pPr>
    </w:p>
    <w:p w:rsidR="003A5F0A" w:rsidRPr="0061638B" w:rsidRDefault="003A5F0A" w:rsidP="00A87654">
      <w:pPr>
        <w:pStyle w:val="7"/>
        <w:shd w:val="clear" w:color="auto" w:fill="auto"/>
        <w:spacing w:after="0" w:line="240" w:lineRule="auto"/>
        <w:ind w:right="20" w:firstLine="454"/>
        <w:jc w:val="both"/>
        <w:rPr>
          <w:sz w:val="24"/>
          <w:szCs w:val="24"/>
        </w:rPr>
      </w:pPr>
    </w:p>
    <w:p w:rsidR="003A5F0A" w:rsidRPr="00F85CAB" w:rsidRDefault="003A5F0A" w:rsidP="003A5F0A">
      <w:pPr>
        <w:pStyle w:val="15"/>
        <w:keepNext/>
        <w:keepLines/>
        <w:shd w:val="clear" w:color="auto" w:fill="auto"/>
        <w:spacing w:before="0" w:after="193"/>
        <w:ind w:right="20"/>
        <w:rPr>
          <w:sz w:val="24"/>
          <w:szCs w:val="24"/>
        </w:rPr>
      </w:pPr>
      <w:r w:rsidRPr="00F85CAB">
        <w:rPr>
          <w:sz w:val="24"/>
          <w:szCs w:val="24"/>
        </w:rPr>
        <w:t>Экспериментирование как методическая система познавательного развития дошкольников</w:t>
      </w:r>
    </w:p>
    <w:p w:rsidR="003A5F0A" w:rsidRPr="00775608" w:rsidRDefault="003A5F0A" w:rsidP="003A5F0A">
      <w:pPr>
        <w:pStyle w:val="7"/>
        <w:shd w:val="clear" w:color="auto" w:fill="auto"/>
        <w:spacing w:after="0" w:line="240" w:lineRule="auto"/>
        <w:ind w:right="20" w:firstLine="454"/>
        <w:jc w:val="both"/>
        <w:rPr>
          <w:b/>
          <w:sz w:val="24"/>
          <w:szCs w:val="24"/>
        </w:rPr>
      </w:pPr>
      <w:r w:rsidRPr="00775608">
        <w:rPr>
          <w:b/>
          <w:sz w:val="24"/>
          <w:szCs w:val="24"/>
        </w:rPr>
        <w:t xml:space="preserve">                                                   Виды экспериментирования</w:t>
      </w:r>
    </w:p>
    <w:p w:rsidR="003A5F0A" w:rsidRDefault="00B41295" w:rsidP="003A5F0A">
      <w:pPr>
        <w:pStyle w:val="7"/>
        <w:shd w:val="clear" w:color="auto" w:fill="auto"/>
        <w:spacing w:after="0" w:line="240" w:lineRule="auto"/>
        <w:ind w:right="20" w:firstLine="454"/>
        <w:jc w:val="both"/>
        <w:rPr>
          <w:sz w:val="24"/>
          <w:szCs w:val="24"/>
        </w:rPr>
      </w:pPr>
      <w:r>
        <w:rPr>
          <w:noProof/>
          <w:sz w:val="24"/>
          <w:szCs w:val="24"/>
          <w:lang w:bidi="ar-SA"/>
        </w:rPr>
        <w:pict>
          <v:shape id="_x0000_s1072" type="#_x0000_t67" style="position:absolute;left:0;text-align:left;margin-left:234.85pt;margin-top:4.05pt;width:5.25pt;height:21.75pt;z-index:251679744">
            <v:textbox style="layout-flow:vertical-ideographic"/>
          </v:shape>
        </w:pict>
      </w:r>
    </w:p>
    <w:p w:rsidR="003A5F0A" w:rsidRDefault="00B41295" w:rsidP="003A5F0A">
      <w:pPr>
        <w:pStyle w:val="7"/>
        <w:shd w:val="clear" w:color="auto" w:fill="auto"/>
        <w:spacing w:after="0" w:line="240" w:lineRule="auto"/>
        <w:ind w:right="20" w:firstLine="454"/>
        <w:jc w:val="both"/>
        <w:rPr>
          <w:sz w:val="24"/>
          <w:szCs w:val="24"/>
        </w:rPr>
      </w:pPr>
      <w:r>
        <w:rPr>
          <w:noProof/>
          <w:sz w:val="24"/>
          <w:szCs w:val="24"/>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6" type="#_x0000_t13" style="position:absolute;left:0;text-align:left;margin-left:245.95pt;margin-top:5pt;width:128.6pt;height:6.8pt;rotation:801810fd;z-index:251680768"/>
        </w:pict>
      </w:r>
      <w:r>
        <w:rPr>
          <w:noProof/>
          <w:sz w:val="24"/>
          <w:szCs w:val="24"/>
          <w:lang w:bidi="ar-SA"/>
        </w:rPr>
        <w:pict>
          <v:shape id="_x0000_s1077" type="#_x0000_t67" style="position:absolute;left:0;text-align:left;margin-left:163.75pt;margin-top:-56.7pt;width:6.15pt;height:130.85pt;rotation:4987927fd;z-index:251681792">
            <v:textbox style="layout-flow:vertical-ideographic"/>
          </v:shape>
        </w:pict>
      </w:r>
    </w:p>
    <w:p w:rsidR="003A5F0A" w:rsidRPr="00F85CAB" w:rsidRDefault="00775608" w:rsidP="003A5F0A">
      <w:pPr>
        <w:pStyle w:val="63"/>
        <w:shd w:val="clear" w:color="auto" w:fill="auto"/>
        <w:ind w:left="100"/>
        <w:rPr>
          <w:rFonts w:ascii="Times New Roman" w:hAnsi="Times New Roman" w:cs="Times New Roman"/>
          <w:sz w:val="24"/>
          <w:szCs w:val="24"/>
        </w:rPr>
      </w:pPr>
      <w:r>
        <w:rPr>
          <w:rFonts w:ascii="Times New Roman" w:hAnsi="Times New Roman" w:cs="Times New Roman"/>
          <w:sz w:val="24"/>
          <w:szCs w:val="24"/>
        </w:rPr>
        <w:t xml:space="preserve">       </w:t>
      </w:r>
      <w:r w:rsidR="003A5F0A" w:rsidRPr="00F85CAB">
        <w:rPr>
          <w:rFonts w:ascii="Times New Roman" w:hAnsi="Times New Roman" w:cs="Times New Roman"/>
          <w:sz w:val="24"/>
          <w:szCs w:val="24"/>
        </w:rPr>
        <w:t>Наблюдения -</w:t>
      </w:r>
      <w:r w:rsidR="003A5F0A">
        <w:rPr>
          <w:rFonts w:ascii="Times New Roman" w:hAnsi="Times New Roman" w:cs="Times New Roman"/>
          <w:sz w:val="24"/>
          <w:szCs w:val="24"/>
        </w:rPr>
        <w:t xml:space="preserve">                          </w:t>
      </w:r>
      <w:r>
        <w:rPr>
          <w:rFonts w:ascii="Times New Roman" w:hAnsi="Times New Roman" w:cs="Times New Roman"/>
          <w:sz w:val="24"/>
          <w:szCs w:val="24"/>
        </w:rPr>
        <w:t xml:space="preserve">                      </w:t>
      </w:r>
      <w:r w:rsidR="003A5F0A">
        <w:rPr>
          <w:rFonts w:ascii="Times New Roman" w:hAnsi="Times New Roman" w:cs="Times New Roman"/>
          <w:sz w:val="24"/>
          <w:szCs w:val="24"/>
        </w:rPr>
        <w:t xml:space="preserve"> </w:t>
      </w:r>
      <w:r>
        <w:rPr>
          <w:rFonts w:ascii="Times New Roman" w:hAnsi="Times New Roman" w:cs="Times New Roman"/>
          <w:sz w:val="24"/>
          <w:szCs w:val="24"/>
        </w:rPr>
        <w:t xml:space="preserve"> </w:t>
      </w:r>
      <w:r w:rsidR="003A5F0A">
        <w:rPr>
          <w:rFonts w:ascii="Times New Roman" w:hAnsi="Times New Roman" w:cs="Times New Roman"/>
          <w:sz w:val="24"/>
          <w:szCs w:val="24"/>
        </w:rPr>
        <w:t xml:space="preserve">Опыты:            </w:t>
      </w:r>
      <w:r>
        <w:rPr>
          <w:rFonts w:ascii="Times New Roman" w:hAnsi="Times New Roman" w:cs="Times New Roman"/>
          <w:sz w:val="24"/>
          <w:szCs w:val="24"/>
        </w:rPr>
        <w:t xml:space="preserve">                                   Поисковая деятельность</w:t>
      </w:r>
      <w:r w:rsidR="003A5F0A">
        <w:rPr>
          <w:rFonts w:ascii="Times New Roman" w:hAnsi="Times New Roman" w:cs="Times New Roman"/>
          <w:sz w:val="24"/>
          <w:szCs w:val="24"/>
        </w:rPr>
        <w:t xml:space="preserve">                                                                                   </w:t>
      </w:r>
    </w:p>
    <w:p w:rsidR="003A5F0A" w:rsidRDefault="003A5F0A" w:rsidP="003A5F0A">
      <w:pPr>
        <w:pStyle w:val="af6"/>
        <w:shd w:val="clear" w:color="auto" w:fill="auto"/>
        <w:ind w:right="100"/>
        <w:jc w:val="left"/>
        <w:rPr>
          <w:rFonts w:ascii="Times New Roman" w:hAnsi="Times New Roman" w:cs="Times New Roman"/>
          <w:sz w:val="24"/>
          <w:szCs w:val="24"/>
        </w:rPr>
      </w:pPr>
      <w:r w:rsidRPr="00F85CAB">
        <w:rPr>
          <w:rFonts w:ascii="Times New Roman" w:hAnsi="Times New Roman" w:cs="Times New Roman"/>
          <w:sz w:val="24"/>
          <w:szCs w:val="24"/>
        </w:rPr>
        <w:t xml:space="preserve">целенаправленный процесс, </w:t>
      </w:r>
      <w:r w:rsidR="00775608">
        <w:rPr>
          <w:rFonts w:ascii="Times New Roman" w:hAnsi="Times New Roman" w:cs="Times New Roman"/>
          <w:sz w:val="24"/>
          <w:szCs w:val="24"/>
        </w:rPr>
        <w:t xml:space="preserve">        </w:t>
      </w:r>
      <w:r>
        <w:rPr>
          <w:rFonts w:ascii="Times New Roman" w:hAnsi="Times New Roman" w:cs="Times New Roman"/>
          <w:sz w:val="24"/>
          <w:szCs w:val="24"/>
        </w:rPr>
        <w:t xml:space="preserve">     - краткосрочные и </w:t>
      </w:r>
      <w:r w:rsidR="00775608">
        <w:rPr>
          <w:rFonts w:ascii="Times New Roman" w:hAnsi="Times New Roman" w:cs="Times New Roman"/>
          <w:sz w:val="24"/>
          <w:szCs w:val="24"/>
        </w:rPr>
        <w:t xml:space="preserve">                                     как нахождение</w:t>
      </w:r>
    </w:p>
    <w:p w:rsidR="003A5F0A" w:rsidRDefault="003A5F0A" w:rsidP="003A5F0A">
      <w:pPr>
        <w:pStyle w:val="af6"/>
        <w:shd w:val="clear" w:color="auto" w:fill="auto"/>
        <w:ind w:right="100"/>
        <w:jc w:val="left"/>
        <w:rPr>
          <w:rFonts w:ascii="Times New Roman" w:hAnsi="Times New Roman" w:cs="Times New Roman"/>
          <w:sz w:val="24"/>
          <w:szCs w:val="24"/>
        </w:rPr>
      </w:pPr>
      <w:r w:rsidRPr="00F85CAB">
        <w:rPr>
          <w:rFonts w:ascii="Times New Roman" w:hAnsi="Times New Roman" w:cs="Times New Roman"/>
          <w:sz w:val="24"/>
          <w:szCs w:val="24"/>
        </w:rPr>
        <w:t>в результате которого</w:t>
      </w:r>
      <w:r w:rsidRPr="003A5F0A">
        <w:rPr>
          <w:rFonts w:ascii="Times New Roman" w:hAnsi="Times New Roman" w:cs="Times New Roman"/>
          <w:sz w:val="24"/>
          <w:szCs w:val="24"/>
        </w:rPr>
        <w:t xml:space="preserve"> </w:t>
      </w:r>
      <w:r>
        <w:rPr>
          <w:rFonts w:ascii="Times New Roman" w:hAnsi="Times New Roman" w:cs="Times New Roman"/>
          <w:sz w:val="24"/>
          <w:szCs w:val="24"/>
        </w:rPr>
        <w:t xml:space="preserve"> </w:t>
      </w:r>
      <w:r w:rsidR="00775608">
        <w:rPr>
          <w:rFonts w:ascii="Times New Roman" w:hAnsi="Times New Roman" w:cs="Times New Roman"/>
          <w:sz w:val="24"/>
          <w:szCs w:val="24"/>
        </w:rPr>
        <w:t xml:space="preserve">                        </w:t>
      </w:r>
      <w:r>
        <w:rPr>
          <w:rFonts w:ascii="Times New Roman" w:hAnsi="Times New Roman" w:cs="Times New Roman"/>
          <w:sz w:val="24"/>
          <w:szCs w:val="24"/>
        </w:rPr>
        <w:t xml:space="preserve"> долгосрочные,</w:t>
      </w:r>
      <w:r w:rsidR="00775608">
        <w:rPr>
          <w:rFonts w:ascii="Times New Roman" w:hAnsi="Times New Roman" w:cs="Times New Roman"/>
          <w:sz w:val="24"/>
          <w:szCs w:val="24"/>
        </w:rPr>
        <w:t xml:space="preserve">                                          способа действия.</w:t>
      </w:r>
    </w:p>
    <w:p w:rsidR="003A5F0A" w:rsidRDefault="003A5F0A" w:rsidP="003A5F0A">
      <w:pPr>
        <w:pStyle w:val="af6"/>
        <w:shd w:val="clear" w:color="auto" w:fill="auto"/>
        <w:ind w:right="100"/>
        <w:jc w:val="left"/>
        <w:rPr>
          <w:rFonts w:ascii="Times New Roman" w:hAnsi="Times New Roman" w:cs="Times New Roman"/>
          <w:sz w:val="24"/>
          <w:szCs w:val="24"/>
        </w:rPr>
      </w:pPr>
      <w:r w:rsidRPr="00F85CAB">
        <w:rPr>
          <w:rFonts w:ascii="Times New Roman" w:hAnsi="Times New Roman" w:cs="Times New Roman"/>
          <w:sz w:val="24"/>
          <w:szCs w:val="24"/>
        </w:rPr>
        <w:t xml:space="preserve">ребенок сам должен </w:t>
      </w:r>
      <w:r>
        <w:rPr>
          <w:rFonts w:ascii="Times New Roman" w:hAnsi="Times New Roman" w:cs="Times New Roman"/>
          <w:sz w:val="24"/>
          <w:szCs w:val="24"/>
        </w:rPr>
        <w:t xml:space="preserve">  </w:t>
      </w:r>
      <w:r w:rsidR="00775608">
        <w:rPr>
          <w:rFonts w:ascii="Times New Roman" w:hAnsi="Times New Roman" w:cs="Times New Roman"/>
          <w:sz w:val="24"/>
          <w:szCs w:val="24"/>
        </w:rPr>
        <w:t xml:space="preserve">                        </w:t>
      </w:r>
      <w:r>
        <w:rPr>
          <w:rFonts w:ascii="Times New Roman" w:hAnsi="Times New Roman" w:cs="Times New Roman"/>
          <w:sz w:val="24"/>
          <w:szCs w:val="24"/>
        </w:rPr>
        <w:t xml:space="preserve"> - демонстрационные</w:t>
      </w:r>
      <w:r w:rsidR="00FE3366">
        <w:rPr>
          <w:rFonts w:ascii="Times New Roman" w:hAnsi="Times New Roman" w:cs="Times New Roman"/>
          <w:sz w:val="24"/>
          <w:szCs w:val="24"/>
        </w:rPr>
        <w:t xml:space="preserve"> (</w:t>
      </w:r>
      <w:r>
        <w:rPr>
          <w:rFonts w:ascii="Times New Roman" w:hAnsi="Times New Roman" w:cs="Times New Roman"/>
          <w:sz w:val="24"/>
          <w:szCs w:val="24"/>
        </w:rPr>
        <w:t>показ в-ля),</w:t>
      </w:r>
    </w:p>
    <w:p w:rsidR="003A5F0A" w:rsidRDefault="003A5F0A" w:rsidP="003A5F0A">
      <w:pPr>
        <w:pStyle w:val="af6"/>
        <w:shd w:val="clear" w:color="auto" w:fill="auto"/>
        <w:ind w:right="100"/>
        <w:jc w:val="left"/>
        <w:rPr>
          <w:rFonts w:ascii="Times New Roman" w:hAnsi="Times New Roman" w:cs="Times New Roman"/>
          <w:sz w:val="24"/>
          <w:szCs w:val="24"/>
        </w:rPr>
      </w:pPr>
      <w:r w:rsidRPr="00F85CAB">
        <w:rPr>
          <w:rFonts w:ascii="Times New Roman" w:hAnsi="Times New Roman" w:cs="Times New Roman"/>
          <w:sz w:val="24"/>
          <w:szCs w:val="24"/>
        </w:rPr>
        <w:t>получить знания</w:t>
      </w:r>
      <w:r>
        <w:rPr>
          <w:rFonts w:ascii="Times New Roman" w:hAnsi="Times New Roman" w:cs="Times New Roman"/>
          <w:sz w:val="24"/>
          <w:szCs w:val="24"/>
        </w:rPr>
        <w:t xml:space="preserve">         </w:t>
      </w:r>
      <w:r w:rsidR="00775608">
        <w:rPr>
          <w:rFonts w:ascii="Times New Roman" w:hAnsi="Times New Roman" w:cs="Times New Roman"/>
          <w:sz w:val="24"/>
          <w:szCs w:val="24"/>
        </w:rPr>
        <w:t xml:space="preserve">                            </w:t>
      </w:r>
      <w:r w:rsidR="00FE3366">
        <w:rPr>
          <w:rFonts w:ascii="Times New Roman" w:hAnsi="Times New Roman" w:cs="Times New Roman"/>
          <w:sz w:val="24"/>
          <w:szCs w:val="24"/>
        </w:rPr>
        <w:t>и лабораторные (</w:t>
      </w:r>
      <w:r>
        <w:rPr>
          <w:rFonts w:ascii="Times New Roman" w:hAnsi="Times New Roman" w:cs="Times New Roman"/>
          <w:sz w:val="24"/>
          <w:szCs w:val="24"/>
        </w:rPr>
        <w:t>дети с воспитателем),</w:t>
      </w:r>
    </w:p>
    <w:p w:rsidR="00775608" w:rsidRDefault="003A5F0A" w:rsidP="003A5F0A">
      <w:pPr>
        <w:pStyle w:val="af6"/>
        <w:shd w:val="clear" w:color="auto" w:fill="auto"/>
        <w:ind w:right="100"/>
        <w:jc w:val="left"/>
        <w:rPr>
          <w:rFonts w:ascii="Times New Roman" w:hAnsi="Times New Roman" w:cs="Times New Roman"/>
          <w:sz w:val="24"/>
          <w:szCs w:val="24"/>
        </w:rPr>
      </w:pPr>
      <w:r>
        <w:rPr>
          <w:rFonts w:ascii="Times New Roman" w:hAnsi="Times New Roman" w:cs="Times New Roman"/>
          <w:sz w:val="24"/>
          <w:szCs w:val="24"/>
        </w:rPr>
        <w:t xml:space="preserve">                                     </w:t>
      </w:r>
      <w:r w:rsidR="00775608">
        <w:rPr>
          <w:rFonts w:ascii="Times New Roman" w:hAnsi="Times New Roman" w:cs="Times New Roman"/>
          <w:sz w:val="24"/>
          <w:szCs w:val="24"/>
        </w:rPr>
        <w:t xml:space="preserve">                        </w:t>
      </w:r>
      <w:r>
        <w:rPr>
          <w:rFonts w:ascii="Times New Roman" w:hAnsi="Times New Roman" w:cs="Times New Roman"/>
          <w:sz w:val="24"/>
          <w:szCs w:val="24"/>
        </w:rPr>
        <w:t xml:space="preserve"> - опыт- доказательство и </w:t>
      </w:r>
    </w:p>
    <w:p w:rsidR="003A5F0A" w:rsidRDefault="00775608" w:rsidP="003A5F0A">
      <w:pPr>
        <w:pStyle w:val="af6"/>
        <w:shd w:val="clear" w:color="auto" w:fill="auto"/>
        <w:ind w:right="100"/>
        <w:jc w:val="left"/>
        <w:rPr>
          <w:rFonts w:ascii="Times New Roman" w:hAnsi="Times New Roman" w:cs="Times New Roman"/>
          <w:sz w:val="24"/>
          <w:szCs w:val="24"/>
        </w:rPr>
      </w:pPr>
      <w:r>
        <w:rPr>
          <w:rFonts w:ascii="Times New Roman" w:hAnsi="Times New Roman" w:cs="Times New Roman"/>
          <w:sz w:val="24"/>
          <w:szCs w:val="24"/>
        </w:rPr>
        <w:t xml:space="preserve">                                                                </w:t>
      </w:r>
      <w:r w:rsidR="003A5F0A">
        <w:rPr>
          <w:rFonts w:ascii="Times New Roman" w:hAnsi="Times New Roman" w:cs="Times New Roman"/>
          <w:sz w:val="24"/>
          <w:szCs w:val="24"/>
        </w:rPr>
        <w:t xml:space="preserve">опыт- исследование                                                                   </w:t>
      </w:r>
    </w:p>
    <w:p w:rsidR="003A5F0A" w:rsidRDefault="003A5F0A" w:rsidP="00A87654">
      <w:pPr>
        <w:pStyle w:val="7"/>
        <w:shd w:val="clear" w:color="auto" w:fill="auto"/>
        <w:spacing w:after="0" w:line="240" w:lineRule="auto"/>
        <w:ind w:right="20" w:firstLine="454"/>
        <w:jc w:val="both"/>
        <w:rPr>
          <w:sz w:val="24"/>
          <w:szCs w:val="24"/>
        </w:rPr>
      </w:pPr>
    </w:p>
    <w:p w:rsidR="00FC0266" w:rsidRDefault="00FC0266" w:rsidP="00EC5CEB">
      <w:pPr>
        <w:shd w:val="clear" w:color="auto" w:fill="FFFFFF"/>
        <w:spacing w:after="0" w:line="240" w:lineRule="auto"/>
        <w:ind w:firstLine="454"/>
        <w:jc w:val="center"/>
        <w:rPr>
          <w:rFonts w:ascii="Times New Roman" w:hAnsi="Times New Roman" w:cs="Times New Roman"/>
          <w:i/>
          <w:color w:val="FF0000"/>
          <w:sz w:val="28"/>
          <w:szCs w:val="28"/>
          <w:u w:val="single"/>
        </w:rPr>
      </w:pPr>
    </w:p>
    <w:p w:rsidR="00FC0266" w:rsidRDefault="00FC0266" w:rsidP="00EC5CEB">
      <w:pPr>
        <w:shd w:val="clear" w:color="auto" w:fill="FFFFFF"/>
        <w:spacing w:after="0" w:line="240" w:lineRule="auto"/>
        <w:ind w:firstLine="454"/>
        <w:jc w:val="center"/>
        <w:rPr>
          <w:rFonts w:ascii="Times New Roman" w:hAnsi="Times New Roman" w:cs="Times New Roman"/>
          <w:i/>
          <w:color w:val="FF0000"/>
          <w:sz w:val="28"/>
          <w:szCs w:val="28"/>
          <w:u w:val="single"/>
        </w:rPr>
      </w:pPr>
    </w:p>
    <w:p w:rsidR="00FC0266" w:rsidRDefault="00FC0266" w:rsidP="00EC5CEB">
      <w:pPr>
        <w:shd w:val="clear" w:color="auto" w:fill="FFFFFF"/>
        <w:spacing w:after="0" w:line="240" w:lineRule="auto"/>
        <w:ind w:firstLine="454"/>
        <w:jc w:val="center"/>
        <w:rPr>
          <w:rFonts w:ascii="Times New Roman" w:hAnsi="Times New Roman" w:cs="Times New Roman"/>
          <w:i/>
          <w:color w:val="FF0000"/>
          <w:sz w:val="28"/>
          <w:szCs w:val="28"/>
          <w:u w:val="single"/>
        </w:rPr>
      </w:pPr>
    </w:p>
    <w:p w:rsidR="00FC0266" w:rsidRPr="00FC0266" w:rsidRDefault="00FC0266" w:rsidP="00FC0266">
      <w:pPr>
        <w:shd w:val="clear" w:color="auto" w:fill="FFFFFF"/>
        <w:spacing w:after="0" w:line="240" w:lineRule="auto"/>
        <w:ind w:firstLine="454"/>
        <w:jc w:val="center"/>
        <w:rPr>
          <w:rFonts w:cstheme="minorHAnsi"/>
          <w:i/>
          <w:color w:val="FF0000"/>
          <w:sz w:val="24"/>
          <w:szCs w:val="24"/>
          <w:u w:val="single"/>
        </w:rPr>
      </w:pPr>
    </w:p>
    <w:p w:rsidR="00FC0266" w:rsidRDefault="00FC0266" w:rsidP="00EC5CEB">
      <w:pPr>
        <w:shd w:val="clear" w:color="auto" w:fill="FFFFFF"/>
        <w:spacing w:after="0" w:line="240" w:lineRule="auto"/>
        <w:ind w:firstLine="454"/>
        <w:jc w:val="center"/>
        <w:rPr>
          <w:rFonts w:ascii="Times New Roman" w:hAnsi="Times New Roman" w:cs="Times New Roman"/>
          <w:i/>
          <w:color w:val="FF0000"/>
          <w:sz w:val="28"/>
          <w:szCs w:val="28"/>
          <w:u w:val="single"/>
        </w:rPr>
        <w:sectPr w:rsidR="00FC0266" w:rsidSect="00963351">
          <w:pgSz w:w="11909" w:h="16838"/>
          <w:pgMar w:top="851" w:right="1277" w:bottom="851" w:left="1134" w:header="0" w:footer="6" w:gutter="0"/>
          <w:cols w:space="720"/>
          <w:noEndnote/>
          <w:titlePg/>
          <w:docGrid w:linePitch="360"/>
        </w:sectPr>
      </w:pPr>
    </w:p>
    <w:p w:rsidR="00D27C45" w:rsidRPr="00D27C45" w:rsidRDefault="00D27C45" w:rsidP="00D27C45">
      <w:pPr>
        <w:pStyle w:val="a6"/>
        <w:spacing w:before="0" w:beforeAutospacing="0" w:after="0" w:afterAutospacing="0"/>
        <w:jc w:val="center"/>
        <w:rPr>
          <w:b/>
          <w:sz w:val="28"/>
          <w:szCs w:val="28"/>
        </w:rPr>
      </w:pPr>
      <w:r w:rsidRPr="00D27C45">
        <w:rPr>
          <w:b/>
          <w:sz w:val="28"/>
          <w:szCs w:val="28"/>
        </w:rPr>
        <w:lastRenderedPageBreak/>
        <w:t>Формы  работы  с детьми образовательная область «Познавательное развитие»</w:t>
      </w:r>
    </w:p>
    <w:p w:rsidR="00D27C45" w:rsidRPr="00D27C45" w:rsidRDefault="00D27C45" w:rsidP="00D27C45">
      <w:pPr>
        <w:pStyle w:val="a6"/>
        <w:spacing w:before="0" w:beforeAutospacing="0" w:after="0" w:afterAutospacing="0"/>
        <w:jc w:val="center"/>
        <w:rPr>
          <w:b/>
          <w:sz w:val="28"/>
          <w:szCs w:val="28"/>
        </w:rPr>
      </w:pPr>
    </w:p>
    <w:tbl>
      <w:tblPr>
        <w:tblW w:w="14601" w:type="dxa"/>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977"/>
        <w:gridCol w:w="1560"/>
        <w:gridCol w:w="3994"/>
        <w:gridCol w:w="2810"/>
        <w:gridCol w:w="3260"/>
      </w:tblGrid>
      <w:tr w:rsidR="00D27C45" w:rsidRPr="00406A87" w:rsidTr="00D200A6">
        <w:trPr>
          <w:trHeight w:val="93"/>
        </w:trPr>
        <w:tc>
          <w:tcPr>
            <w:tcW w:w="2977" w:type="dxa"/>
          </w:tcPr>
          <w:p w:rsidR="00D27C45" w:rsidRPr="00406A87" w:rsidRDefault="00D27C45" w:rsidP="002D35CF">
            <w:pPr>
              <w:pStyle w:val="a6"/>
              <w:spacing w:before="0" w:beforeAutospacing="0" w:after="0" w:afterAutospacing="0"/>
              <w:jc w:val="center"/>
            </w:pPr>
            <w:r w:rsidRPr="00406A87">
              <w:t xml:space="preserve">Содержание  </w:t>
            </w:r>
          </w:p>
        </w:tc>
        <w:tc>
          <w:tcPr>
            <w:tcW w:w="1560" w:type="dxa"/>
          </w:tcPr>
          <w:p w:rsidR="00D27C45" w:rsidRPr="00406A87" w:rsidRDefault="00D27C45" w:rsidP="002D35CF">
            <w:pPr>
              <w:pStyle w:val="a6"/>
              <w:spacing w:before="0" w:beforeAutospacing="0" w:after="0" w:afterAutospacing="0"/>
              <w:jc w:val="center"/>
            </w:pPr>
            <w:r w:rsidRPr="00406A87">
              <w:t xml:space="preserve">Возраст </w:t>
            </w:r>
          </w:p>
        </w:tc>
        <w:tc>
          <w:tcPr>
            <w:tcW w:w="3994" w:type="dxa"/>
          </w:tcPr>
          <w:p w:rsidR="00D27C45" w:rsidRPr="00406A87" w:rsidRDefault="00D27C45" w:rsidP="002D35CF">
            <w:pPr>
              <w:pStyle w:val="a6"/>
              <w:spacing w:before="0" w:beforeAutospacing="0" w:after="0" w:afterAutospacing="0"/>
              <w:jc w:val="center"/>
            </w:pPr>
            <w:r w:rsidRPr="00406A87">
              <w:t xml:space="preserve">Совместная  деятельность </w:t>
            </w:r>
          </w:p>
        </w:tc>
        <w:tc>
          <w:tcPr>
            <w:tcW w:w="2810" w:type="dxa"/>
          </w:tcPr>
          <w:p w:rsidR="00D27C45" w:rsidRPr="00406A87" w:rsidRDefault="00D27C45" w:rsidP="002D35CF">
            <w:pPr>
              <w:pStyle w:val="a6"/>
              <w:spacing w:before="0" w:beforeAutospacing="0" w:after="0" w:afterAutospacing="0"/>
              <w:jc w:val="center"/>
            </w:pPr>
            <w:r w:rsidRPr="00406A87">
              <w:t xml:space="preserve">Режимные  моменты </w:t>
            </w:r>
          </w:p>
        </w:tc>
        <w:tc>
          <w:tcPr>
            <w:tcW w:w="3260" w:type="dxa"/>
          </w:tcPr>
          <w:p w:rsidR="00D27C45" w:rsidRPr="00406A87" w:rsidRDefault="00D27C45" w:rsidP="002D35CF">
            <w:pPr>
              <w:pStyle w:val="a6"/>
              <w:spacing w:before="0" w:beforeAutospacing="0" w:after="0" w:afterAutospacing="0"/>
              <w:jc w:val="center"/>
            </w:pPr>
            <w:r w:rsidRPr="00406A87">
              <w:t xml:space="preserve">Самостоятельная  деятельность </w:t>
            </w:r>
          </w:p>
        </w:tc>
      </w:tr>
      <w:tr w:rsidR="00D27C45" w:rsidRPr="00406A87" w:rsidTr="00D200A6">
        <w:trPr>
          <w:trHeight w:val="93"/>
        </w:trPr>
        <w:tc>
          <w:tcPr>
            <w:tcW w:w="2977" w:type="dxa"/>
          </w:tcPr>
          <w:p w:rsidR="00D27C45" w:rsidRPr="00406A87" w:rsidRDefault="00D27C45" w:rsidP="002D35CF">
            <w:pPr>
              <w:pStyle w:val="a6"/>
              <w:spacing w:before="0" w:beforeAutospacing="0" w:after="0" w:afterAutospacing="0"/>
              <w:rPr>
                <w:b/>
              </w:rPr>
            </w:pPr>
            <w:r w:rsidRPr="00406A87">
              <w:rPr>
                <w:b/>
              </w:rPr>
              <w:t xml:space="preserve">1.Развитие элементарных математических представлений </w:t>
            </w:r>
          </w:p>
          <w:p w:rsidR="00D27C45" w:rsidRPr="00D200A6" w:rsidRDefault="00D27C45" w:rsidP="00D200A6">
            <w:pPr>
              <w:pStyle w:val="af9"/>
              <w:rPr>
                <w:sz w:val="22"/>
              </w:rPr>
            </w:pPr>
            <w:r w:rsidRPr="00D200A6">
              <w:rPr>
                <w:sz w:val="22"/>
              </w:rPr>
              <w:t>* количество и счет</w:t>
            </w:r>
          </w:p>
          <w:p w:rsidR="00D27C45" w:rsidRPr="00D200A6" w:rsidRDefault="00D27C45" w:rsidP="00D200A6">
            <w:pPr>
              <w:pStyle w:val="af9"/>
              <w:rPr>
                <w:sz w:val="22"/>
              </w:rPr>
            </w:pPr>
            <w:r w:rsidRPr="00D200A6">
              <w:rPr>
                <w:sz w:val="22"/>
              </w:rPr>
              <w:t xml:space="preserve">* величина </w:t>
            </w:r>
          </w:p>
          <w:p w:rsidR="00D27C45" w:rsidRPr="00D200A6" w:rsidRDefault="00D27C45" w:rsidP="00D200A6">
            <w:pPr>
              <w:pStyle w:val="af9"/>
              <w:rPr>
                <w:sz w:val="22"/>
              </w:rPr>
            </w:pPr>
            <w:r w:rsidRPr="00D200A6">
              <w:rPr>
                <w:sz w:val="22"/>
              </w:rPr>
              <w:t xml:space="preserve">* форма </w:t>
            </w:r>
          </w:p>
          <w:p w:rsidR="00D27C45" w:rsidRPr="00D200A6" w:rsidRDefault="00D27C45" w:rsidP="00D200A6">
            <w:pPr>
              <w:pStyle w:val="af9"/>
              <w:rPr>
                <w:sz w:val="22"/>
              </w:rPr>
            </w:pPr>
            <w:r w:rsidRPr="00D200A6">
              <w:rPr>
                <w:sz w:val="22"/>
              </w:rPr>
              <w:t>* ориентировка в пространстве</w:t>
            </w:r>
          </w:p>
          <w:p w:rsidR="00D27C45" w:rsidRPr="00406A87" w:rsidRDefault="00D27C45" w:rsidP="00D200A6">
            <w:pPr>
              <w:pStyle w:val="af9"/>
            </w:pPr>
            <w:r w:rsidRPr="00D200A6">
              <w:rPr>
                <w:sz w:val="22"/>
              </w:rPr>
              <w:t>* ориентировка  во  времени</w:t>
            </w:r>
            <w:r w:rsidRPr="00406A87">
              <w:t xml:space="preserve"> </w:t>
            </w:r>
          </w:p>
        </w:tc>
        <w:tc>
          <w:tcPr>
            <w:tcW w:w="1560" w:type="dxa"/>
          </w:tcPr>
          <w:p w:rsidR="00D27C45" w:rsidRPr="00D200A6" w:rsidRDefault="00D27C45" w:rsidP="00D27C45">
            <w:pPr>
              <w:pStyle w:val="af9"/>
              <w:rPr>
                <w:sz w:val="22"/>
              </w:rPr>
            </w:pPr>
            <w:r w:rsidRPr="00D200A6">
              <w:rPr>
                <w:sz w:val="22"/>
              </w:rPr>
              <w:t>3-5 лет  вторая младшая  и средняя группы</w:t>
            </w:r>
          </w:p>
        </w:tc>
        <w:tc>
          <w:tcPr>
            <w:tcW w:w="3994" w:type="dxa"/>
          </w:tcPr>
          <w:p w:rsidR="00D27C45" w:rsidRPr="00D200A6" w:rsidRDefault="00D27C45" w:rsidP="00D27C45">
            <w:pPr>
              <w:pStyle w:val="af9"/>
              <w:rPr>
                <w:sz w:val="22"/>
              </w:rPr>
            </w:pPr>
            <w:r w:rsidRPr="00D200A6">
              <w:rPr>
                <w:sz w:val="22"/>
              </w:rPr>
              <w:t>Упражнения</w:t>
            </w:r>
          </w:p>
          <w:p w:rsidR="00D27C45" w:rsidRPr="00D200A6" w:rsidRDefault="00D27C45" w:rsidP="00D27C45">
            <w:pPr>
              <w:pStyle w:val="af9"/>
              <w:rPr>
                <w:sz w:val="22"/>
              </w:rPr>
            </w:pPr>
            <w:r w:rsidRPr="00D200A6">
              <w:rPr>
                <w:sz w:val="22"/>
              </w:rPr>
              <w:t>Игры (дидактические, подвижные)</w:t>
            </w:r>
          </w:p>
          <w:p w:rsidR="00D27C45" w:rsidRPr="00D200A6" w:rsidRDefault="00D27C45" w:rsidP="00D27C45">
            <w:pPr>
              <w:pStyle w:val="af9"/>
              <w:rPr>
                <w:sz w:val="22"/>
              </w:rPr>
            </w:pPr>
            <w:r w:rsidRPr="00D200A6">
              <w:rPr>
                <w:sz w:val="22"/>
              </w:rPr>
              <w:t>Рассматривание (ср. гр.)</w:t>
            </w:r>
          </w:p>
          <w:p w:rsidR="00D27C45" w:rsidRPr="00D200A6" w:rsidRDefault="00D27C45" w:rsidP="00D27C45">
            <w:pPr>
              <w:pStyle w:val="af9"/>
              <w:rPr>
                <w:sz w:val="22"/>
              </w:rPr>
            </w:pPr>
            <w:r w:rsidRPr="00D200A6">
              <w:rPr>
                <w:sz w:val="22"/>
              </w:rPr>
              <w:t>Наблюдение (ср. гр.)</w:t>
            </w:r>
          </w:p>
          <w:p w:rsidR="00D27C45" w:rsidRPr="00D200A6" w:rsidRDefault="00D27C45" w:rsidP="00D27C45">
            <w:pPr>
              <w:pStyle w:val="af9"/>
              <w:rPr>
                <w:sz w:val="22"/>
              </w:rPr>
            </w:pPr>
            <w:r w:rsidRPr="00D200A6">
              <w:rPr>
                <w:sz w:val="22"/>
              </w:rPr>
              <w:t>Чтение (ср. гр.)</w:t>
            </w:r>
          </w:p>
          <w:p w:rsidR="00D27C45" w:rsidRPr="00D200A6" w:rsidRDefault="00D27C45" w:rsidP="00D27C45">
            <w:pPr>
              <w:pStyle w:val="af9"/>
              <w:rPr>
                <w:sz w:val="22"/>
              </w:rPr>
            </w:pPr>
          </w:p>
        </w:tc>
        <w:tc>
          <w:tcPr>
            <w:tcW w:w="2810" w:type="dxa"/>
          </w:tcPr>
          <w:p w:rsidR="00D27C45" w:rsidRPr="00D200A6" w:rsidRDefault="00D27C45" w:rsidP="00D27C45">
            <w:pPr>
              <w:pStyle w:val="af9"/>
              <w:rPr>
                <w:sz w:val="22"/>
              </w:rPr>
            </w:pPr>
            <w:r w:rsidRPr="00D200A6">
              <w:rPr>
                <w:sz w:val="22"/>
              </w:rPr>
              <w:t>Игровые упражнения</w:t>
            </w:r>
          </w:p>
          <w:p w:rsidR="00D27C45" w:rsidRPr="00D200A6" w:rsidRDefault="00D27C45" w:rsidP="00D27C45">
            <w:pPr>
              <w:pStyle w:val="af9"/>
              <w:rPr>
                <w:sz w:val="22"/>
              </w:rPr>
            </w:pPr>
            <w:r w:rsidRPr="00D200A6">
              <w:rPr>
                <w:sz w:val="22"/>
              </w:rPr>
              <w:t>Напоминание</w:t>
            </w:r>
          </w:p>
          <w:p w:rsidR="00D27C45" w:rsidRPr="00D200A6" w:rsidRDefault="00D27C45" w:rsidP="00D27C45">
            <w:pPr>
              <w:pStyle w:val="af9"/>
              <w:rPr>
                <w:sz w:val="22"/>
              </w:rPr>
            </w:pPr>
            <w:r w:rsidRPr="00D200A6">
              <w:rPr>
                <w:sz w:val="22"/>
              </w:rPr>
              <w:t>Объяснение</w:t>
            </w:r>
          </w:p>
          <w:p w:rsidR="00D27C45" w:rsidRPr="00D200A6" w:rsidRDefault="00D27C45" w:rsidP="00D27C45">
            <w:pPr>
              <w:pStyle w:val="af9"/>
              <w:rPr>
                <w:sz w:val="22"/>
              </w:rPr>
            </w:pPr>
            <w:r w:rsidRPr="00D200A6">
              <w:rPr>
                <w:sz w:val="22"/>
              </w:rPr>
              <w:t>Рассматривание (ср. гр.)</w:t>
            </w:r>
          </w:p>
          <w:p w:rsidR="00D27C45" w:rsidRPr="00D200A6" w:rsidRDefault="00D27C45" w:rsidP="00D27C45">
            <w:pPr>
              <w:pStyle w:val="af9"/>
              <w:rPr>
                <w:sz w:val="22"/>
              </w:rPr>
            </w:pPr>
            <w:r w:rsidRPr="00D200A6">
              <w:rPr>
                <w:sz w:val="22"/>
              </w:rPr>
              <w:t>Наблюдение (ср. гр.)</w:t>
            </w:r>
          </w:p>
          <w:p w:rsidR="00D27C45" w:rsidRPr="00D200A6" w:rsidRDefault="00D27C45" w:rsidP="00D27C45">
            <w:pPr>
              <w:pStyle w:val="af9"/>
              <w:rPr>
                <w:sz w:val="22"/>
              </w:rPr>
            </w:pPr>
          </w:p>
        </w:tc>
        <w:tc>
          <w:tcPr>
            <w:tcW w:w="3260" w:type="dxa"/>
          </w:tcPr>
          <w:p w:rsidR="00D27C45" w:rsidRPr="00D200A6" w:rsidRDefault="00D27C45" w:rsidP="00D27C45">
            <w:pPr>
              <w:pStyle w:val="af9"/>
              <w:rPr>
                <w:sz w:val="22"/>
              </w:rPr>
            </w:pPr>
            <w:r w:rsidRPr="00D200A6">
              <w:rPr>
                <w:sz w:val="22"/>
              </w:rPr>
              <w:t xml:space="preserve">Игры (дидактические,  развивающие, подвижные) </w:t>
            </w:r>
          </w:p>
          <w:p w:rsidR="00D27C45" w:rsidRPr="00D200A6" w:rsidRDefault="00D27C45" w:rsidP="00D27C45">
            <w:pPr>
              <w:pStyle w:val="af9"/>
              <w:rPr>
                <w:sz w:val="22"/>
              </w:rPr>
            </w:pPr>
          </w:p>
        </w:tc>
      </w:tr>
      <w:tr w:rsidR="00D27C45" w:rsidRPr="00406A87" w:rsidTr="00D200A6">
        <w:trPr>
          <w:trHeight w:val="93"/>
        </w:trPr>
        <w:tc>
          <w:tcPr>
            <w:tcW w:w="2977" w:type="dxa"/>
          </w:tcPr>
          <w:p w:rsidR="00D27C45" w:rsidRPr="00406A87" w:rsidRDefault="00D27C45" w:rsidP="002D35CF">
            <w:pPr>
              <w:pStyle w:val="a6"/>
              <w:spacing w:before="0" w:beforeAutospacing="0" w:after="0" w:afterAutospacing="0"/>
            </w:pPr>
          </w:p>
        </w:tc>
        <w:tc>
          <w:tcPr>
            <w:tcW w:w="1560" w:type="dxa"/>
          </w:tcPr>
          <w:p w:rsidR="00D27C45" w:rsidRPr="00D200A6" w:rsidRDefault="00D27C45" w:rsidP="00D27C45">
            <w:pPr>
              <w:pStyle w:val="af9"/>
              <w:rPr>
                <w:sz w:val="22"/>
              </w:rPr>
            </w:pPr>
            <w:r w:rsidRPr="00D200A6">
              <w:rPr>
                <w:sz w:val="22"/>
              </w:rPr>
              <w:t>5-7 лет старшая и подг. к школе группы</w:t>
            </w:r>
          </w:p>
        </w:tc>
        <w:tc>
          <w:tcPr>
            <w:tcW w:w="3994" w:type="dxa"/>
          </w:tcPr>
          <w:p w:rsidR="00D27C45" w:rsidRPr="00D200A6" w:rsidRDefault="00D27C45" w:rsidP="00D27C45">
            <w:pPr>
              <w:pStyle w:val="af9"/>
              <w:rPr>
                <w:sz w:val="22"/>
              </w:rPr>
            </w:pPr>
            <w:r w:rsidRPr="00D200A6">
              <w:rPr>
                <w:sz w:val="22"/>
              </w:rPr>
              <w:t xml:space="preserve">Интегрированные  занятия </w:t>
            </w:r>
          </w:p>
          <w:p w:rsidR="00D27C45" w:rsidRPr="00D200A6" w:rsidRDefault="00D27C45" w:rsidP="00D27C45">
            <w:pPr>
              <w:pStyle w:val="af9"/>
              <w:rPr>
                <w:sz w:val="22"/>
              </w:rPr>
            </w:pPr>
            <w:r w:rsidRPr="00D200A6">
              <w:rPr>
                <w:sz w:val="22"/>
              </w:rPr>
              <w:t>Проблемно-поисковые ситуации</w:t>
            </w:r>
          </w:p>
          <w:p w:rsidR="00D27C45" w:rsidRPr="00D200A6" w:rsidRDefault="00D27C45" w:rsidP="00D27C45">
            <w:pPr>
              <w:pStyle w:val="af9"/>
              <w:rPr>
                <w:sz w:val="22"/>
              </w:rPr>
            </w:pPr>
            <w:r w:rsidRPr="00D200A6">
              <w:rPr>
                <w:sz w:val="22"/>
              </w:rPr>
              <w:t>Упражнения</w:t>
            </w:r>
          </w:p>
          <w:p w:rsidR="00D27C45" w:rsidRPr="00D200A6" w:rsidRDefault="00D27C45" w:rsidP="00D27C45">
            <w:pPr>
              <w:pStyle w:val="af9"/>
              <w:rPr>
                <w:sz w:val="22"/>
              </w:rPr>
            </w:pPr>
            <w:r w:rsidRPr="00D200A6">
              <w:rPr>
                <w:sz w:val="22"/>
              </w:rPr>
              <w:t>Игры (дидактические, подвижные)</w:t>
            </w:r>
          </w:p>
          <w:p w:rsidR="00D27C45" w:rsidRPr="00D200A6" w:rsidRDefault="00D27C45" w:rsidP="00D27C45">
            <w:pPr>
              <w:pStyle w:val="af9"/>
              <w:rPr>
                <w:sz w:val="22"/>
              </w:rPr>
            </w:pPr>
            <w:r w:rsidRPr="00D200A6">
              <w:rPr>
                <w:sz w:val="22"/>
              </w:rPr>
              <w:t>Рассматривание</w:t>
            </w:r>
          </w:p>
          <w:p w:rsidR="00D27C45" w:rsidRPr="00D200A6" w:rsidRDefault="00D27C45" w:rsidP="00D27C45">
            <w:pPr>
              <w:pStyle w:val="af9"/>
              <w:rPr>
                <w:sz w:val="22"/>
              </w:rPr>
            </w:pPr>
            <w:r w:rsidRPr="00D200A6">
              <w:rPr>
                <w:sz w:val="22"/>
              </w:rPr>
              <w:t>Наблюдение</w:t>
            </w:r>
          </w:p>
          <w:p w:rsidR="00D27C45" w:rsidRPr="00D200A6" w:rsidRDefault="00D27C45" w:rsidP="00D27C45">
            <w:pPr>
              <w:pStyle w:val="af9"/>
              <w:rPr>
                <w:sz w:val="22"/>
              </w:rPr>
            </w:pPr>
            <w:r w:rsidRPr="00D200A6">
              <w:rPr>
                <w:sz w:val="22"/>
              </w:rPr>
              <w:t xml:space="preserve">Чтение </w:t>
            </w:r>
          </w:p>
        </w:tc>
        <w:tc>
          <w:tcPr>
            <w:tcW w:w="2810" w:type="dxa"/>
          </w:tcPr>
          <w:p w:rsidR="00D27C45" w:rsidRPr="00D200A6" w:rsidRDefault="00D27C45" w:rsidP="00D27C45">
            <w:pPr>
              <w:pStyle w:val="af9"/>
              <w:rPr>
                <w:sz w:val="22"/>
              </w:rPr>
            </w:pPr>
            <w:r w:rsidRPr="00D200A6">
              <w:rPr>
                <w:sz w:val="22"/>
              </w:rPr>
              <w:t>Игровые упражнения</w:t>
            </w:r>
          </w:p>
          <w:p w:rsidR="00D27C45" w:rsidRPr="00D200A6" w:rsidRDefault="00D27C45" w:rsidP="00D27C45">
            <w:pPr>
              <w:pStyle w:val="af9"/>
              <w:rPr>
                <w:sz w:val="22"/>
              </w:rPr>
            </w:pPr>
            <w:r w:rsidRPr="00D200A6">
              <w:rPr>
                <w:sz w:val="22"/>
              </w:rPr>
              <w:t>Объяснение</w:t>
            </w:r>
          </w:p>
          <w:p w:rsidR="00D27C45" w:rsidRPr="00D200A6" w:rsidRDefault="00D27C45" w:rsidP="00D27C45">
            <w:pPr>
              <w:pStyle w:val="af9"/>
              <w:rPr>
                <w:sz w:val="22"/>
              </w:rPr>
            </w:pPr>
            <w:r w:rsidRPr="00D200A6">
              <w:rPr>
                <w:sz w:val="22"/>
              </w:rPr>
              <w:t xml:space="preserve">Рассматривание </w:t>
            </w:r>
          </w:p>
          <w:p w:rsidR="00D27C45" w:rsidRPr="00D200A6" w:rsidRDefault="00D27C45" w:rsidP="00D27C45">
            <w:pPr>
              <w:pStyle w:val="af9"/>
              <w:rPr>
                <w:sz w:val="22"/>
              </w:rPr>
            </w:pPr>
            <w:r w:rsidRPr="00D200A6">
              <w:rPr>
                <w:sz w:val="22"/>
              </w:rPr>
              <w:t>Наблюдение</w:t>
            </w:r>
          </w:p>
        </w:tc>
        <w:tc>
          <w:tcPr>
            <w:tcW w:w="3260" w:type="dxa"/>
          </w:tcPr>
          <w:p w:rsidR="00D27C45" w:rsidRPr="00D200A6" w:rsidRDefault="00D27C45" w:rsidP="00D27C45">
            <w:pPr>
              <w:pStyle w:val="af9"/>
              <w:rPr>
                <w:sz w:val="22"/>
              </w:rPr>
            </w:pPr>
            <w:r w:rsidRPr="00D200A6">
              <w:rPr>
                <w:sz w:val="22"/>
              </w:rPr>
              <w:t xml:space="preserve">Игры (дидактические,  развивающие, подвижные) </w:t>
            </w:r>
          </w:p>
          <w:p w:rsidR="00D27C45" w:rsidRPr="00D200A6" w:rsidRDefault="00D27C45" w:rsidP="00D27C45">
            <w:pPr>
              <w:pStyle w:val="af9"/>
              <w:rPr>
                <w:sz w:val="22"/>
              </w:rPr>
            </w:pPr>
          </w:p>
        </w:tc>
      </w:tr>
      <w:tr w:rsidR="00D27C45" w:rsidRPr="00406A87" w:rsidTr="00D200A6">
        <w:trPr>
          <w:trHeight w:val="93"/>
        </w:trPr>
        <w:tc>
          <w:tcPr>
            <w:tcW w:w="2977" w:type="dxa"/>
            <w:vMerge w:val="restart"/>
          </w:tcPr>
          <w:p w:rsidR="00D27C45" w:rsidRPr="00406A87" w:rsidRDefault="00D27C45" w:rsidP="002D35CF">
            <w:pPr>
              <w:pStyle w:val="a6"/>
              <w:spacing w:before="0" w:beforeAutospacing="0" w:after="0" w:afterAutospacing="0"/>
              <w:rPr>
                <w:b/>
              </w:rPr>
            </w:pPr>
            <w:r w:rsidRPr="00406A87">
              <w:rPr>
                <w:b/>
              </w:rPr>
              <w:t>2. Детское экспериментирование</w:t>
            </w:r>
          </w:p>
        </w:tc>
        <w:tc>
          <w:tcPr>
            <w:tcW w:w="1560" w:type="dxa"/>
          </w:tcPr>
          <w:p w:rsidR="00D27C45" w:rsidRPr="00D200A6" w:rsidRDefault="00D27C45" w:rsidP="00D27C45">
            <w:pPr>
              <w:pStyle w:val="af9"/>
              <w:rPr>
                <w:sz w:val="22"/>
              </w:rPr>
            </w:pPr>
            <w:r w:rsidRPr="00D200A6">
              <w:rPr>
                <w:sz w:val="22"/>
              </w:rPr>
              <w:t>3-5 лет  вторая младшая  и средняя группы</w:t>
            </w:r>
          </w:p>
        </w:tc>
        <w:tc>
          <w:tcPr>
            <w:tcW w:w="3994" w:type="dxa"/>
          </w:tcPr>
          <w:p w:rsidR="00D27C45" w:rsidRPr="00D200A6" w:rsidRDefault="00D27C45" w:rsidP="00D27C45">
            <w:pPr>
              <w:pStyle w:val="af9"/>
              <w:rPr>
                <w:sz w:val="20"/>
                <w:szCs w:val="20"/>
              </w:rPr>
            </w:pPr>
            <w:r w:rsidRPr="00D200A6">
              <w:rPr>
                <w:sz w:val="20"/>
                <w:szCs w:val="20"/>
              </w:rPr>
              <w:t>Обучение с использованием полифункционального игрового оборудования</w:t>
            </w:r>
          </w:p>
          <w:p w:rsidR="00D27C45" w:rsidRPr="00D200A6" w:rsidRDefault="00D27C45" w:rsidP="00D27C45">
            <w:pPr>
              <w:pStyle w:val="af9"/>
              <w:rPr>
                <w:sz w:val="20"/>
                <w:szCs w:val="20"/>
              </w:rPr>
            </w:pPr>
            <w:r w:rsidRPr="00D200A6">
              <w:rPr>
                <w:sz w:val="20"/>
                <w:szCs w:val="20"/>
              </w:rPr>
              <w:t>Игровые упражнения</w:t>
            </w:r>
          </w:p>
          <w:p w:rsidR="00D27C45" w:rsidRPr="00D200A6" w:rsidRDefault="00D27C45" w:rsidP="00D27C45">
            <w:pPr>
              <w:pStyle w:val="af9"/>
              <w:rPr>
                <w:sz w:val="20"/>
                <w:szCs w:val="20"/>
              </w:rPr>
            </w:pPr>
            <w:r w:rsidRPr="00D200A6">
              <w:rPr>
                <w:sz w:val="20"/>
                <w:szCs w:val="20"/>
              </w:rPr>
              <w:t>Игры (дидактические, подвижные)</w:t>
            </w:r>
          </w:p>
          <w:p w:rsidR="00D27C45" w:rsidRPr="00D200A6" w:rsidRDefault="00D27C45" w:rsidP="00D27C45">
            <w:pPr>
              <w:pStyle w:val="af9"/>
              <w:rPr>
                <w:sz w:val="20"/>
                <w:szCs w:val="20"/>
              </w:rPr>
            </w:pPr>
            <w:r w:rsidRPr="00D200A6">
              <w:rPr>
                <w:sz w:val="20"/>
                <w:szCs w:val="20"/>
              </w:rPr>
              <w:t>Показ</w:t>
            </w:r>
          </w:p>
          <w:p w:rsidR="00D27C45" w:rsidRPr="00D200A6" w:rsidRDefault="00D27C45" w:rsidP="00D27C45">
            <w:pPr>
              <w:pStyle w:val="af9"/>
              <w:rPr>
                <w:sz w:val="20"/>
                <w:szCs w:val="20"/>
              </w:rPr>
            </w:pPr>
            <w:r w:rsidRPr="00D200A6">
              <w:rPr>
                <w:sz w:val="20"/>
                <w:szCs w:val="20"/>
              </w:rPr>
              <w:t>Игры экспериментирования</w:t>
            </w:r>
          </w:p>
          <w:p w:rsidR="00D27C45" w:rsidRPr="00D200A6" w:rsidRDefault="00D27C45" w:rsidP="00D27C45">
            <w:pPr>
              <w:pStyle w:val="af9"/>
              <w:rPr>
                <w:sz w:val="20"/>
                <w:szCs w:val="20"/>
              </w:rPr>
            </w:pPr>
            <w:r w:rsidRPr="00D200A6">
              <w:rPr>
                <w:sz w:val="20"/>
                <w:szCs w:val="20"/>
              </w:rPr>
              <w:t>(ср. гр.)</w:t>
            </w:r>
          </w:p>
          <w:p w:rsidR="00D27C45" w:rsidRPr="00D200A6" w:rsidRDefault="00D27C45" w:rsidP="00D27C45">
            <w:pPr>
              <w:pStyle w:val="af9"/>
              <w:rPr>
                <w:sz w:val="20"/>
                <w:szCs w:val="20"/>
              </w:rPr>
            </w:pPr>
            <w:r w:rsidRPr="00D200A6">
              <w:rPr>
                <w:sz w:val="20"/>
                <w:szCs w:val="20"/>
              </w:rPr>
              <w:t>Простейшие  опыты</w:t>
            </w:r>
          </w:p>
        </w:tc>
        <w:tc>
          <w:tcPr>
            <w:tcW w:w="2810" w:type="dxa"/>
          </w:tcPr>
          <w:p w:rsidR="00D27C45" w:rsidRPr="00D200A6" w:rsidRDefault="00D27C45" w:rsidP="00D27C45">
            <w:pPr>
              <w:pStyle w:val="af9"/>
              <w:rPr>
                <w:sz w:val="20"/>
                <w:szCs w:val="20"/>
              </w:rPr>
            </w:pPr>
            <w:r w:rsidRPr="00D200A6">
              <w:rPr>
                <w:sz w:val="20"/>
                <w:szCs w:val="20"/>
              </w:rPr>
              <w:t>Игровые упражнения</w:t>
            </w:r>
          </w:p>
          <w:p w:rsidR="00D27C45" w:rsidRPr="00D200A6" w:rsidRDefault="00D27C45" w:rsidP="00D27C45">
            <w:pPr>
              <w:pStyle w:val="af9"/>
              <w:rPr>
                <w:sz w:val="20"/>
                <w:szCs w:val="20"/>
              </w:rPr>
            </w:pPr>
            <w:r w:rsidRPr="00D200A6">
              <w:rPr>
                <w:sz w:val="20"/>
                <w:szCs w:val="20"/>
              </w:rPr>
              <w:t>Напоминание</w:t>
            </w:r>
          </w:p>
          <w:p w:rsidR="00D27C45" w:rsidRPr="00D200A6" w:rsidRDefault="00D27C45" w:rsidP="00D27C45">
            <w:pPr>
              <w:pStyle w:val="af9"/>
              <w:rPr>
                <w:sz w:val="20"/>
                <w:szCs w:val="20"/>
              </w:rPr>
            </w:pPr>
            <w:r w:rsidRPr="00D200A6">
              <w:rPr>
                <w:sz w:val="20"/>
                <w:szCs w:val="20"/>
              </w:rPr>
              <w:t>Объяснение</w:t>
            </w:r>
          </w:p>
          <w:p w:rsidR="00D27C45" w:rsidRPr="00D200A6" w:rsidRDefault="00D27C45" w:rsidP="00D27C45">
            <w:pPr>
              <w:pStyle w:val="af9"/>
              <w:rPr>
                <w:sz w:val="20"/>
                <w:szCs w:val="20"/>
              </w:rPr>
            </w:pPr>
            <w:r w:rsidRPr="00D200A6">
              <w:rPr>
                <w:sz w:val="20"/>
                <w:szCs w:val="20"/>
              </w:rPr>
              <w:t>Обследование</w:t>
            </w:r>
          </w:p>
          <w:p w:rsidR="00D27C45" w:rsidRPr="00D200A6" w:rsidRDefault="00D27C45" w:rsidP="00D27C45">
            <w:pPr>
              <w:pStyle w:val="af9"/>
              <w:rPr>
                <w:sz w:val="20"/>
                <w:szCs w:val="20"/>
              </w:rPr>
            </w:pPr>
            <w:r w:rsidRPr="00D200A6">
              <w:rPr>
                <w:sz w:val="20"/>
                <w:szCs w:val="20"/>
              </w:rPr>
              <w:t>Наблюдение</w:t>
            </w:r>
          </w:p>
          <w:p w:rsidR="00D27C45" w:rsidRPr="00D200A6" w:rsidRDefault="00D27C45" w:rsidP="00D27C45">
            <w:pPr>
              <w:pStyle w:val="af9"/>
              <w:rPr>
                <w:sz w:val="20"/>
                <w:szCs w:val="20"/>
              </w:rPr>
            </w:pPr>
            <w:r w:rsidRPr="00D200A6">
              <w:rPr>
                <w:sz w:val="20"/>
                <w:szCs w:val="20"/>
              </w:rPr>
              <w:t>Наблюдение на прогулке</w:t>
            </w:r>
          </w:p>
          <w:p w:rsidR="00D27C45" w:rsidRPr="00D200A6" w:rsidRDefault="00D27C45" w:rsidP="00D27C45">
            <w:pPr>
              <w:pStyle w:val="af9"/>
              <w:rPr>
                <w:sz w:val="20"/>
                <w:szCs w:val="20"/>
              </w:rPr>
            </w:pPr>
            <w:r w:rsidRPr="00D200A6">
              <w:rPr>
                <w:sz w:val="20"/>
                <w:szCs w:val="20"/>
              </w:rPr>
              <w:t>Развивающие игры</w:t>
            </w:r>
          </w:p>
          <w:p w:rsidR="00D27C45" w:rsidRPr="00D200A6" w:rsidRDefault="00D27C45" w:rsidP="00D27C45">
            <w:pPr>
              <w:pStyle w:val="af9"/>
              <w:rPr>
                <w:sz w:val="20"/>
                <w:szCs w:val="20"/>
              </w:rPr>
            </w:pPr>
          </w:p>
        </w:tc>
        <w:tc>
          <w:tcPr>
            <w:tcW w:w="3260" w:type="dxa"/>
          </w:tcPr>
          <w:p w:rsidR="00D27C45" w:rsidRPr="00D200A6" w:rsidRDefault="00D27C45" w:rsidP="00D27C45">
            <w:pPr>
              <w:pStyle w:val="af9"/>
              <w:rPr>
                <w:sz w:val="20"/>
                <w:szCs w:val="20"/>
              </w:rPr>
            </w:pPr>
            <w:r w:rsidRPr="00D200A6">
              <w:rPr>
                <w:sz w:val="20"/>
                <w:szCs w:val="20"/>
              </w:rPr>
              <w:t>Игры (дидактические, развивающие, подвижные)</w:t>
            </w:r>
          </w:p>
          <w:p w:rsidR="00D27C45" w:rsidRPr="00D200A6" w:rsidRDefault="00D27C45" w:rsidP="00D27C45">
            <w:pPr>
              <w:pStyle w:val="af9"/>
              <w:rPr>
                <w:sz w:val="20"/>
                <w:szCs w:val="20"/>
              </w:rPr>
            </w:pPr>
            <w:r w:rsidRPr="00D200A6">
              <w:rPr>
                <w:sz w:val="20"/>
                <w:szCs w:val="20"/>
              </w:rPr>
              <w:t xml:space="preserve">Игры-экспериментирования Игры с использованием дидактических материалов </w:t>
            </w:r>
          </w:p>
          <w:p w:rsidR="00D27C45" w:rsidRPr="00D200A6" w:rsidRDefault="00D27C45" w:rsidP="00D27C45">
            <w:pPr>
              <w:pStyle w:val="af9"/>
              <w:rPr>
                <w:sz w:val="20"/>
                <w:szCs w:val="20"/>
              </w:rPr>
            </w:pPr>
            <w:r w:rsidRPr="00D200A6">
              <w:rPr>
                <w:sz w:val="20"/>
                <w:szCs w:val="20"/>
              </w:rPr>
              <w:t xml:space="preserve">Наблюдение </w:t>
            </w:r>
          </w:p>
          <w:p w:rsidR="00D27C45" w:rsidRPr="00D200A6" w:rsidRDefault="00D27C45" w:rsidP="00D27C45">
            <w:pPr>
              <w:pStyle w:val="af9"/>
              <w:rPr>
                <w:sz w:val="20"/>
                <w:szCs w:val="20"/>
              </w:rPr>
            </w:pPr>
            <w:r w:rsidRPr="00D200A6">
              <w:rPr>
                <w:sz w:val="20"/>
                <w:szCs w:val="20"/>
              </w:rPr>
              <w:t>Интегрированная детская деятельность</w:t>
            </w:r>
          </w:p>
          <w:p w:rsidR="00D27C45" w:rsidRPr="00D200A6" w:rsidRDefault="00D27C45" w:rsidP="00D27C45">
            <w:pPr>
              <w:pStyle w:val="af9"/>
              <w:rPr>
                <w:sz w:val="20"/>
                <w:szCs w:val="20"/>
              </w:rPr>
            </w:pPr>
            <w:r w:rsidRPr="00D200A6">
              <w:rPr>
                <w:sz w:val="20"/>
                <w:szCs w:val="20"/>
              </w:rPr>
              <w:t>(включение ребенком полученного сенсорного опыта в его практическую деятельность: предметную, продуктивную, игровую)</w:t>
            </w:r>
          </w:p>
        </w:tc>
      </w:tr>
      <w:tr w:rsidR="00D27C45" w:rsidRPr="00406A87" w:rsidTr="00D200A6">
        <w:trPr>
          <w:trHeight w:val="398"/>
        </w:trPr>
        <w:tc>
          <w:tcPr>
            <w:tcW w:w="2977" w:type="dxa"/>
            <w:vMerge/>
          </w:tcPr>
          <w:p w:rsidR="00D27C45" w:rsidRPr="00406A87" w:rsidRDefault="00D27C45" w:rsidP="002D35CF">
            <w:pPr>
              <w:pStyle w:val="a6"/>
              <w:spacing w:before="0" w:beforeAutospacing="0" w:after="0" w:afterAutospacing="0"/>
              <w:ind w:left="360"/>
            </w:pPr>
          </w:p>
        </w:tc>
        <w:tc>
          <w:tcPr>
            <w:tcW w:w="1560" w:type="dxa"/>
          </w:tcPr>
          <w:p w:rsidR="00D27C45" w:rsidRPr="00D200A6" w:rsidRDefault="00D27C45" w:rsidP="00D27C45">
            <w:pPr>
              <w:pStyle w:val="af9"/>
              <w:rPr>
                <w:sz w:val="22"/>
              </w:rPr>
            </w:pPr>
            <w:r w:rsidRPr="00D200A6">
              <w:rPr>
                <w:sz w:val="22"/>
              </w:rPr>
              <w:t>5-7 лет старшая и подг. к школе группы</w:t>
            </w:r>
          </w:p>
        </w:tc>
        <w:tc>
          <w:tcPr>
            <w:tcW w:w="3994" w:type="dxa"/>
          </w:tcPr>
          <w:p w:rsidR="00D27C45" w:rsidRPr="00D200A6" w:rsidRDefault="00D27C45" w:rsidP="00D27C45">
            <w:pPr>
              <w:pStyle w:val="af9"/>
              <w:rPr>
                <w:sz w:val="20"/>
                <w:szCs w:val="20"/>
              </w:rPr>
            </w:pPr>
            <w:r w:rsidRPr="00D200A6">
              <w:rPr>
                <w:sz w:val="20"/>
                <w:szCs w:val="20"/>
              </w:rPr>
              <w:t>Экспериментирование</w:t>
            </w:r>
          </w:p>
          <w:p w:rsidR="00D27C45" w:rsidRPr="00D200A6" w:rsidRDefault="00D27C45" w:rsidP="00D27C45">
            <w:pPr>
              <w:pStyle w:val="af9"/>
              <w:rPr>
                <w:sz w:val="20"/>
                <w:szCs w:val="20"/>
              </w:rPr>
            </w:pPr>
            <w:r w:rsidRPr="00D200A6">
              <w:rPr>
                <w:sz w:val="20"/>
                <w:szCs w:val="20"/>
              </w:rPr>
              <w:t>Игровые занятия с использованием полифункционального игрового оборудования</w:t>
            </w:r>
          </w:p>
          <w:p w:rsidR="00D27C45" w:rsidRPr="00D200A6" w:rsidRDefault="00D27C45" w:rsidP="00D27C45">
            <w:pPr>
              <w:pStyle w:val="af9"/>
              <w:rPr>
                <w:sz w:val="20"/>
                <w:szCs w:val="20"/>
              </w:rPr>
            </w:pPr>
            <w:r w:rsidRPr="00D200A6">
              <w:rPr>
                <w:sz w:val="20"/>
                <w:szCs w:val="20"/>
              </w:rPr>
              <w:t>Игровые упражнения</w:t>
            </w:r>
          </w:p>
          <w:p w:rsidR="00D27C45" w:rsidRPr="00D200A6" w:rsidRDefault="00D27C45" w:rsidP="00D27C45">
            <w:pPr>
              <w:pStyle w:val="af9"/>
              <w:rPr>
                <w:sz w:val="20"/>
                <w:szCs w:val="20"/>
              </w:rPr>
            </w:pPr>
            <w:r w:rsidRPr="00D200A6">
              <w:rPr>
                <w:sz w:val="20"/>
                <w:szCs w:val="20"/>
              </w:rPr>
              <w:lastRenderedPageBreak/>
              <w:t>Игры (дидактические, подвижные)</w:t>
            </w:r>
          </w:p>
          <w:p w:rsidR="00D27C45" w:rsidRPr="00D200A6" w:rsidRDefault="00D27C45" w:rsidP="00D27C45">
            <w:pPr>
              <w:pStyle w:val="af9"/>
              <w:rPr>
                <w:sz w:val="20"/>
                <w:szCs w:val="20"/>
              </w:rPr>
            </w:pPr>
            <w:r w:rsidRPr="00D200A6">
              <w:rPr>
                <w:sz w:val="20"/>
                <w:szCs w:val="20"/>
              </w:rPr>
              <w:t>Показ</w:t>
            </w:r>
          </w:p>
          <w:p w:rsidR="00D27C45" w:rsidRPr="00D200A6" w:rsidRDefault="00D27C45" w:rsidP="00D27C45">
            <w:pPr>
              <w:pStyle w:val="af9"/>
              <w:rPr>
                <w:sz w:val="20"/>
                <w:szCs w:val="20"/>
              </w:rPr>
            </w:pPr>
            <w:r w:rsidRPr="00D200A6">
              <w:rPr>
                <w:sz w:val="20"/>
                <w:szCs w:val="20"/>
              </w:rPr>
              <w:t>Тематическая прогулка</w:t>
            </w:r>
          </w:p>
          <w:p w:rsidR="00D27C45" w:rsidRPr="00D200A6" w:rsidRDefault="00D27C45" w:rsidP="00D27C45">
            <w:pPr>
              <w:pStyle w:val="af9"/>
              <w:rPr>
                <w:sz w:val="20"/>
                <w:szCs w:val="20"/>
              </w:rPr>
            </w:pPr>
          </w:p>
        </w:tc>
        <w:tc>
          <w:tcPr>
            <w:tcW w:w="2810" w:type="dxa"/>
          </w:tcPr>
          <w:p w:rsidR="00D27C45" w:rsidRPr="00D200A6" w:rsidRDefault="00D27C45" w:rsidP="00D27C45">
            <w:pPr>
              <w:pStyle w:val="af9"/>
              <w:rPr>
                <w:sz w:val="20"/>
                <w:szCs w:val="20"/>
              </w:rPr>
            </w:pPr>
            <w:r w:rsidRPr="00D200A6">
              <w:rPr>
                <w:sz w:val="20"/>
                <w:szCs w:val="20"/>
              </w:rPr>
              <w:lastRenderedPageBreak/>
              <w:t>Игровые упражнения</w:t>
            </w:r>
          </w:p>
          <w:p w:rsidR="00D27C45" w:rsidRPr="00D200A6" w:rsidRDefault="00D27C45" w:rsidP="00D27C45">
            <w:pPr>
              <w:pStyle w:val="af9"/>
              <w:rPr>
                <w:sz w:val="20"/>
                <w:szCs w:val="20"/>
              </w:rPr>
            </w:pPr>
            <w:r w:rsidRPr="00D200A6">
              <w:rPr>
                <w:sz w:val="20"/>
                <w:szCs w:val="20"/>
              </w:rPr>
              <w:t>Напоминание</w:t>
            </w:r>
          </w:p>
          <w:p w:rsidR="00D27C45" w:rsidRPr="00D200A6" w:rsidRDefault="00D27C45" w:rsidP="00D27C45">
            <w:pPr>
              <w:pStyle w:val="af9"/>
              <w:rPr>
                <w:sz w:val="20"/>
                <w:szCs w:val="20"/>
              </w:rPr>
            </w:pPr>
            <w:r w:rsidRPr="00D200A6">
              <w:rPr>
                <w:sz w:val="20"/>
                <w:szCs w:val="20"/>
              </w:rPr>
              <w:t>Объяснение</w:t>
            </w:r>
          </w:p>
          <w:p w:rsidR="00D27C45" w:rsidRPr="00D200A6" w:rsidRDefault="00D27C45" w:rsidP="00D27C45">
            <w:pPr>
              <w:pStyle w:val="af9"/>
              <w:rPr>
                <w:sz w:val="20"/>
                <w:szCs w:val="20"/>
              </w:rPr>
            </w:pPr>
            <w:r w:rsidRPr="00D200A6">
              <w:rPr>
                <w:sz w:val="20"/>
                <w:szCs w:val="20"/>
              </w:rPr>
              <w:t>Обследование</w:t>
            </w:r>
          </w:p>
          <w:p w:rsidR="00D27C45" w:rsidRPr="00D200A6" w:rsidRDefault="00D27C45" w:rsidP="00D27C45">
            <w:pPr>
              <w:pStyle w:val="af9"/>
              <w:rPr>
                <w:sz w:val="20"/>
                <w:szCs w:val="20"/>
              </w:rPr>
            </w:pPr>
            <w:r w:rsidRPr="00D200A6">
              <w:rPr>
                <w:sz w:val="20"/>
                <w:szCs w:val="20"/>
              </w:rPr>
              <w:t>Наблюдение</w:t>
            </w:r>
          </w:p>
          <w:p w:rsidR="00D27C45" w:rsidRPr="00D200A6" w:rsidRDefault="00D27C45" w:rsidP="00D27C45">
            <w:pPr>
              <w:pStyle w:val="af9"/>
              <w:rPr>
                <w:sz w:val="20"/>
                <w:szCs w:val="20"/>
              </w:rPr>
            </w:pPr>
            <w:r w:rsidRPr="00D200A6">
              <w:rPr>
                <w:sz w:val="20"/>
                <w:szCs w:val="20"/>
              </w:rPr>
              <w:lastRenderedPageBreak/>
              <w:t>Наблюдение на прогулке</w:t>
            </w:r>
          </w:p>
          <w:p w:rsidR="00D27C45" w:rsidRPr="00D200A6" w:rsidRDefault="00D27C45" w:rsidP="00D27C45">
            <w:pPr>
              <w:pStyle w:val="af9"/>
              <w:rPr>
                <w:sz w:val="20"/>
                <w:szCs w:val="20"/>
              </w:rPr>
            </w:pPr>
            <w:r w:rsidRPr="00D200A6">
              <w:rPr>
                <w:sz w:val="20"/>
                <w:szCs w:val="20"/>
              </w:rPr>
              <w:t>Игры экспериментирования</w:t>
            </w:r>
          </w:p>
          <w:p w:rsidR="00D27C45" w:rsidRPr="00D200A6" w:rsidRDefault="00D27C45" w:rsidP="00D27C45">
            <w:pPr>
              <w:pStyle w:val="af9"/>
              <w:rPr>
                <w:sz w:val="20"/>
                <w:szCs w:val="20"/>
              </w:rPr>
            </w:pPr>
            <w:r w:rsidRPr="00D200A6">
              <w:rPr>
                <w:sz w:val="20"/>
                <w:szCs w:val="20"/>
              </w:rPr>
              <w:t>Развивающие игры</w:t>
            </w:r>
          </w:p>
          <w:p w:rsidR="00D27C45" w:rsidRPr="00D200A6" w:rsidRDefault="00D27C45" w:rsidP="00D27C45">
            <w:pPr>
              <w:pStyle w:val="af9"/>
              <w:rPr>
                <w:sz w:val="20"/>
                <w:szCs w:val="20"/>
              </w:rPr>
            </w:pPr>
            <w:r w:rsidRPr="00D200A6">
              <w:rPr>
                <w:sz w:val="20"/>
                <w:szCs w:val="20"/>
              </w:rPr>
              <w:t>Проблемные ситуации</w:t>
            </w:r>
          </w:p>
        </w:tc>
        <w:tc>
          <w:tcPr>
            <w:tcW w:w="3260" w:type="dxa"/>
          </w:tcPr>
          <w:p w:rsidR="00D27C45" w:rsidRPr="00D200A6" w:rsidRDefault="00D27C45" w:rsidP="00D27C45">
            <w:pPr>
              <w:pStyle w:val="af9"/>
              <w:rPr>
                <w:sz w:val="20"/>
                <w:szCs w:val="20"/>
              </w:rPr>
            </w:pPr>
            <w:r w:rsidRPr="00D200A6">
              <w:rPr>
                <w:sz w:val="20"/>
                <w:szCs w:val="20"/>
              </w:rPr>
              <w:lastRenderedPageBreak/>
              <w:t>Игры (дидактические, развивающие, подвижные)</w:t>
            </w:r>
          </w:p>
          <w:p w:rsidR="00D27C45" w:rsidRPr="00D200A6" w:rsidRDefault="00D27C45" w:rsidP="00D27C45">
            <w:pPr>
              <w:pStyle w:val="af9"/>
              <w:rPr>
                <w:sz w:val="20"/>
                <w:szCs w:val="20"/>
              </w:rPr>
            </w:pPr>
            <w:r w:rsidRPr="00D200A6">
              <w:rPr>
                <w:sz w:val="20"/>
                <w:szCs w:val="20"/>
              </w:rPr>
              <w:t xml:space="preserve">Игры-экспериментирования Игры с использованием дидактических материалов </w:t>
            </w:r>
          </w:p>
          <w:p w:rsidR="00D27C45" w:rsidRPr="00D200A6" w:rsidRDefault="00D27C45" w:rsidP="00D27C45">
            <w:pPr>
              <w:pStyle w:val="af9"/>
              <w:rPr>
                <w:sz w:val="20"/>
                <w:szCs w:val="20"/>
              </w:rPr>
            </w:pPr>
            <w:r w:rsidRPr="00D200A6">
              <w:rPr>
                <w:sz w:val="20"/>
                <w:szCs w:val="20"/>
              </w:rPr>
              <w:lastRenderedPageBreak/>
              <w:t xml:space="preserve">Наблюдение </w:t>
            </w:r>
          </w:p>
          <w:p w:rsidR="00D27C45" w:rsidRPr="00D200A6" w:rsidRDefault="00D27C45" w:rsidP="00D27C45">
            <w:pPr>
              <w:pStyle w:val="af9"/>
              <w:rPr>
                <w:sz w:val="20"/>
                <w:szCs w:val="20"/>
              </w:rPr>
            </w:pPr>
            <w:r w:rsidRPr="00D200A6">
              <w:rPr>
                <w:sz w:val="20"/>
                <w:szCs w:val="20"/>
              </w:rPr>
              <w:t>Интегрированная детская деятельность</w:t>
            </w:r>
          </w:p>
          <w:p w:rsidR="00D27C45" w:rsidRPr="00D200A6" w:rsidRDefault="00D27C45" w:rsidP="00D27C45">
            <w:pPr>
              <w:pStyle w:val="af9"/>
              <w:rPr>
                <w:sz w:val="20"/>
                <w:szCs w:val="20"/>
              </w:rPr>
            </w:pPr>
            <w:r w:rsidRPr="00D200A6">
              <w:rPr>
                <w:sz w:val="20"/>
                <w:szCs w:val="20"/>
              </w:rPr>
              <w:t>(включение ребенком полученного сенсорного опыта в его практическую деятельность: предметную, продуктивную, игровую)</w:t>
            </w:r>
          </w:p>
        </w:tc>
      </w:tr>
      <w:tr w:rsidR="00D27C45" w:rsidRPr="00D200A6" w:rsidTr="00D200A6">
        <w:trPr>
          <w:trHeight w:val="93"/>
        </w:trPr>
        <w:tc>
          <w:tcPr>
            <w:tcW w:w="2977" w:type="dxa"/>
            <w:vMerge w:val="restart"/>
          </w:tcPr>
          <w:p w:rsidR="00D27C45" w:rsidRPr="00D200A6" w:rsidRDefault="00D27C45" w:rsidP="002D35CF">
            <w:pPr>
              <w:rPr>
                <w:b/>
              </w:rPr>
            </w:pPr>
            <w:r w:rsidRPr="00D200A6">
              <w:rPr>
                <w:b/>
              </w:rPr>
              <w:lastRenderedPageBreak/>
              <w:t>3.Формирование  целостной  картины  мира, расширение  кругозора</w:t>
            </w:r>
          </w:p>
          <w:p w:rsidR="00D27C45" w:rsidRPr="00D200A6" w:rsidRDefault="00D27C45" w:rsidP="002D35CF">
            <w:r w:rsidRPr="00D200A6">
              <w:t>* предметное  и социальное  окружение</w:t>
            </w:r>
          </w:p>
          <w:p w:rsidR="00D27C45" w:rsidRPr="00D200A6" w:rsidRDefault="00D27C45" w:rsidP="002D35CF">
            <w:r w:rsidRPr="00D200A6">
              <w:t>* ознакомление  с природой</w:t>
            </w:r>
          </w:p>
        </w:tc>
        <w:tc>
          <w:tcPr>
            <w:tcW w:w="1560" w:type="dxa"/>
          </w:tcPr>
          <w:p w:rsidR="00D27C45" w:rsidRPr="00D200A6" w:rsidRDefault="00D27C45" w:rsidP="00D27C45">
            <w:pPr>
              <w:pStyle w:val="af9"/>
              <w:rPr>
                <w:sz w:val="22"/>
              </w:rPr>
            </w:pPr>
            <w:r w:rsidRPr="00D200A6">
              <w:rPr>
                <w:sz w:val="22"/>
              </w:rPr>
              <w:t>3-5 лет  вторая младшая  и средняя группы</w:t>
            </w:r>
          </w:p>
        </w:tc>
        <w:tc>
          <w:tcPr>
            <w:tcW w:w="3994" w:type="dxa"/>
          </w:tcPr>
          <w:p w:rsidR="00D27C45" w:rsidRPr="00D200A6" w:rsidRDefault="00D27C45" w:rsidP="00D27C45">
            <w:pPr>
              <w:pStyle w:val="af9"/>
              <w:rPr>
                <w:sz w:val="22"/>
              </w:rPr>
            </w:pPr>
            <w:r w:rsidRPr="00D200A6">
              <w:rPr>
                <w:sz w:val="22"/>
              </w:rPr>
              <w:t>Сюжетно-ролевая игра</w:t>
            </w:r>
          </w:p>
          <w:p w:rsidR="00D27C45" w:rsidRPr="00D200A6" w:rsidRDefault="00D27C45" w:rsidP="00D27C45">
            <w:pPr>
              <w:pStyle w:val="af9"/>
              <w:rPr>
                <w:sz w:val="22"/>
              </w:rPr>
            </w:pPr>
            <w:r w:rsidRPr="00D200A6">
              <w:rPr>
                <w:sz w:val="22"/>
              </w:rPr>
              <w:t>Игровые обучающие ситуации</w:t>
            </w:r>
          </w:p>
          <w:p w:rsidR="00D27C45" w:rsidRPr="00D200A6" w:rsidRDefault="00D27C45" w:rsidP="00D27C45">
            <w:pPr>
              <w:pStyle w:val="af9"/>
              <w:rPr>
                <w:sz w:val="22"/>
              </w:rPr>
            </w:pPr>
            <w:r w:rsidRPr="00D200A6">
              <w:rPr>
                <w:sz w:val="22"/>
              </w:rPr>
              <w:t>Наблюдение</w:t>
            </w:r>
          </w:p>
          <w:p w:rsidR="00D27C45" w:rsidRPr="00D200A6" w:rsidRDefault="00D27C45" w:rsidP="00D27C45">
            <w:pPr>
              <w:pStyle w:val="af9"/>
              <w:rPr>
                <w:sz w:val="22"/>
              </w:rPr>
            </w:pPr>
            <w:r w:rsidRPr="00D200A6">
              <w:rPr>
                <w:sz w:val="22"/>
              </w:rPr>
              <w:t>Целевые прогулки</w:t>
            </w:r>
          </w:p>
          <w:p w:rsidR="00D27C45" w:rsidRPr="00D200A6" w:rsidRDefault="00D27C45" w:rsidP="00D27C45">
            <w:pPr>
              <w:pStyle w:val="af9"/>
              <w:rPr>
                <w:sz w:val="22"/>
              </w:rPr>
            </w:pPr>
            <w:r w:rsidRPr="00D200A6">
              <w:rPr>
                <w:sz w:val="22"/>
              </w:rPr>
              <w:t>Игра-экспериментирование</w:t>
            </w:r>
          </w:p>
          <w:p w:rsidR="00D27C45" w:rsidRPr="00D200A6" w:rsidRDefault="00D27C45" w:rsidP="00D27C45">
            <w:pPr>
              <w:pStyle w:val="af9"/>
              <w:rPr>
                <w:sz w:val="22"/>
              </w:rPr>
            </w:pPr>
            <w:r w:rsidRPr="00D200A6">
              <w:rPr>
                <w:sz w:val="22"/>
              </w:rPr>
              <w:t>Исследовательская деятельность</w:t>
            </w:r>
          </w:p>
          <w:p w:rsidR="00D27C45" w:rsidRPr="00D200A6" w:rsidRDefault="00D27C45" w:rsidP="00D27C45">
            <w:pPr>
              <w:pStyle w:val="af9"/>
              <w:rPr>
                <w:sz w:val="22"/>
              </w:rPr>
            </w:pPr>
            <w:r w:rsidRPr="00D200A6">
              <w:rPr>
                <w:sz w:val="22"/>
              </w:rPr>
              <w:t>Конструирование</w:t>
            </w:r>
          </w:p>
          <w:p w:rsidR="00D27C45" w:rsidRPr="00D200A6" w:rsidRDefault="00D27C45" w:rsidP="00D27C45">
            <w:pPr>
              <w:pStyle w:val="af9"/>
              <w:rPr>
                <w:sz w:val="22"/>
              </w:rPr>
            </w:pPr>
            <w:r w:rsidRPr="00D200A6">
              <w:rPr>
                <w:sz w:val="22"/>
              </w:rPr>
              <w:t>Развивающие игры</w:t>
            </w:r>
          </w:p>
          <w:p w:rsidR="00D27C45" w:rsidRPr="00D200A6" w:rsidRDefault="00D27C45" w:rsidP="00D27C45">
            <w:pPr>
              <w:pStyle w:val="af9"/>
              <w:rPr>
                <w:sz w:val="22"/>
              </w:rPr>
            </w:pPr>
            <w:r w:rsidRPr="00D200A6">
              <w:rPr>
                <w:sz w:val="22"/>
              </w:rPr>
              <w:t>Ситуативный разговор</w:t>
            </w:r>
          </w:p>
          <w:p w:rsidR="00D27C45" w:rsidRPr="00D200A6" w:rsidRDefault="00D27C45" w:rsidP="00D27C45">
            <w:pPr>
              <w:pStyle w:val="af9"/>
              <w:rPr>
                <w:sz w:val="22"/>
              </w:rPr>
            </w:pPr>
            <w:r w:rsidRPr="00D200A6">
              <w:rPr>
                <w:sz w:val="22"/>
              </w:rPr>
              <w:t xml:space="preserve">Рассказ </w:t>
            </w:r>
          </w:p>
          <w:p w:rsidR="00D27C45" w:rsidRPr="00D200A6" w:rsidRDefault="00D27C45" w:rsidP="00D27C45">
            <w:pPr>
              <w:pStyle w:val="af9"/>
              <w:rPr>
                <w:sz w:val="22"/>
              </w:rPr>
            </w:pPr>
            <w:r w:rsidRPr="00D200A6">
              <w:rPr>
                <w:sz w:val="22"/>
              </w:rPr>
              <w:t xml:space="preserve">Беседы </w:t>
            </w:r>
          </w:p>
          <w:p w:rsidR="00D27C45" w:rsidRPr="00D200A6" w:rsidRDefault="00D27C45" w:rsidP="00D27C45">
            <w:pPr>
              <w:pStyle w:val="af9"/>
              <w:rPr>
                <w:sz w:val="22"/>
              </w:rPr>
            </w:pPr>
          </w:p>
        </w:tc>
        <w:tc>
          <w:tcPr>
            <w:tcW w:w="2810" w:type="dxa"/>
          </w:tcPr>
          <w:p w:rsidR="00D27C45" w:rsidRPr="00D200A6" w:rsidRDefault="00D27C45" w:rsidP="00D27C45">
            <w:pPr>
              <w:pStyle w:val="af9"/>
              <w:rPr>
                <w:sz w:val="22"/>
              </w:rPr>
            </w:pPr>
            <w:r w:rsidRPr="00D200A6">
              <w:rPr>
                <w:sz w:val="22"/>
              </w:rPr>
              <w:t>Сюжетно-ролевая игра</w:t>
            </w:r>
          </w:p>
          <w:p w:rsidR="00D27C45" w:rsidRPr="00D200A6" w:rsidRDefault="00D27C45" w:rsidP="00D27C45">
            <w:pPr>
              <w:pStyle w:val="af9"/>
              <w:rPr>
                <w:sz w:val="22"/>
              </w:rPr>
            </w:pPr>
            <w:r w:rsidRPr="00D200A6">
              <w:rPr>
                <w:sz w:val="22"/>
              </w:rPr>
              <w:t>Игровые обучающие ситуации</w:t>
            </w:r>
          </w:p>
          <w:p w:rsidR="00D27C45" w:rsidRPr="00D200A6" w:rsidRDefault="00D27C45" w:rsidP="00D27C45">
            <w:pPr>
              <w:pStyle w:val="af9"/>
              <w:rPr>
                <w:sz w:val="22"/>
              </w:rPr>
            </w:pPr>
            <w:r w:rsidRPr="00D200A6">
              <w:rPr>
                <w:sz w:val="22"/>
              </w:rPr>
              <w:t xml:space="preserve">Рассматривание </w:t>
            </w:r>
          </w:p>
          <w:p w:rsidR="00D27C45" w:rsidRPr="00D200A6" w:rsidRDefault="00D27C45" w:rsidP="00D27C45">
            <w:pPr>
              <w:pStyle w:val="af9"/>
              <w:rPr>
                <w:sz w:val="22"/>
              </w:rPr>
            </w:pPr>
            <w:r w:rsidRPr="00D200A6">
              <w:rPr>
                <w:sz w:val="22"/>
              </w:rPr>
              <w:t xml:space="preserve">Наблюдение </w:t>
            </w:r>
          </w:p>
          <w:p w:rsidR="00D27C45" w:rsidRPr="00D200A6" w:rsidRDefault="00D27C45" w:rsidP="00D27C45">
            <w:pPr>
              <w:pStyle w:val="af9"/>
              <w:rPr>
                <w:sz w:val="22"/>
              </w:rPr>
            </w:pPr>
            <w:r w:rsidRPr="00D200A6">
              <w:rPr>
                <w:sz w:val="22"/>
              </w:rPr>
              <w:t>Труд  в уголке природе</w:t>
            </w:r>
          </w:p>
          <w:p w:rsidR="00D27C45" w:rsidRPr="00D200A6" w:rsidRDefault="00D27C45" w:rsidP="00D27C45">
            <w:pPr>
              <w:pStyle w:val="af9"/>
              <w:rPr>
                <w:sz w:val="22"/>
              </w:rPr>
            </w:pPr>
            <w:r w:rsidRPr="00D200A6">
              <w:rPr>
                <w:sz w:val="22"/>
              </w:rPr>
              <w:t xml:space="preserve">Экспериментирование </w:t>
            </w:r>
          </w:p>
          <w:p w:rsidR="00D27C45" w:rsidRPr="00D200A6" w:rsidRDefault="00D27C45" w:rsidP="00D27C45">
            <w:pPr>
              <w:pStyle w:val="af9"/>
              <w:rPr>
                <w:sz w:val="22"/>
              </w:rPr>
            </w:pPr>
            <w:r w:rsidRPr="00D200A6">
              <w:rPr>
                <w:sz w:val="22"/>
              </w:rPr>
              <w:t>Исследовательская деятельность</w:t>
            </w:r>
          </w:p>
          <w:p w:rsidR="00D27C45" w:rsidRPr="00D200A6" w:rsidRDefault="00D27C45" w:rsidP="00D27C45">
            <w:pPr>
              <w:pStyle w:val="af9"/>
              <w:rPr>
                <w:sz w:val="22"/>
              </w:rPr>
            </w:pPr>
            <w:r w:rsidRPr="00D200A6">
              <w:rPr>
                <w:sz w:val="22"/>
              </w:rPr>
              <w:t xml:space="preserve">Конструирование </w:t>
            </w:r>
          </w:p>
          <w:p w:rsidR="00D27C45" w:rsidRPr="00D200A6" w:rsidRDefault="00D27C45" w:rsidP="00D27C45">
            <w:pPr>
              <w:pStyle w:val="af9"/>
              <w:rPr>
                <w:sz w:val="22"/>
              </w:rPr>
            </w:pPr>
            <w:r w:rsidRPr="00D200A6">
              <w:rPr>
                <w:sz w:val="22"/>
              </w:rPr>
              <w:t>Развивающие игры</w:t>
            </w:r>
          </w:p>
          <w:p w:rsidR="00D27C45" w:rsidRPr="00D200A6" w:rsidRDefault="00D27C45" w:rsidP="00D27C45">
            <w:pPr>
              <w:pStyle w:val="af9"/>
              <w:rPr>
                <w:sz w:val="22"/>
              </w:rPr>
            </w:pPr>
            <w:r w:rsidRPr="00D200A6">
              <w:rPr>
                <w:sz w:val="22"/>
              </w:rPr>
              <w:t>Рассказ</w:t>
            </w:r>
          </w:p>
          <w:p w:rsidR="00D27C45" w:rsidRPr="00D200A6" w:rsidRDefault="00D27C45" w:rsidP="00D27C45">
            <w:pPr>
              <w:pStyle w:val="af9"/>
              <w:rPr>
                <w:sz w:val="22"/>
              </w:rPr>
            </w:pPr>
            <w:r w:rsidRPr="00D200A6">
              <w:rPr>
                <w:sz w:val="22"/>
              </w:rPr>
              <w:t xml:space="preserve">Беседа </w:t>
            </w:r>
          </w:p>
        </w:tc>
        <w:tc>
          <w:tcPr>
            <w:tcW w:w="3260" w:type="dxa"/>
          </w:tcPr>
          <w:p w:rsidR="00D27C45" w:rsidRPr="00D200A6" w:rsidRDefault="00D27C45" w:rsidP="00D27C45">
            <w:pPr>
              <w:pStyle w:val="af9"/>
              <w:rPr>
                <w:sz w:val="22"/>
              </w:rPr>
            </w:pPr>
            <w:r w:rsidRPr="00D200A6">
              <w:rPr>
                <w:sz w:val="22"/>
              </w:rPr>
              <w:t>Сюжетно-ролевая игра</w:t>
            </w:r>
          </w:p>
          <w:p w:rsidR="00D27C45" w:rsidRPr="00D200A6" w:rsidRDefault="00D27C45" w:rsidP="00D27C45">
            <w:pPr>
              <w:pStyle w:val="af9"/>
              <w:rPr>
                <w:sz w:val="22"/>
              </w:rPr>
            </w:pPr>
            <w:r w:rsidRPr="00D200A6">
              <w:rPr>
                <w:sz w:val="22"/>
              </w:rPr>
              <w:t>Игровые обучающие ситуации</w:t>
            </w:r>
          </w:p>
          <w:p w:rsidR="00D27C45" w:rsidRPr="00D200A6" w:rsidRDefault="00D27C45" w:rsidP="00D27C45">
            <w:pPr>
              <w:pStyle w:val="af9"/>
              <w:rPr>
                <w:sz w:val="22"/>
              </w:rPr>
            </w:pPr>
            <w:r w:rsidRPr="00D200A6">
              <w:rPr>
                <w:sz w:val="22"/>
              </w:rPr>
              <w:t xml:space="preserve">Игры с правилами </w:t>
            </w:r>
          </w:p>
          <w:p w:rsidR="00D27C45" w:rsidRPr="00D200A6" w:rsidRDefault="00D27C45" w:rsidP="00D27C45">
            <w:pPr>
              <w:pStyle w:val="af9"/>
              <w:rPr>
                <w:sz w:val="22"/>
              </w:rPr>
            </w:pPr>
            <w:r w:rsidRPr="00D200A6">
              <w:rPr>
                <w:sz w:val="22"/>
              </w:rPr>
              <w:t>Рассматривание</w:t>
            </w:r>
          </w:p>
          <w:p w:rsidR="00D27C45" w:rsidRPr="00D200A6" w:rsidRDefault="00D27C45" w:rsidP="00D27C45">
            <w:pPr>
              <w:pStyle w:val="af9"/>
              <w:rPr>
                <w:sz w:val="22"/>
              </w:rPr>
            </w:pPr>
            <w:r w:rsidRPr="00D200A6">
              <w:rPr>
                <w:sz w:val="22"/>
              </w:rPr>
              <w:t>Наблюдение</w:t>
            </w:r>
          </w:p>
          <w:p w:rsidR="00D27C45" w:rsidRPr="00D200A6" w:rsidRDefault="00D27C45" w:rsidP="00D27C45">
            <w:pPr>
              <w:pStyle w:val="af9"/>
              <w:rPr>
                <w:sz w:val="22"/>
              </w:rPr>
            </w:pPr>
            <w:r w:rsidRPr="00D200A6">
              <w:rPr>
                <w:sz w:val="22"/>
              </w:rPr>
              <w:t>Игра-экспериментирование</w:t>
            </w:r>
          </w:p>
          <w:p w:rsidR="00D27C45" w:rsidRPr="00D200A6" w:rsidRDefault="00D27C45" w:rsidP="00D27C45">
            <w:pPr>
              <w:pStyle w:val="af9"/>
              <w:rPr>
                <w:sz w:val="22"/>
              </w:rPr>
            </w:pPr>
            <w:r w:rsidRPr="00D200A6">
              <w:rPr>
                <w:sz w:val="22"/>
              </w:rPr>
              <w:t>Исследовательская деятельность</w:t>
            </w:r>
          </w:p>
          <w:p w:rsidR="00D27C45" w:rsidRPr="00D200A6" w:rsidRDefault="00D27C45" w:rsidP="00D27C45">
            <w:pPr>
              <w:pStyle w:val="af9"/>
              <w:rPr>
                <w:sz w:val="22"/>
              </w:rPr>
            </w:pPr>
            <w:r w:rsidRPr="00D200A6">
              <w:rPr>
                <w:sz w:val="22"/>
              </w:rPr>
              <w:t>Конструирование</w:t>
            </w:r>
          </w:p>
          <w:p w:rsidR="00D27C45" w:rsidRPr="00D200A6" w:rsidRDefault="00D27C45" w:rsidP="00D27C45">
            <w:pPr>
              <w:pStyle w:val="af9"/>
              <w:rPr>
                <w:sz w:val="22"/>
              </w:rPr>
            </w:pPr>
            <w:r w:rsidRPr="00D200A6">
              <w:rPr>
                <w:sz w:val="22"/>
              </w:rPr>
              <w:t xml:space="preserve">Развивающие игры </w:t>
            </w:r>
          </w:p>
          <w:p w:rsidR="00D27C45" w:rsidRPr="00D200A6" w:rsidRDefault="00D27C45" w:rsidP="00D27C45">
            <w:pPr>
              <w:pStyle w:val="af9"/>
              <w:rPr>
                <w:sz w:val="22"/>
              </w:rPr>
            </w:pPr>
          </w:p>
          <w:p w:rsidR="00D27C45" w:rsidRPr="00D200A6" w:rsidRDefault="00D27C45" w:rsidP="00D27C45">
            <w:pPr>
              <w:pStyle w:val="af9"/>
              <w:rPr>
                <w:sz w:val="22"/>
              </w:rPr>
            </w:pPr>
          </w:p>
        </w:tc>
      </w:tr>
      <w:tr w:rsidR="00D27C45" w:rsidRPr="00D200A6" w:rsidTr="00D200A6">
        <w:trPr>
          <w:trHeight w:val="1552"/>
        </w:trPr>
        <w:tc>
          <w:tcPr>
            <w:tcW w:w="2977" w:type="dxa"/>
            <w:vMerge/>
          </w:tcPr>
          <w:p w:rsidR="00D27C45" w:rsidRPr="00D200A6" w:rsidRDefault="00D27C45" w:rsidP="002D35CF">
            <w:pPr>
              <w:pStyle w:val="17"/>
              <w:spacing w:after="0"/>
            </w:pPr>
          </w:p>
        </w:tc>
        <w:tc>
          <w:tcPr>
            <w:tcW w:w="1560" w:type="dxa"/>
          </w:tcPr>
          <w:p w:rsidR="00D27C45" w:rsidRPr="00D200A6" w:rsidRDefault="00D27C45" w:rsidP="00D27C45">
            <w:pPr>
              <w:pStyle w:val="af9"/>
              <w:rPr>
                <w:sz w:val="22"/>
              </w:rPr>
            </w:pPr>
            <w:r w:rsidRPr="00D200A6">
              <w:rPr>
                <w:sz w:val="22"/>
              </w:rPr>
              <w:t>5-7 лет старшая и подг. к школе группы</w:t>
            </w:r>
          </w:p>
        </w:tc>
        <w:tc>
          <w:tcPr>
            <w:tcW w:w="3994" w:type="dxa"/>
          </w:tcPr>
          <w:p w:rsidR="00D27C45" w:rsidRPr="00D200A6" w:rsidRDefault="00D27C45" w:rsidP="00D27C45">
            <w:pPr>
              <w:pStyle w:val="af9"/>
              <w:rPr>
                <w:sz w:val="22"/>
              </w:rPr>
            </w:pPr>
            <w:r w:rsidRPr="00D200A6">
              <w:rPr>
                <w:sz w:val="22"/>
              </w:rPr>
              <w:t>Сюжетно-ролевая игра</w:t>
            </w:r>
          </w:p>
          <w:p w:rsidR="00D27C45" w:rsidRPr="00D200A6" w:rsidRDefault="00D27C45" w:rsidP="00D27C45">
            <w:pPr>
              <w:pStyle w:val="af9"/>
              <w:rPr>
                <w:sz w:val="22"/>
              </w:rPr>
            </w:pPr>
            <w:r w:rsidRPr="00D200A6">
              <w:rPr>
                <w:sz w:val="22"/>
              </w:rPr>
              <w:t>Игровые обучающие ситуации</w:t>
            </w:r>
          </w:p>
          <w:p w:rsidR="00D27C45" w:rsidRPr="00D200A6" w:rsidRDefault="00D27C45" w:rsidP="00D27C45">
            <w:pPr>
              <w:pStyle w:val="af9"/>
              <w:rPr>
                <w:sz w:val="22"/>
              </w:rPr>
            </w:pPr>
            <w:r w:rsidRPr="00D200A6">
              <w:rPr>
                <w:sz w:val="22"/>
              </w:rPr>
              <w:t>Наблюдение</w:t>
            </w:r>
          </w:p>
          <w:p w:rsidR="00D27C45" w:rsidRPr="00D200A6" w:rsidRDefault="00D27C45" w:rsidP="00D27C45">
            <w:pPr>
              <w:pStyle w:val="af9"/>
              <w:rPr>
                <w:sz w:val="22"/>
              </w:rPr>
            </w:pPr>
            <w:r w:rsidRPr="00D200A6">
              <w:rPr>
                <w:sz w:val="22"/>
              </w:rPr>
              <w:t xml:space="preserve">Рассматривание, просмотр фильмов, слайдов </w:t>
            </w:r>
          </w:p>
          <w:p w:rsidR="00D27C45" w:rsidRPr="00D200A6" w:rsidRDefault="00D27C45" w:rsidP="00D27C45">
            <w:pPr>
              <w:pStyle w:val="af9"/>
              <w:rPr>
                <w:sz w:val="22"/>
              </w:rPr>
            </w:pPr>
            <w:r w:rsidRPr="00D200A6">
              <w:rPr>
                <w:sz w:val="22"/>
              </w:rPr>
              <w:t xml:space="preserve"> Труд  в уголке природе, огороде, цветнике</w:t>
            </w:r>
          </w:p>
          <w:p w:rsidR="00D27C45" w:rsidRPr="00D200A6" w:rsidRDefault="00D27C45" w:rsidP="00D27C45">
            <w:pPr>
              <w:pStyle w:val="af9"/>
              <w:rPr>
                <w:sz w:val="22"/>
              </w:rPr>
            </w:pPr>
            <w:r w:rsidRPr="00D200A6">
              <w:rPr>
                <w:sz w:val="22"/>
              </w:rPr>
              <w:t>Целевые прогулки</w:t>
            </w:r>
          </w:p>
          <w:p w:rsidR="00D27C45" w:rsidRPr="00D200A6" w:rsidRDefault="00D27C45" w:rsidP="00D27C45">
            <w:pPr>
              <w:pStyle w:val="af9"/>
              <w:rPr>
                <w:sz w:val="22"/>
              </w:rPr>
            </w:pPr>
            <w:r w:rsidRPr="00D200A6">
              <w:rPr>
                <w:sz w:val="22"/>
              </w:rPr>
              <w:t>Экспериментирование, опыты</w:t>
            </w:r>
          </w:p>
          <w:p w:rsidR="00D27C45" w:rsidRPr="00D200A6" w:rsidRDefault="00D27C45" w:rsidP="00D27C45">
            <w:pPr>
              <w:pStyle w:val="af9"/>
              <w:rPr>
                <w:sz w:val="22"/>
              </w:rPr>
            </w:pPr>
            <w:r w:rsidRPr="00D200A6">
              <w:rPr>
                <w:sz w:val="22"/>
              </w:rPr>
              <w:t>Исследовательская деятельность</w:t>
            </w:r>
          </w:p>
          <w:p w:rsidR="00D27C45" w:rsidRPr="00D200A6" w:rsidRDefault="00D27C45" w:rsidP="00D27C45">
            <w:pPr>
              <w:pStyle w:val="af9"/>
              <w:rPr>
                <w:sz w:val="22"/>
              </w:rPr>
            </w:pPr>
            <w:r w:rsidRPr="00D200A6">
              <w:rPr>
                <w:sz w:val="22"/>
              </w:rPr>
              <w:t>Конструирование</w:t>
            </w:r>
          </w:p>
          <w:p w:rsidR="00D27C45" w:rsidRPr="00D200A6" w:rsidRDefault="00D27C45" w:rsidP="00D27C45">
            <w:pPr>
              <w:pStyle w:val="af9"/>
              <w:rPr>
                <w:sz w:val="22"/>
              </w:rPr>
            </w:pPr>
            <w:r w:rsidRPr="00D200A6">
              <w:rPr>
                <w:sz w:val="22"/>
              </w:rPr>
              <w:t>Развивающие игры</w:t>
            </w:r>
          </w:p>
          <w:p w:rsidR="00D27C45" w:rsidRPr="00D200A6" w:rsidRDefault="00D27C45" w:rsidP="00D27C45">
            <w:pPr>
              <w:pStyle w:val="af9"/>
              <w:rPr>
                <w:sz w:val="22"/>
              </w:rPr>
            </w:pPr>
            <w:r w:rsidRPr="00D200A6">
              <w:rPr>
                <w:sz w:val="22"/>
              </w:rPr>
              <w:t xml:space="preserve">Беседа </w:t>
            </w:r>
          </w:p>
          <w:p w:rsidR="00D27C45" w:rsidRPr="00D200A6" w:rsidRDefault="00D27C45" w:rsidP="00D27C45">
            <w:pPr>
              <w:pStyle w:val="af9"/>
              <w:rPr>
                <w:sz w:val="22"/>
              </w:rPr>
            </w:pPr>
            <w:r w:rsidRPr="00D200A6">
              <w:rPr>
                <w:sz w:val="22"/>
              </w:rPr>
              <w:t xml:space="preserve">Рассказ </w:t>
            </w:r>
          </w:p>
          <w:p w:rsidR="00D27C45" w:rsidRPr="00D200A6" w:rsidRDefault="00D27C45" w:rsidP="00D27C45">
            <w:pPr>
              <w:pStyle w:val="af9"/>
              <w:rPr>
                <w:sz w:val="22"/>
              </w:rPr>
            </w:pPr>
            <w:r w:rsidRPr="00D200A6">
              <w:rPr>
                <w:sz w:val="22"/>
              </w:rPr>
              <w:t>Проблемные ситуации</w:t>
            </w:r>
          </w:p>
          <w:p w:rsidR="00D27C45" w:rsidRPr="00D200A6" w:rsidRDefault="00D27C45" w:rsidP="00D27C45">
            <w:pPr>
              <w:pStyle w:val="af9"/>
              <w:rPr>
                <w:sz w:val="22"/>
              </w:rPr>
            </w:pPr>
          </w:p>
        </w:tc>
        <w:tc>
          <w:tcPr>
            <w:tcW w:w="2810" w:type="dxa"/>
          </w:tcPr>
          <w:p w:rsidR="00D27C45" w:rsidRPr="00D200A6" w:rsidRDefault="00D27C45" w:rsidP="00D27C45">
            <w:pPr>
              <w:pStyle w:val="af9"/>
              <w:rPr>
                <w:sz w:val="22"/>
              </w:rPr>
            </w:pPr>
            <w:r w:rsidRPr="00D200A6">
              <w:rPr>
                <w:sz w:val="22"/>
              </w:rPr>
              <w:t>Сюжетно-ролевая игра</w:t>
            </w:r>
          </w:p>
          <w:p w:rsidR="00D27C45" w:rsidRPr="00D200A6" w:rsidRDefault="00D27C45" w:rsidP="00D27C45">
            <w:pPr>
              <w:pStyle w:val="af9"/>
              <w:rPr>
                <w:sz w:val="22"/>
              </w:rPr>
            </w:pPr>
            <w:r w:rsidRPr="00D200A6">
              <w:rPr>
                <w:sz w:val="22"/>
              </w:rPr>
              <w:t>Игровые обучающие ситуации</w:t>
            </w:r>
          </w:p>
          <w:p w:rsidR="00D27C45" w:rsidRPr="00D200A6" w:rsidRDefault="00D27C45" w:rsidP="00D27C45">
            <w:pPr>
              <w:pStyle w:val="af9"/>
              <w:rPr>
                <w:sz w:val="22"/>
              </w:rPr>
            </w:pPr>
            <w:r w:rsidRPr="00D200A6">
              <w:rPr>
                <w:sz w:val="22"/>
              </w:rPr>
              <w:t>Наблюдение</w:t>
            </w:r>
          </w:p>
          <w:p w:rsidR="00D27C45" w:rsidRPr="00D200A6" w:rsidRDefault="00D27C45" w:rsidP="00D27C45">
            <w:pPr>
              <w:pStyle w:val="af9"/>
              <w:rPr>
                <w:sz w:val="22"/>
              </w:rPr>
            </w:pPr>
            <w:r w:rsidRPr="00D200A6">
              <w:rPr>
                <w:sz w:val="22"/>
              </w:rPr>
              <w:t>Труд  в уголке природе, огороде, цветнике</w:t>
            </w:r>
          </w:p>
          <w:p w:rsidR="00D27C45" w:rsidRPr="00D200A6" w:rsidRDefault="00D27C45" w:rsidP="00D27C45">
            <w:pPr>
              <w:pStyle w:val="af9"/>
              <w:rPr>
                <w:sz w:val="22"/>
              </w:rPr>
            </w:pPr>
            <w:r w:rsidRPr="00D200A6">
              <w:rPr>
                <w:sz w:val="22"/>
              </w:rPr>
              <w:t>Подкормка птиц</w:t>
            </w:r>
          </w:p>
          <w:p w:rsidR="00D27C45" w:rsidRPr="00D200A6" w:rsidRDefault="00D27C45" w:rsidP="00D27C45">
            <w:pPr>
              <w:pStyle w:val="af9"/>
              <w:rPr>
                <w:sz w:val="22"/>
              </w:rPr>
            </w:pPr>
            <w:r w:rsidRPr="00D200A6">
              <w:rPr>
                <w:sz w:val="22"/>
              </w:rPr>
              <w:t>Выращивание растений</w:t>
            </w:r>
          </w:p>
          <w:p w:rsidR="00D27C45" w:rsidRPr="00D200A6" w:rsidRDefault="00D27C45" w:rsidP="00D27C45">
            <w:pPr>
              <w:pStyle w:val="af9"/>
              <w:rPr>
                <w:sz w:val="22"/>
              </w:rPr>
            </w:pPr>
            <w:r w:rsidRPr="00D200A6">
              <w:rPr>
                <w:sz w:val="22"/>
              </w:rPr>
              <w:t>Экспериментирование</w:t>
            </w:r>
          </w:p>
          <w:p w:rsidR="00D27C45" w:rsidRPr="00D200A6" w:rsidRDefault="00D27C45" w:rsidP="00D27C45">
            <w:pPr>
              <w:pStyle w:val="af9"/>
              <w:rPr>
                <w:sz w:val="22"/>
              </w:rPr>
            </w:pPr>
            <w:r w:rsidRPr="00D200A6">
              <w:rPr>
                <w:sz w:val="22"/>
              </w:rPr>
              <w:t>Исследовательская деятельность</w:t>
            </w:r>
          </w:p>
          <w:p w:rsidR="00D27C45" w:rsidRPr="00D200A6" w:rsidRDefault="00D27C45" w:rsidP="00D27C45">
            <w:pPr>
              <w:pStyle w:val="af9"/>
              <w:rPr>
                <w:sz w:val="22"/>
              </w:rPr>
            </w:pPr>
            <w:r w:rsidRPr="00D200A6">
              <w:rPr>
                <w:sz w:val="22"/>
              </w:rPr>
              <w:t>Конструирование</w:t>
            </w:r>
          </w:p>
          <w:p w:rsidR="00D27C45" w:rsidRPr="00D200A6" w:rsidRDefault="00D27C45" w:rsidP="00D27C45">
            <w:pPr>
              <w:pStyle w:val="af9"/>
              <w:rPr>
                <w:sz w:val="22"/>
              </w:rPr>
            </w:pPr>
            <w:r w:rsidRPr="00D200A6">
              <w:rPr>
                <w:sz w:val="22"/>
              </w:rPr>
              <w:t>Развивающие игры</w:t>
            </w:r>
          </w:p>
          <w:p w:rsidR="00D27C45" w:rsidRPr="00D200A6" w:rsidRDefault="00D27C45" w:rsidP="00D27C45">
            <w:pPr>
              <w:pStyle w:val="af9"/>
              <w:rPr>
                <w:sz w:val="22"/>
              </w:rPr>
            </w:pPr>
            <w:r w:rsidRPr="00D200A6">
              <w:rPr>
                <w:sz w:val="22"/>
              </w:rPr>
              <w:t xml:space="preserve">Беседа </w:t>
            </w:r>
          </w:p>
          <w:p w:rsidR="00D27C45" w:rsidRPr="00D200A6" w:rsidRDefault="00D27C45" w:rsidP="00D27C45">
            <w:pPr>
              <w:pStyle w:val="af9"/>
              <w:rPr>
                <w:sz w:val="22"/>
              </w:rPr>
            </w:pPr>
            <w:r w:rsidRPr="00D200A6">
              <w:rPr>
                <w:sz w:val="22"/>
              </w:rPr>
              <w:t xml:space="preserve">Рассказ </w:t>
            </w:r>
          </w:p>
          <w:p w:rsidR="00D27C45" w:rsidRPr="00D200A6" w:rsidRDefault="00D27C45" w:rsidP="00D27C45">
            <w:pPr>
              <w:pStyle w:val="af9"/>
              <w:rPr>
                <w:sz w:val="22"/>
              </w:rPr>
            </w:pPr>
            <w:r w:rsidRPr="00D200A6">
              <w:rPr>
                <w:sz w:val="22"/>
              </w:rPr>
              <w:t>Проблемные ситуации</w:t>
            </w:r>
          </w:p>
        </w:tc>
        <w:tc>
          <w:tcPr>
            <w:tcW w:w="3260" w:type="dxa"/>
          </w:tcPr>
          <w:p w:rsidR="00D27C45" w:rsidRPr="00D200A6" w:rsidRDefault="00D27C45" w:rsidP="00D27C45">
            <w:pPr>
              <w:pStyle w:val="af9"/>
              <w:rPr>
                <w:sz w:val="22"/>
              </w:rPr>
            </w:pPr>
            <w:r w:rsidRPr="00D200A6">
              <w:rPr>
                <w:sz w:val="22"/>
              </w:rPr>
              <w:t>Сюжетно-ролевая игра</w:t>
            </w:r>
          </w:p>
          <w:p w:rsidR="00D27C45" w:rsidRPr="00D200A6" w:rsidRDefault="00D27C45" w:rsidP="00D27C45">
            <w:pPr>
              <w:pStyle w:val="af9"/>
              <w:rPr>
                <w:sz w:val="22"/>
              </w:rPr>
            </w:pPr>
            <w:r w:rsidRPr="00D200A6">
              <w:rPr>
                <w:sz w:val="22"/>
              </w:rPr>
              <w:t xml:space="preserve">Игры с правилами </w:t>
            </w:r>
          </w:p>
          <w:p w:rsidR="00D27C45" w:rsidRPr="00D200A6" w:rsidRDefault="00D27C45" w:rsidP="00D27C45">
            <w:pPr>
              <w:pStyle w:val="af9"/>
              <w:rPr>
                <w:sz w:val="22"/>
              </w:rPr>
            </w:pPr>
            <w:r w:rsidRPr="00D200A6">
              <w:rPr>
                <w:sz w:val="22"/>
              </w:rPr>
              <w:t>Рассматривание</w:t>
            </w:r>
          </w:p>
          <w:p w:rsidR="00D27C45" w:rsidRPr="00D200A6" w:rsidRDefault="00D27C45" w:rsidP="00D27C45">
            <w:pPr>
              <w:pStyle w:val="af9"/>
              <w:rPr>
                <w:sz w:val="22"/>
              </w:rPr>
            </w:pPr>
            <w:r w:rsidRPr="00D200A6">
              <w:rPr>
                <w:sz w:val="22"/>
              </w:rPr>
              <w:t xml:space="preserve">Наблюдение </w:t>
            </w:r>
          </w:p>
          <w:p w:rsidR="00D27C45" w:rsidRPr="00D200A6" w:rsidRDefault="00D27C45" w:rsidP="00D27C45">
            <w:pPr>
              <w:pStyle w:val="af9"/>
              <w:rPr>
                <w:sz w:val="22"/>
              </w:rPr>
            </w:pPr>
            <w:r w:rsidRPr="00D200A6">
              <w:rPr>
                <w:sz w:val="22"/>
              </w:rPr>
              <w:t>Экспериментирование</w:t>
            </w:r>
          </w:p>
          <w:p w:rsidR="00D27C45" w:rsidRPr="00D200A6" w:rsidRDefault="00D27C45" w:rsidP="00D27C45">
            <w:pPr>
              <w:pStyle w:val="af9"/>
              <w:rPr>
                <w:sz w:val="22"/>
              </w:rPr>
            </w:pPr>
            <w:r w:rsidRPr="00D200A6">
              <w:rPr>
                <w:sz w:val="22"/>
              </w:rPr>
              <w:t>Исследовательская деятельность</w:t>
            </w:r>
          </w:p>
          <w:p w:rsidR="00D27C45" w:rsidRPr="00D200A6" w:rsidRDefault="00D27C45" w:rsidP="00D27C45">
            <w:pPr>
              <w:pStyle w:val="af9"/>
              <w:rPr>
                <w:sz w:val="22"/>
              </w:rPr>
            </w:pPr>
            <w:r w:rsidRPr="00D200A6">
              <w:rPr>
                <w:sz w:val="22"/>
              </w:rPr>
              <w:t>Конструирование</w:t>
            </w:r>
          </w:p>
          <w:p w:rsidR="00D27C45" w:rsidRPr="00D200A6" w:rsidRDefault="00D27C45" w:rsidP="00D27C45">
            <w:pPr>
              <w:pStyle w:val="af9"/>
              <w:rPr>
                <w:sz w:val="22"/>
              </w:rPr>
            </w:pPr>
            <w:r w:rsidRPr="00D200A6">
              <w:rPr>
                <w:sz w:val="22"/>
              </w:rPr>
              <w:t>Развивающие игры</w:t>
            </w:r>
          </w:p>
          <w:p w:rsidR="00D27C45" w:rsidRPr="00D200A6" w:rsidRDefault="00D27C45" w:rsidP="00D27C45">
            <w:pPr>
              <w:pStyle w:val="af9"/>
              <w:rPr>
                <w:sz w:val="22"/>
              </w:rPr>
            </w:pPr>
            <w:r w:rsidRPr="00D200A6">
              <w:rPr>
                <w:sz w:val="22"/>
              </w:rPr>
              <w:t>Самостоятельная художественно-речевая деятельность</w:t>
            </w:r>
          </w:p>
          <w:p w:rsidR="00D27C45" w:rsidRPr="00D200A6" w:rsidRDefault="00D27C45" w:rsidP="00D27C45">
            <w:pPr>
              <w:pStyle w:val="af9"/>
              <w:rPr>
                <w:sz w:val="22"/>
              </w:rPr>
            </w:pPr>
            <w:r w:rsidRPr="00D200A6">
              <w:rPr>
                <w:sz w:val="22"/>
              </w:rPr>
              <w:t xml:space="preserve">Деятельность в уголке природы </w:t>
            </w:r>
          </w:p>
          <w:p w:rsidR="00D27C45" w:rsidRPr="00D200A6" w:rsidRDefault="00D27C45" w:rsidP="00D27C45">
            <w:pPr>
              <w:pStyle w:val="af9"/>
              <w:rPr>
                <w:sz w:val="22"/>
              </w:rPr>
            </w:pPr>
          </w:p>
          <w:p w:rsidR="00D27C45" w:rsidRPr="00D200A6" w:rsidRDefault="00D27C45" w:rsidP="00D27C45">
            <w:pPr>
              <w:pStyle w:val="af9"/>
              <w:rPr>
                <w:sz w:val="22"/>
              </w:rPr>
            </w:pPr>
          </w:p>
        </w:tc>
      </w:tr>
    </w:tbl>
    <w:p w:rsidR="00D27C45" w:rsidRPr="00D200A6" w:rsidRDefault="00D27C45" w:rsidP="00D27C45">
      <w:pPr>
        <w:pStyle w:val="a6"/>
        <w:spacing w:before="0" w:beforeAutospacing="0" w:after="0" w:afterAutospacing="0"/>
        <w:rPr>
          <w:b/>
          <w:sz w:val="22"/>
          <w:szCs w:val="22"/>
        </w:rPr>
      </w:pPr>
    </w:p>
    <w:p w:rsidR="00D27C45" w:rsidRPr="00D200A6" w:rsidRDefault="00D27C45" w:rsidP="00D27C45">
      <w:pPr>
        <w:pStyle w:val="a6"/>
        <w:spacing w:before="0" w:beforeAutospacing="0" w:after="0" w:afterAutospacing="0"/>
        <w:rPr>
          <w:b/>
          <w:sz w:val="22"/>
          <w:szCs w:val="22"/>
        </w:rPr>
      </w:pPr>
    </w:p>
    <w:p w:rsidR="00D27C45" w:rsidRPr="00D200A6" w:rsidRDefault="00D27C45" w:rsidP="00D27C45">
      <w:pPr>
        <w:pStyle w:val="a6"/>
        <w:spacing w:before="0" w:beforeAutospacing="0" w:after="0" w:afterAutospacing="0"/>
        <w:rPr>
          <w:b/>
          <w:sz w:val="22"/>
          <w:szCs w:val="22"/>
        </w:rPr>
      </w:pPr>
    </w:p>
    <w:p w:rsidR="00DF3400" w:rsidRPr="00FC0266" w:rsidRDefault="00DF3400" w:rsidP="00DF3400">
      <w:pPr>
        <w:spacing w:after="86"/>
        <w:ind w:left="20" w:right="20" w:firstLine="280"/>
        <w:jc w:val="center"/>
        <w:rPr>
          <w:rFonts w:cstheme="minorHAnsi"/>
          <w:sz w:val="24"/>
          <w:szCs w:val="24"/>
        </w:rPr>
      </w:pPr>
      <w:r w:rsidRPr="00FC0266">
        <w:rPr>
          <w:rFonts w:cstheme="minorHAnsi"/>
          <w:sz w:val="24"/>
          <w:szCs w:val="24"/>
        </w:rPr>
        <w:lastRenderedPageBreak/>
        <w:t>Для развития познавательных способностей огромное значение приобретает педагогическая поддержка инициативы детей и их самостоятельности в познании окружающего мира.</w:t>
      </w:r>
    </w:p>
    <w:p w:rsidR="00FC0266" w:rsidRDefault="00FC0266" w:rsidP="00FC0266">
      <w:pPr>
        <w:spacing w:after="86"/>
        <w:ind w:left="20" w:right="20" w:firstLine="280"/>
      </w:pPr>
      <w:r>
        <w:t xml:space="preserve">  </w:t>
      </w:r>
    </w:p>
    <w:tbl>
      <w:tblPr>
        <w:tblW w:w="0" w:type="auto"/>
        <w:jc w:val="center"/>
        <w:tblLayout w:type="fixed"/>
        <w:tblCellMar>
          <w:left w:w="0" w:type="dxa"/>
          <w:right w:w="0" w:type="dxa"/>
        </w:tblCellMar>
        <w:tblLook w:val="0000"/>
      </w:tblPr>
      <w:tblGrid>
        <w:gridCol w:w="6902"/>
        <w:gridCol w:w="5808"/>
      </w:tblGrid>
      <w:tr w:rsidR="00FC0266" w:rsidRPr="00FC0266" w:rsidTr="006F038E">
        <w:trPr>
          <w:trHeight w:val="1008"/>
          <w:jc w:val="center"/>
        </w:trPr>
        <w:tc>
          <w:tcPr>
            <w:tcW w:w="12710" w:type="dxa"/>
            <w:gridSpan w:val="2"/>
            <w:tcBorders>
              <w:top w:val="single" w:sz="4" w:space="0" w:color="auto"/>
              <w:left w:val="single" w:sz="4" w:space="0" w:color="auto"/>
              <w:bottom w:val="single" w:sz="4" w:space="0" w:color="auto"/>
              <w:right w:val="single" w:sz="4" w:space="0" w:color="auto"/>
            </w:tcBorders>
            <w:shd w:val="clear" w:color="auto" w:fill="FFFFFF"/>
          </w:tcPr>
          <w:p w:rsidR="00FC0266" w:rsidRPr="00FC0266" w:rsidRDefault="00FC0266" w:rsidP="006F038E">
            <w:pPr>
              <w:pStyle w:val="43"/>
              <w:framePr w:wrap="notBeside" w:vAnchor="text" w:hAnchor="text" w:xAlign="center" w:y="1"/>
              <w:shd w:val="clear" w:color="auto" w:fill="auto"/>
              <w:spacing w:line="240" w:lineRule="auto"/>
              <w:ind w:left="1220"/>
              <w:rPr>
                <w:rFonts w:asciiTheme="minorHAnsi" w:hAnsiTheme="minorHAnsi" w:cstheme="minorHAnsi"/>
                <w:b/>
                <w:sz w:val="24"/>
                <w:szCs w:val="24"/>
              </w:rPr>
            </w:pPr>
            <w:r w:rsidRPr="00FC0266">
              <w:rPr>
                <w:rFonts w:asciiTheme="minorHAnsi" w:hAnsiTheme="minorHAnsi" w:cstheme="minorHAnsi"/>
                <w:b/>
                <w:sz w:val="24"/>
                <w:szCs w:val="24"/>
              </w:rPr>
              <w:t>Педагогические условия успешного и полноценного интеллектуального развития</w:t>
            </w:r>
          </w:p>
          <w:p w:rsidR="00FC0266" w:rsidRPr="00FC0266" w:rsidRDefault="00FC0266" w:rsidP="006F038E">
            <w:pPr>
              <w:pStyle w:val="43"/>
              <w:framePr w:wrap="notBeside" w:vAnchor="text" w:hAnchor="text" w:xAlign="center" w:y="1"/>
              <w:shd w:val="clear" w:color="auto" w:fill="auto"/>
              <w:spacing w:before="60" w:line="240" w:lineRule="auto"/>
              <w:ind w:left="4520"/>
              <w:rPr>
                <w:rFonts w:asciiTheme="minorHAnsi" w:hAnsiTheme="minorHAnsi" w:cstheme="minorHAnsi"/>
                <w:sz w:val="24"/>
                <w:szCs w:val="24"/>
              </w:rPr>
            </w:pPr>
            <w:r w:rsidRPr="00FC0266">
              <w:rPr>
                <w:rFonts w:asciiTheme="minorHAnsi" w:hAnsiTheme="minorHAnsi" w:cstheme="minorHAnsi"/>
                <w:b/>
                <w:sz w:val="24"/>
                <w:szCs w:val="24"/>
              </w:rPr>
              <w:t>детей дошкольного возраста</w:t>
            </w:r>
          </w:p>
        </w:tc>
      </w:tr>
      <w:tr w:rsidR="00FC0266" w:rsidRPr="00FC0266" w:rsidTr="006F038E">
        <w:trPr>
          <w:trHeight w:val="1094"/>
          <w:jc w:val="center"/>
        </w:trPr>
        <w:tc>
          <w:tcPr>
            <w:tcW w:w="6902" w:type="dxa"/>
            <w:tcBorders>
              <w:top w:val="single" w:sz="4" w:space="0" w:color="auto"/>
              <w:left w:val="single" w:sz="4" w:space="0" w:color="auto"/>
              <w:bottom w:val="single" w:sz="4" w:space="0" w:color="auto"/>
              <w:right w:val="single" w:sz="4" w:space="0" w:color="auto"/>
            </w:tcBorders>
            <w:shd w:val="clear" w:color="auto" w:fill="FFFFFF"/>
          </w:tcPr>
          <w:p w:rsidR="00FC0266" w:rsidRPr="00FC0266" w:rsidRDefault="00FC0266" w:rsidP="006F038E">
            <w:pPr>
              <w:pStyle w:val="1010"/>
              <w:framePr w:wrap="notBeside" w:vAnchor="text" w:hAnchor="text" w:xAlign="center" w:y="1"/>
              <w:shd w:val="clear" w:color="auto" w:fill="auto"/>
              <w:tabs>
                <w:tab w:val="left" w:leader="dot" w:pos="6234"/>
              </w:tabs>
              <w:spacing w:line="240" w:lineRule="auto"/>
              <w:ind w:left="200"/>
              <w:rPr>
                <w:rFonts w:asciiTheme="minorHAnsi" w:hAnsiTheme="minorHAnsi" w:cstheme="minorHAnsi"/>
                <w:sz w:val="24"/>
                <w:szCs w:val="24"/>
              </w:rPr>
            </w:pPr>
            <w:r w:rsidRPr="00FC0266">
              <w:rPr>
                <w:rFonts w:asciiTheme="minorHAnsi" w:hAnsiTheme="minorHAnsi" w:cstheme="minorHAnsi"/>
                <w:sz w:val="24"/>
                <w:szCs w:val="24"/>
              </w:rPr>
              <w:t xml:space="preserve"> </w:t>
            </w:r>
          </w:p>
          <w:p w:rsidR="006F038E" w:rsidRDefault="00B41295" w:rsidP="006F038E">
            <w:pPr>
              <w:pStyle w:val="1010"/>
              <w:framePr w:wrap="notBeside" w:vAnchor="text" w:hAnchor="text" w:xAlign="center" w:y="1"/>
              <w:shd w:val="clear" w:color="auto" w:fill="auto"/>
              <w:spacing w:line="221" w:lineRule="exact"/>
              <w:ind w:right="100"/>
              <w:jc w:val="center"/>
              <w:rPr>
                <w:rFonts w:asciiTheme="minorHAnsi" w:hAnsiTheme="minorHAnsi" w:cstheme="minorHAnsi"/>
                <w:sz w:val="24"/>
                <w:szCs w:val="24"/>
              </w:rPr>
            </w:pPr>
            <w:r w:rsidRPr="00B41295">
              <w:rPr>
                <w:rFonts w:asciiTheme="minorHAnsi" w:hAnsiTheme="minorHAnsi" w:cstheme="minorHAnsi"/>
                <w:b/>
                <w:i/>
                <w:iCs/>
                <w:noProof/>
                <w:spacing w:val="0"/>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8" type="#_x0000_t69" style="position:absolute;left:0;text-align:left;margin-left:329.3pt;margin-top:22.65pt;width:32.15pt;height:8.25pt;z-index:251682816"/>
              </w:pict>
            </w:r>
            <w:r w:rsidR="00FC0266" w:rsidRPr="00FC0266">
              <w:rPr>
                <w:rStyle w:val="91"/>
                <w:rFonts w:asciiTheme="minorHAnsi" w:hAnsiTheme="minorHAnsi" w:cstheme="minorHAnsi"/>
                <w:b/>
                <w:sz w:val="24"/>
                <w:szCs w:val="24"/>
              </w:rPr>
              <w:t>Обеспечение использования</w:t>
            </w:r>
            <w:r w:rsidR="00FC0266" w:rsidRPr="00FC0266">
              <w:rPr>
                <w:rFonts w:asciiTheme="minorHAnsi" w:hAnsiTheme="minorHAnsi" w:cstheme="minorHAnsi"/>
                <w:sz w:val="24"/>
                <w:szCs w:val="24"/>
              </w:rPr>
              <w:t xml:space="preserve"> собственных, в том числе «ручных»,</w:t>
            </w:r>
            <w:r w:rsidR="00FC0266" w:rsidRPr="00FC0266">
              <w:rPr>
                <w:rStyle w:val="91"/>
                <w:rFonts w:asciiTheme="minorHAnsi" w:hAnsiTheme="minorHAnsi" w:cstheme="minorHAnsi"/>
                <w:sz w:val="24"/>
                <w:szCs w:val="24"/>
              </w:rPr>
              <w:t xml:space="preserve"> действий </w:t>
            </w:r>
            <w:r w:rsidR="00FC0266" w:rsidRPr="00FC0266">
              <w:rPr>
                <w:rFonts w:asciiTheme="minorHAnsi" w:hAnsiTheme="minorHAnsi" w:cstheme="minorHAnsi"/>
                <w:sz w:val="24"/>
                <w:szCs w:val="24"/>
              </w:rPr>
              <w:t>в познании различных количественных групп, дающих возможность накопления чувственного опыта</w:t>
            </w:r>
          </w:p>
          <w:p w:rsidR="00FC0266" w:rsidRPr="00FC0266" w:rsidRDefault="00FC0266" w:rsidP="006F038E">
            <w:pPr>
              <w:pStyle w:val="1010"/>
              <w:framePr w:wrap="notBeside" w:vAnchor="text" w:hAnchor="text" w:xAlign="center" w:y="1"/>
              <w:shd w:val="clear" w:color="auto" w:fill="auto"/>
              <w:spacing w:line="221" w:lineRule="exact"/>
              <w:ind w:right="100"/>
              <w:jc w:val="center"/>
              <w:rPr>
                <w:rFonts w:asciiTheme="minorHAnsi" w:hAnsiTheme="minorHAnsi" w:cstheme="minorHAnsi"/>
                <w:sz w:val="24"/>
                <w:szCs w:val="24"/>
              </w:rPr>
            </w:pPr>
            <w:r w:rsidRPr="00FC0266">
              <w:rPr>
                <w:rFonts w:asciiTheme="minorHAnsi" w:hAnsiTheme="minorHAnsi" w:cstheme="minorHAnsi"/>
                <w:sz w:val="24"/>
                <w:szCs w:val="24"/>
              </w:rPr>
              <w:t>предметно-количественного содержания  .</w:t>
            </w:r>
          </w:p>
          <w:p w:rsidR="00FC0266" w:rsidRPr="00FC0266" w:rsidRDefault="00FC0266" w:rsidP="006F038E">
            <w:pPr>
              <w:pStyle w:val="1010"/>
              <w:framePr w:wrap="notBeside" w:vAnchor="text" w:hAnchor="text" w:xAlign="center" w:y="1"/>
              <w:shd w:val="clear" w:color="auto" w:fill="auto"/>
              <w:tabs>
                <w:tab w:val="left" w:leader="hyphen" w:pos="1746"/>
                <w:tab w:val="left" w:leader="hyphen" w:pos="2710"/>
                <w:tab w:val="left" w:leader="hyphen" w:pos="3330"/>
                <w:tab w:val="left" w:leader="hyphen" w:pos="5734"/>
                <w:tab w:val="left" w:leader="hyphen" w:pos="6771"/>
              </w:tabs>
              <w:spacing w:line="221" w:lineRule="exact"/>
              <w:ind w:left="200"/>
              <w:rPr>
                <w:rFonts w:asciiTheme="minorHAnsi" w:hAnsiTheme="minorHAnsi" w:cstheme="minorHAnsi"/>
                <w:sz w:val="24"/>
                <w:szCs w:val="24"/>
              </w:rPr>
            </w:pP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FC0266" w:rsidRPr="00FC0266" w:rsidRDefault="00FC0266" w:rsidP="006F038E">
            <w:pPr>
              <w:pStyle w:val="1010"/>
              <w:framePr w:wrap="notBeside" w:vAnchor="text" w:hAnchor="text" w:xAlign="center" w:y="1"/>
              <w:shd w:val="clear" w:color="auto" w:fill="auto"/>
              <w:spacing w:line="216" w:lineRule="exact"/>
              <w:jc w:val="center"/>
              <w:rPr>
                <w:rFonts w:asciiTheme="minorHAnsi" w:hAnsiTheme="minorHAnsi" w:cstheme="minorHAnsi"/>
                <w:sz w:val="24"/>
                <w:szCs w:val="24"/>
              </w:rPr>
            </w:pPr>
            <w:r w:rsidRPr="00FC0266">
              <w:rPr>
                <w:rStyle w:val="91"/>
                <w:rFonts w:asciiTheme="minorHAnsi" w:hAnsiTheme="minorHAnsi" w:cstheme="minorHAnsi"/>
                <w:b/>
                <w:sz w:val="24"/>
                <w:szCs w:val="24"/>
              </w:rPr>
              <w:t>Использование разнообразного дидактического наглядного материала</w:t>
            </w:r>
            <w:r w:rsidRPr="00FC0266">
              <w:rPr>
                <w:rStyle w:val="91"/>
                <w:rFonts w:asciiTheme="minorHAnsi" w:hAnsiTheme="minorHAnsi" w:cstheme="minorHAnsi"/>
                <w:sz w:val="24"/>
                <w:szCs w:val="24"/>
              </w:rPr>
              <w:t>,</w:t>
            </w:r>
            <w:r w:rsidRPr="00FC0266">
              <w:rPr>
                <w:rFonts w:asciiTheme="minorHAnsi" w:hAnsiTheme="minorHAnsi" w:cstheme="minorHAnsi"/>
                <w:sz w:val="24"/>
                <w:szCs w:val="24"/>
              </w:rPr>
              <w:t xml:space="preserve"> способствующего выполнению каждым ребенком действий с различными предметами, величинами</w:t>
            </w:r>
          </w:p>
          <w:p w:rsidR="00FC0266" w:rsidRPr="00FC0266" w:rsidRDefault="00FC0266" w:rsidP="006F038E">
            <w:pPr>
              <w:pStyle w:val="1010"/>
              <w:framePr w:wrap="notBeside" w:vAnchor="text" w:hAnchor="text" w:xAlign="center" w:y="1"/>
              <w:shd w:val="clear" w:color="auto" w:fill="auto"/>
              <w:spacing w:line="216" w:lineRule="exact"/>
              <w:ind w:left="5720"/>
              <w:rPr>
                <w:rFonts w:asciiTheme="minorHAnsi" w:hAnsiTheme="minorHAnsi" w:cstheme="minorHAnsi"/>
                <w:sz w:val="24"/>
                <w:szCs w:val="24"/>
              </w:rPr>
            </w:pPr>
            <w:r w:rsidRPr="00FC0266">
              <w:rPr>
                <w:rFonts w:asciiTheme="minorHAnsi" w:hAnsiTheme="minorHAnsi" w:cstheme="minorHAnsi"/>
                <w:sz w:val="24"/>
                <w:szCs w:val="24"/>
              </w:rPr>
              <w:t xml:space="preserve"> </w:t>
            </w:r>
          </w:p>
        </w:tc>
      </w:tr>
      <w:tr w:rsidR="00FC0266" w:rsidRPr="00FC0266" w:rsidTr="00B3240E">
        <w:trPr>
          <w:trHeight w:val="70"/>
          <w:jc w:val="center"/>
        </w:trPr>
        <w:tc>
          <w:tcPr>
            <w:tcW w:w="12710" w:type="dxa"/>
            <w:gridSpan w:val="2"/>
            <w:tcBorders>
              <w:top w:val="single" w:sz="4" w:space="0" w:color="auto"/>
              <w:left w:val="single" w:sz="4" w:space="0" w:color="auto"/>
              <w:bottom w:val="single" w:sz="4" w:space="0" w:color="auto"/>
              <w:right w:val="single" w:sz="4" w:space="0" w:color="auto"/>
            </w:tcBorders>
            <w:shd w:val="clear" w:color="auto" w:fill="FFFFFF"/>
          </w:tcPr>
          <w:p w:rsidR="00FC0266" w:rsidRPr="00FC0266" w:rsidRDefault="00FC0266" w:rsidP="006F038E">
            <w:pPr>
              <w:framePr w:wrap="notBeside" w:vAnchor="text" w:hAnchor="text" w:xAlign="center" w:y="1"/>
              <w:rPr>
                <w:rFonts w:cstheme="minorHAnsi"/>
                <w:sz w:val="24"/>
                <w:szCs w:val="24"/>
              </w:rPr>
            </w:pPr>
          </w:p>
        </w:tc>
      </w:tr>
    </w:tbl>
    <w:p w:rsidR="00FC0266" w:rsidRPr="00FC0266" w:rsidRDefault="00FC0266" w:rsidP="00FC0266">
      <w:pPr>
        <w:rPr>
          <w:rFonts w:cstheme="minorHAnsi"/>
          <w:sz w:val="24"/>
          <w:szCs w:val="24"/>
        </w:rPr>
        <w:sectPr w:rsidR="00FC0266" w:rsidRPr="00FC0266" w:rsidSect="00FC0266">
          <w:pgSz w:w="16837" w:h="11905" w:orient="landscape"/>
          <w:pgMar w:top="993" w:right="1262" w:bottom="851" w:left="2078" w:header="0" w:footer="3" w:gutter="0"/>
          <w:cols w:space="720"/>
          <w:noEndnote/>
          <w:docGrid w:linePitch="360"/>
        </w:sectPr>
      </w:pPr>
    </w:p>
    <w:p w:rsidR="00FC0266" w:rsidRDefault="00FC0266" w:rsidP="00FC0266">
      <w:pPr>
        <w:framePr w:w="17194" w:h="163" w:hRule="exact" w:wrap="notBeside" w:vAnchor="text" w:hAnchor="text" w:xAlign="center" w:y="1" w:anchorLock="1"/>
      </w:pPr>
    </w:p>
    <w:p w:rsidR="00FC0266" w:rsidRDefault="00B41295" w:rsidP="00FC0266">
      <w:pPr>
        <w:rPr>
          <w:sz w:val="2"/>
          <w:szCs w:val="2"/>
        </w:rPr>
        <w:sectPr w:rsidR="00FC0266">
          <w:type w:val="continuous"/>
          <w:pgSz w:w="16837" w:h="11905" w:orient="landscape"/>
          <w:pgMar w:top="0" w:right="0" w:bottom="0" w:left="0" w:header="0" w:footer="3" w:gutter="0"/>
          <w:cols w:space="720"/>
          <w:noEndnote/>
          <w:docGrid w:linePitch="360"/>
        </w:sectPr>
      </w:pPr>
      <w:r>
        <w:rPr>
          <w:noProof/>
          <w:sz w:val="2"/>
          <w:szCs w:val="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9" type="#_x0000_t103" style="position:absolute;margin-left:763.5pt;margin-top:87.9pt;width:39.75pt;height:99.4pt;z-index:251683840" adj=",18623"/>
        </w:pict>
      </w:r>
      <w:r w:rsidR="00FC0266">
        <w:rPr>
          <w:sz w:val="2"/>
          <w:szCs w:val="2"/>
        </w:rPr>
        <w:t xml:space="preserve"> </w:t>
      </w:r>
    </w:p>
    <w:p w:rsidR="00FC0266" w:rsidRPr="00B3240E" w:rsidRDefault="00B41295" w:rsidP="00FC0266">
      <w:pPr>
        <w:pStyle w:val="1010"/>
        <w:shd w:val="clear" w:color="auto" w:fill="auto"/>
        <w:spacing w:line="216" w:lineRule="exact"/>
        <w:ind w:left="60"/>
        <w:jc w:val="center"/>
        <w:rPr>
          <w:rFonts w:asciiTheme="minorHAnsi" w:hAnsiTheme="minorHAnsi" w:cstheme="minorHAnsi"/>
          <w:sz w:val="24"/>
          <w:szCs w:val="24"/>
        </w:rPr>
      </w:pPr>
      <w:r>
        <w:rPr>
          <w:rFonts w:asciiTheme="minorHAnsi" w:hAnsiTheme="minorHAnsi" w:cstheme="minorHAnsi"/>
          <w:noProof/>
          <w:sz w:val="24"/>
          <w:szCs w:val="24"/>
        </w:rPr>
        <w:lastRenderedPageBreak/>
        <w:pict>
          <v:shape id="_x0000_s1094" type="#_x0000_t69" style="position:absolute;left:0;text-align:left;margin-left:274.25pt;margin-top:18.45pt;width:47.15pt;height:6pt;z-index:251695104"/>
        </w:pict>
      </w:r>
      <w:r>
        <w:rPr>
          <w:rFonts w:asciiTheme="minorHAnsi" w:hAnsiTheme="minorHAnsi" w:cstheme="minorHAnsi"/>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83" type="#_x0000_t102" style="position:absolute;left:0;text-align:left;margin-left:-48.55pt;margin-top:34.95pt;width:37.5pt;height:141pt;z-index:251684864" adj=",19076"/>
        </w:pict>
      </w:r>
      <w:r w:rsidR="00FC0266" w:rsidRPr="00B3240E">
        <w:rPr>
          <w:rStyle w:val="91"/>
          <w:rFonts w:asciiTheme="minorHAnsi" w:hAnsiTheme="minorHAnsi" w:cstheme="minorHAnsi"/>
          <w:b/>
          <w:sz w:val="24"/>
          <w:szCs w:val="24"/>
        </w:rPr>
        <w:t>Организация речевого общения детей</w:t>
      </w:r>
      <w:r w:rsidR="00FC0266" w:rsidRPr="00B3240E">
        <w:rPr>
          <w:rStyle w:val="91"/>
          <w:rFonts w:asciiTheme="minorHAnsi" w:hAnsiTheme="minorHAnsi" w:cstheme="minorHAnsi"/>
          <w:sz w:val="24"/>
          <w:szCs w:val="24"/>
        </w:rPr>
        <w:t>,</w:t>
      </w:r>
      <w:r w:rsidR="00FC0266" w:rsidRPr="00B3240E">
        <w:rPr>
          <w:rFonts w:asciiTheme="minorHAnsi" w:hAnsiTheme="minorHAnsi" w:cstheme="minorHAnsi"/>
          <w:sz w:val="24"/>
          <w:szCs w:val="24"/>
        </w:rPr>
        <w:t xml:space="preserve"> обеспечивающая само</w:t>
      </w:r>
      <w:r w:rsidR="00FC0266" w:rsidRPr="00B3240E">
        <w:rPr>
          <w:rFonts w:asciiTheme="minorHAnsi" w:hAnsiTheme="minorHAnsi" w:cstheme="minorHAnsi"/>
          <w:sz w:val="24"/>
          <w:szCs w:val="24"/>
        </w:rPr>
        <w:softHyphen/>
        <w:t>стоятельное использование слов, обозначающих математические поня</w:t>
      </w:r>
      <w:r w:rsidR="00FC0266" w:rsidRPr="00B3240E">
        <w:rPr>
          <w:rFonts w:asciiTheme="minorHAnsi" w:hAnsiTheme="minorHAnsi" w:cstheme="minorHAnsi"/>
          <w:sz w:val="24"/>
          <w:szCs w:val="24"/>
        </w:rPr>
        <w:softHyphen/>
        <w:t>тия, явления окружающей действительности</w:t>
      </w:r>
      <w:r w:rsidR="00B3240E">
        <w:rPr>
          <w:rFonts w:asciiTheme="minorHAnsi" w:hAnsiTheme="minorHAnsi" w:cstheme="minorHAnsi"/>
          <w:sz w:val="24"/>
          <w:szCs w:val="24"/>
        </w:rPr>
        <w:t xml:space="preserve">                                     </w:t>
      </w:r>
    </w:p>
    <w:p w:rsidR="00FC0266" w:rsidRPr="00B3240E" w:rsidRDefault="00B41295" w:rsidP="00FC0266">
      <w:pPr>
        <w:pStyle w:val="1010"/>
        <w:shd w:val="clear" w:color="auto" w:fill="auto"/>
        <w:spacing w:after="30" w:line="200" w:lineRule="exact"/>
        <w:ind w:left="60"/>
        <w:jc w:val="center"/>
        <w:rPr>
          <w:rFonts w:asciiTheme="minorHAnsi" w:hAnsiTheme="minorHAnsi" w:cstheme="minorHAnsi"/>
          <w:sz w:val="24"/>
          <w:szCs w:val="24"/>
        </w:rPr>
      </w:pPr>
      <w:r w:rsidRPr="00B41295">
        <w:rPr>
          <w:noProof/>
        </w:rPr>
        <w:pict>
          <v:shape id="_x0000_s1095" type="#_x0000_t69" style="position:absolute;left:0;text-align:left;margin-left:267pt;margin-top:5.3pt;width:56.95pt;height:8.35pt;rotation:-769603fd;z-index:251696128"/>
        </w:pict>
      </w:r>
      <w:r w:rsidR="00FC0266" w:rsidRPr="00B3240E">
        <w:rPr>
          <w:rFonts w:asciiTheme="minorHAnsi" w:hAnsiTheme="minorHAnsi" w:cstheme="minorHAnsi"/>
          <w:sz w:val="24"/>
          <w:szCs w:val="24"/>
        </w:rPr>
        <w:t xml:space="preserve"> </w:t>
      </w:r>
    </w:p>
    <w:p w:rsidR="00FC0266" w:rsidRPr="00B3240E" w:rsidRDefault="00FC0266" w:rsidP="00B3240E">
      <w:pPr>
        <w:pStyle w:val="15"/>
        <w:keepNext/>
        <w:keepLines/>
        <w:shd w:val="clear" w:color="auto" w:fill="auto"/>
        <w:spacing w:before="0" w:line="210" w:lineRule="exact"/>
        <w:ind w:left="60"/>
        <w:jc w:val="center"/>
        <w:rPr>
          <w:rFonts w:asciiTheme="minorHAnsi" w:hAnsiTheme="minorHAnsi" w:cstheme="minorHAnsi"/>
          <w:sz w:val="24"/>
          <w:szCs w:val="24"/>
        </w:rPr>
      </w:pPr>
      <w:r w:rsidRPr="00B3240E">
        <w:rPr>
          <w:rFonts w:asciiTheme="minorHAnsi" w:hAnsiTheme="minorHAnsi" w:cstheme="minorHAnsi"/>
          <w:sz w:val="24"/>
          <w:szCs w:val="24"/>
        </w:rPr>
        <w:t>Организация разнообразных форм взаимодействия:</w:t>
      </w:r>
    </w:p>
    <w:p w:rsidR="00FC0266" w:rsidRPr="00B3240E" w:rsidRDefault="00B41295" w:rsidP="00FC0266">
      <w:pPr>
        <w:pStyle w:val="1010"/>
        <w:shd w:val="clear" w:color="auto" w:fill="auto"/>
        <w:spacing w:line="200" w:lineRule="exact"/>
        <w:ind w:left="60"/>
        <w:jc w:val="center"/>
        <w:rPr>
          <w:rFonts w:asciiTheme="minorHAnsi" w:hAnsiTheme="minorHAnsi" w:cstheme="minorHAnsi"/>
          <w:sz w:val="24"/>
          <w:szCs w:val="24"/>
        </w:rPr>
      </w:pPr>
      <w:r w:rsidRPr="00B41295">
        <w:rPr>
          <w:noProof/>
        </w:rPr>
        <w:pict>
          <v:shape id="_x0000_s1092" type="#_x0000_t67" style="position:absolute;left:0;text-align:left;margin-left:348.95pt;margin-top:-.25pt;width:6pt;height:62.25pt;z-index:251694080">
            <v:textbox style="layout-flow:vertical-ideographic"/>
          </v:shape>
        </w:pict>
      </w:r>
      <w:r w:rsidR="00FC0266" w:rsidRPr="00B3240E">
        <w:rPr>
          <w:rFonts w:asciiTheme="minorHAnsi" w:hAnsiTheme="minorHAnsi" w:cstheme="minorHAnsi"/>
          <w:sz w:val="24"/>
          <w:szCs w:val="24"/>
        </w:rPr>
        <w:t>«педагог - дети», «дети - дети»</w:t>
      </w:r>
    </w:p>
    <w:p w:rsidR="00FC0266" w:rsidRPr="00B3240E" w:rsidRDefault="00FC0266" w:rsidP="00B3240E">
      <w:pPr>
        <w:pStyle w:val="1010"/>
        <w:shd w:val="clear" w:color="auto" w:fill="auto"/>
        <w:spacing w:line="211" w:lineRule="exact"/>
        <w:ind w:left="100" w:right="80"/>
        <w:jc w:val="center"/>
        <w:rPr>
          <w:rFonts w:asciiTheme="minorHAnsi" w:hAnsiTheme="minorHAnsi" w:cstheme="minorHAnsi"/>
          <w:sz w:val="24"/>
          <w:szCs w:val="24"/>
        </w:rPr>
        <w:sectPr w:rsidR="00FC0266" w:rsidRPr="00B3240E">
          <w:type w:val="continuous"/>
          <w:pgSz w:w="16837" w:h="11905" w:orient="landscape"/>
          <w:pgMar w:top="2425" w:right="2155" w:bottom="851" w:left="2726" w:header="0" w:footer="3" w:gutter="0"/>
          <w:cols w:num="2" w:sep="1" w:space="720" w:equalWidth="0">
            <w:col w:w="5722" w:space="706"/>
            <w:col w:w="5530"/>
          </w:cols>
          <w:noEndnote/>
          <w:docGrid w:linePitch="360"/>
        </w:sectPr>
      </w:pPr>
      <w:r w:rsidRPr="00B3240E">
        <w:rPr>
          <w:rStyle w:val="91"/>
          <w:rFonts w:asciiTheme="minorHAnsi" w:hAnsiTheme="minorHAnsi" w:cstheme="minorHAnsi"/>
          <w:b/>
          <w:sz w:val="24"/>
          <w:szCs w:val="24"/>
        </w:rPr>
        <w:lastRenderedPageBreak/>
        <w:t>Организация обучения детей</w:t>
      </w:r>
      <w:r w:rsidRPr="00B3240E">
        <w:rPr>
          <w:rStyle w:val="91"/>
          <w:rFonts w:asciiTheme="minorHAnsi" w:hAnsiTheme="minorHAnsi" w:cstheme="minorHAnsi"/>
          <w:sz w:val="24"/>
          <w:szCs w:val="24"/>
        </w:rPr>
        <w:t>,</w:t>
      </w:r>
      <w:r w:rsidRPr="00B3240E">
        <w:rPr>
          <w:rFonts w:asciiTheme="minorHAnsi" w:hAnsiTheme="minorHAnsi" w:cstheme="minorHAnsi"/>
          <w:sz w:val="24"/>
          <w:szCs w:val="24"/>
        </w:rPr>
        <w:t xml:space="preserve"> предполагающая использование детьми</w:t>
      </w:r>
      <w:r w:rsidRPr="00B3240E">
        <w:rPr>
          <w:rStyle w:val="101"/>
          <w:rFonts w:asciiTheme="minorHAnsi" w:eastAsia="Arial Unicode MS" w:hAnsiTheme="minorHAnsi" w:cstheme="minorHAnsi"/>
          <w:sz w:val="24"/>
          <w:szCs w:val="24"/>
        </w:rPr>
        <w:t xml:space="preserve"> совместных действий</w:t>
      </w:r>
      <w:r w:rsidRPr="00B3240E">
        <w:rPr>
          <w:rFonts w:asciiTheme="minorHAnsi" w:hAnsiTheme="minorHAnsi" w:cstheme="minorHAnsi"/>
          <w:sz w:val="24"/>
          <w:szCs w:val="24"/>
        </w:rPr>
        <w:t xml:space="preserve"> в освоении различных понятий. Для этого на занятиях детей организуют в микрогруппы по 3-4 человека. Такая организация провоцирует</w:t>
      </w:r>
      <w:r w:rsidR="00B3240E">
        <w:rPr>
          <w:rStyle w:val="101"/>
          <w:rFonts w:asciiTheme="minorHAnsi" w:eastAsia="Arial Unicode MS" w:hAnsiTheme="minorHAnsi" w:cstheme="minorHAnsi"/>
          <w:sz w:val="24"/>
          <w:szCs w:val="24"/>
        </w:rPr>
        <w:t xml:space="preserve"> активное речевое общение </w:t>
      </w:r>
      <w:r w:rsidRPr="00B3240E">
        <w:rPr>
          <w:rStyle w:val="101"/>
          <w:rFonts w:asciiTheme="minorHAnsi" w:eastAsia="Arial Unicode MS" w:hAnsiTheme="minorHAnsi" w:cstheme="minorHAnsi"/>
          <w:sz w:val="24"/>
          <w:szCs w:val="24"/>
        </w:rPr>
        <w:t>детей со сверстниками</w:t>
      </w:r>
    </w:p>
    <w:p w:rsidR="00FC0266" w:rsidRPr="00B3240E" w:rsidRDefault="00B41295" w:rsidP="00FC0266">
      <w:pPr>
        <w:framePr w:w="17194" w:h="213" w:hRule="exact" w:wrap="notBeside" w:vAnchor="text" w:hAnchor="text" w:xAlign="center" w:y="1" w:anchorLock="1"/>
        <w:rPr>
          <w:rFonts w:cstheme="minorHAnsi"/>
          <w:sz w:val="24"/>
          <w:szCs w:val="24"/>
        </w:rPr>
      </w:pPr>
      <w:r w:rsidRPr="00B41295">
        <w:rPr>
          <w:noProof/>
        </w:rPr>
        <w:pict>
          <v:shape id="_x0000_s1091" type="#_x0000_t67" style="position:absolute;margin-left:419.45pt;margin-top:328.5pt;width:8.9pt;height:76.9pt;z-index:251693056">
            <v:textbox style="layout-flow:vertical-ideographic"/>
          </v:shape>
        </w:pict>
      </w:r>
      <w:r w:rsidRPr="00B41295">
        <w:rPr>
          <w:noProof/>
        </w:rPr>
        <w:pict>
          <v:shape id="_x0000_s1090" type="#_x0000_t67" style="position:absolute;margin-left:419.45pt;margin-top:327pt;width:22.4pt;height:60pt;z-index:251692032">
            <v:textbox style="layout-flow:vertical-ideographic"/>
          </v:shape>
        </w:pict>
      </w:r>
      <w:r w:rsidRPr="00B41295">
        <w:rPr>
          <w:noProof/>
          <w:sz w:val="2"/>
          <w:szCs w:val="2"/>
        </w:rPr>
        <w:pict>
          <v:shape id="_x0000_s1089" type="#_x0000_t67" style="position:absolute;margin-left:403.6pt;margin-top:333.75pt;width:24.75pt;height:57.4pt;z-index:251691008">
            <v:textbox style="layout-flow:vertical-ideographic"/>
          </v:shape>
        </w:pict>
      </w:r>
      <w:r w:rsidRPr="00B41295">
        <w:rPr>
          <w:noProof/>
          <w:sz w:val="2"/>
          <w:szCs w:val="2"/>
        </w:rPr>
        <w:pict>
          <v:shape id="_x0000_s1088" type="#_x0000_t67" style="position:absolute;margin-left:441.85pt;margin-top:333.75pt;width:24.75pt;height:76.9pt;z-index:251689984">
            <v:textbox style="layout-flow:vertical-ideographic"/>
          </v:shape>
        </w:pict>
      </w:r>
      <w:r w:rsidRPr="00B41295">
        <w:rPr>
          <w:noProof/>
          <w:sz w:val="2"/>
          <w:szCs w:val="2"/>
        </w:rPr>
        <w:pict>
          <v:shape id="_x0000_s1087" type="#_x0000_t67" style="position:absolute;margin-left:412.5pt;margin-top:338.25pt;width:38.25pt;height:41.25pt;z-index:251688960">
            <v:textbox style="layout-flow:vertical-ideographic"/>
          </v:shape>
        </w:pict>
      </w:r>
      <w:r w:rsidRPr="00B41295">
        <w:rPr>
          <w:noProof/>
          <w:sz w:val="2"/>
          <w:szCs w:val="2"/>
        </w:rPr>
        <w:pict>
          <v:shape id="_x0000_s1086" type="#_x0000_t67" style="position:absolute;margin-left:457.7pt;margin-top:336.75pt;width:38.25pt;height:84.4pt;z-index:251687936">
            <v:textbox style="layout-flow:vertical-ideographic"/>
          </v:shape>
        </w:pict>
      </w:r>
      <w:r w:rsidRPr="00B41295">
        <w:rPr>
          <w:noProof/>
        </w:rPr>
        <w:pict>
          <v:shape id="_x0000_s1085" type="#_x0000_t67" style="position:absolute;margin-left:458.25pt;margin-top:333pt;width:8.35pt;height:54pt;z-index:251686912">
            <v:textbox style="layout-flow:vertical-ideographic"/>
          </v:shape>
        </w:pict>
      </w:r>
      <w:r w:rsidRPr="00B41295">
        <w:rPr>
          <w:noProof/>
        </w:rPr>
        <w:pict>
          <v:shape id="_x0000_s1084" type="#_x0000_t67" style="position:absolute;margin-left:437.25pt;margin-top:330.75pt;width:38.25pt;height:48pt;z-index:251685888">
            <v:textbox style="layout-flow:vertical-ideographic"/>
          </v:shape>
        </w:pict>
      </w:r>
    </w:p>
    <w:p w:rsidR="00FC0266" w:rsidRDefault="00FC0266" w:rsidP="00FC0266">
      <w:pPr>
        <w:rPr>
          <w:sz w:val="2"/>
          <w:szCs w:val="2"/>
        </w:rPr>
        <w:sectPr w:rsidR="00FC0266">
          <w:type w:val="continuous"/>
          <w:pgSz w:w="16837" w:h="11905" w:orient="landscape"/>
          <w:pgMar w:top="0" w:right="0" w:bottom="0" w:left="0" w:header="0" w:footer="3" w:gutter="0"/>
          <w:cols w:space="720"/>
          <w:noEndnote/>
          <w:docGrid w:linePitch="360"/>
        </w:sectPr>
      </w:pPr>
      <w:r>
        <w:rPr>
          <w:sz w:val="2"/>
          <w:szCs w:val="2"/>
        </w:rPr>
        <w:t xml:space="preserve"> </w:t>
      </w:r>
    </w:p>
    <w:p w:rsidR="00FC0266" w:rsidRDefault="00FC0266" w:rsidP="00FC0266">
      <w:pPr>
        <w:pStyle w:val="111"/>
        <w:shd w:val="clear" w:color="auto" w:fill="auto"/>
        <w:tabs>
          <w:tab w:val="left" w:leader="dot" w:pos="120"/>
        </w:tabs>
        <w:spacing w:line="120" w:lineRule="exact"/>
        <w:sectPr w:rsidR="00FC0266">
          <w:type w:val="continuous"/>
          <w:pgSz w:w="16837" w:h="11905" w:orient="landscape"/>
          <w:pgMar w:top="2425" w:right="6811" w:bottom="851" w:left="8481" w:header="0" w:footer="3" w:gutter="0"/>
          <w:cols w:space="720"/>
          <w:noEndnote/>
          <w:docGrid w:linePitch="360"/>
        </w:sectPr>
      </w:pPr>
      <w:r>
        <w:lastRenderedPageBreak/>
        <w:t xml:space="preserve"> </w:t>
      </w:r>
    </w:p>
    <w:p w:rsidR="00FC0266" w:rsidRDefault="00FC0266" w:rsidP="00FC0266">
      <w:pPr>
        <w:framePr w:w="17194" w:h="191" w:hRule="exact" w:wrap="notBeside" w:vAnchor="text" w:hAnchor="text" w:xAlign="center" w:y="1" w:anchorLock="1"/>
      </w:pPr>
    </w:p>
    <w:p w:rsidR="00FC0266" w:rsidRDefault="00FC0266" w:rsidP="00FC0266">
      <w:pPr>
        <w:rPr>
          <w:sz w:val="2"/>
          <w:szCs w:val="2"/>
        </w:rPr>
      </w:pPr>
      <w:r>
        <w:rPr>
          <w:sz w:val="2"/>
          <w:szCs w:val="2"/>
        </w:rPr>
        <w:t xml:space="preserve"> </w:t>
      </w:r>
    </w:p>
    <w:p w:rsidR="006F038E" w:rsidRDefault="006F038E" w:rsidP="00FC0266">
      <w:pPr>
        <w:rPr>
          <w:sz w:val="2"/>
          <w:szCs w:val="2"/>
        </w:rPr>
      </w:pPr>
    </w:p>
    <w:p w:rsidR="006F038E" w:rsidRPr="006F038E" w:rsidRDefault="006F038E" w:rsidP="00FC0266">
      <w:pPr>
        <w:rPr>
          <w:i/>
          <w:sz w:val="2"/>
          <w:szCs w:val="2"/>
        </w:rPr>
        <w:sectPr w:rsidR="006F038E" w:rsidRPr="006F038E">
          <w:type w:val="continuous"/>
          <w:pgSz w:w="16837" w:h="11905" w:orient="landscape"/>
          <w:pgMar w:top="0" w:right="0" w:bottom="0" w:left="0" w:header="0" w:footer="3" w:gutter="0"/>
          <w:cols w:space="720"/>
          <w:noEndnote/>
          <w:docGrid w:linePitch="360"/>
        </w:sectPr>
      </w:pPr>
    </w:p>
    <w:p w:rsidR="00FC0266" w:rsidRPr="00B3240E" w:rsidRDefault="00FC0266" w:rsidP="00FC0266">
      <w:pPr>
        <w:pStyle w:val="1010"/>
        <w:shd w:val="clear" w:color="auto" w:fill="auto"/>
        <w:spacing w:line="211" w:lineRule="exact"/>
        <w:ind w:left="80" w:right="60"/>
        <w:jc w:val="both"/>
        <w:rPr>
          <w:rFonts w:asciiTheme="minorHAnsi" w:hAnsiTheme="minorHAnsi" w:cstheme="minorHAnsi"/>
          <w:sz w:val="24"/>
          <w:szCs w:val="24"/>
        </w:rPr>
      </w:pPr>
      <w:r w:rsidRPr="006F038E">
        <w:rPr>
          <w:rStyle w:val="91"/>
          <w:rFonts w:asciiTheme="minorHAnsi" w:hAnsiTheme="minorHAnsi" w:cstheme="minorHAnsi"/>
          <w:b/>
          <w:i w:val="0"/>
          <w:sz w:val="24"/>
          <w:szCs w:val="24"/>
        </w:rPr>
        <w:lastRenderedPageBreak/>
        <w:t>Позиция педагога</w:t>
      </w:r>
      <w:r w:rsidRPr="00B3240E">
        <w:rPr>
          <w:rFonts w:asciiTheme="minorHAnsi" w:hAnsiTheme="minorHAnsi" w:cstheme="minorHAnsi"/>
          <w:sz w:val="24"/>
          <w:szCs w:val="24"/>
        </w:rPr>
        <w:t xml:space="preserve"> при организации жизни детей в дет</w:t>
      </w:r>
      <w:r w:rsidRPr="00B3240E">
        <w:rPr>
          <w:rFonts w:asciiTheme="minorHAnsi" w:hAnsiTheme="minorHAnsi" w:cstheme="minorHAnsi"/>
          <w:sz w:val="24"/>
          <w:szCs w:val="24"/>
        </w:rPr>
        <w:softHyphen/>
        <w:t>ском саду дает возможность самостоятельного накопления чувственного опыта и его осмысления. Основная роль вос</w:t>
      </w:r>
      <w:r w:rsidRPr="00B3240E">
        <w:rPr>
          <w:rFonts w:asciiTheme="minorHAnsi" w:hAnsiTheme="minorHAnsi" w:cstheme="minorHAnsi"/>
          <w:sz w:val="24"/>
          <w:szCs w:val="24"/>
        </w:rPr>
        <w:softHyphen/>
        <w:t>питателя заключается в</w:t>
      </w:r>
      <w:r w:rsidRPr="00B3240E">
        <w:rPr>
          <w:rStyle w:val="101"/>
          <w:rFonts w:asciiTheme="minorHAnsi" w:eastAsia="Arial Unicode MS" w:hAnsiTheme="minorHAnsi" w:cstheme="minorHAnsi"/>
          <w:sz w:val="24"/>
          <w:szCs w:val="24"/>
        </w:rPr>
        <w:t xml:space="preserve"> организации ситуаций</w:t>
      </w:r>
      <w:r w:rsidRPr="00B3240E">
        <w:rPr>
          <w:rStyle w:val="10Tahoma"/>
          <w:rFonts w:asciiTheme="minorHAnsi" w:eastAsia="Arial Unicode MS" w:hAnsiTheme="minorHAnsi" w:cstheme="minorHAnsi"/>
          <w:sz w:val="24"/>
          <w:szCs w:val="24"/>
        </w:rPr>
        <w:t xml:space="preserve"> для</w:t>
      </w:r>
      <w:r w:rsidRPr="00B3240E">
        <w:rPr>
          <w:rStyle w:val="101"/>
          <w:rFonts w:asciiTheme="minorHAnsi" w:eastAsia="Arial Unicode MS" w:hAnsiTheme="minorHAnsi" w:cstheme="minorHAnsi"/>
          <w:sz w:val="24"/>
          <w:szCs w:val="24"/>
        </w:rPr>
        <w:t xml:space="preserve"> познания детьми отношений между предметами,</w:t>
      </w:r>
      <w:r w:rsidRPr="00B3240E">
        <w:rPr>
          <w:rFonts w:asciiTheme="minorHAnsi" w:hAnsiTheme="minorHAnsi" w:cstheme="minorHAnsi"/>
          <w:sz w:val="24"/>
          <w:szCs w:val="24"/>
        </w:rPr>
        <w:t xml:space="preserve"> когда ребенок сохра</w:t>
      </w:r>
      <w:r w:rsidRPr="00B3240E">
        <w:rPr>
          <w:rFonts w:asciiTheme="minorHAnsi" w:hAnsiTheme="minorHAnsi" w:cstheme="minorHAnsi"/>
          <w:sz w:val="24"/>
          <w:szCs w:val="24"/>
        </w:rPr>
        <w:softHyphen/>
        <w:t>няет в процессе обучения</w:t>
      </w:r>
      <w:r w:rsidRPr="00B3240E">
        <w:rPr>
          <w:rStyle w:val="101"/>
          <w:rFonts w:asciiTheme="minorHAnsi" w:eastAsia="Arial Unicode MS" w:hAnsiTheme="minorHAnsi" w:cstheme="minorHAnsi"/>
          <w:sz w:val="24"/>
          <w:szCs w:val="24"/>
        </w:rPr>
        <w:t xml:space="preserve"> чувство комфортности и уверенно</w:t>
      </w:r>
      <w:r w:rsidRPr="00B3240E">
        <w:rPr>
          <w:rStyle w:val="101"/>
          <w:rFonts w:asciiTheme="minorHAnsi" w:eastAsia="Arial Unicode MS" w:hAnsiTheme="minorHAnsi" w:cstheme="minorHAnsi"/>
          <w:sz w:val="24"/>
          <w:szCs w:val="24"/>
        </w:rPr>
        <w:softHyphen/>
        <w:t>сти в собственных силах</w:t>
      </w:r>
    </w:p>
    <w:p w:rsidR="006F038E" w:rsidRDefault="00B3240E" w:rsidP="00B3240E">
      <w:pPr>
        <w:pStyle w:val="1010"/>
        <w:shd w:val="clear" w:color="auto" w:fill="auto"/>
        <w:spacing w:line="211" w:lineRule="exact"/>
        <w:ind w:left="200" w:right="200"/>
        <w:rPr>
          <w:rStyle w:val="91"/>
          <w:rFonts w:asciiTheme="minorHAnsi" w:hAnsiTheme="minorHAnsi" w:cstheme="minorHAnsi"/>
          <w:b/>
          <w:sz w:val="24"/>
          <w:szCs w:val="24"/>
        </w:rPr>
      </w:pPr>
      <w:r>
        <w:rPr>
          <w:rStyle w:val="91"/>
          <w:rFonts w:asciiTheme="minorHAnsi" w:hAnsiTheme="minorHAnsi" w:cstheme="minorHAnsi"/>
          <w:sz w:val="24"/>
          <w:szCs w:val="24"/>
        </w:rPr>
        <w:t xml:space="preserve">                                                                                         </w:t>
      </w:r>
      <w:r w:rsidR="006F038E">
        <w:rPr>
          <w:rStyle w:val="91"/>
          <w:rFonts w:asciiTheme="minorHAnsi" w:hAnsiTheme="minorHAnsi" w:cstheme="minorHAnsi"/>
          <w:b/>
          <w:sz w:val="24"/>
          <w:szCs w:val="24"/>
        </w:rPr>
        <w:t xml:space="preserve"> </w:t>
      </w:r>
    </w:p>
    <w:p w:rsidR="006F038E" w:rsidRDefault="006F038E" w:rsidP="00B3240E">
      <w:pPr>
        <w:pStyle w:val="1010"/>
        <w:shd w:val="clear" w:color="auto" w:fill="auto"/>
        <w:spacing w:line="211" w:lineRule="exact"/>
        <w:ind w:left="200" w:right="200"/>
        <w:rPr>
          <w:rStyle w:val="91"/>
          <w:rFonts w:asciiTheme="minorHAnsi" w:hAnsiTheme="minorHAnsi" w:cstheme="minorHAnsi"/>
          <w:b/>
          <w:sz w:val="24"/>
          <w:szCs w:val="24"/>
        </w:rPr>
      </w:pPr>
      <w:r>
        <w:rPr>
          <w:rStyle w:val="91"/>
          <w:rFonts w:asciiTheme="minorHAnsi" w:hAnsiTheme="minorHAnsi" w:cstheme="minorHAnsi"/>
          <w:b/>
          <w:sz w:val="24"/>
          <w:szCs w:val="24"/>
        </w:rPr>
        <w:t xml:space="preserve"> </w:t>
      </w:r>
    </w:p>
    <w:p w:rsidR="00FC0266" w:rsidRPr="00B3240E" w:rsidRDefault="006F038E" w:rsidP="00B3240E">
      <w:pPr>
        <w:pStyle w:val="1010"/>
        <w:shd w:val="clear" w:color="auto" w:fill="auto"/>
        <w:spacing w:line="211" w:lineRule="exact"/>
        <w:ind w:left="200" w:right="200"/>
        <w:rPr>
          <w:rFonts w:asciiTheme="minorHAnsi" w:hAnsiTheme="minorHAnsi" w:cstheme="minorHAnsi"/>
          <w:sz w:val="24"/>
          <w:szCs w:val="24"/>
        </w:rPr>
      </w:pPr>
      <w:r w:rsidRPr="006F038E">
        <w:rPr>
          <w:rStyle w:val="91"/>
          <w:rFonts w:asciiTheme="minorHAnsi" w:hAnsiTheme="minorHAnsi" w:cstheme="minorHAnsi"/>
          <w:b/>
          <w:i w:val="0"/>
          <w:sz w:val="24"/>
          <w:szCs w:val="24"/>
        </w:rPr>
        <w:t xml:space="preserve">Психологическая перестройка позиции </w:t>
      </w:r>
      <w:r w:rsidR="00FC0266" w:rsidRPr="006F038E">
        <w:rPr>
          <w:rStyle w:val="91"/>
          <w:rFonts w:asciiTheme="minorHAnsi" w:hAnsiTheme="minorHAnsi" w:cstheme="minorHAnsi"/>
          <w:b/>
          <w:i w:val="0"/>
          <w:sz w:val="24"/>
          <w:szCs w:val="24"/>
        </w:rPr>
        <w:t>педагога на</w:t>
      </w:r>
      <w:r w:rsidR="00FC0266" w:rsidRPr="00B3240E">
        <w:rPr>
          <w:rFonts w:asciiTheme="minorHAnsi" w:hAnsiTheme="minorHAnsi" w:cstheme="minorHAnsi"/>
          <w:sz w:val="24"/>
          <w:szCs w:val="24"/>
        </w:rPr>
        <w:t xml:space="preserve"> личностно-ориентированное </w:t>
      </w:r>
      <w:r w:rsidR="00FC0266" w:rsidRPr="00B3240E">
        <w:rPr>
          <w:rFonts w:asciiTheme="minorHAnsi" w:hAnsiTheme="minorHAnsi" w:cstheme="minorHAnsi"/>
          <w:sz w:val="24"/>
          <w:szCs w:val="24"/>
        </w:rPr>
        <w:lastRenderedPageBreak/>
        <w:t>взаимодействие</w:t>
      </w:r>
      <w:r w:rsidR="00FC0266" w:rsidRPr="00B3240E">
        <w:rPr>
          <w:rStyle w:val="91"/>
          <w:rFonts w:asciiTheme="minorHAnsi" w:hAnsiTheme="minorHAnsi" w:cstheme="minorHAnsi"/>
          <w:sz w:val="24"/>
          <w:szCs w:val="24"/>
        </w:rPr>
        <w:t xml:space="preserve"> с </w:t>
      </w:r>
      <w:r w:rsidR="00FC0266" w:rsidRPr="006F038E">
        <w:rPr>
          <w:rStyle w:val="91"/>
          <w:rFonts w:asciiTheme="minorHAnsi" w:hAnsiTheme="minorHAnsi" w:cstheme="minorHAnsi"/>
          <w:b/>
          <w:sz w:val="24"/>
          <w:szCs w:val="24"/>
        </w:rPr>
        <w:t>ребенком</w:t>
      </w:r>
      <w:r w:rsidR="00FC0266" w:rsidRPr="00B3240E">
        <w:rPr>
          <w:rFonts w:asciiTheme="minorHAnsi" w:hAnsiTheme="minorHAnsi" w:cstheme="minorHAnsi"/>
          <w:sz w:val="24"/>
          <w:szCs w:val="24"/>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FC0266" w:rsidRPr="00B3240E" w:rsidRDefault="00B3240E" w:rsidP="00FC0266">
      <w:pPr>
        <w:pStyle w:val="15"/>
        <w:keepNext/>
        <w:keepLines/>
        <w:shd w:val="clear" w:color="auto" w:fill="auto"/>
        <w:spacing w:before="0" w:line="211" w:lineRule="exact"/>
        <w:ind w:left="480"/>
        <w:jc w:val="left"/>
        <w:rPr>
          <w:rFonts w:asciiTheme="minorHAnsi" w:hAnsiTheme="minorHAnsi" w:cstheme="minorHAnsi"/>
          <w:sz w:val="24"/>
          <w:szCs w:val="24"/>
        </w:rPr>
      </w:pPr>
      <w:r>
        <w:rPr>
          <w:rFonts w:asciiTheme="minorHAnsi" w:hAnsiTheme="minorHAnsi" w:cstheme="minorHAnsi"/>
          <w:sz w:val="24"/>
          <w:szCs w:val="24"/>
        </w:rPr>
        <w:t xml:space="preserve">                                            </w:t>
      </w:r>
    </w:p>
    <w:p w:rsidR="00FC0266" w:rsidRPr="00B3240E" w:rsidRDefault="00FC0266" w:rsidP="00FC0266">
      <w:pPr>
        <w:pStyle w:val="63"/>
        <w:framePr w:w="60" w:h="60" w:wrap="around" w:vAnchor="page" w:hAnchor="page" w:x="16757" w:y="6751"/>
        <w:shd w:val="clear" w:color="auto" w:fill="auto"/>
        <w:spacing w:line="1090" w:lineRule="exact"/>
        <w:ind w:left="100"/>
        <w:rPr>
          <w:rFonts w:asciiTheme="minorHAnsi" w:hAnsiTheme="minorHAnsi" w:cstheme="minorHAnsi"/>
          <w:sz w:val="24"/>
          <w:szCs w:val="24"/>
        </w:rPr>
      </w:pPr>
      <w:r w:rsidRPr="00B3240E">
        <w:rPr>
          <w:rFonts w:asciiTheme="minorHAnsi" w:hAnsiTheme="minorHAnsi" w:cstheme="minorHAnsi"/>
          <w:sz w:val="24"/>
          <w:szCs w:val="24"/>
        </w:rPr>
        <w:t xml:space="preserve"> /</w:t>
      </w:r>
    </w:p>
    <w:p w:rsidR="006F038E" w:rsidRDefault="006F038E" w:rsidP="00FC0266">
      <w:pPr>
        <w:pStyle w:val="1010"/>
        <w:shd w:val="clear" w:color="auto" w:fill="auto"/>
        <w:spacing w:line="211" w:lineRule="exact"/>
        <w:ind w:left="140" w:right="100"/>
        <w:jc w:val="both"/>
        <w:rPr>
          <w:rFonts w:asciiTheme="minorHAnsi" w:hAnsiTheme="minorHAnsi" w:cstheme="minorHAnsi"/>
          <w:sz w:val="24"/>
          <w:szCs w:val="24"/>
        </w:rPr>
      </w:pPr>
      <w:r>
        <w:rPr>
          <w:rFonts w:asciiTheme="minorHAnsi" w:hAnsiTheme="minorHAnsi" w:cstheme="minorHAnsi"/>
          <w:sz w:val="24"/>
          <w:szCs w:val="24"/>
        </w:rPr>
        <w:t xml:space="preserve">                                                                                                            </w:t>
      </w:r>
    </w:p>
    <w:p w:rsidR="00DF3400" w:rsidRDefault="006F038E" w:rsidP="00FC0266">
      <w:pPr>
        <w:pStyle w:val="1010"/>
        <w:shd w:val="clear" w:color="auto" w:fill="auto"/>
        <w:spacing w:line="211" w:lineRule="exact"/>
        <w:ind w:left="140" w:right="100"/>
        <w:jc w:val="both"/>
        <w:rPr>
          <w:rFonts w:asciiTheme="minorHAnsi" w:hAnsiTheme="minorHAnsi" w:cstheme="minorHAnsi"/>
          <w:sz w:val="24"/>
          <w:szCs w:val="24"/>
        </w:rPr>
        <w:sectPr w:rsidR="00DF3400">
          <w:type w:val="continuous"/>
          <w:pgSz w:w="16837" w:h="11905" w:orient="landscape"/>
          <w:pgMar w:top="2425" w:right="2016" w:bottom="851" w:left="2707" w:header="0" w:footer="3" w:gutter="0"/>
          <w:cols w:num="3" w:sep="1" w:space="720" w:equalWidth="0">
            <w:col w:w="4896" w:space="444"/>
            <w:col w:w="3785" w:space="444"/>
            <w:col w:w="2546"/>
          </w:cols>
          <w:noEndnote/>
          <w:docGrid w:linePitch="360"/>
        </w:sectPr>
      </w:pPr>
      <w:r w:rsidRPr="006F038E">
        <w:rPr>
          <w:rFonts w:asciiTheme="minorHAnsi" w:hAnsiTheme="minorHAnsi" w:cstheme="minorHAnsi"/>
          <w:b/>
          <w:sz w:val="24"/>
          <w:szCs w:val="24"/>
        </w:rPr>
        <w:t>Фиксация успеха</w:t>
      </w:r>
      <w:r w:rsidRPr="00B3240E">
        <w:rPr>
          <w:rFonts w:asciiTheme="minorHAnsi" w:hAnsiTheme="minorHAnsi" w:cstheme="minorHAnsi"/>
          <w:sz w:val="24"/>
          <w:szCs w:val="24"/>
        </w:rPr>
        <w:t>,</w:t>
      </w:r>
      <w:r>
        <w:rPr>
          <w:rFonts w:asciiTheme="minorHAnsi" w:hAnsiTheme="minorHAnsi" w:cstheme="minorHAnsi"/>
          <w:sz w:val="24"/>
          <w:szCs w:val="24"/>
        </w:rPr>
        <w:t xml:space="preserve"> </w:t>
      </w:r>
      <w:r w:rsidRPr="00B3240E">
        <w:rPr>
          <w:rFonts w:asciiTheme="minorHAnsi" w:hAnsiTheme="minorHAnsi" w:cstheme="minorHAnsi"/>
          <w:sz w:val="24"/>
          <w:szCs w:val="24"/>
        </w:rPr>
        <w:t>достигнутого</w:t>
      </w:r>
      <w:r>
        <w:rPr>
          <w:rFonts w:asciiTheme="minorHAnsi" w:hAnsiTheme="minorHAnsi" w:cstheme="minorHAnsi"/>
          <w:sz w:val="24"/>
          <w:szCs w:val="24"/>
        </w:rPr>
        <w:t xml:space="preserve">                                                          </w:t>
      </w:r>
      <w:r w:rsidR="00FC0266" w:rsidRPr="00B3240E">
        <w:rPr>
          <w:rFonts w:asciiTheme="minorHAnsi" w:hAnsiTheme="minorHAnsi" w:cstheme="minorHAnsi"/>
          <w:sz w:val="24"/>
          <w:szCs w:val="24"/>
        </w:rPr>
        <w:t>ребенком, его аргументация создают поло</w:t>
      </w:r>
      <w:r w:rsidR="00FC0266" w:rsidRPr="00B3240E">
        <w:rPr>
          <w:rFonts w:asciiTheme="minorHAnsi" w:hAnsiTheme="minorHAnsi" w:cstheme="minorHAnsi"/>
          <w:sz w:val="24"/>
          <w:szCs w:val="24"/>
        </w:rPr>
        <w:softHyphen/>
        <w:t xml:space="preserve">жительный эмоциональный фон для проведения обучения, </w:t>
      </w:r>
      <w:r w:rsidR="00FC0266" w:rsidRPr="00B3240E">
        <w:rPr>
          <w:rFonts w:asciiTheme="minorHAnsi" w:hAnsiTheme="minorHAnsi" w:cstheme="minorHAnsi"/>
          <w:sz w:val="24"/>
          <w:szCs w:val="24"/>
        </w:rPr>
        <w:lastRenderedPageBreak/>
        <w:t xml:space="preserve">способствуют возникновению </w:t>
      </w:r>
      <w:r w:rsidR="00FC0266" w:rsidRPr="00B3240E">
        <w:rPr>
          <w:rFonts w:asciiTheme="minorHAnsi" w:hAnsiTheme="minorHAnsi" w:cstheme="minorHAnsi"/>
          <w:sz w:val="24"/>
          <w:szCs w:val="24"/>
          <w:vertAlign w:val="subscript"/>
        </w:rPr>
        <w:t xml:space="preserve"> </w:t>
      </w:r>
      <w:r w:rsidR="00FC0266" w:rsidRPr="00B3240E">
        <w:rPr>
          <w:rFonts w:asciiTheme="minorHAnsi" w:hAnsiTheme="minorHAnsi" w:cstheme="minorHAnsi"/>
          <w:sz w:val="24"/>
          <w:szCs w:val="24"/>
        </w:rPr>
        <w:t>познавательного интереса</w:t>
      </w:r>
    </w:p>
    <w:p w:rsidR="00444D4B" w:rsidRDefault="006B5062" w:rsidP="00775608">
      <w:pPr>
        <w:shd w:val="clear" w:color="auto" w:fill="FFFFFF"/>
        <w:spacing w:after="0" w:line="240" w:lineRule="auto"/>
        <w:ind w:firstLine="454"/>
        <w:jc w:val="center"/>
        <w:rPr>
          <w:rFonts w:ascii="Times New Roman" w:hAnsi="Times New Roman" w:cs="Times New Roman"/>
          <w:bCs/>
          <w:i/>
          <w:sz w:val="28"/>
          <w:szCs w:val="28"/>
          <w:u w:val="single"/>
        </w:rPr>
      </w:pPr>
      <w:r w:rsidRPr="00444D4B">
        <w:rPr>
          <w:rFonts w:ascii="Times New Roman" w:hAnsi="Times New Roman" w:cs="Times New Roman"/>
          <w:bCs/>
          <w:i/>
          <w:sz w:val="28"/>
          <w:szCs w:val="28"/>
          <w:u w:val="single"/>
        </w:rPr>
        <w:lastRenderedPageBreak/>
        <w:t>Методическое обеспечение образовательной области</w:t>
      </w:r>
    </w:p>
    <w:p w:rsidR="00775608" w:rsidRPr="00444D4B" w:rsidRDefault="006B5062" w:rsidP="00775608">
      <w:pPr>
        <w:shd w:val="clear" w:color="auto" w:fill="FFFFFF"/>
        <w:spacing w:after="0" w:line="240" w:lineRule="auto"/>
        <w:ind w:firstLine="454"/>
        <w:jc w:val="center"/>
        <w:rPr>
          <w:rFonts w:ascii="Times New Roman" w:hAnsi="Times New Roman" w:cs="Times New Roman"/>
          <w:i/>
          <w:sz w:val="28"/>
          <w:szCs w:val="28"/>
          <w:u w:val="single"/>
        </w:rPr>
      </w:pPr>
      <w:r w:rsidRPr="00444D4B">
        <w:rPr>
          <w:rFonts w:ascii="Times New Roman" w:hAnsi="Times New Roman" w:cs="Times New Roman"/>
          <w:bCs/>
          <w:i/>
          <w:sz w:val="28"/>
          <w:szCs w:val="28"/>
          <w:u w:val="single"/>
        </w:rPr>
        <w:t xml:space="preserve"> </w:t>
      </w:r>
      <w:r w:rsidR="00775608" w:rsidRPr="00444D4B">
        <w:rPr>
          <w:rFonts w:ascii="Times New Roman" w:hAnsi="Times New Roman" w:cs="Times New Roman"/>
          <w:bCs/>
          <w:i/>
          <w:sz w:val="28"/>
          <w:szCs w:val="28"/>
          <w:u w:val="single"/>
        </w:rPr>
        <w:t>«Познавательное развитие»</w:t>
      </w:r>
    </w:p>
    <w:p w:rsidR="00775608" w:rsidRPr="00444D4B" w:rsidRDefault="00775608" w:rsidP="00775608">
      <w:pPr>
        <w:pStyle w:val="7"/>
        <w:shd w:val="clear" w:color="auto" w:fill="auto"/>
        <w:spacing w:after="0" w:line="240" w:lineRule="auto"/>
        <w:ind w:right="20" w:firstLine="454"/>
        <w:jc w:val="center"/>
        <w:rPr>
          <w:i/>
          <w:color w:val="FF0000"/>
          <w:sz w:val="28"/>
          <w:szCs w:val="28"/>
          <w:u w:val="single"/>
        </w:rPr>
      </w:pPr>
    </w:p>
    <w:p w:rsidR="00FE3366" w:rsidRPr="00CB7F83" w:rsidRDefault="00FE3366" w:rsidP="00FE3366">
      <w:pPr>
        <w:pStyle w:val="af9"/>
        <w:rPr>
          <w:sz w:val="24"/>
          <w:szCs w:val="24"/>
        </w:rPr>
      </w:pPr>
      <w:r w:rsidRPr="00CB7F83">
        <w:rPr>
          <w:sz w:val="24"/>
          <w:szCs w:val="24"/>
        </w:rPr>
        <w:t xml:space="preserve">1. </w:t>
      </w:r>
      <w:r w:rsidRPr="00E8115E">
        <w:rPr>
          <w:b/>
          <w:sz w:val="24"/>
          <w:szCs w:val="24"/>
        </w:rPr>
        <w:t>«Здравствуй, мир!»</w:t>
      </w:r>
      <w:r w:rsidRPr="00CB7F83">
        <w:rPr>
          <w:sz w:val="24"/>
          <w:szCs w:val="24"/>
        </w:rPr>
        <w:t xml:space="preserve"> </w:t>
      </w:r>
      <w:r w:rsidR="00E8115E" w:rsidRPr="006B5062">
        <w:rPr>
          <w:color w:val="000000"/>
          <w:sz w:val="23"/>
          <w:szCs w:val="23"/>
        </w:rPr>
        <w:t xml:space="preserve">Кочемасова Е.Е., Белова И.К., </w:t>
      </w:r>
      <w:r w:rsidRPr="00CB7F83">
        <w:rPr>
          <w:sz w:val="24"/>
          <w:szCs w:val="24"/>
        </w:rPr>
        <w:t>Вахрушев</w:t>
      </w:r>
      <w:r w:rsidR="00E8115E" w:rsidRPr="00E8115E">
        <w:rPr>
          <w:sz w:val="24"/>
          <w:szCs w:val="24"/>
        </w:rPr>
        <w:t xml:space="preserve"> </w:t>
      </w:r>
      <w:r w:rsidR="00E8115E">
        <w:rPr>
          <w:sz w:val="24"/>
          <w:szCs w:val="24"/>
        </w:rPr>
        <w:t>А.А.</w:t>
      </w:r>
      <w:r w:rsidRPr="00CB7F83">
        <w:rPr>
          <w:sz w:val="24"/>
          <w:szCs w:val="24"/>
        </w:rPr>
        <w:t>,  Москва БАЛАСС, 2012</w:t>
      </w:r>
    </w:p>
    <w:p w:rsidR="00FE3366" w:rsidRPr="00FE3366" w:rsidRDefault="00FE3366" w:rsidP="00FE3366">
      <w:pPr>
        <w:autoSpaceDE w:val="0"/>
        <w:autoSpaceDN w:val="0"/>
        <w:adjustRightInd w:val="0"/>
        <w:spacing w:after="0" w:line="240" w:lineRule="auto"/>
        <w:rPr>
          <w:rFonts w:ascii="Times New Roman" w:hAnsi="Times New Roman" w:cs="Times New Roman"/>
          <w:sz w:val="23"/>
          <w:szCs w:val="23"/>
        </w:rPr>
      </w:pPr>
      <w:r w:rsidRPr="00CB7F83">
        <w:rPr>
          <w:rFonts w:ascii="Times New Roman" w:hAnsi="Times New Roman"/>
          <w:sz w:val="24"/>
          <w:szCs w:val="24"/>
        </w:rPr>
        <w:t xml:space="preserve">2. </w:t>
      </w:r>
      <w:r w:rsidRPr="00E8115E">
        <w:rPr>
          <w:rFonts w:ascii="Times New Roman" w:hAnsi="Times New Roman" w:cs="Times New Roman"/>
          <w:b/>
          <w:bCs/>
          <w:sz w:val="23"/>
          <w:szCs w:val="23"/>
        </w:rPr>
        <w:t>«Всё по полочкам</w:t>
      </w:r>
      <w:r w:rsidRPr="00FE3366">
        <w:rPr>
          <w:rFonts w:ascii="Times New Roman" w:hAnsi="Times New Roman" w:cs="Times New Roman"/>
          <w:bCs/>
          <w:sz w:val="23"/>
          <w:szCs w:val="23"/>
        </w:rPr>
        <w:t xml:space="preserve">». </w:t>
      </w:r>
      <w:r w:rsidRPr="00FE3366">
        <w:rPr>
          <w:rFonts w:ascii="Times New Roman" w:hAnsi="Times New Roman" w:cs="Times New Roman"/>
          <w:sz w:val="23"/>
          <w:szCs w:val="23"/>
        </w:rPr>
        <w:t xml:space="preserve">Горячев А.В., Ключ Н.В. Информатика для старших дошкольников М. «Баласс» </w:t>
      </w:r>
    </w:p>
    <w:p w:rsidR="00FE3366" w:rsidRPr="00CB7F83" w:rsidRDefault="00FE3366" w:rsidP="00FE3366">
      <w:pPr>
        <w:pStyle w:val="af9"/>
        <w:rPr>
          <w:sz w:val="24"/>
          <w:szCs w:val="24"/>
        </w:rPr>
      </w:pPr>
      <w:r>
        <w:rPr>
          <w:sz w:val="24"/>
          <w:szCs w:val="24"/>
        </w:rPr>
        <w:t>3.</w:t>
      </w:r>
      <w:r w:rsidRPr="00FE3366">
        <w:rPr>
          <w:sz w:val="24"/>
          <w:szCs w:val="24"/>
        </w:rPr>
        <w:t xml:space="preserve"> </w:t>
      </w:r>
      <w:r w:rsidRPr="00E8115E">
        <w:rPr>
          <w:b/>
          <w:sz w:val="24"/>
          <w:szCs w:val="24"/>
        </w:rPr>
        <w:t>«Познание предметного мира»</w:t>
      </w:r>
      <w:r w:rsidRPr="00CB7F83">
        <w:rPr>
          <w:sz w:val="24"/>
          <w:szCs w:val="24"/>
        </w:rPr>
        <w:t xml:space="preserve"> З. А. Ефанова, Волгоград, 2013.</w:t>
      </w:r>
    </w:p>
    <w:p w:rsidR="00FE3366" w:rsidRPr="00CB7F83" w:rsidRDefault="00FE3366" w:rsidP="00FE3366">
      <w:pPr>
        <w:pStyle w:val="af9"/>
        <w:rPr>
          <w:sz w:val="24"/>
          <w:szCs w:val="24"/>
        </w:rPr>
      </w:pPr>
      <w:r>
        <w:rPr>
          <w:sz w:val="24"/>
          <w:szCs w:val="24"/>
        </w:rPr>
        <w:t>4</w:t>
      </w:r>
      <w:r w:rsidRPr="00CB7F83">
        <w:rPr>
          <w:sz w:val="24"/>
          <w:szCs w:val="24"/>
        </w:rPr>
        <w:t xml:space="preserve">. </w:t>
      </w:r>
      <w:r w:rsidRPr="00E8115E">
        <w:rPr>
          <w:b/>
          <w:sz w:val="24"/>
          <w:szCs w:val="24"/>
        </w:rPr>
        <w:t>«Познаю мир»,</w:t>
      </w:r>
      <w:r w:rsidRPr="00CB7F83">
        <w:rPr>
          <w:sz w:val="24"/>
          <w:szCs w:val="24"/>
        </w:rPr>
        <w:t xml:space="preserve"> Т. И. Гризик,  Москва, «Просвещение», 2004.</w:t>
      </w:r>
    </w:p>
    <w:p w:rsidR="00FE3366" w:rsidRPr="00CB7F83" w:rsidRDefault="00FE3366" w:rsidP="00FE3366">
      <w:pPr>
        <w:pStyle w:val="af9"/>
        <w:rPr>
          <w:sz w:val="24"/>
          <w:szCs w:val="24"/>
        </w:rPr>
      </w:pPr>
      <w:r>
        <w:rPr>
          <w:sz w:val="24"/>
          <w:szCs w:val="24"/>
        </w:rPr>
        <w:t>5</w:t>
      </w:r>
      <w:r w:rsidRPr="00CB7F83">
        <w:rPr>
          <w:sz w:val="24"/>
          <w:szCs w:val="24"/>
        </w:rPr>
        <w:t xml:space="preserve">. </w:t>
      </w:r>
      <w:r w:rsidRPr="00E8115E">
        <w:rPr>
          <w:b/>
          <w:sz w:val="24"/>
          <w:szCs w:val="24"/>
        </w:rPr>
        <w:t xml:space="preserve">«Занятия по формированию элементарных экологических представлений в первой младшей группе детского сада» </w:t>
      </w:r>
      <w:r w:rsidRPr="00CB7F83">
        <w:rPr>
          <w:sz w:val="24"/>
          <w:szCs w:val="24"/>
        </w:rPr>
        <w:t>О. А. Соломенникова, Москва Мозаика- Синтез, 2010</w:t>
      </w:r>
    </w:p>
    <w:p w:rsidR="006B5062" w:rsidRPr="006B5062" w:rsidRDefault="00FE3366" w:rsidP="00FE3366">
      <w:pPr>
        <w:pStyle w:val="af9"/>
        <w:rPr>
          <w:color w:val="000000"/>
          <w:sz w:val="23"/>
          <w:szCs w:val="23"/>
        </w:rPr>
      </w:pPr>
      <w:r>
        <w:rPr>
          <w:sz w:val="24"/>
          <w:szCs w:val="24"/>
        </w:rPr>
        <w:t>6</w:t>
      </w:r>
      <w:r w:rsidRPr="00CB7F83">
        <w:rPr>
          <w:sz w:val="24"/>
          <w:szCs w:val="24"/>
        </w:rPr>
        <w:t xml:space="preserve">. </w:t>
      </w:r>
      <w:r w:rsidRPr="00E8115E">
        <w:rPr>
          <w:b/>
          <w:sz w:val="24"/>
          <w:szCs w:val="24"/>
        </w:rPr>
        <w:t>«Конспекты занятий по познавательному развитию в первой младшей группе детского сада»,</w:t>
      </w:r>
      <w:r w:rsidRPr="00CB7F83">
        <w:rPr>
          <w:sz w:val="24"/>
          <w:szCs w:val="24"/>
        </w:rPr>
        <w:t xml:space="preserve"> Н. А. </w:t>
      </w:r>
      <w:r w:rsidR="00E8115E" w:rsidRPr="00CB7F83">
        <w:rPr>
          <w:sz w:val="24"/>
          <w:szCs w:val="24"/>
        </w:rPr>
        <w:t>Карпухина, Воронеж, 2010.</w:t>
      </w:r>
      <w:r>
        <w:rPr>
          <w:sz w:val="24"/>
          <w:szCs w:val="24"/>
        </w:rPr>
        <w:t xml:space="preserve">    </w:t>
      </w:r>
    </w:p>
    <w:p w:rsidR="00FE3366" w:rsidRDefault="00FE3366" w:rsidP="00F35640">
      <w:pPr>
        <w:pStyle w:val="af9"/>
        <w:rPr>
          <w:color w:val="000000"/>
          <w:sz w:val="23"/>
          <w:szCs w:val="23"/>
        </w:rPr>
      </w:pPr>
      <w:r>
        <w:rPr>
          <w:color w:val="000000"/>
          <w:sz w:val="23"/>
          <w:szCs w:val="23"/>
        </w:rPr>
        <w:t xml:space="preserve">7. </w:t>
      </w:r>
      <w:r w:rsidR="006B5062" w:rsidRPr="006B5062">
        <w:rPr>
          <w:b/>
          <w:bCs/>
          <w:color w:val="000000"/>
          <w:sz w:val="23"/>
          <w:szCs w:val="23"/>
        </w:rPr>
        <w:t xml:space="preserve">«Неизведанное рядом» </w:t>
      </w:r>
      <w:r w:rsidRPr="006B5062">
        <w:rPr>
          <w:color w:val="000000"/>
          <w:sz w:val="23"/>
          <w:szCs w:val="23"/>
        </w:rPr>
        <w:t xml:space="preserve">Дыбина О,В., Рахманова Н.П., Щетинина В.В. </w:t>
      </w:r>
      <w:r w:rsidR="006B5062" w:rsidRPr="006B5062">
        <w:rPr>
          <w:color w:val="000000"/>
          <w:sz w:val="23"/>
          <w:szCs w:val="23"/>
        </w:rPr>
        <w:t xml:space="preserve">Занимательные опыты и </w:t>
      </w:r>
    </w:p>
    <w:p w:rsidR="00FE3366" w:rsidRDefault="00FE3366" w:rsidP="00FE3366">
      <w:pPr>
        <w:autoSpaceDE w:val="0"/>
        <w:autoSpaceDN w:val="0"/>
        <w:adjustRightInd w:val="0"/>
        <w:spacing w:after="0" w:line="240" w:lineRule="auto"/>
        <w:rPr>
          <w:rFonts w:ascii="Times New Roman" w:hAnsi="Times New Roman" w:cs="Times New Roman"/>
          <w:color w:val="000000"/>
          <w:sz w:val="23"/>
          <w:szCs w:val="23"/>
        </w:rPr>
      </w:pPr>
      <w:r>
        <w:rPr>
          <w:color w:val="000000"/>
          <w:sz w:val="23"/>
          <w:szCs w:val="23"/>
        </w:rPr>
        <w:t xml:space="preserve">     </w:t>
      </w:r>
      <w:r w:rsidR="006B5062" w:rsidRPr="006B5062">
        <w:rPr>
          <w:color w:val="000000"/>
          <w:sz w:val="23"/>
          <w:szCs w:val="23"/>
        </w:rPr>
        <w:t>экс</w:t>
      </w:r>
      <w:r w:rsidRPr="006B5062">
        <w:rPr>
          <w:rFonts w:ascii="Times New Roman" w:hAnsi="Times New Roman" w:cs="Times New Roman"/>
          <w:color w:val="000000"/>
          <w:sz w:val="23"/>
          <w:szCs w:val="23"/>
        </w:rPr>
        <w:t>перименты для дошкольников</w:t>
      </w:r>
      <w:r w:rsidR="00E8115E">
        <w:rPr>
          <w:rFonts w:ascii="Times New Roman" w:hAnsi="Times New Roman" w:cs="Times New Roman"/>
          <w:color w:val="000000"/>
          <w:sz w:val="23"/>
          <w:szCs w:val="23"/>
        </w:rPr>
        <w:t>,</w:t>
      </w:r>
      <w:r w:rsidRPr="006B5062">
        <w:rPr>
          <w:rFonts w:ascii="Times New Roman" w:hAnsi="Times New Roman" w:cs="Times New Roman"/>
          <w:color w:val="000000"/>
          <w:sz w:val="23"/>
          <w:szCs w:val="23"/>
        </w:rPr>
        <w:t xml:space="preserve"> ТЦ«Сфера»</w:t>
      </w:r>
    </w:p>
    <w:p w:rsidR="00E8115E" w:rsidRDefault="00E8115E" w:rsidP="00E8115E">
      <w:pPr>
        <w:autoSpaceDE w:val="0"/>
        <w:autoSpaceDN w:val="0"/>
        <w:adjustRightInd w:val="0"/>
        <w:spacing w:after="0" w:line="240" w:lineRule="auto"/>
        <w:rPr>
          <w:rFonts w:ascii="Times New Roman" w:hAnsi="Times New Roman" w:cs="Times New Roman"/>
          <w:color w:val="000000"/>
          <w:sz w:val="23"/>
          <w:szCs w:val="23"/>
        </w:rPr>
      </w:pPr>
      <w:r>
        <w:rPr>
          <w:sz w:val="24"/>
          <w:szCs w:val="24"/>
        </w:rPr>
        <w:t xml:space="preserve">8. </w:t>
      </w:r>
      <w:r w:rsidRPr="006B5062">
        <w:rPr>
          <w:rFonts w:ascii="Times New Roman" w:hAnsi="Times New Roman" w:cs="Times New Roman"/>
          <w:b/>
          <w:bCs/>
          <w:color w:val="000000"/>
          <w:sz w:val="23"/>
          <w:szCs w:val="23"/>
        </w:rPr>
        <w:t>Моя математика.</w:t>
      </w:r>
      <w:r w:rsidRPr="00E8115E">
        <w:rPr>
          <w:sz w:val="24"/>
          <w:szCs w:val="24"/>
        </w:rPr>
        <w:t xml:space="preserve"> </w:t>
      </w:r>
      <w:r>
        <w:rPr>
          <w:sz w:val="24"/>
          <w:szCs w:val="24"/>
        </w:rPr>
        <w:t>.</w:t>
      </w:r>
      <w:r w:rsidRPr="00E8115E">
        <w:rPr>
          <w:rFonts w:ascii="Times New Roman" w:hAnsi="Times New Roman" w:cs="Times New Roman"/>
          <w:color w:val="000000"/>
          <w:sz w:val="23"/>
          <w:szCs w:val="23"/>
        </w:rPr>
        <w:t xml:space="preserve"> </w:t>
      </w:r>
      <w:r w:rsidRPr="006B5062">
        <w:rPr>
          <w:rFonts w:ascii="Times New Roman" w:hAnsi="Times New Roman" w:cs="Times New Roman"/>
          <w:color w:val="000000"/>
          <w:sz w:val="23"/>
          <w:szCs w:val="23"/>
        </w:rPr>
        <w:t xml:space="preserve">Корепанова М.В., Козлова С.А., Пронина О.В. </w:t>
      </w:r>
      <w:r w:rsidRPr="006B5062">
        <w:rPr>
          <w:rFonts w:ascii="Times New Roman" w:hAnsi="Times New Roman" w:cs="Times New Roman"/>
          <w:b/>
          <w:bCs/>
          <w:color w:val="000000"/>
          <w:sz w:val="23"/>
          <w:szCs w:val="23"/>
        </w:rPr>
        <w:t xml:space="preserve"> </w:t>
      </w:r>
      <w:r w:rsidRPr="00E8115E">
        <w:rPr>
          <w:rFonts w:ascii="Times New Roman" w:hAnsi="Times New Roman" w:cs="Times New Roman"/>
          <w:bCs/>
          <w:color w:val="000000"/>
          <w:sz w:val="23"/>
          <w:szCs w:val="23"/>
        </w:rPr>
        <w:t xml:space="preserve">Пособие для дошкольников </w:t>
      </w:r>
      <w:r>
        <w:rPr>
          <w:rFonts w:ascii="Times New Roman" w:hAnsi="Times New Roman" w:cs="Times New Roman"/>
          <w:bCs/>
          <w:color w:val="000000"/>
          <w:sz w:val="23"/>
          <w:szCs w:val="23"/>
        </w:rPr>
        <w:t xml:space="preserve"> </w:t>
      </w:r>
      <w:r w:rsidRPr="00E8115E">
        <w:rPr>
          <w:rFonts w:ascii="Times New Roman" w:hAnsi="Times New Roman" w:cs="Times New Roman"/>
          <w:bCs/>
          <w:color w:val="000000"/>
          <w:sz w:val="23"/>
          <w:szCs w:val="23"/>
        </w:rPr>
        <w:t xml:space="preserve"> </w:t>
      </w:r>
      <w:r w:rsidRPr="006B5062">
        <w:rPr>
          <w:rFonts w:ascii="Times New Roman" w:hAnsi="Times New Roman" w:cs="Times New Roman"/>
          <w:color w:val="000000"/>
          <w:sz w:val="23"/>
          <w:szCs w:val="23"/>
        </w:rPr>
        <w:t xml:space="preserve">Часть </w:t>
      </w:r>
    </w:p>
    <w:p w:rsidR="00E8115E" w:rsidRPr="00E8115E" w:rsidRDefault="00E8115E" w:rsidP="00E8115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6B5062">
        <w:rPr>
          <w:rFonts w:ascii="Times New Roman" w:hAnsi="Times New Roman" w:cs="Times New Roman"/>
          <w:color w:val="000000"/>
          <w:sz w:val="23"/>
          <w:szCs w:val="23"/>
        </w:rPr>
        <w:t>1 Часть 2 Часть3</w:t>
      </w:r>
      <w:r>
        <w:rPr>
          <w:rFonts w:ascii="Times New Roman" w:hAnsi="Times New Roman" w:cs="Times New Roman"/>
          <w:color w:val="000000"/>
          <w:sz w:val="23"/>
          <w:szCs w:val="23"/>
        </w:rPr>
        <w:t>,</w:t>
      </w:r>
      <w:r w:rsidRPr="006B5062">
        <w:rPr>
          <w:rFonts w:ascii="Times New Roman" w:hAnsi="Times New Roman" w:cs="Times New Roman"/>
          <w:color w:val="000000"/>
          <w:sz w:val="23"/>
          <w:szCs w:val="23"/>
        </w:rPr>
        <w:t xml:space="preserve"> </w:t>
      </w:r>
      <w:r w:rsidRPr="00E8115E">
        <w:rPr>
          <w:rFonts w:ascii="Times New Roman" w:hAnsi="Times New Roman" w:cs="Times New Roman"/>
          <w:color w:val="000000"/>
          <w:sz w:val="23"/>
          <w:szCs w:val="23"/>
        </w:rPr>
        <w:t xml:space="preserve">М. «Баласс» </w:t>
      </w:r>
    </w:p>
    <w:p w:rsidR="00E8115E" w:rsidRDefault="00E8115E" w:rsidP="00E8115E">
      <w:pPr>
        <w:pStyle w:val="af9"/>
        <w:rPr>
          <w:color w:val="000000"/>
          <w:sz w:val="24"/>
          <w:szCs w:val="24"/>
        </w:rPr>
      </w:pPr>
      <w:r>
        <w:rPr>
          <w:color w:val="000000"/>
          <w:sz w:val="24"/>
          <w:szCs w:val="24"/>
        </w:rPr>
        <w:t>9</w:t>
      </w:r>
      <w:r w:rsidRPr="00C74D90">
        <w:rPr>
          <w:color w:val="000000"/>
          <w:sz w:val="24"/>
          <w:szCs w:val="24"/>
        </w:rPr>
        <w:t xml:space="preserve">. </w:t>
      </w:r>
      <w:r w:rsidRPr="00E8115E">
        <w:rPr>
          <w:b/>
          <w:color w:val="000000"/>
          <w:sz w:val="24"/>
          <w:szCs w:val="24"/>
        </w:rPr>
        <w:t>Ознакомление дошкольников с окружающим и социальной действительностью</w:t>
      </w:r>
      <w:r w:rsidRPr="00C74D90">
        <w:rPr>
          <w:color w:val="000000"/>
          <w:sz w:val="24"/>
          <w:szCs w:val="24"/>
        </w:rPr>
        <w:t xml:space="preserve"> </w:t>
      </w:r>
      <w:r>
        <w:rPr>
          <w:color w:val="000000"/>
          <w:sz w:val="24"/>
          <w:szCs w:val="24"/>
        </w:rPr>
        <w:t xml:space="preserve"> </w:t>
      </w:r>
      <w:r w:rsidRPr="00C74D90">
        <w:rPr>
          <w:color w:val="000000"/>
          <w:sz w:val="24"/>
          <w:szCs w:val="24"/>
        </w:rPr>
        <w:t xml:space="preserve"> Н. В. </w:t>
      </w:r>
    </w:p>
    <w:p w:rsidR="00E8115E" w:rsidRPr="00C74D90" w:rsidRDefault="00E8115E" w:rsidP="00E8115E">
      <w:pPr>
        <w:pStyle w:val="af9"/>
        <w:rPr>
          <w:sz w:val="24"/>
          <w:szCs w:val="24"/>
        </w:rPr>
      </w:pPr>
      <w:r>
        <w:rPr>
          <w:color w:val="000000"/>
          <w:sz w:val="24"/>
          <w:szCs w:val="24"/>
        </w:rPr>
        <w:t xml:space="preserve">    </w:t>
      </w:r>
      <w:r w:rsidRPr="00C74D90">
        <w:rPr>
          <w:color w:val="000000"/>
          <w:sz w:val="24"/>
          <w:szCs w:val="24"/>
        </w:rPr>
        <w:t xml:space="preserve">Алёшина. - М. : </w:t>
      </w:r>
      <w:r>
        <w:rPr>
          <w:iCs/>
          <w:color w:val="000000"/>
          <w:sz w:val="24"/>
          <w:szCs w:val="24"/>
        </w:rPr>
        <w:t xml:space="preserve"> </w:t>
      </w:r>
      <w:r w:rsidRPr="00C74D90">
        <w:rPr>
          <w:color w:val="000000"/>
          <w:sz w:val="24"/>
          <w:szCs w:val="24"/>
        </w:rPr>
        <w:t>ЦГЛ, 2004.</w:t>
      </w:r>
    </w:p>
    <w:p w:rsidR="00E8115E" w:rsidRPr="00C74D90" w:rsidRDefault="00E8115E" w:rsidP="00E8115E">
      <w:pPr>
        <w:pStyle w:val="af9"/>
        <w:rPr>
          <w:sz w:val="24"/>
          <w:szCs w:val="24"/>
        </w:rPr>
      </w:pPr>
      <w:r>
        <w:rPr>
          <w:color w:val="000000"/>
          <w:sz w:val="24"/>
          <w:szCs w:val="24"/>
        </w:rPr>
        <w:t>10</w:t>
      </w:r>
      <w:r w:rsidRPr="00C74D90">
        <w:rPr>
          <w:color w:val="000000"/>
          <w:sz w:val="24"/>
          <w:szCs w:val="24"/>
        </w:rPr>
        <w:t xml:space="preserve">. </w:t>
      </w:r>
      <w:r w:rsidRPr="00E8115E">
        <w:rPr>
          <w:b/>
          <w:color w:val="000000"/>
          <w:sz w:val="24"/>
          <w:szCs w:val="24"/>
        </w:rPr>
        <w:t>Как научить детей любить Родину</w:t>
      </w:r>
      <w:r w:rsidRPr="00C74D90">
        <w:rPr>
          <w:color w:val="000000"/>
          <w:sz w:val="24"/>
          <w:szCs w:val="24"/>
        </w:rPr>
        <w:t xml:space="preserve"> </w:t>
      </w:r>
      <w:r>
        <w:rPr>
          <w:color w:val="000000"/>
          <w:sz w:val="24"/>
          <w:szCs w:val="24"/>
        </w:rPr>
        <w:t xml:space="preserve"> </w:t>
      </w:r>
      <w:r w:rsidRPr="00C74D90">
        <w:rPr>
          <w:color w:val="000000"/>
          <w:sz w:val="24"/>
          <w:szCs w:val="24"/>
        </w:rPr>
        <w:t xml:space="preserve"> Ю. Е. Антонов [и др.]. - М. : АРКТИ, 2003.</w:t>
      </w:r>
    </w:p>
    <w:p w:rsidR="00E8115E" w:rsidRDefault="00E8115E" w:rsidP="00E8115E">
      <w:pPr>
        <w:pStyle w:val="120"/>
        <w:shd w:val="clear" w:color="auto" w:fill="auto"/>
        <w:spacing w:before="0" w:line="240" w:lineRule="auto"/>
        <w:ind w:left="20" w:right="20"/>
        <w:rPr>
          <w:rFonts w:ascii="Times New Roman" w:eastAsiaTheme="minorEastAsia" w:hAnsi="Times New Roman" w:cs="Times New Roman"/>
          <w:color w:val="000000"/>
          <w:sz w:val="23"/>
          <w:szCs w:val="23"/>
        </w:rPr>
      </w:pPr>
      <w:r w:rsidRPr="00E8115E">
        <w:rPr>
          <w:rFonts w:ascii="Times New Roman" w:eastAsiaTheme="minorEastAsia" w:hAnsi="Times New Roman" w:cs="Times New Roman"/>
          <w:bCs/>
          <w:color w:val="000000"/>
          <w:sz w:val="23"/>
          <w:szCs w:val="23"/>
        </w:rPr>
        <w:t>11.</w:t>
      </w:r>
      <w:r>
        <w:rPr>
          <w:rFonts w:ascii="Times New Roman" w:eastAsiaTheme="minorEastAsia" w:hAnsi="Times New Roman" w:cs="Times New Roman"/>
          <w:b/>
          <w:bCs/>
          <w:color w:val="000000"/>
          <w:sz w:val="23"/>
          <w:szCs w:val="23"/>
        </w:rPr>
        <w:t xml:space="preserve"> </w:t>
      </w:r>
      <w:r w:rsidRPr="006B5062">
        <w:rPr>
          <w:rFonts w:ascii="Times New Roman" w:eastAsiaTheme="minorEastAsia" w:hAnsi="Times New Roman" w:cs="Times New Roman"/>
          <w:b/>
          <w:bCs/>
          <w:color w:val="000000"/>
          <w:sz w:val="23"/>
          <w:szCs w:val="23"/>
        </w:rPr>
        <w:t xml:space="preserve">Чего на свете не бывает?: </w:t>
      </w:r>
      <w:r w:rsidRPr="006B5062">
        <w:rPr>
          <w:rFonts w:ascii="Times New Roman" w:eastAsiaTheme="minorEastAsia" w:hAnsi="Times New Roman" w:cs="Times New Roman"/>
          <w:color w:val="000000"/>
          <w:sz w:val="23"/>
          <w:szCs w:val="23"/>
        </w:rPr>
        <w:t>Занимательные игры для детей с 3 до 6 лет / Под ред. О.М. Дьяченко. –</w:t>
      </w:r>
    </w:p>
    <w:p w:rsidR="00E8115E" w:rsidRPr="00A87654" w:rsidRDefault="00E8115E" w:rsidP="00E8115E">
      <w:pPr>
        <w:pStyle w:val="120"/>
        <w:shd w:val="clear" w:color="auto" w:fill="auto"/>
        <w:spacing w:before="0" w:line="240" w:lineRule="auto"/>
        <w:ind w:left="20" w:right="20"/>
        <w:rPr>
          <w:rFonts w:ascii="Times New Roman" w:hAnsi="Times New Roman" w:cs="Times New Roman"/>
          <w:sz w:val="24"/>
          <w:szCs w:val="24"/>
        </w:rPr>
      </w:pPr>
      <w:r>
        <w:rPr>
          <w:rFonts w:ascii="Times New Roman" w:eastAsiaTheme="minorEastAsia" w:hAnsi="Times New Roman" w:cs="Times New Roman"/>
          <w:color w:val="000000"/>
          <w:sz w:val="23"/>
          <w:szCs w:val="23"/>
        </w:rPr>
        <w:t xml:space="preserve">     </w:t>
      </w:r>
      <w:r w:rsidRPr="006B5062">
        <w:rPr>
          <w:rFonts w:ascii="Times New Roman" w:eastAsiaTheme="minorEastAsia" w:hAnsi="Times New Roman" w:cs="Times New Roman"/>
          <w:color w:val="000000"/>
          <w:sz w:val="23"/>
          <w:szCs w:val="23"/>
        </w:rPr>
        <w:t xml:space="preserve"> М.: Просвещение</w:t>
      </w:r>
    </w:p>
    <w:p w:rsidR="00E8115E" w:rsidRPr="00C74D90" w:rsidRDefault="00E8115E" w:rsidP="00E8115E">
      <w:pPr>
        <w:pStyle w:val="af9"/>
        <w:rPr>
          <w:sz w:val="24"/>
          <w:szCs w:val="24"/>
        </w:rPr>
      </w:pPr>
      <w:r w:rsidRPr="00E8115E">
        <w:rPr>
          <w:color w:val="000000"/>
          <w:sz w:val="24"/>
          <w:szCs w:val="24"/>
        </w:rPr>
        <w:t>12.</w:t>
      </w:r>
      <w:r>
        <w:rPr>
          <w:b/>
          <w:color w:val="000000"/>
          <w:sz w:val="24"/>
          <w:szCs w:val="24"/>
        </w:rPr>
        <w:t xml:space="preserve"> </w:t>
      </w:r>
      <w:r w:rsidRPr="00E8115E">
        <w:rPr>
          <w:b/>
          <w:color w:val="000000"/>
          <w:sz w:val="24"/>
          <w:szCs w:val="24"/>
        </w:rPr>
        <w:t>Добро пожаловать в экологию</w:t>
      </w:r>
      <w:r w:rsidRPr="00C74D90">
        <w:rPr>
          <w:color w:val="000000"/>
          <w:sz w:val="24"/>
          <w:szCs w:val="24"/>
        </w:rPr>
        <w:t xml:space="preserve"> </w:t>
      </w:r>
      <w:r>
        <w:rPr>
          <w:color w:val="000000"/>
          <w:sz w:val="24"/>
          <w:szCs w:val="24"/>
        </w:rPr>
        <w:t xml:space="preserve"> </w:t>
      </w:r>
      <w:r w:rsidRPr="00C74D90">
        <w:rPr>
          <w:color w:val="000000"/>
          <w:sz w:val="24"/>
          <w:szCs w:val="24"/>
        </w:rPr>
        <w:t xml:space="preserve"> О. А. Воронкевич. - СПб. : Детство-Пресс, 2006.</w:t>
      </w:r>
    </w:p>
    <w:p w:rsidR="00444D4B" w:rsidRDefault="001F1435" w:rsidP="001F1435">
      <w:pPr>
        <w:pStyle w:val="af9"/>
        <w:rPr>
          <w:b/>
          <w:sz w:val="24"/>
          <w:szCs w:val="24"/>
        </w:rPr>
      </w:pPr>
      <w:r>
        <w:rPr>
          <w:sz w:val="24"/>
          <w:szCs w:val="24"/>
        </w:rPr>
        <w:t>13</w:t>
      </w:r>
      <w:r w:rsidRPr="00315534">
        <w:rPr>
          <w:sz w:val="24"/>
          <w:szCs w:val="24"/>
        </w:rPr>
        <w:t xml:space="preserve">. </w:t>
      </w:r>
      <w:r w:rsidR="00444D4B" w:rsidRPr="00444D4B">
        <w:rPr>
          <w:b/>
          <w:sz w:val="24"/>
          <w:szCs w:val="24"/>
        </w:rPr>
        <w:t>Экологическое воспитание в детском саду</w:t>
      </w:r>
      <w:r w:rsidR="00444D4B" w:rsidRPr="00444D4B">
        <w:rPr>
          <w:sz w:val="24"/>
          <w:szCs w:val="24"/>
        </w:rPr>
        <w:t xml:space="preserve"> Соломенникова О.А. - М.: Мозаика-Синтез, 2013;</w:t>
      </w:r>
      <w:r w:rsidR="00444D4B" w:rsidRPr="00444D4B">
        <w:rPr>
          <w:b/>
          <w:sz w:val="24"/>
          <w:szCs w:val="24"/>
        </w:rPr>
        <w:t xml:space="preserve"> </w:t>
      </w:r>
    </w:p>
    <w:p w:rsidR="001F1435" w:rsidRPr="00315534" w:rsidRDefault="00444D4B" w:rsidP="001F1435">
      <w:pPr>
        <w:pStyle w:val="af9"/>
        <w:rPr>
          <w:sz w:val="24"/>
          <w:szCs w:val="24"/>
        </w:rPr>
      </w:pPr>
      <w:r>
        <w:rPr>
          <w:sz w:val="24"/>
          <w:szCs w:val="24"/>
        </w:rPr>
        <w:t>14.</w:t>
      </w:r>
      <w:r w:rsidR="001F1435" w:rsidRPr="001F1435">
        <w:rPr>
          <w:b/>
          <w:sz w:val="24"/>
          <w:szCs w:val="24"/>
        </w:rPr>
        <w:t>«О правилах пожарной безопасности».</w:t>
      </w:r>
      <w:r w:rsidR="001F1435" w:rsidRPr="009D6E5B">
        <w:rPr>
          <w:sz w:val="24"/>
          <w:szCs w:val="24"/>
        </w:rPr>
        <w:t xml:space="preserve"> </w:t>
      </w:r>
      <w:r w:rsidR="001F1435" w:rsidRPr="00315534">
        <w:rPr>
          <w:sz w:val="24"/>
          <w:szCs w:val="24"/>
        </w:rPr>
        <w:t xml:space="preserve">Т.А.Шорыгина </w:t>
      </w:r>
      <w:r w:rsidR="001F1435">
        <w:rPr>
          <w:sz w:val="24"/>
          <w:szCs w:val="24"/>
        </w:rPr>
        <w:t>«Сфера» Москва 2013</w:t>
      </w:r>
    </w:p>
    <w:p w:rsidR="001F1435" w:rsidRDefault="00444D4B" w:rsidP="001F1435">
      <w:pPr>
        <w:pStyle w:val="af9"/>
        <w:rPr>
          <w:sz w:val="24"/>
          <w:szCs w:val="24"/>
        </w:rPr>
      </w:pPr>
      <w:r>
        <w:rPr>
          <w:sz w:val="24"/>
          <w:szCs w:val="24"/>
        </w:rPr>
        <w:t>15</w:t>
      </w:r>
      <w:r w:rsidR="001F1435" w:rsidRPr="00315534">
        <w:rPr>
          <w:sz w:val="24"/>
          <w:szCs w:val="24"/>
        </w:rPr>
        <w:t>. «</w:t>
      </w:r>
      <w:r w:rsidR="001F1435" w:rsidRPr="001F1435">
        <w:rPr>
          <w:b/>
          <w:sz w:val="24"/>
          <w:szCs w:val="24"/>
        </w:rPr>
        <w:t>Беседы о космосе</w:t>
      </w:r>
      <w:r w:rsidR="001F1435" w:rsidRPr="00315534">
        <w:rPr>
          <w:sz w:val="24"/>
          <w:szCs w:val="24"/>
        </w:rPr>
        <w:t>».</w:t>
      </w:r>
      <w:r w:rsidR="001F1435" w:rsidRPr="009D6E5B">
        <w:rPr>
          <w:sz w:val="24"/>
          <w:szCs w:val="24"/>
        </w:rPr>
        <w:t xml:space="preserve"> </w:t>
      </w:r>
      <w:r w:rsidR="001F1435" w:rsidRPr="00315534">
        <w:rPr>
          <w:sz w:val="24"/>
          <w:szCs w:val="24"/>
        </w:rPr>
        <w:t xml:space="preserve">Е.А.Поникова </w:t>
      </w:r>
      <w:r w:rsidR="001F1435">
        <w:rPr>
          <w:sz w:val="24"/>
          <w:szCs w:val="24"/>
        </w:rPr>
        <w:t>«Сфера» Москва 2013</w:t>
      </w:r>
    </w:p>
    <w:p w:rsidR="001F1435" w:rsidRDefault="00444D4B" w:rsidP="001F1435">
      <w:pPr>
        <w:pStyle w:val="af9"/>
        <w:rPr>
          <w:sz w:val="24"/>
          <w:szCs w:val="24"/>
        </w:rPr>
      </w:pPr>
      <w:r>
        <w:rPr>
          <w:sz w:val="24"/>
          <w:szCs w:val="24"/>
        </w:rPr>
        <w:t>16</w:t>
      </w:r>
      <w:r w:rsidRPr="00315534">
        <w:rPr>
          <w:sz w:val="24"/>
          <w:szCs w:val="24"/>
        </w:rPr>
        <w:t>.</w:t>
      </w:r>
      <w:r w:rsidR="001F1435" w:rsidRPr="001F1435">
        <w:rPr>
          <w:szCs w:val="28"/>
        </w:rPr>
        <w:t xml:space="preserve"> </w:t>
      </w:r>
      <w:r w:rsidR="001F1435" w:rsidRPr="001F1435">
        <w:rPr>
          <w:sz w:val="24"/>
          <w:szCs w:val="24"/>
        </w:rPr>
        <w:t>«</w:t>
      </w:r>
      <w:r w:rsidR="001F1435" w:rsidRPr="001F1435">
        <w:rPr>
          <w:b/>
          <w:sz w:val="24"/>
          <w:szCs w:val="24"/>
        </w:rPr>
        <w:t>Экспериментальная деятельность детей</w:t>
      </w:r>
      <w:r w:rsidR="001F1435" w:rsidRPr="001F1435">
        <w:rPr>
          <w:sz w:val="24"/>
          <w:szCs w:val="24"/>
        </w:rPr>
        <w:t>». Л.Н.Менщикова</w:t>
      </w:r>
    </w:p>
    <w:p w:rsidR="001F1435" w:rsidRDefault="00444D4B" w:rsidP="001F1435">
      <w:pPr>
        <w:pStyle w:val="af9"/>
        <w:rPr>
          <w:sz w:val="24"/>
          <w:szCs w:val="24"/>
        </w:rPr>
      </w:pPr>
      <w:r>
        <w:rPr>
          <w:sz w:val="24"/>
          <w:szCs w:val="24"/>
        </w:rPr>
        <w:t>17.</w:t>
      </w:r>
      <w:r w:rsidRPr="001F1435">
        <w:rPr>
          <w:b/>
          <w:sz w:val="24"/>
          <w:szCs w:val="24"/>
        </w:rPr>
        <w:t xml:space="preserve"> </w:t>
      </w:r>
      <w:r w:rsidR="001F1435" w:rsidRPr="001F1435">
        <w:rPr>
          <w:b/>
          <w:sz w:val="24"/>
          <w:szCs w:val="24"/>
        </w:rPr>
        <w:t>«Логические игры и загадки</w:t>
      </w:r>
      <w:r w:rsidR="001F1435" w:rsidRPr="00315534">
        <w:rPr>
          <w:sz w:val="24"/>
          <w:szCs w:val="24"/>
        </w:rPr>
        <w:t>».</w:t>
      </w:r>
      <w:r w:rsidR="001F1435" w:rsidRPr="009D6E5B">
        <w:rPr>
          <w:sz w:val="24"/>
          <w:szCs w:val="24"/>
        </w:rPr>
        <w:t xml:space="preserve"> </w:t>
      </w:r>
      <w:r w:rsidR="001F1435" w:rsidRPr="00315534">
        <w:rPr>
          <w:sz w:val="24"/>
          <w:szCs w:val="24"/>
        </w:rPr>
        <w:t xml:space="preserve">Е.Синицына </w:t>
      </w:r>
      <w:r w:rsidR="001F1435">
        <w:rPr>
          <w:sz w:val="24"/>
          <w:szCs w:val="24"/>
        </w:rPr>
        <w:t>ЮНВЕС Москва 2008</w:t>
      </w:r>
    </w:p>
    <w:p w:rsidR="001F1435" w:rsidRPr="00315534" w:rsidRDefault="00444D4B" w:rsidP="001F1435">
      <w:pPr>
        <w:pStyle w:val="af9"/>
        <w:rPr>
          <w:sz w:val="24"/>
          <w:szCs w:val="24"/>
        </w:rPr>
      </w:pPr>
      <w:r>
        <w:rPr>
          <w:sz w:val="24"/>
          <w:szCs w:val="24"/>
        </w:rPr>
        <w:t>18</w:t>
      </w:r>
      <w:r w:rsidR="001F1435" w:rsidRPr="00315534">
        <w:rPr>
          <w:sz w:val="24"/>
          <w:szCs w:val="24"/>
        </w:rPr>
        <w:t>. «</w:t>
      </w:r>
      <w:r w:rsidR="001F1435" w:rsidRPr="001F1435">
        <w:rPr>
          <w:b/>
          <w:sz w:val="24"/>
          <w:szCs w:val="24"/>
        </w:rPr>
        <w:t>Беседы о поведении ребёнка за столом</w:t>
      </w:r>
      <w:r w:rsidR="001F1435">
        <w:rPr>
          <w:sz w:val="24"/>
          <w:szCs w:val="24"/>
        </w:rPr>
        <w:t>».</w:t>
      </w:r>
      <w:r w:rsidR="001F1435" w:rsidRPr="00315534">
        <w:rPr>
          <w:sz w:val="24"/>
          <w:szCs w:val="24"/>
        </w:rPr>
        <w:t xml:space="preserve">В.Г.Алямовская </w:t>
      </w:r>
      <w:r w:rsidR="001F1435">
        <w:rPr>
          <w:sz w:val="24"/>
          <w:szCs w:val="24"/>
        </w:rPr>
        <w:t>«Сфера» Москва 2013</w:t>
      </w:r>
    </w:p>
    <w:p w:rsidR="001F1435" w:rsidRDefault="00444D4B" w:rsidP="001F1435">
      <w:pPr>
        <w:pStyle w:val="af9"/>
        <w:rPr>
          <w:sz w:val="24"/>
          <w:szCs w:val="24"/>
        </w:rPr>
      </w:pPr>
      <w:r>
        <w:rPr>
          <w:sz w:val="24"/>
          <w:szCs w:val="24"/>
        </w:rPr>
        <w:t>19</w:t>
      </w:r>
      <w:r w:rsidR="001F1435" w:rsidRPr="00315534">
        <w:rPr>
          <w:sz w:val="24"/>
          <w:szCs w:val="24"/>
        </w:rPr>
        <w:t>. «</w:t>
      </w:r>
      <w:r w:rsidR="001F1435" w:rsidRPr="001F1435">
        <w:rPr>
          <w:b/>
          <w:sz w:val="24"/>
          <w:szCs w:val="24"/>
        </w:rPr>
        <w:t>Как обеспечить безопасность дошко</w:t>
      </w:r>
      <w:r w:rsidR="001F1435" w:rsidRPr="00315534">
        <w:rPr>
          <w:sz w:val="24"/>
          <w:szCs w:val="24"/>
        </w:rPr>
        <w:t xml:space="preserve">льников».   К.Ю Белая </w:t>
      </w:r>
      <w:r w:rsidR="001F1435">
        <w:rPr>
          <w:sz w:val="24"/>
          <w:szCs w:val="24"/>
        </w:rPr>
        <w:t>Москва «Просвещение» 2010</w:t>
      </w:r>
      <w:r w:rsidR="001F1435" w:rsidRPr="00315534">
        <w:rPr>
          <w:sz w:val="24"/>
          <w:szCs w:val="24"/>
        </w:rPr>
        <w:t xml:space="preserve">                             </w:t>
      </w:r>
      <w:r w:rsidR="001F1435">
        <w:rPr>
          <w:sz w:val="24"/>
          <w:szCs w:val="24"/>
        </w:rPr>
        <w:t xml:space="preserve">       </w:t>
      </w:r>
      <w:r w:rsidR="001F1435" w:rsidRPr="00315534">
        <w:rPr>
          <w:sz w:val="24"/>
          <w:szCs w:val="24"/>
        </w:rPr>
        <w:t xml:space="preserve"> </w:t>
      </w:r>
    </w:p>
    <w:p w:rsidR="00E8115E" w:rsidRPr="0020015C" w:rsidRDefault="00444D4B" w:rsidP="001F1435">
      <w:pPr>
        <w:pStyle w:val="af9"/>
        <w:rPr>
          <w:color w:val="FF0000"/>
          <w:sz w:val="24"/>
          <w:szCs w:val="24"/>
        </w:rPr>
      </w:pPr>
      <w:r w:rsidRPr="001F1435">
        <w:rPr>
          <w:sz w:val="24"/>
          <w:szCs w:val="24"/>
        </w:rPr>
        <w:t>20</w:t>
      </w:r>
      <w:r w:rsidR="001F1435" w:rsidRPr="00315534">
        <w:rPr>
          <w:sz w:val="24"/>
          <w:szCs w:val="24"/>
        </w:rPr>
        <w:t>. «</w:t>
      </w:r>
      <w:r w:rsidR="001F1435" w:rsidRPr="001F1435">
        <w:rPr>
          <w:b/>
          <w:sz w:val="24"/>
          <w:szCs w:val="24"/>
        </w:rPr>
        <w:t>Как избежать беды</w:t>
      </w:r>
      <w:r w:rsidR="001F1435" w:rsidRPr="00315534">
        <w:rPr>
          <w:sz w:val="24"/>
          <w:szCs w:val="24"/>
        </w:rPr>
        <w:t xml:space="preserve">».  В.Волков </w:t>
      </w:r>
      <w:r w:rsidR="001F1435">
        <w:rPr>
          <w:sz w:val="24"/>
          <w:szCs w:val="24"/>
        </w:rPr>
        <w:t>Москва Издательство «Век 2»  2011</w:t>
      </w:r>
      <w:r w:rsidR="00E8115E">
        <w:rPr>
          <w:color w:val="FF0000"/>
          <w:sz w:val="24"/>
          <w:szCs w:val="24"/>
        </w:rPr>
        <w:t xml:space="preserve"> </w:t>
      </w:r>
    </w:p>
    <w:p w:rsidR="00E8115E" w:rsidRPr="001F1435" w:rsidRDefault="00444D4B" w:rsidP="00E8115E">
      <w:pPr>
        <w:pStyle w:val="af9"/>
        <w:rPr>
          <w:sz w:val="24"/>
          <w:szCs w:val="24"/>
        </w:rPr>
      </w:pPr>
      <w:r w:rsidRPr="001F1435">
        <w:rPr>
          <w:sz w:val="24"/>
          <w:szCs w:val="24"/>
        </w:rPr>
        <w:t>21</w:t>
      </w:r>
      <w:r w:rsidR="001F1435" w:rsidRPr="001F1435">
        <w:rPr>
          <w:sz w:val="24"/>
          <w:szCs w:val="24"/>
        </w:rPr>
        <w:t>.</w:t>
      </w:r>
      <w:r w:rsidR="00E8115E" w:rsidRPr="001F1435">
        <w:rPr>
          <w:sz w:val="24"/>
          <w:szCs w:val="24"/>
        </w:rPr>
        <w:t xml:space="preserve"> «</w:t>
      </w:r>
      <w:r w:rsidR="00E8115E" w:rsidRPr="001F1435">
        <w:rPr>
          <w:b/>
          <w:sz w:val="24"/>
          <w:szCs w:val="24"/>
        </w:rPr>
        <w:t>Организация деятельности детей на прогулке</w:t>
      </w:r>
      <w:r w:rsidR="00E8115E" w:rsidRPr="001F1435">
        <w:rPr>
          <w:sz w:val="24"/>
          <w:szCs w:val="24"/>
        </w:rPr>
        <w:t>».</w:t>
      </w:r>
      <w:r w:rsidR="001F1435" w:rsidRPr="001F1435">
        <w:rPr>
          <w:sz w:val="24"/>
          <w:szCs w:val="24"/>
        </w:rPr>
        <w:t xml:space="preserve"> Т.Г.Кобзева</w:t>
      </w:r>
    </w:p>
    <w:p w:rsidR="001F1435" w:rsidRPr="001F1435" w:rsidRDefault="00444D4B" w:rsidP="001F1435">
      <w:pPr>
        <w:pStyle w:val="af9"/>
        <w:rPr>
          <w:sz w:val="24"/>
          <w:szCs w:val="24"/>
        </w:rPr>
      </w:pPr>
      <w:r w:rsidRPr="001F1435">
        <w:rPr>
          <w:sz w:val="24"/>
          <w:szCs w:val="24"/>
        </w:rPr>
        <w:t>22</w:t>
      </w:r>
      <w:r w:rsidR="001F1435" w:rsidRPr="001F1435">
        <w:rPr>
          <w:sz w:val="24"/>
          <w:szCs w:val="24"/>
        </w:rPr>
        <w:t xml:space="preserve">. </w:t>
      </w:r>
      <w:r w:rsidR="00E8115E" w:rsidRPr="001F1435">
        <w:rPr>
          <w:sz w:val="24"/>
          <w:szCs w:val="24"/>
        </w:rPr>
        <w:t xml:space="preserve"> </w:t>
      </w:r>
      <w:r w:rsidR="001F1435" w:rsidRPr="001F1435">
        <w:rPr>
          <w:sz w:val="24"/>
          <w:szCs w:val="24"/>
        </w:rPr>
        <w:t>«</w:t>
      </w:r>
      <w:r w:rsidR="001F1435" w:rsidRPr="001F1435">
        <w:rPr>
          <w:b/>
          <w:sz w:val="24"/>
          <w:szCs w:val="24"/>
        </w:rPr>
        <w:t>Логические игры и загадки</w:t>
      </w:r>
      <w:r w:rsidR="001F1435" w:rsidRPr="001F1435">
        <w:rPr>
          <w:sz w:val="24"/>
          <w:szCs w:val="24"/>
        </w:rPr>
        <w:t>». Е.Синицына</w:t>
      </w:r>
    </w:p>
    <w:p w:rsidR="001F1435" w:rsidRDefault="00444D4B" w:rsidP="001F1435">
      <w:pPr>
        <w:pStyle w:val="af9"/>
        <w:rPr>
          <w:sz w:val="24"/>
          <w:szCs w:val="24"/>
        </w:rPr>
      </w:pPr>
      <w:r w:rsidRPr="00F12780">
        <w:rPr>
          <w:sz w:val="24"/>
          <w:szCs w:val="24"/>
        </w:rPr>
        <w:t>23</w:t>
      </w:r>
      <w:r>
        <w:t>.</w:t>
      </w:r>
      <w:r>
        <w:rPr>
          <w:sz w:val="24"/>
          <w:szCs w:val="24"/>
        </w:rPr>
        <w:t xml:space="preserve"> </w:t>
      </w:r>
      <w:r w:rsidR="001F1435" w:rsidRPr="001F1435">
        <w:rPr>
          <w:sz w:val="24"/>
          <w:szCs w:val="24"/>
        </w:rPr>
        <w:t>«</w:t>
      </w:r>
      <w:r w:rsidR="001F1435" w:rsidRPr="001F1435">
        <w:rPr>
          <w:b/>
          <w:sz w:val="24"/>
          <w:szCs w:val="24"/>
        </w:rPr>
        <w:t>Животные и растения Волго-Донского края</w:t>
      </w:r>
      <w:r w:rsidR="001F1435">
        <w:rPr>
          <w:sz w:val="24"/>
          <w:szCs w:val="24"/>
        </w:rPr>
        <w:t xml:space="preserve">» </w:t>
      </w:r>
      <w:r w:rsidR="001F1435" w:rsidRPr="001F1435">
        <w:rPr>
          <w:sz w:val="24"/>
          <w:szCs w:val="24"/>
        </w:rPr>
        <w:t>Л.Б.</w:t>
      </w:r>
      <w:r w:rsidR="001F1435">
        <w:rPr>
          <w:sz w:val="24"/>
          <w:szCs w:val="24"/>
        </w:rPr>
        <w:t>Ч</w:t>
      </w:r>
      <w:r w:rsidR="001F1435" w:rsidRPr="001F1435">
        <w:rPr>
          <w:sz w:val="24"/>
          <w:szCs w:val="24"/>
        </w:rPr>
        <w:t xml:space="preserve">ерезова </w:t>
      </w:r>
      <w:r w:rsidR="001F1435">
        <w:rPr>
          <w:sz w:val="24"/>
          <w:szCs w:val="24"/>
        </w:rPr>
        <w:t>Москва «Планета»2014</w:t>
      </w:r>
      <w:r>
        <w:rPr>
          <w:sz w:val="24"/>
          <w:szCs w:val="24"/>
        </w:rPr>
        <w:t>.</w:t>
      </w:r>
    </w:p>
    <w:p w:rsidR="00377D3B" w:rsidRPr="001F1435" w:rsidRDefault="00377D3B" w:rsidP="001F1435">
      <w:pPr>
        <w:pStyle w:val="af9"/>
        <w:rPr>
          <w:color w:val="FF0000"/>
          <w:sz w:val="24"/>
          <w:szCs w:val="24"/>
        </w:rPr>
      </w:pPr>
    </w:p>
    <w:p w:rsidR="006B5062" w:rsidRPr="0020015C" w:rsidRDefault="00F12780" w:rsidP="00B23309">
      <w:pPr>
        <w:rPr>
          <w:rStyle w:val="50"/>
          <w:rFonts w:ascii="Times New Roman" w:hAnsi="Times New Roman" w:cs="Times New Roman"/>
          <w:b/>
          <w:color w:val="FF0000"/>
          <w:sz w:val="28"/>
          <w:szCs w:val="28"/>
        </w:rPr>
      </w:pPr>
      <w:r>
        <w:rPr>
          <w:rFonts w:ascii="Times New Roman" w:hAnsi="Times New Roman" w:cs="Times New Roman"/>
          <w:sz w:val="24"/>
          <w:szCs w:val="24"/>
        </w:rPr>
        <w:t xml:space="preserve"> </w:t>
      </w:r>
      <w:bookmarkStart w:id="7" w:name="bookmark132"/>
    </w:p>
    <w:p w:rsidR="00E276B8" w:rsidRPr="00B23309" w:rsidRDefault="005B4A3F" w:rsidP="005B4A3F">
      <w:pPr>
        <w:keepNext/>
        <w:keepLines/>
        <w:spacing w:after="0" w:line="240" w:lineRule="auto"/>
        <w:ind w:left="1140" w:right="2160"/>
        <w:jc w:val="center"/>
        <w:rPr>
          <w:rStyle w:val="50"/>
          <w:rFonts w:ascii="Times New Roman" w:hAnsi="Times New Roman" w:cs="Times New Roman"/>
          <w:b/>
          <w:color w:val="auto"/>
          <w:sz w:val="28"/>
          <w:szCs w:val="28"/>
        </w:rPr>
      </w:pPr>
      <w:r w:rsidRPr="005B4A3F">
        <w:rPr>
          <w:rStyle w:val="50"/>
          <w:rFonts w:ascii="Times New Roman" w:hAnsi="Times New Roman" w:cs="Times New Roman"/>
          <w:b/>
          <w:sz w:val="28"/>
          <w:szCs w:val="28"/>
        </w:rPr>
        <w:t>1</w:t>
      </w:r>
      <w:r w:rsidR="004565E5" w:rsidRPr="005B4A3F">
        <w:rPr>
          <w:rStyle w:val="50"/>
          <w:rFonts w:ascii="Times New Roman" w:hAnsi="Times New Roman" w:cs="Times New Roman"/>
          <w:b/>
          <w:sz w:val="28"/>
          <w:szCs w:val="28"/>
        </w:rPr>
        <w:t xml:space="preserve">.3. </w:t>
      </w:r>
      <w:r w:rsidR="003D7A18" w:rsidRPr="00B23309">
        <w:rPr>
          <w:rStyle w:val="50"/>
          <w:rFonts w:ascii="Times New Roman" w:hAnsi="Times New Roman" w:cs="Times New Roman"/>
          <w:b/>
          <w:color w:val="auto"/>
          <w:sz w:val="28"/>
          <w:szCs w:val="28"/>
        </w:rPr>
        <w:t>Образовательная область «Речевое развитие»</w:t>
      </w:r>
      <w:bookmarkEnd w:id="7"/>
    </w:p>
    <w:p w:rsidR="0099728F" w:rsidRPr="005B4A3F" w:rsidRDefault="0099728F" w:rsidP="005B4A3F">
      <w:pPr>
        <w:keepNext/>
        <w:keepLines/>
        <w:spacing w:after="0" w:line="240" w:lineRule="auto"/>
        <w:ind w:left="1140" w:right="2160" w:firstLine="454"/>
        <w:jc w:val="center"/>
        <w:rPr>
          <w:rFonts w:ascii="Times New Roman" w:hAnsi="Times New Roman" w:cs="Times New Roman"/>
          <w:sz w:val="24"/>
          <w:szCs w:val="24"/>
        </w:rPr>
      </w:pPr>
    </w:p>
    <w:p w:rsidR="00E276B8" w:rsidRDefault="00E276B8" w:rsidP="00A87654">
      <w:pPr>
        <w:pStyle w:val="120"/>
        <w:shd w:val="clear" w:color="auto" w:fill="auto"/>
        <w:spacing w:before="0" w:line="240" w:lineRule="auto"/>
        <w:ind w:right="20" w:firstLine="454"/>
        <w:rPr>
          <w:rFonts w:ascii="Times New Roman" w:hAnsi="Times New Roman" w:cs="Times New Roman"/>
          <w:sz w:val="24"/>
          <w:szCs w:val="24"/>
        </w:rPr>
      </w:pPr>
      <w:bookmarkStart w:id="8" w:name="bookmark133"/>
      <w:r w:rsidRPr="00A87654">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w:t>
      </w:r>
      <w:r w:rsidRPr="00A87654">
        <w:rPr>
          <w:rFonts w:ascii="Times New Roman" w:hAnsi="Times New Roman" w:cs="Times New Roman"/>
          <w:sz w:val="24"/>
          <w:szCs w:val="24"/>
        </w:rPr>
        <w:softHyphen/>
      </w:r>
      <w:bookmarkEnd w:id="8"/>
      <w:r w:rsidRPr="00A87654">
        <w:rPr>
          <w:rFonts w:ascii="Times New Roman" w:hAnsi="Times New Roman" w:cs="Times New Roman"/>
          <w:sz w:val="24"/>
          <w:szCs w:val="24"/>
        </w:rPr>
        <w:t>чески правильной диалогической и монологической речи; развитие речево</w:t>
      </w:r>
      <w:r w:rsidRPr="00A87654">
        <w:rPr>
          <w:rFonts w:ascii="Times New Roman" w:hAnsi="Times New Roman" w:cs="Times New Roman"/>
          <w:sz w:val="24"/>
          <w:szCs w:val="24"/>
        </w:rPr>
        <w:softHyphen/>
        <w:t>го творчества; развитие звуковой и интонационной культуры речи, фонема</w:t>
      </w:r>
      <w:r w:rsidRPr="00A87654">
        <w:rPr>
          <w:rFonts w:ascii="Times New Roman" w:hAnsi="Times New Roman" w:cs="Times New Roman"/>
          <w:sz w:val="24"/>
          <w:szCs w:val="24"/>
        </w:rPr>
        <w:softHyphen/>
        <w:t>тического слуха; знакомство с книжной культурой, детской литературой, понимание на слух текстов различных жанров детской литературы; форми</w:t>
      </w:r>
      <w:r w:rsidRPr="00A87654">
        <w:rPr>
          <w:rFonts w:ascii="Times New Roman" w:hAnsi="Times New Roman" w:cs="Times New Roman"/>
          <w:sz w:val="24"/>
          <w:szCs w:val="24"/>
        </w:rPr>
        <w:softHyphen/>
        <w:t>рование звуковой аналитико-синтетической активности как предпосылки обучения грамоте»</w:t>
      </w:r>
      <w:r w:rsidRPr="00A87654">
        <w:rPr>
          <w:rFonts w:ascii="Times New Roman" w:hAnsi="Times New Roman" w:cs="Times New Roman"/>
          <w:sz w:val="24"/>
          <w:szCs w:val="24"/>
          <w:vertAlign w:val="superscript"/>
        </w:rPr>
        <w:footnoteReference w:id="3"/>
      </w:r>
      <w:r w:rsidRPr="00A87654">
        <w:rPr>
          <w:rFonts w:ascii="Times New Roman" w:hAnsi="Times New Roman" w:cs="Times New Roman"/>
          <w:sz w:val="24"/>
          <w:szCs w:val="24"/>
        </w:rPr>
        <w:t>.</w:t>
      </w:r>
    </w:p>
    <w:p w:rsidR="006B5062" w:rsidRDefault="006B5062" w:rsidP="006B5062">
      <w:pPr>
        <w:pStyle w:val="620"/>
        <w:keepNext/>
        <w:keepLines/>
        <w:shd w:val="clear" w:color="auto" w:fill="auto"/>
        <w:spacing w:before="0" w:after="0" w:line="240" w:lineRule="auto"/>
        <w:ind w:right="3780"/>
        <w:rPr>
          <w:rFonts w:ascii="Times New Roman" w:hAnsi="Times New Roman" w:cs="Times New Roman"/>
          <w:b w:val="0"/>
          <w:bCs w:val="0"/>
          <w:sz w:val="24"/>
          <w:szCs w:val="24"/>
        </w:rPr>
      </w:pPr>
      <w:bookmarkStart w:id="9" w:name="bookmark134"/>
    </w:p>
    <w:p w:rsidR="00E276B8" w:rsidRPr="006B5062" w:rsidRDefault="00E276B8" w:rsidP="006B5062">
      <w:pPr>
        <w:pStyle w:val="620"/>
        <w:keepNext/>
        <w:keepLines/>
        <w:shd w:val="clear" w:color="auto" w:fill="auto"/>
        <w:spacing w:before="0" w:after="0" w:line="240" w:lineRule="auto"/>
        <w:ind w:right="3780"/>
        <w:rPr>
          <w:rFonts w:ascii="Times New Roman" w:hAnsi="Times New Roman" w:cs="Times New Roman"/>
          <w:i/>
          <w:sz w:val="24"/>
          <w:szCs w:val="24"/>
          <w:u w:val="single"/>
        </w:rPr>
      </w:pPr>
      <w:r w:rsidRPr="006B5062">
        <w:rPr>
          <w:rFonts w:ascii="Times New Roman" w:hAnsi="Times New Roman" w:cs="Times New Roman"/>
          <w:i/>
          <w:sz w:val="24"/>
          <w:szCs w:val="24"/>
          <w:u w:val="single"/>
        </w:rPr>
        <w:t>Основные цели и задачи</w:t>
      </w:r>
      <w:bookmarkEnd w:id="9"/>
      <w:r w:rsidR="006B5062">
        <w:rPr>
          <w:rFonts w:ascii="Times New Roman" w:hAnsi="Times New Roman" w:cs="Times New Roman"/>
          <w:i/>
          <w:sz w:val="24"/>
          <w:szCs w:val="24"/>
          <w:u w:val="single"/>
        </w:rPr>
        <w:t>:</w:t>
      </w:r>
    </w:p>
    <w:p w:rsidR="00E276B8" w:rsidRPr="00A87654" w:rsidRDefault="00E276B8" w:rsidP="00A87654">
      <w:pPr>
        <w:pStyle w:val="7"/>
        <w:shd w:val="clear" w:color="auto" w:fill="auto"/>
        <w:spacing w:after="0" w:line="240" w:lineRule="auto"/>
        <w:ind w:right="20" w:firstLine="454"/>
        <w:jc w:val="both"/>
        <w:rPr>
          <w:sz w:val="24"/>
          <w:szCs w:val="24"/>
        </w:rPr>
      </w:pPr>
      <w:r w:rsidRPr="00A87654">
        <w:rPr>
          <w:rStyle w:val="ae"/>
          <w:sz w:val="24"/>
          <w:szCs w:val="24"/>
        </w:rPr>
        <w:t xml:space="preserve">Развитие речи. </w:t>
      </w:r>
      <w:r w:rsidRPr="00A87654">
        <w:rPr>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E276B8" w:rsidRPr="00A87654" w:rsidRDefault="00E276B8" w:rsidP="00A87654">
      <w:pPr>
        <w:pStyle w:val="7"/>
        <w:shd w:val="clear" w:color="auto" w:fill="auto"/>
        <w:spacing w:after="0" w:line="240" w:lineRule="auto"/>
        <w:ind w:right="20" w:firstLine="454"/>
        <w:jc w:val="both"/>
        <w:rPr>
          <w:sz w:val="24"/>
          <w:szCs w:val="24"/>
        </w:rPr>
      </w:pPr>
      <w:r w:rsidRPr="00A87654">
        <w:rPr>
          <w:sz w:val="24"/>
          <w:szCs w:val="24"/>
        </w:rPr>
        <w:t>Развитие всех компонентов устной речи детей: грамматического строя речи, связной речи — диалогической и монологической форм; формирова</w:t>
      </w:r>
      <w:r w:rsidRPr="00A87654">
        <w:rPr>
          <w:sz w:val="24"/>
          <w:szCs w:val="24"/>
        </w:rPr>
        <w:softHyphen/>
        <w:t>ние словаря, воспитание звуковой культуры речи.</w:t>
      </w:r>
    </w:p>
    <w:p w:rsidR="00E276B8" w:rsidRPr="00A87654" w:rsidRDefault="00E276B8" w:rsidP="00A87654">
      <w:pPr>
        <w:pStyle w:val="7"/>
        <w:shd w:val="clear" w:color="auto" w:fill="auto"/>
        <w:spacing w:after="0" w:line="240" w:lineRule="auto"/>
        <w:ind w:firstLine="454"/>
        <w:jc w:val="both"/>
        <w:rPr>
          <w:sz w:val="24"/>
          <w:szCs w:val="24"/>
        </w:rPr>
      </w:pPr>
      <w:r w:rsidRPr="00A87654">
        <w:rPr>
          <w:sz w:val="24"/>
          <w:szCs w:val="24"/>
        </w:rPr>
        <w:lastRenderedPageBreak/>
        <w:t>Практическое овладение воспитанниками нормами речи.</w:t>
      </w:r>
    </w:p>
    <w:p w:rsidR="00A25CF4" w:rsidRDefault="00E276B8" w:rsidP="00A25CF4">
      <w:pPr>
        <w:pStyle w:val="7"/>
        <w:shd w:val="clear" w:color="auto" w:fill="auto"/>
        <w:spacing w:after="0" w:line="240" w:lineRule="auto"/>
        <w:ind w:right="20" w:firstLine="454"/>
        <w:jc w:val="both"/>
        <w:rPr>
          <w:sz w:val="24"/>
          <w:szCs w:val="24"/>
        </w:rPr>
      </w:pPr>
      <w:r w:rsidRPr="00A87654">
        <w:rPr>
          <w:rStyle w:val="ae"/>
          <w:sz w:val="24"/>
          <w:szCs w:val="24"/>
        </w:rPr>
        <w:t xml:space="preserve">Художественная литература. </w:t>
      </w:r>
      <w:r w:rsidRPr="00A87654">
        <w:rPr>
          <w:sz w:val="24"/>
          <w:szCs w:val="24"/>
        </w:rPr>
        <w:t>Воспитание интереса и любви к чтению; развитие литературной речи.</w:t>
      </w:r>
      <w:r w:rsidR="00A25CF4" w:rsidRPr="00A25CF4">
        <w:rPr>
          <w:sz w:val="24"/>
          <w:szCs w:val="24"/>
        </w:rPr>
        <w:t xml:space="preserve"> </w:t>
      </w:r>
      <w:r w:rsidR="00A25CF4" w:rsidRPr="00A87654">
        <w:rPr>
          <w:sz w:val="24"/>
          <w:szCs w:val="24"/>
        </w:rPr>
        <w:t>Воспитание желания и умения слушать художественные произведения, следить за развитием действия.</w:t>
      </w:r>
    </w:p>
    <w:p w:rsidR="00D636B6" w:rsidRDefault="00D636B6" w:rsidP="00D636B6">
      <w:pPr>
        <w:pStyle w:val="7"/>
        <w:shd w:val="clear" w:color="auto" w:fill="auto"/>
        <w:spacing w:after="0" w:line="240" w:lineRule="auto"/>
        <w:ind w:left="284" w:right="20" w:firstLine="454"/>
        <w:jc w:val="both"/>
        <w:rPr>
          <w:sz w:val="24"/>
          <w:szCs w:val="24"/>
        </w:rPr>
      </w:pPr>
    </w:p>
    <w:p w:rsidR="00D636B6" w:rsidRPr="00406A87" w:rsidRDefault="00D636B6" w:rsidP="00D636B6">
      <w:pPr>
        <w:pStyle w:val="a6"/>
        <w:spacing w:before="0" w:beforeAutospacing="0" w:after="0" w:afterAutospacing="0" w:line="276" w:lineRule="auto"/>
        <w:rPr>
          <w:b/>
        </w:rPr>
      </w:pPr>
      <w:r>
        <w:rPr>
          <w:b/>
        </w:rPr>
        <w:t xml:space="preserve">      </w:t>
      </w:r>
      <w:r w:rsidRPr="00406A87">
        <w:rPr>
          <w:b/>
        </w:rPr>
        <w:t>Принципы развития речи.</w:t>
      </w:r>
    </w:p>
    <w:p w:rsidR="00D636B6" w:rsidRPr="00D636B6" w:rsidRDefault="00D636B6" w:rsidP="00D636B6">
      <w:pPr>
        <w:pStyle w:val="af9"/>
        <w:rPr>
          <w:sz w:val="24"/>
          <w:szCs w:val="24"/>
        </w:rPr>
      </w:pPr>
      <w:r w:rsidRPr="00D636B6">
        <w:rPr>
          <w:sz w:val="24"/>
          <w:szCs w:val="24"/>
        </w:rPr>
        <w:t>Принцип взаимосвязи сенсорного, умственного и речевого развития.</w:t>
      </w:r>
    </w:p>
    <w:p w:rsidR="00D636B6" w:rsidRPr="00D636B6" w:rsidRDefault="00D636B6" w:rsidP="00D636B6">
      <w:pPr>
        <w:pStyle w:val="af9"/>
        <w:rPr>
          <w:sz w:val="24"/>
          <w:szCs w:val="24"/>
        </w:rPr>
      </w:pPr>
      <w:r w:rsidRPr="00D636B6">
        <w:rPr>
          <w:sz w:val="24"/>
          <w:szCs w:val="24"/>
        </w:rPr>
        <w:t>Принцип коммуникативно-деятельного подхода к развитию речи.</w:t>
      </w:r>
    </w:p>
    <w:p w:rsidR="00D636B6" w:rsidRPr="00D636B6" w:rsidRDefault="00D636B6" w:rsidP="00D636B6">
      <w:pPr>
        <w:pStyle w:val="af9"/>
        <w:rPr>
          <w:sz w:val="24"/>
          <w:szCs w:val="24"/>
        </w:rPr>
      </w:pPr>
      <w:r w:rsidRPr="00D636B6">
        <w:rPr>
          <w:sz w:val="24"/>
          <w:szCs w:val="24"/>
        </w:rPr>
        <w:t>Принцип развития языкового чутья.</w:t>
      </w:r>
    </w:p>
    <w:p w:rsidR="00D636B6" w:rsidRPr="00D636B6" w:rsidRDefault="00D636B6" w:rsidP="00D636B6">
      <w:pPr>
        <w:pStyle w:val="af9"/>
        <w:rPr>
          <w:sz w:val="24"/>
          <w:szCs w:val="24"/>
        </w:rPr>
      </w:pPr>
      <w:r w:rsidRPr="00D636B6">
        <w:rPr>
          <w:sz w:val="24"/>
          <w:szCs w:val="24"/>
        </w:rPr>
        <w:t>Принцип формирования элементарного сознания явлений языка.</w:t>
      </w:r>
    </w:p>
    <w:p w:rsidR="00D636B6" w:rsidRPr="00D636B6" w:rsidRDefault="00D636B6" w:rsidP="00D636B6">
      <w:pPr>
        <w:pStyle w:val="af9"/>
        <w:rPr>
          <w:sz w:val="24"/>
          <w:szCs w:val="24"/>
        </w:rPr>
      </w:pPr>
      <w:r w:rsidRPr="00D636B6">
        <w:rPr>
          <w:sz w:val="24"/>
          <w:szCs w:val="24"/>
        </w:rPr>
        <w:t>Принцип взаимосвязи работы над различными сторонами речи.</w:t>
      </w:r>
    </w:p>
    <w:p w:rsidR="00D636B6" w:rsidRPr="00D636B6" w:rsidRDefault="00D636B6" w:rsidP="00D636B6">
      <w:pPr>
        <w:pStyle w:val="af9"/>
        <w:rPr>
          <w:sz w:val="24"/>
          <w:szCs w:val="24"/>
        </w:rPr>
      </w:pPr>
      <w:r w:rsidRPr="00D636B6">
        <w:rPr>
          <w:sz w:val="24"/>
          <w:szCs w:val="24"/>
        </w:rPr>
        <w:t>Принцип обогащения мотивации речевой деятельности.</w:t>
      </w:r>
    </w:p>
    <w:p w:rsidR="00D636B6" w:rsidRPr="00D636B6" w:rsidRDefault="00D636B6" w:rsidP="00D636B6">
      <w:pPr>
        <w:pStyle w:val="af9"/>
        <w:rPr>
          <w:b/>
          <w:bCs/>
          <w:sz w:val="24"/>
          <w:szCs w:val="24"/>
        </w:rPr>
      </w:pPr>
      <w:r w:rsidRPr="00D636B6">
        <w:rPr>
          <w:sz w:val="24"/>
          <w:szCs w:val="24"/>
        </w:rPr>
        <w:t>Принцип обогащения активной языковой практик</w:t>
      </w:r>
      <w:r>
        <w:rPr>
          <w:sz w:val="24"/>
          <w:szCs w:val="24"/>
        </w:rPr>
        <w:t>.</w:t>
      </w:r>
    </w:p>
    <w:p w:rsidR="00D636B6" w:rsidRPr="00D636B6" w:rsidRDefault="00D636B6" w:rsidP="00D636B6">
      <w:pPr>
        <w:pStyle w:val="af9"/>
        <w:rPr>
          <w:b/>
          <w:bCs/>
          <w:sz w:val="24"/>
          <w:szCs w:val="24"/>
        </w:rPr>
      </w:pPr>
    </w:p>
    <w:p w:rsidR="00D636B6" w:rsidRPr="00D636B6" w:rsidRDefault="00D636B6" w:rsidP="00D636B6">
      <w:pPr>
        <w:pStyle w:val="af9"/>
        <w:rPr>
          <w:b/>
          <w:bCs/>
          <w:sz w:val="24"/>
          <w:szCs w:val="24"/>
        </w:rPr>
      </w:pPr>
      <w:r w:rsidRPr="00D636B6">
        <w:rPr>
          <w:b/>
          <w:bCs/>
          <w:sz w:val="24"/>
          <w:szCs w:val="24"/>
        </w:rPr>
        <w:t>Основные направления работы по развитию речи детей в ДОУ.</w:t>
      </w:r>
    </w:p>
    <w:p w:rsidR="00D636B6" w:rsidRPr="00D636B6" w:rsidRDefault="00D636B6" w:rsidP="00D636B6">
      <w:pPr>
        <w:pStyle w:val="af9"/>
        <w:rPr>
          <w:bCs/>
          <w:sz w:val="24"/>
          <w:szCs w:val="24"/>
        </w:rPr>
      </w:pPr>
    </w:p>
    <w:p w:rsidR="00D636B6" w:rsidRPr="00D636B6" w:rsidRDefault="00D636B6" w:rsidP="00D636B6">
      <w:pPr>
        <w:pStyle w:val="af9"/>
        <w:rPr>
          <w:sz w:val="24"/>
          <w:szCs w:val="24"/>
        </w:rPr>
      </w:pPr>
      <w:r w:rsidRPr="00D636B6">
        <w:rPr>
          <w:bCs/>
          <w:sz w:val="24"/>
          <w:szCs w:val="24"/>
        </w:rPr>
        <w:t>Развитие словаря</w:t>
      </w:r>
      <w:r w:rsidRPr="00D636B6">
        <w:rPr>
          <w:sz w:val="24"/>
          <w:szCs w:val="24"/>
        </w:rPr>
        <w:t xml:space="preserve">: освоение значений слов и их уместное употребление в соответствии с контекстом высказывания, с ситуацией, в которой происходит общение.    </w:t>
      </w:r>
    </w:p>
    <w:p w:rsidR="00D636B6" w:rsidRPr="00D636B6" w:rsidRDefault="00D636B6" w:rsidP="00D636B6">
      <w:pPr>
        <w:pStyle w:val="af9"/>
        <w:rPr>
          <w:sz w:val="24"/>
          <w:szCs w:val="24"/>
        </w:rPr>
      </w:pPr>
      <w:r w:rsidRPr="00D636B6">
        <w:rPr>
          <w:bCs/>
          <w:sz w:val="24"/>
          <w:szCs w:val="24"/>
        </w:rPr>
        <w:t xml:space="preserve">Воспитание звуковой культуры речи: </w:t>
      </w:r>
      <w:r w:rsidRPr="00D636B6">
        <w:rPr>
          <w:sz w:val="24"/>
          <w:szCs w:val="24"/>
        </w:rPr>
        <w:t>развитие восприятия звуков родной речи и произношения.</w:t>
      </w:r>
    </w:p>
    <w:p w:rsidR="00D636B6" w:rsidRPr="00D636B6" w:rsidRDefault="00D636B6" w:rsidP="00D636B6">
      <w:pPr>
        <w:pStyle w:val="af9"/>
        <w:rPr>
          <w:sz w:val="24"/>
          <w:szCs w:val="24"/>
        </w:rPr>
      </w:pPr>
      <w:r w:rsidRPr="00D636B6">
        <w:rPr>
          <w:bCs/>
          <w:sz w:val="24"/>
          <w:szCs w:val="24"/>
        </w:rPr>
        <w:t>Формирование грамматического строя:</w:t>
      </w:r>
    </w:p>
    <w:p w:rsidR="00D636B6" w:rsidRPr="00D636B6" w:rsidRDefault="00D636B6" w:rsidP="00D636B6">
      <w:pPr>
        <w:pStyle w:val="af9"/>
        <w:rPr>
          <w:sz w:val="24"/>
          <w:szCs w:val="24"/>
        </w:rPr>
      </w:pPr>
      <w:r w:rsidRPr="00D636B6">
        <w:rPr>
          <w:sz w:val="24"/>
          <w:szCs w:val="24"/>
        </w:rPr>
        <w:t>морфология (изменение слов по родам, числам, падежам);</w:t>
      </w:r>
    </w:p>
    <w:p w:rsidR="00D636B6" w:rsidRPr="00D636B6" w:rsidRDefault="00D636B6" w:rsidP="00D636B6">
      <w:pPr>
        <w:pStyle w:val="af9"/>
        <w:rPr>
          <w:sz w:val="24"/>
          <w:szCs w:val="24"/>
        </w:rPr>
      </w:pPr>
      <w:r w:rsidRPr="00D636B6">
        <w:rPr>
          <w:sz w:val="24"/>
          <w:szCs w:val="24"/>
        </w:rPr>
        <w:t>синтаксис (освоение различных типов словосочетаний и предложений);</w:t>
      </w:r>
    </w:p>
    <w:p w:rsidR="00D636B6" w:rsidRPr="00D636B6" w:rsidRDefault="00D636B6" w:rsidP="00D636B6">
      <w:pPr>
        <w:pStyle w:val="af9"/>
        <w:rPr>
          <w:sz w:val="24"/>
          <w:szCs w:val="24"/>
        </w:rPr>
      </w:pPr>
      <w:r w:rsidRPr="00D636B6">
        <w:rPr>
          <w:sz w:val="24"/>
          <w:szCs w:val="24"/>
        </w:rPr>
        <w:t>словообразование.</w:t>
      </w:r>
    </w:p>
    <w:p w:rsidR="00D636B6" w:rsidRPr="00D636B6" w:rsidRDefault="00D636B6" w:rsidP="00D636B6">
      <w:pPr>
        <w:pStyle w:val="af9"/>
        <w:rPr>
          <w:sz w:val="24"/>
          <w:szCs w:val="24"/>
        </w:rPr>
      </w:pPr>
      <w:r w:rsidRPr="00D636B6">
        <w:rPr>
          <w:bCs/>
          <w:sz w:val="24"/>
          <w:szCs w:val="24"/>
        </w:rPr>
        <w:t xml:space="preserve"> Развитие связной речи:</w:t>
      </w:r>
    </w:p>
    <w:p w:rsidR="00D636B6" w:rsidRPr="00D636B6" w:rsidRDefault="00D636B6" w:rsidP="00D636B6">
      <w:pPr>
        <w:pStyle w:val="af9"/>
        <w:rPr>
          <w:sz w:val="24"/>
          <w:szCs w:val="24"/>
        </w:rPr>
      </w:pPr>
      <w:r w:rsidRPr="00D636B6">
        <w:rPr>
          <w:sz w:val="24"/>
          <w:szCs w:val="24"/>
        </w:rPr>
        <w:t xml:space="preserve"> диалогическая (разговорная) речь;</w:t>
      </w:r>
    </w:p>
    <w:p w:rsidR="00D636B6" w:rsidRPr="00D636B6" w:rsidRDefault="00D636B6" w:rsidP="00D636B6">
      <w:pPr>
        <w:pStyle w:val="af9"/>
        <w:rPr>
          <w:sz w:val="24"/>
          <w:szCs w:val="24"/>
        </w:rPr>
      </w:pPr>
      <w:r w:rsidRPr="00D636B6">
        <w:rPr>
          <w:sz w:val="24"/>
          <w:szCs w:val="24"/>
        </w:rPr>
        <w:t xml:space="preserve"> монологическая речь (рассказывание).</w:t>
      </w:r>
    </w:p>
    <w:p w:rsidR="00D636B6" w:rsidRPr="00D636B6" w:rsidRDefault="00D636B6" w:rsidP="00D636B6">
      <w:pPr>
        <w:pStyle w:val="af9"/>
        <w:rPr>
          <w:sz w:val="24"/>
          <w:szCs w:val="24"/>
        </w:rPr>
      </w:pPr>
      <w:r w:rsidRPr="00D636B6">
        <w:rPr>
          <w:bCs/>
          <w:sz w:val="24"/>
          <w:szCs w:val="24"/>
        </w:rPr>
        <w:t xml:space="preserve">Формирование элементарного осознания явлений языка и речи: </w:t>
      </w:r>
      <w:r w:rsidRPr="00D636B6">
        <w:rPr>
          <w:sz w:val="24"/>
          <w:szCs w:val="24"/>
        </w:rPr>
        <w:t>различение звука и слова, нахождение  места звука в слове.</w:t>
      </w:r>
    </w:p>
    <w:p w:rsidR="00D636B6" w:rsidRPr="00D636B6" w:rsidRDefault="00D636B6" w:rsidP="00D636B6">
      <w:pPr>
        <w:pStyle w:val="af9"/>
        <w:rPr>
          <w:b/>
          <w:sz w:val="24"/>
          <w:szCs w:val="24"/>
        </w:rPr>
      </w:pPr>
      <w:r w:rsidRPr="00D636B6">
        <w:rPr>
          <w:bCs/>
          <w:sz w:val="24"/>
          <w:szCs w:val="24"/>
        </w:rPr>
        <w:t>Воспитание любви и интереса  к художественному слову.</w:t>
      </w:r>
    </w:p>
    <w:p w:rsidR="00D636B6" w:rsidRPr="00D636B6" w:rsidRDefault="00D636B6" w:rsidP="00D636B6">
      <w:pPr>
        <w:pStyle w:val="af9"/>
        <w:rPr>
          <w:b/>
          <w:sz w:val="24"/>
          <w:szCs w:val="24"/>
        </w:rPr>
      </w:pPr>
    </w:p>
    <w:p w:rsidR="00D636B6" w:rsidRDefault="00D636B6" w:rsidP="00D636B6">
      <w:pPr>
        <w:pStyle w:val="af9"/>
        <w:rPr>
          <w:b/>
          <w:sz w:val="24"/>
          <w:szCs w:val="24"/>
        </w:rPr>
      </w:pPr>
      <w:r w:rsidRPr="00D636B6">
        <w:rPr>
          <w:b/>
          <w:sz w:val="24"/>
          <w:szCs w:val="24"/>
        </w:rPr>
        <w:t>Методы развития речи</w:t>
      </w:r>
      <w:r w:rsidR="00B23309">
        <w:rPr>
          <w:b/>
          <w:sz w:val="24"/>
          <w:szCs w:val="24"/>
        </w:rPr>
        <w:t>:</w:t>
      </w:r>
    </w:p>
    <w:p w:rsidR="00B23309" w:rsidRPr="00D636B6" w:rsidRDefault="00B23309" w:rsidP="00D636B6">
      <w:pPr>
        <w:pStyle w:val="af9"/>
        <w:rPr>
          <w:b/>
          <w:sz w:val="24"/>
          <w:szCs w:val="24"/>
        </w:rPr>
      </w:pPr>
    </w:p>
    <w:p w:rsidR="00D636B6" w:rsidRPr="00D636B6" w:rsidRDefault="00D636B6" w:rsidP="00D636B6">
      <w:pPr>
        <w:pStyle w:val="af9"/>
        <w:rPr>
          <w:sz w:val="24"/>
          <w:szCs w:val="24"/>
        </w:rPr>
      </w:pPr>
      <w:r w:rsidRPr="00B23309">
        <w:rPr>
          <w:b/>
          <w:sz w:val="24"/>
          <w:szCs w:val="24"/>
        </w:rPr>
        <w:t>Наглядные</w:t>
      </w:r>
      <w:r w:rsidRPr="00D636B6">
        <w:rPr>
          <w:sz w:val="24"/>
          <w:szCs w:val="24"/>
        </w:rPr>
        <w:t xml:space="preserve">: </w:t>
      </w:r>
    </w:p>
    <w:p w:rsidR="00D636B6" w:rsidRPr="00D636B6" w:rsidRDefault="00D636B6" w:rsidP="00D636B6">
      <w:pPr>
        <w:pStyle w:val="af9"/>
        <w:rPr>
          <w:sz w:val="24"/>
          <w:szCs w:val="24"/>
        </w:rPr>
      </w:pPr>
      <w:r w:rsidRPr="00D636B6">
        <w:rPr>
          <w:sz w:val="24"/>
          <w:szCs w:val="24"/>
        </w:rPr>
        <w:t>непосредственное наблюдение и его разновидности (наблюдение в природе, экскурсии);</w:t>
      </w:r>
    </w:p>
    <w:p w:rsidR="00D636B6" w:rsidRPr="00D636B6" w:rsidRDefault="00D636B6" w:rsidP="00D636B6">
      <w:pPr>
        <w:pStyle w:val="af9"/>
        <w:rPr>
          <w:sz w:val="24"/>
          <w:szCs w:val="24"/>
        </w:rPr>
      </w:pPr>
      <w:r w:rsidRPr="00D636B6">
        <w:rPr>
          <w:sz w:val="24"/>
          <w:szCs w:val="24"/>
        </w:rPr>
        <w:t>опосредованное наблюдение (изобразительная наглядность: рассматривание игрушек, картин, рассказывание по игрушкам и картинам.).</w:t>
      </w:r>
    </w:p>
    <w:p w:rsidR="00D636B6" w:rsidRPr="00B23309" w:rsidRDefault="00D636B6" w:rsidP="00D636B6">
      <w:pPr>
        <w:pStyle w:val="af9"/>
        <w:rPr>
          <w:b/>
          <w:sz w:val="24"/>
          <w:szCs w:val="24"/>
        </w:rPr>
      </w:pPr>
      <w:r w:rsidRPr="00B23309">
        <w:rPr>
          <w:b/>
          <w:sz w:val="24"/>
          <w:szCs w:val="24"/>
        </w:rPr>
        <w:t xml:space="preserve">Словесные: </w:t>
      </w:r>
    </w:p>
    <w:p w:rsidR="00D636B6" w:rsidRPr="00D636B6" w:rsidRDefault="00D636B6" w:rsidP="00D636B6">
      <w:pPr>
        <w:pStyle w:val="af9"/>
        <w:rPr>
          <w:sz w:val="24"/>
          <w:szCs w:val="24"/>
        </w:rPr>
      </w:pPr>
      <w:r w:rsidRPr="00D636B6">
        <w:rPr>
          <w:sz w:val="24"/>
          <w:szCs w:val="24"/>
        </w:rPr>
        <w:t>чтение и рассказывание художественных произведений;</w:t>
      </w:r>
    </w:p>
    <w:p w:rsidR="00D636B6" w:rsidRPr="00D636B6" w:rsidRDefault="00D636B6" w:rsidP="00D636B6">
      <w:pPr>
        <w:pStyle w:val="af9"/>
        <w:rPr>
          <w:sz w:val="24"/>
          <w:szCs w:val="24"/>
        </w:rPr>
      </w:pPr>
      <w:r w:rsidRPr="00D636B6">
        <w:rPr>
          <w:sz w:val="24"/>
          <w:szCs w:val="24"/>
        </w:rPr>
        <w:t>заучивание наизусть;</w:t>
      </w:r>
    </w:p>
    <w:p w:rsidR="00D636B6" w:rsidRPr="00D636B6" w:rsidRDefault="00D636B6" w:rsidP="00D636B6">
      <w:pPr>
        <w:pStyle w:val="af9"/>
        <w:rPr>
          <w:sz w:val="24"/>
          <w:szCs w:val="24"/>
        </w:rPr>
      </w:pPr>
      <w:r w:rsidRPr="00D636B6">
        <w:rPr>
          <w:sz w:val="24"/>
          <w:szCs w:val="24"/>
        </w:rPr>
        <w:t>пересказ;</w:t>
      </w:r>
    </w:p>
    <w:p w:rsidR="00D636B6" w:rsidRPr="00D636B6" w:rsidRDefault="00D636B6" w:rsidP="00D636B6">
      <w:pPr>
        <w:pStyle w:val="af9"/>
        <w:rPr>
          <w:sz w:val="24"/>
          <w:szCs w:val="24"/>
        </w:rPr>
      </w:pPr>
      <w:r w:rsidRPr="00D636B6">
        <w:rPr>
          <w:sz w:val="24"/>
          <w:szCs w:val="24"/>
        </w:rPr>
        <w:t>общая беседа;</w:t>
      </w:r>
    </w:p>
    <w:p w:rsidR="00D636B6" w:rsidRPr="00D636B6" w:rsidRDefault="00D636B6" w:rsidP="00D636B6">
      <w:pPr>
        <w:pStyle w:val="af9"/>
        <w:rPr>
          <w:sz w:val="24"/>
          <w:szCs w:val="24"/>
        </w:rPr>
      </w:pPr>
      <w:r w:rsidRPr="00D636B6">
        <w:rPr>
          <w:sz w:val="24"/>
          <w:szCs w:val="24"/>
        </w:rPr>
        <w:t>рассказывание без опоры на наглядный материал.</w:t>
      </w:r>
    </w:p>
    <w:p w:rsidR="00D636B6" w:rsidRPr="00B23309" w:rsidRDefault="00D636B6" w:rsidP="00D636B6">
      <w:pPr>
        <w:pStyle w:val="af9"/>
        <w:rPr>
          <w:b/>
          <w:sz w:val="24"/>
          <w:szCs w:val="24"/>
        </w:rPr>
      </w:pPr>
      <w:r w:rsidRPr="00B23309">
        <w:rPr>
          <w:b/>
          <w:sz w:val="24"/>
          <w:szCs w:val="24"/>
        </w:rPr>
        <w:t>Практические:</w:t>
      </w:r>
    </w:p>
    <w:p w:rsidR="00D636B6" w:rsidRPr="00D636B6" w:rsidRDefault="00D636B6" w:rsidP="00D636B6">
      <w:pPr>
        <w:pStyle w:val="af9"/>
        <w:rPr>
          <w:sz w:val="24"/>
          <w:szCs w:val="24"/>
        </w:rPr>
      </w:pPr>
      <w:r w:rsidRPr="00D636B6">
        <w:rPr>
          <w:sz w:val="24"/>
          <w:szCs w:val="24"/>
        </w:rPr>
        <w:t>дидактические игры;</w:t>
      </w:r>
    </w:p>
    <w:p w:rsidR="00D636B6" w:rsidRPr="00D636B6" w:rsidRDefault="00D636B6" w:rsidP="00D636B6">
      <w:pPr>
        <w:pStyle w:val="af9"/>
        <w:rPr>
          <w:sz w:val="24"/>
          <w:szCs w:val="24"/>
        </w:rPr>
      </w:pPr>
      <w:r w:rsidRPr="00D636B6">
        <w:rPr>
          <w:sz w:val="24"/>
          <w:szCs w:val="24"/>
        </w:rPr>
        <w:t>игры-драматизации, инсценировки,</w:t>
      </w:r>
    </w:p>
    <w:p w:rsidR="00D636B6" w:rsidRPr="00D636B6" w:rsidRDefault="00D636B6" w:rsidP="00D636B6">
      <w:pPr>
        <w:pStyle w:val="af9"/>
        <w:rPr>
          <w:sz w:val="24"/>
          <w:szCs w:val="24"/>
        </w:rPr>
      </w:pPr>
      <w:r w:rsidRPr="00D636B6">
        <w:rPr>
          <w:sz w:val="24"/>
          <w:szCs w:val="24"/>
        </w:rPr>
        <w:t>дидактические упражнения, пластические этюды, хороводные игры.</w:t>
      </w:r>
    </w:p>
    <w:p w:rsidR="00D636B6" w:rsidRPr="00D636B6" w:rsidRDefault="00D636B6" w:rsidP="00D636B6">
      <w:pPr>
        <w:pStyle w:val="af9"/>
        <w:rPr>
          <w:sz w:val="24"/>
          <w:szCs w:val="24"/>
        </w:rPr>
      </w:pPr>
    </w:p>
    <w:p w:rsidR="00D636B6" w:rsidRPr="00D636B6" w:rsidRDefault="00D636B6" w:rsidP="00D636B6">
      <w:pPr>
        <w:pStyle w:val="af9"/>
        <w:rPr>
          <w:b/>
          <w:sz w:val="24"/>
          <w:szCs w:val="24"/>
        </w:rPr>
      </w:pPr>
      <w:r w:rsidRPr="00D636B6">
        <w:rPr>
          <w:b/>
          <w:sz w:val="24"/>
          <w:szCs w:val="24"/>
        </w:rPr>
        <w:t>Средства развития речи:</w:t>
      </w:r>
    </w:p>
    <w:p w:rsidR="00D636B6" w:rsidRPr="00D636B6" w:rsidRDefault="00D636B6" w:rsidP="00D636B6">
      <w:pPr>
        <w:pStyle w:val="af9"/>
        <w:rPr>
          <w:sz w:val="24"/>
          <w:szCs w:val="24"/>
        </w:rPr>
      </w:pPr>
      <w:r w:rsidRPr="00D636B6">
        <w:rPr>
          <w:sz w:val="24"/>
          <w:szCs w:val="24"/>
        </w:rPr>
        <w:t>Общение взрослых и детей.</w:t>
      </w:r>
    </w:p>
    <w:p w:rsidR="00D636B6" w:rsidRPr="00D636B6" w:rsidRDefault="00D636B6" w:rsidP="00D636B6">
      <w:pPr>
        <w:pStyle w:val="af9"/>
        <w:rPr>
          <w:sz w:val="24"/>
          <w:szCs w:val="24"/>
        </w:rPr>
      </w:pPr>
      <w:r w:rsidRPr="00D636B6">
        <w:rPr>
          <w:sz w:val="24"/>
          <w:szCs w:val="24"/>
        </w:rPr>
        <w:t>Культурная языковая среде.</w:t>
      </w:r>
    </w:p>
    <w:p w:rsidR="00D636B6" w:rsidRPr="00D636B6" w:rsidRDefault="00D636B6" w:rsidP="00D636B6">
      <w:pPr>
        <w:pStyle w:val="af9"/>
        <w:rPr>
          <w:sz w:val="24"/>
          <w:szCs w:val="24"/>
        </w:rPr>
      </w:pPr>
      <w:r w:rsidRPr="00D636B6">
        <w:rPr>
          <w:sz w:val="24"/>
          <w:szCs w:val="24"/>
        </w:rPr>
        <w:t>Обучение родной речи в организованной деятельности.</w:t>
      </w:r>
    </w:p>
    <w:p w:rsidR="00D636B6" w:rsidRPr="00D636B6" w:rsidRDefault="00D636B6" w:rsidP="00D636B6">
      <w:pPr>
        <w:pStyle w:val="af9"/>
        <w:rPr>
          <w:sz w:val="24"/>
          <w:szCs w:val="24"/>
        </w:rPr>
      </w:pPr>
      <w:r w:rsidRPr="00D636B6">
        <w:rPr>
          <w:sz w:val="24"/>
          <w:szCs w:val="24"/>
        </w:rPr>
        <w:t>Художественная литература.</w:t>
      </w:r>
    </w:p>
    <w:p w:rsidR="00D636B6" w:rsidRPr="00D636B6" w:rsidRDefault="00D636B6" w:rsidP="00D636B6">
      <w:pPr>
        <w:pStyle w:val="af9"/>
        <w:rPr>
          <w:sz w:val="24"/>
          <w:szCs w:val="24"/>
        </w:rPr>
      </w:pPr>
      <w:r w:rsidRPr="00D636B6">
        <w:rPr>
          <w:sz w:val="24"/>
          <w:szCs w:val="24"/>
        </w:rPr>
        <w:t>Изобразительное искусство, музыка, театр.</w:t>
      </w:r>
    </w:p>
    <w:p w:rsidR="00D636B6" w:rsidRPr="00D636B6" w:rsidRDefault="00D636B6" w:rsidP="00D636B6">
      <w:pPr>
        <w:pStyle w:val="af9"/>
        <w:rPr>
          <w:sz w:val="24"/>
          <w:szCs w:val="24"/>
        </w:rPr>
      </w:pPr>
      <w:r w:rsidRPr="00D636B6">
        <w:rPr>
          <w:sz w:val="24"/>
          <w:szCs w:val="24"/>
        </w:rPr>
        <w:t>Непосредственно образовательная деятельность по другим разделам программы.</w:t>
      </w:r>
    </w:p>
    <w:p w:rsidR="00D636B6" w:rsidRPr="00D636B6" w:rsidRDefault="00D636B6" w:rsidP="00D636B6">
      <w:pPr>
        <w:pStyle w:val="af9"/>
        <w:rPr>
          <w:sz w:val="24"/>
          <w:szCs w:val="24"/>
        </w:rPr>
      </w:pPr>
    </w:p>
    <w:p w:rsidR="00D636B6" w:rsidRPr="00D636B6" w:rsidRDefault="00D636B6" w:rsidP="00D636B6">
      <w:pPr>
        <w:pStyle w:val="af9"/>
        <w:rPr>
          <w:sz w:val="24"/>
          <w:szCs w:val="24"/>
        </w:rPr>
      </w:pPr>
    </w:p>
    <w:p w:rsidR="00D636B6" w:rsidRPr="00D636B6" w:rsidRDefault="00D636B6" w:rsidP="00B23309">
      <w:pPr>
        <w:pStyle w:val="af9"/>
        <w:jc w:val="center"/>
        <w:rPr>
          <w:b/>
          <w:bCs/>
          <w:sz w:val="24"/>
          <w:szCs w:val="24"/>
        </w:rPr>
      </w:pPr>
      <w:r w:rsidRPr="00D636B6">
        <w:rPr>
          <w:b/>
          <w:bCs/>
          <w:sz w:val="24"/>
          <w:szCs w:val="24"/>
        </w:rPr>
        <w:t>Воспитание любви и интереса к художественному слову, знакомство детей с художественной литературой.</w:t>
      </w:r>
    </w:p>
    <w:p w:rsidR="00D636B6" w:rsidRPr="00D636B6" w:rsidRDefault="00D636B6" w:rsidP="00D636B6">
      <w:pPr>
        <w:pStyle w:val="af9"/>
        <w:rPr>
          <w:b/>
          <w:bCs/>
          <w:sz w:val="24"/>
          <w:szCs w:val="24"/>
        </w:rPr>
      </w:pPr>
    </w:p>
    <w:p w:rsidR="00D636B6" w:rsidRPr="00D636B6" w:rsidRDefault="00D636B6" w:rsidP="00D636B6">
      <w:pPr>
        <w:pStyle w:val="af9"/>
        <w:rPr>
          <w:bCs/>
          <w:sz w:val="24"/>
          <w:szCs w:val="24"/>
        </w:rPr>
      </w:pPr>
      <w:r w:rsidRPr="00D636B6">
        <w:rPr>
          <w:b/>
          <w:bCs/>
          <w:sz w:val="24"/>
          <w:szCs w:val="24"/>
        </w:rPr>
        <w:t xml:space="preserve">Цель: </w:t>
      </w:r>
      <w:r w:rsidRPr="00D636B6">
        <w:rPr>
          <w:bCs/>
          <w:sz w:val="24"/>
          <w:szCs w:val="24"/>
        </w:rPr>
        <w:t>Формирование интереса и потребности в чтении (восприятии книг).</w:t>
      </w:r>
    </w:p>
    <w:p w:rsidR="00D636B6" w:rsidRPr="00D636B6" w:rsidRDefault="00D636B6" w:rsidP="00D636B6">
      <w:pPr>
        <w:pStyle w:val="af9"/>
        <w:rPr>
          <w:b/>
          <w:bCs/>
          <w:sz w:val="24"/>
          <w:szCs w:val="24"/>
        </w:rPr>
      </w:pPr>
    </w:p>
    <w:p w:rsidR="00D636B6" w:rsidRPr="00D636B6" w:rsidRDefault="00D636B6" w:rsidP="00D636B6">
      <w:pPr>
        <w:pStyle w:val="af9"/>
        <w:rPr>
          <w:bCs/>
          <w:sz w:val="24"/>
          <w:szCs w:val="24"/>
        </w:rPr>
      </w:pPr>
      <w:r w:rsidRPr="00D636B6">
        <w:rPr>
          <w:b/>
          <w:bCs/>
          <w:sz w:val="24"/>
          <w:szCs w:val="24"/>
        </w:rPr>
        <w:t>Задачи.</w:t>
      </w:r>
    </w:p>
    <w:p w:rsidR="00D636B6" w:rsidRPr="00D636B6" w:rsidRDefault="00D636B6" w:rsidP="00D636B6">
      <w:pPr>
        <w:pStyle w:val="af9"/>
        <w:rPr>
          <w:bCs/>
          <w:sz w:val="24"/>
          <w:szCs w:val="24"/>
        </w:rPr>
      </w:pPr>
      <w:r w:rsidRPr="00D636B6">
        <w:rPr>
          <w:bCs/>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D636B6" w:rsidRPr="00D636B6" w:rsidRDefault="00D636B6" w:rsidP="00D636B6">
      <w:pPr>
        <w:pStyle w:val="af9"/>
        <w:rPr>
          <w:bCs/>
          <w:sz w:val="24"/>
          <w:szCs w:val="24"/>
        </w:rPr>
      </w:pPr>
      <w:r w:rsidRPr="00D636B6">
        <w:rPr>
          <w:bCs/>
          <w:sz w:val="24"/>
          <w:szCs w:val="24"/>
        </w:rPr>
        <w:t>Приобщение к словесному искусству, в том числе развитие художественного восприятия и эстетического вкуса</w:t>
      </w:r>
    </w:p>
    <w:p w:rsidR="00D636B6" w:rsidRPr="00D636B6" w:rsidRDefault="00D636B6" w:rsidP="00D636B6">
      <w:pPr>
        <w:pStyle w:val="af9"/>
        <w:rPr>
          <w:bCs/>
          <w:sz w:val="24"/>
          <w:szCs w:val="24"/>
        </w:rPr>
      </w:pPr>
      <w:r w:rsidRPr="00D636B6">
        <w:rPr>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D636B6" w:rsidRPr="00D636B6" w:rsidRDefault="00D636B6" w:rsidP="00D636B6">
      <w:pPr>
        <w:pStyle w:val="af9"/>
        <w:rPr>
          <w:bCs/>
          <w:sz w:val="24"/>
          <w:szCs w:val="24"/>
        </w:rPr>
      </w:pPr>
      <w:r w:rsidRPr="00D636B6">
        <w:rPr>
          <w:bCs/>
          <w:sz w:val="24"/>
          <w:szCs w:val="24"/>
        </w:rPr>
        <w:t>Развитие литературной речи</w:t>
      </w:r>
    </w:p>
    <w:p w:rsidR="00D636B6" w:rsidRPr="00D636B6" w:rsidRDefault="00D636B6" w:rsidP="00D636B6">
      <w:pPr>
        <w:pStyle w:val="af9"/>
        <w:rPr>
          <w:bCs/>
          <w:sz w:val="24"/>
          <w:szCs w:val="24"/>
        </w:rPr>
      </w:pPr>
    </w:p>
    <w:p w:rsidR="00D636B6" w:rsidRPr="00D636B6" w:rsidRDefault="00D636B6" w:rsidP="00D636B6">
      <w:pPr>
        <w:pStyle w:val="af9"/>
        <w:rPr>
          <w:b/>
          <w:bCs/>
          <w:sz w:val="24"/>
          <w:szCs w:val="24"/>
        </w:rPr>
      </w:pPr>
      <w:r w:rsidRPr="00D636B6">
        <w:rPr>
          <w:b/>
          <w:bCs/>
          <w:sz w:val="24"/>
          <w:szCs w:val="24"/>
        </w:rPr>
        <w:t>Формы работы:</w:t>
      </w:r>
    </w:p>
    <w:p w:rsidR="00D636B6" w:rsidRPr="00D636B6" w:rsidRDefault="00D636B6" w:rsidP="00D636B6">
      <w:pPr>
        <w:pStyle w:val="af9"/>
        <w:rPr>
          <w:bCs/>
          <w:sz w:val="24"/>
          <w:szCs w:val="24"/>
        </w:rPr>
      </w:pPr>
      <w:r w:rsidRPr="00D636B6">
        <w:rPr>
          <w:bCs/>
          <w:sz w:val="24"/>
          <w:szCs w:val="24"/>
        </w:rPr>
        <w:t>Чтение литературного произведения.</w:t>
      </w:r>
    </w:p>
    <w:p w:rsidR="00D636B6" w:rsidRPr="00D636B6" w:rsidRDefault="00D636B6" w:rsidP="00D636B6">
      <w:pPr>
        <w:pStyle w:val="af9"/>
        <w:rPr>
          <w:bCs/>
          <w:sz w:val="24"/>
          <w:szCs w:val="24"/>
        </w:rPr>
      </w:pPr>
      <w:r w:rsidRPr="00D636B6">
        <w:rPr>
          <w:bCs/>
          <w:sz w:val="24"/>
          <w:szCs w:val="24"/>
        </w:rPr>
        <w:t>Рассказ литературного произведения.</w:t>
      </w:r>
    </w:p>
    <w:p w:rsidR="00D636B6" w:rsidRPr="00D636B6" w:rsidRDefault="00D636B6" w:rsidP="00D636B6">
      <w:pPr>
        <w:pStyle w:val="af9"/>
        <w:rPr>
          <w:bCs/>
          <w:sz w:val="24"/>
          <w:szCs w:val="24"/>
        </w:rPr>
      </w:pPr>
      <w:r w:rsidRPr="00D636B6">
        <w:rPr>
          <w:bCs/>
          <w:sz w:val="24"/>
          <w:szCs w:val="24"/>
        </w:rPr>
        <w:t>Беседа о прочитанном произведении.</w:t>
      </w:r>
    </w:p>
    <w:p w:rsidR="00D636B6" w:rsidRPr="00D636B6" w:rsidRDefault="00D636B6" w:rsidP="00D636B6">
      <w:pPr>
        <w:pStyle w:val="af9"/>
        <w:rPr>
          <w:bCs/>
          <w:sz w:val="24"/>
          <w:szCs w:val="24"/>
        </w:rPr>
      </w:pPr>
      <w:r w:rsidRPr="00D636B6">
        <w:rPr>
          <w:bCs/>
          <w:sz w:val="24"/>
          <w:szCs w:val="24"/>
        </w:rPr>
        <w:t>Обсуждение литературного произведения.</w:t>
      </w:r>
    </w:p>
    <w:p w:rsidR="00D636B6" w:rsidRPr="00D636B6" w:rsidRDefault="00D636B6" w:rsidP="00D636B6">
      <w:pPr>
        <w:pStyle w:val="af9"/>
        <w:rPr>
          <w:bCs/>
          <w:sz w:val="24"/>
          <w:szCs w:val="24"/>
        </w:rPr>
      </w:pPr>
      <w:r w:rsidRPr="00D636B6">
        <w:rPr>
          <w:bCs/>
          <w:sz w:val="24"/>
          <w:szCs w:val="24"/>
        </w:rPr>
        <w:t>Инсценирование литературного произведения. Театрализованная игра.</w:t>
      </w:r>
    </w:p>
    <w:p w:rsidR="00D636B6" w:rsidRPr="00D636B6" w:rsidRDefault="00D636B6" w:rsidP="00D636B6">
      <w:pPr>
        <w:pStyle w:val="af9"/>
        <w:rPr>
          <w:bCs/>
          <w:sz w:val="24"/>
          <w:szCs w:val="24"/>
        </w:rPr>
      </w:pPr>
      <w:r w:rsidRPr="00D636B6">
        <w:rPr>
          <w:bCs/>
          <w:sz w:val="24"/>
          <w:szCs w:val="24"/>
        </w:rPr>
        <w:t>Игра на основе сюжета литературного произведения.</w:t>
      </w:r>
    </w:p>
    <w:p w:rsidR="00D636B6" w:rsidRPr="00D636B6" w:rsidRDefault="00D636B6" w:rsidP="00D636B6">
      <w:pPr>
        <w:pStyle w:val="af9"/>
        <w:rPr>
          <w:bCs/>
          <w:sz w:val="24"/>
          <w:szCs w:val="24"/>
        </w:rPr>
      </w:pPr>
      <w:r w:rsidRPr="00D636B6">
        <w:rPr>
          <w:bCs/>
          <w:sz w:val="24"/>
          <w:szCs w:val="24"/>
        </w:rPr>
        <w:t>Продуктивная деятельность по мотивам прочитанного.</w:t>
      </w:r>
    </w:p>
    <w:p w:rsidR="00D636B6" w:rsidRPr="00D636B6" w:rsidRDefault="00D636B6" w:rsidP="00D636B6">
      <w:pPr>
        <w:pStyle w:val="af9"/>
        <w:rPr>
          <w:bCs/>
          <w:sz w:val="24"/>
          <w:szCs w:val="24"/>
        </w:rPr>
      </w:pPr>
      <w:r w:rsidRPr="00D636B6">
        <w:rPr>
          <w:bCs/>
          <w:sz w:val="24"/>
          <w:szCs w:val="24"/>
        </w:rPr>
        <w:t>Сочинение по мотивам прочитанного.</w:t>
      </w:r>
    </w:p>
    <w:p w:rsidR="00D636B6" w:rsidRPr="00D636B6" w:rsidRDefault="00D636B6" w:rsidP="00D636B6">
      <w:pPr>
        <w:pStyle w:val="af9"/>
        <w:rPr>
          <w:bCs/>
          <w:sz w:val="24"/>
          <w:szCs w:val="24"/>
        </w:rPr>
      </w:pPr>
      <w:r w:rsidRPr="00D636B6">
        <w:rPr>
          <w:bCs/>
          <w:sz w:val="24"/>
          <w:szCs w:val="24"/>
        </w:rPr>
        <w:t>Ситуативная беседа</w:t>
      </w:r>
      <w:r>
        <w:rPr>
          <w:bCs/>
          <w:sz w:val="24"/>
          <w:szCs w:val="24"/>
        </w:rPr>
        <w:t xml:space="preserve"> </w:t>
      </w:r>
      <w:r w:rsidRPr="00D636B6">
        <w:rPr>
          <w:bCs/>
          <w:sz w:val="24"/>
          <w:szCs w:val="24"/>
        </w:rPr>
        <w:t>по мотивам прочитанного.</w:t>
      </w:r>
    </w:p>
    <w:p w:rsidR="00D636B6" w:rsidRPr="00D636B6" w:rsidRDefault="00D636B6" w:rsidP="00D636B6">
      <w:pPr>
        <w:pStyle w:val="af9"/>
        <w:rPr>
          <w:bCs/>
          <w:sz w:val="24"/>
          <w:szCs w:val="24"/>
        </w:rPr>
      </w:pPr>
    </w:p>
    <w:p w:rsidR="00D636B6" w:rsidRDefault="00D636B6" w:rsidP="00D636B6">
      <w:pPr>
        <w:pStyle w:val="af9"/>
        <w:rPr>
          <w:b/>
          <w:bCs/>
          <w:sz w:val="24"/>
          <w:szCs w:val="24"/>
        </w:rPr>
      </w:pPr>
      <w:r w:rsidRPr="00D636B6">
        <w:rPr>
          <w:b/>
          <w:bCs/>
          <w:sz w:val="24"/>
          <w:szCs w:val="24"/>
        </w:rPr>
        <w:t>Основные принципы организации работы по воспитанию у детей интереса к художественному слову</w:t>
      </w:r>
      <w:r w:rsidR="00B23309">
        <w:rPr>
          <w:b/>
          <w:bCs/>
          <w:sz w:val="24"/>
          <w:szCs w:val="24"/>
        </w:rPr>
        <w:t>:</w:t>
      </w:r>
    </w:p>
    <w:p w:rsidR="00B23309" w:rsidRPr="00D636B6" w:rsidRDefault="00B23309" w:rsidP="00D636B6">
      <w:pPr>
        <w:pStyle w:val="af9"/>
        <w:rPr>
          <w:sz w:val="24"/>
          <w:szCs w:val="24"/>
        </w:rPr>
      </w:pPr>
    </w:p>
    <w:p w:rsidR="00D636B6" w:rsidRPr="00D636B6" w:rsidRDefault="00B23309" w:rsidP="00D636B6">
      <w:pPr>
        <w:pStyle w:val="af9"/>
        <w:rPr>
          <w:sz w:val="24"/>
          <w:szCs w:val="24"/>
        </w:rPr>
      </w:pPr>
      <w:r>
        <w:rPr>
          <w:sz w:val="24"/>
          <w:szCs w:val="24"/>
        </w:rPr>
        <w:t xml:space="preserve">   </w:t>
      </w:r>
      <w:r w:rsidR="00D636B6" w:rsidRPr="00D636B6">
        <w:rPr>
          <w:sz w:val="24"/>
          <w:szCs w:val="24"/>
        </w:rPr>
        <w:t>Ежедневное чтение детям вслух является обязательным и рассматривается как традиция.</w:t>
      </w:r>
    </w:p>
    <w:p w:rsidR="00D636B6" w:rsidRPr="00D636B6" w:rsidRDefault="00D636B6" w:rsidP="00D636B6">
      <w:pPr>
        <w:pStyle w:val="af9"/>
        <w:rPr>
          <w:sz w:val="24"/>
          <w:szCs w:val="24"/>
        </w:rPr>
      </w:pPr>
      <w:r w:rsidRPr="00D636B6">
        <w:rPr>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D636B6" w:rsidRPr="00D636B6" w:rsidRDefault="00D636B6" w:rsidP="00D636B6">
      <w:pPr>
        <w:pStyle w:val="af9"/>
        <w:rPr>
          <w:sz w:val="24"/>
          <w:szCs w:val="24"/>
        </w:rPr>
      </w:pPr>
      <w:r w:rsidRPr="00D636B6">
        <w:rPr>
          <w:sz w:val="24"/>
          <w:szCs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D636B6" w:rsidRPr="00D636B6" w:rsidRDefault="00D636B6" w:rsidP="00D636B6">
      <w:pPr>
        <w:pStyle w:val="af9"/>
        <w:rPr>
          <w:sz w:val="24"/>
          <w:szCs w:val="24"/>
        </w:rPr>
      </w:pPr>
      <w:r w:rsidRPr="00D636B6">
        <w:rPr>
          <w:sz w:val="24"/>
          <w:szCs w:val="24"/>
        </w:rPr>
        <w:t>Отказ от обучающих занятий по ознакомлению с художественной литературой в пользу свободного не</w:t>
      </w:r>
      <w:r>
        <w:rPr>
          <w:sz w:val="24"/>
          <w:szCs w:val="24"/>
        </w:rPr>
        <w:t xml:space="preserve"> </w:t>
      </w:r>
      <w:r w:rsidRPr="00D636B6">
        <w:rPr>
          <w:sz w:val="24"/>
          <w:szCs w:val="24"/>
        </w:rPr>
        <w:t>принудительного чтения</w:t>
      </w:r>
      <w:r>
        <w:rPr>
          <w:sz w:val="24"/>
          <w:szCs w:val="24"/>
        </w:rPr>
        <w:t>.</w:t>
      </w:r>
    </w:p>
    <w:p w:rsidR="00D636B6" w:rsidRPr="00D636B6" w:rsidRDefault="00D636B6" w:rsidP="00D636B6">
      <w:pPr>
        <w:pStyle w:val="af9"/>
        <w:rPr>
          <w:b/>
          <w:sz w:val="24"/>
          <w:szCs w:val="24"/>
        </w:rPr>
      </w:pPr>
    </w:p>
    <w:p w:rsidR="00D636B6" w:rsidRDefault="00D636B6" w:rsidP="00D636B6">
      <w:pPr>
        <w:pStyle w:val="af9"/>
        <w:rPr>
          <w:b/>
          <w:sz w:val="24"/>
          <w:szCs w:val="24"/>
        </w:rPr>
      </w:pPr>
    </w:p>
    <w:p w:rsidR="00B23309" w:rsidRDefault="00B23309" w:rsidP="00D636B6">
      <w:pPr>
        <w:pStyle w:val="af9"/>
        <w:rPr>
          <w:b/>
          <w:sz w:val="24"/>
          <w:szCs w:val="24"/>
        </w:rPr>
      </w:pPr>
    </w:p>
    <w:p w:rsidR="00B23309" w:rsidRDefault="00B23309" w:rsidP="00D636B6">
      <w:pPr>
        <w:pStyle w:val="af9"/>
        <w:rPr>
          <w:b/>
          <w:sz w:val="24"/>
          <w:szCs w:val="24"/>
        </w:rPr>
      </w:pPr>
    </w:p>
    <w:p w:rsidR="00B23309" w:rsidRDefault="00B23309" w:rsidP="00D636B6">
      <w:pPr>
        <w:pStyle w:val="af9"/>
        <w:rPr>
          <w:b/>
          <w:sz w:val="24"/>
          <w:szCs w:val="24"/>
        </w:rPr>
      </w:pPr>
    </w:p>
    <w:p w:rsidR="00B23309" w:rsidRDefault="00B23309" w:rsidP="00D636B6">
      <w:pPr>
        <w:pStyle w:val="af9"/>
        <w:rPr>
          <w:b/>
          <w:sz w:val="24"/>
          <w:szCs w:val="24"/>
        </w:rPr>
      </w:pPr>
    </w:p>
    <w:p w:rsidR="00B23309" w:rsidRDefault="00B23309" w:rsidP="00D636B6">
      <w:pPr>
        <w:pStyle w:val="af9"/>
        <w:rPr>
          <w:b/>
          <w:sz w:val="24"/>
          <w:szCs w:val="24"/>
        </w:rPr>
      </w:pPr>
    </w:p>
    <w:p w:rsidR="00B23309" w:rsidRDefault="00B23309" w:rsidP="00D636B6">
      <w:pPr>
        <w:pStyle w:val="af9"/>
        <w:rPr>
          <w:b/>
          <w:sz w:val="24"/>
          <w:szCs w:val="24"/>
        </w:rPr>
        <w:sectPr w:rsidR="00B23309" w:rsidSect="00D636B6">
          <w:pgSz w:w="11909" w:h="16838"/>
          <w:pgMar w:top="851" w:right="851" w:bottom="851" w:left="851" w:header="0" w:footer="6" w:gutter="0"/>
          <w:cols w:space="720"/>
          <w:noEndnote/>
          <w:titlePg/>
          <w:docGrid w:linePitch="360"/>
        </w:sectPr>
      </w:pPr>
    </w:p>
    <w:p w:rsidR="00B23309" w:rsidRDefault="00D636B6" w:rsidP="00D636B6">
      <w:pPr>
        <w:pStyle w:val="a6"/>
        <w:spacing w:before="0" w:beforeAutospacing="0" w:after="0" w:afterAutospacing="0"/>
        <w:jc w:val="center"/>
        <w:rPr>
          <w:b/>
          <w:sz w:val="28"/>
          <w:szCs w:val="28"/>
        </w:rPr>
      </w:pPr>
      <w:r w:rsidRPr="00B23309">
        <w:rPr>
          <w:b/>
          <w:sz w:val="28"/>
          <w:szCs w:val="28"/>
        </w:rPr>
        <w:lastRenderedPageBreak/>
        <w:t>Формы  работы  с детьми по</w:t>
      </w:r>
      <w:r w:rsidR="00B23309">
        <w:rPr>
          <w:b/>
          <w:sz w:val="28"/>
          <w:szCs w:val="28"/>
        </w:rPr>
        <w:t xml:space="preserve"> </w:t>
      </w:r>
      <w:r w:rsidRPr="00B23309">
        <w:rPr>
          <w:b/>
          <w:sz w:val="28"/>
          <w:szCs w:val="28"/>
        </w:rPr>
        <w:t>образовательной области «Речевое развитие»</w:t>
      </w:r>
    </w:p>
    <w:p w:rsidR="00B23309" w:rsidRDefault="00B23309" w:rsidP="00D636B6">
      <w:pPr>
        <w:pStyle w:val="a6"/>
        <w:spacing w:before="0" w:beforeAutospacing="0" w:after="0" w:afterAutospacing="0"/>
        <w:jc w:val="center"/>
        <w:rPr>
          <w:b/>
          <w:sz w:val="28"/>
          <w:szCs w:val="28"/>
        </w:rPr>
      </w:pPr>
    </w:p>
    <w:tbl>
      <w:tblPr>
        <w:tblW w:w="14847"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845"/>
        <w:gridCol w:w="1261"/>
        <w:gridCol w:w="4556"/>
        <w:gridCol w:w="3780"/>
        <w:gridCol w:w="3405"/>
      </w:tblGrid>
      <w:tr w:rsidR="00D636B6" w:rsidRPr="00406A87" w:rsidTr="00B23309">
        <w:trPr>
          <w:trHeight w:val="78"/>
        </w:trPr>
        <w:tc>
          <w:tcPr>
            <w:tcW w:w="1845" w:type="dxa"/>
          </w:tcPr>
          <w:p w:rsidR="00D636B6" w:rsidRPr="00406A87" w:rsidRDefault="00B23309" w:rsidP="00D636B6">
            <w:pPr>
              <w:pStyle w:val="a6"/>
              <w:spacing w:before="0" w:beforeAutospacing="0" w:after="0" w:afterAutospacing="0"/>
              <w:jc w:val="center"/>
              <w:rPr>
                <w:b/>
              </w:rPr>
            </w:pPr>
            <w:r>
              <w:rPr>
                <w:b/>
              </w:rPr>
              <w:t>С</w:t>
            </w:r>
            <w:r w:rsidR="00D636B6" w:rsidRPr="00406A87">
              <w:rPr>
                <w:b/>
              </w:rPr>
              <w:t xml:space="preserve">одержание  </w:t>
            </w:r>
          </w:p>
        </w:tc>
        <w:tc>
          <w:tcPr>
            <w:tcW w:w="1261" w:type="dxa"/>
          </w:tcPr>
          <w:p w:rsidR="00D636B6" w:rsidRPr="00406A87" w:rsidRDefault="00D636B6" w:rsidP="00D636B6">
            <w:pPr>
              <w:pStyle w:val="a6"/>
              <w:spacing w:before="0" w:beforeAutospacing="0" w:after="0" w:afterAutospacing="0"/>
              <w:jc w:val="center"/>
              <w:rPr>
                <w:b/>
              </w:rPr>
            </w:pPr>
            <w:r w:rsidRPr="00406A87">
              <w:rPr>
                <w:b/>
              </w:rPr>
              <w:t xml:space="preserve">Возраст </w:t>
            </w:r>
          </w:p>
        </w:tc>
        <w:tc>
          <w:tcPr>
            <w:tcW w:w="4556" w:type="dxa"/>
          </w:tcPr>
          <w:p w:rsidR="00D636B6" w:rsidRPr="00406A87" w:rsidRDefault="00D636B6" w:rsidP="00D636B6">
            <w:pPr>
              <w:pStyle w:val="a6"/>
              <w:spacing w:before="0" w:beforeAutospacing="0" w:after="0" w:afterAutospacing="0"/>
              <w:rPr>
                <w:b/>
              </w:rPr>
            </w:pPr>
            <w:r w:rsidRPr="00406A87">
              <w:rPr>
                <w:b/>
              </w:rPr>
              <w:t xml:space="preserve">Совместная  деятельность </w:t>
            </w:r>
          </w:p>
        </w:tc>
        <w:tc>
          <w:tcPr>
            <w:tcW w:w="3780" w:type="dxa"/>
          </w:tcPr>
          <w:p w:rsidR="00D636B6" w:rsidRPr="00406A87" w:rsidRDefault="00D636B6" w:rsidP="00D636B6">
            <w:pPr>
              <w:pStyle w:val="a6"/>
              <w:spacing w:before="0" w:beforeAutospacing="0" w:after="0" w:afterAutospacing="0"/>
              <w:jc w:val="center"/>
              <w:rPr>
                <w:b/>
              </w:rPr>
            </w:pPr>
            <w:r w:rsidRPr="00406A87">
              <w:rPr>
                <w:b/>
              </w:rPr>
              <w:t xml:space="preserve">Режимные  моменты </w:t>
            </w:r>
          </w:p>
        </w:tc>
        <w:tc>
          <w:tcPr>
            <w:tcW w:w="3405" w:type="dxa"/>
          </w:tcPr>
          <w:p w:rsidR="00D636B6" w:rsidRPr="00406A87" w:rsidRDefault="00D636B6" w:rsidP="00D636B6">
            <w:pPr>
              <w:pStyle w:val="a6"/>
              <w:spacing w:before="0" w:beforeAutospacing="0" w:after="0" w:afterAutospacing="0"/>
              <w:jc w:val="center"/>
              <w:rPr>
                <w:b/>
              </w:rPr>
            </w:pPr>
            <w:r w:rsidRPr="00406A87">
              <w:rPr>
                <w:b/>
              </w:rPr>
              <w:t xml:space="preserve">Самостоятельная  деятельность </w:t>
            </w:r>
          </w:p>
        </w:tc>
      </w:tr>
      <w:tr w:rsidR="00D636B6" w:rsidRPr="00B23309" w:rsidTr="00B23309">
        <w:trPr>
          <w:trHeight w:val="4376"/>
        </w:trPr>
        <w:tc>
          <w:tcPr>
            <w:tcW w:w="1845" w:type="dxa"/>
            <w:vMerge w:val="restart"/>
          </w:tcPr>
          <w:p w:rsidR="00D636B6" w:rsidRPr="00B23309" w:rsidRDefault="00D636B6" w:rsidP="00B23309">
            <w:pPr>
              <w:pStyle w:val="af9"/>
              <w:rPr>
                <w:sz w:val="22"/>
              </w:rPr>
            </w:pPr>
            <w:r w:rsidRPr="00B23309">
              <w:rPr>
                <w:sz w:val="22"/>
              </w:rPr>
              <w:t>1.Развитие свободного общения со взрослыми и детьми</w:t>
            </w:r>
          </w:p>
          <w:p w:rsidR="00D636B6" w:rsidRPr="00B23309" w:rsidRDefault="00D636B6" w:rsidP="00B23309">
            <w:pPr>
              <w:pStyle w:val="af9"/>
              <w:rPr>
                <w:sz w:val="22"/>
              </w:rPr>
            </w:pPr>
          </w:p>
        </w:tc>
        <w:tc>
          <w:tcPr>
            <w:tcW w:w="1261" w:type="dxa"/>
          </w:tcPr>
          <w:p w:rsidR="00D636B6" w:rsidRPr="00B23309" w:rsidRDefault="00D636B6" w:rsidP="00B23309">
            <w:pPr>
              <w:pStyle w:val="af9"/>
              <w:rPr>
                <w:sz w:val="22"/>
              </w:rPr>
            </w:pPr>
            <w:r w:rsidRPr="00B23309">
              <w:rPr>
                <w:sz w:val="22"/>
              </w:rPr>
              <w:t>3 -5 лет, вторая младшая,  средняя группы</w:t>
            </w:r>
          </w:p>
          <w:p w:rsidR="00D636B6" w:rsidRPr="00B23309" w:rsidRDefault="00D636B6" w:rsidP="00B23309">
            <w:pPr>
              <w:pStyle w:val="af9"/>
              <w:rPr>
                <w:sz w:val="22"/>
              </w:rPr>
            </w:pPr>
          </w:p>
        </w:tc>
        <w:tc>
          <w:tcPr>
            <w:tcW w:w="4556" w:type="dxa"/>
          </w:tcPr>
          <w:p w:rsidR="00D636B6" w:rsidRPr="00B23309" w:rsidRDefault="00D636B6" w:rsidP="00B23309">
            <w:pPr>
              <w:pStyle w:val="af9"/>
              <w:rPr>
                <w:sz w:val="22"/>
              </w:rPr>
            </w:pPr>
            <w:r w:rsidRPr="00B23309">
              <w:rPr>
                <w:sz w:val="22"/>
              </w:rPr>
              <w:t>- Эмоционально-практическое взаимодействие (игры с предметами и  сюжетными игрушками).</w:t>
            </w:r>
          </w:p>
          <w:p w:rsidR="00D636B6" w:rsidRPr="00B23309" w:rsidRDefault="00D636B6" w:rsidP="00B23309">
            <w:pPr>
              <w:pStyle w:val="af9"/>
              <w:rPr>
                <w:sz w:val="22"/>
              </w:rPr>
            </w:pPr>
            <w:r w:rsidRPr="00B23309">
              <w:rPr>
                <w:sz w:val="22"/>
              </w:rPr>
              <w:t>- Обучающие  игры  с использованием предметов и игрушек.</w:t>
            </w:r>
          </w:p>
          <w:p w:rsidR="00D636B6" w:rsidRPr="00B23309" w:rsidRDefault="00D636B6" w:rsidP="00B23309">
            <w:pPr>
              <w:pStyle w:val="af9"/>
              <w:rPr>
                <w:sz w:val="22"/>
              </w:rPr>
            </w:pPr>
            <w:r w:rsidRPr="00B23309">
              <w:rPr>
                <w:sz w:val="22"/>
              </w:rPr>
              <w:t xml:space="preserve">- Коммуникативные игры с включением малых фольклорных форм </w:t>
            </w:r>
            <w:r w:rsidR="00B23309">
              <w:rPr>
                <w:sz w:val="22"/>
              </w:rPr>
              <w:t xml:space="preserve">                                           </w:t>
            </w:r>
            <w:r w:rsidRPr="00B23309">
              <w:rPr>
                <w:sz w:val="22"/>
              </w:rPr>
              <w:t xml:space="preserve">- Сюжетно-ролевая игра. </w:t>
            </w:r>
          </w:p>
          <w:p w:rsidR="00D636B6" w:rsidRPr="00B23309" w:rsidRDefault="00D636B6" w:rsidP="00B23309">
            <w:pPr>
              <w:pStyle w:val="af9"/>
              <w:rPr>
                <w:sz w:val="22"/>
              </w:rPr>
            </w:pPr>
            <w:r w:rsidRPr="00B23309">
              <w:rPr>
                <w:sz w:val="22"/>
              </w:rPr>
              <w:t xml:space="preserve">- Игра-драматизация. </w:t>
            </w:r>
          </w:p>
          <w:p w:rsidR="00D636B6" w:rsidRPr="00B23309" w:rsidRDefault="00D636B6" w:rsidP="00B23309">
            <w:pPr>
              <w:pStyle w:val="af9"/>
              <w:rPr>
                <w:sz w:val="22"/>
              </w:rPr>
            </w:pPr>
            <w:r w:rsidRPr="00B23309">
              <w:rPr>
                <w:sz w:val="22"/>
              </w:rPr>
              <w:t xml:space="preserve">- Работа в книжном уголке </w:t>
            </w:r>
          </w:p>
          <w:p w:rsidR="00D636B6" w:rsidRPr="00B23309" w:rsidRDefault="00D636B6" w:rsidP="00B23309">
            <w:pPr>
              <w:pStyle w:val="af9"/>
              <w:rPr>
                <w:sz w:val="22"/>
              </w:rPr>
            </w:pPr>
            <w:r w:rsidRPr="00B23309">
              <w:rPr>
                <w:sz w:val="22"/>
              </w:rPr>
              <w:t xml:space="preserve">- Чтение, рассматривание иллюстраций </w:t>
            </w:r>
          </w:p>
          <w:p w:rsidR="00D636B6" w:rsidRPr="00B23309" w:rsidRDefault="00D636B6" w:rsidP="00B23309">
            <w:pPr>
              <w:pStyle w:val="af9"/>
              <w:rPr>
                <w:sz w:val="22"/>
              </w:rPr>
            </w:pPr>
            <w:r w:rsidRPr="00B23309">
              <w:rPr>
                <w:sz w:val="22"/>
              </w:rPr>
              <w:t xml:space="preserve"> - Речевое стимулирование</w:t>
            </w:r>
          </w:p>
          <w:p w:rsidR="00D636B6" w:rsidRPr="00B23309" w:rsidRDefault="00D636B6" w:rsidP="00B23309">
            <w:pPr>
              <w:pStyle w:val="af9"/>
              <w:rPr>
                <w:sz w:val="22"/>
              </w:rPr>
            </w:pPr>
            <w:r w:rsidRPr="00B23309">
              <w:rPr>
                <w:sz w:val="22"/>
              </w:rPr>
              <w:t xml:space="preserve">(повторение, объяснение, обсуждение, побуждение, напоминание, уточнение) </w:t>
            </w:r>
          </w:p>
          <w:p w:rsidR="00D636B6" w:rsidRPr="00B23309" w:rsidRDefault="00D636B6" w:rsidP="00B23309">
            <w:pPr>
              <w:pStyle w:val="af9"/>
              <w:rPr>
                <w:sz w:val="22"/>
              </w:rPr>
            </w:pPr>
            <w:r w:rsidRPr="00B23309">
              <w:rPr>
                <w:sz w:val="22"/>
              </w:rPr>
              <w:t>-  Беседа с опорой на  зрительное восприятие и без опоры на  него.</w:t>
            </w:r>
          </w:p>
          <w:p w:rsidR="00D636B6" w:rsidRDefault="00D636B6" w:rsidP="00B23309">
            <w:pPr>
              <w:pStyle w:val="af9"/>
              <w:rPr>
                <w:sz w:val="22"/>
              </w:rPr>
            </w:pPr>
            <w:r w:rsidRPr="00B23309">
              <w:rPr>
                <w:sz w:val="22"/>
              </w:rPr>
              <w:t>- пальчиковые игры.</w:t>
            </w:r>
          </w:p>
          <w:p w:rsidR="00B23309" w:rsidRPr="00B23309" w:rsidRDefault="00B23309" w:rsidP="00B23309">
            <w:pPr>
              <w:pStyle w:val="af9"/>
              <w:rPr>
                <w:sz w:val="22"/>
              </w:rPr>
            </w:pPr>
          </w:p>
        </w:tc>
        <w:tc>
          <w:tcPr>
            <w:tcW w:w="3780" w:type="dxa"/>
          </w:tcPr>
          <w:p w:rsidR="00D636B6" w:rsidRPr="00B23309" w:rsidRDefault="00D636B6" w:rsidP="00B23309">
            <w:pPr>
              <w:pStyle w:val="af9"/>
              <w:rPr>
                <w:sz w:val="22"/>
              </w:rPr>
            </w:pPr>
            <w:r w:rsidRPr="00B23309">
              <w:rPr>
                <w:sz w:val="22"/>
              </w:rPr>
              <w:t>- Речевое стимулирование</w:t>
            </w:r>
          </w:p>
          <w:p w:rsidR="00D636B6" w:rsidRPr="00B23309" w:rsidRDefault="00D636B6" w:rsidP="00B23309">
            <w:pPr>
              <w:pStyle w:val="af9"/>
              <w:rPr>
                <w:sz w:val="22"/>
              </w:rPr>
            </w:pPr>
            <w:r w:rsidRPr="00B23309">
              <w:rPr>
                <w:sz w:val="22"/>
              </w:rPr>
              <w:t>(повторение, объяснение, обсуждение, побуждение, уточнение напоминание)</w:t>
            </w:r>
          </w:p>
          <w:p w:rsidR="00D636B6" w:rsidRPr="00B23309" w:rsidRDefault="00D636B6" w:rsidP="00B23309">
            <w:pPr>
              <w:pStyle w:val="af9"/>
              <w:rPr>
                <w:sz w:val="22"/>
              </w:rPr>
            </w:pPr>
            <w:r w:rsidRPr="00B23309">
              <w:rPr>
                <w:sz w:val="22"/>
              </w:rPr>
              <w:t>- Беседа с опорой на  зрительное восприятие и без опоры на  него.</w:t>
            </w:r>
          </w:p>
          <w:p w:rsidR="00D636B6" w:rsidRPr="00B23309" w:rsidRDefault="00D636B6" w:rsidP="00B23309">
            <w:pPr>
              <w:pStyle w:val="af9"/>
              <w:rPr>
                <w:sz w:val="22"/>
              </w:rPr>
            </w:pPr>
            <w:r w:rsidRPr="00B23309">
              <w:rPr>
                <w:sz w:val="22"/>
              </w:rPr>
              <w:t>Пальчиковые игры.</w:t>
            </w:r>
          </w:p>
          <w:p w:rsidR="00D636B6" w:rsidRPr="00B23309" w:rsidRDefault="00D636B6" w:rsidP="00B23309">
            <w:pPr>
              <w:pStyle w:val="af9"/>
              <w:rPr>
                <w:sz w:val="22"/>
              </w:rPr>
            </w:pPr>
            <w:r w:rsidRPr="00B23309">
              <w:rPr>
                <w:sz w:val="22"/>
              </w:rPr>
              <w:t>- Тематические досуги.</w:t>
            </w:r>
          </w:p>
        </w:tc>
        <w:tc>
          <w:tcPr>
            <w:tcW w:w="3405" w:type="dxa"/>
          </w:tcPr>
          <w:p w:rsidR="00D636B6" w:rsidRPr="00B23309" w:rsidRDefault="00D636B6" w:rsidP="00B23309">
            <w:pPr>
              <w:pStyle w:val="af9"/>
              <w:rPr>
                <w:sz w:val="22"/>
              </w:rPr>
            </w:pPr>
            <w:r w:rsidRPr="00B23309">
              <w:rPr>
                <w:sz w:val="22"/>
              </w:rPr>
              <w:t>- Содержательное игровое взаимодействие детей (совместные игры с использованием предметов и игрушек)</w:t>
            </w:r>
          </w:p>
          <w:p w:rsidR="00D636B6" w:rsidRPr="00B23309" w:rsidRDefault="00D636B6" w:rsidP="00B23309">
            <w:pPr>
              <w:pStyle w:val="af9"/>
              <w:rPr>
                <w:sz w:val="22"/>
              </w:rPr>
            </w:pPr>
            <w:r w:rsidRPr="00B23309">
              <w:rPr>
                <w:sz w:val="22"/>
              </w:rPr>
              <w:t>- Совместная предметная и продуктивная деятельность детей</w:t>
            </w:r>
          </w:p>
          <w:p w:rsidR="00D636B6" w:rsidRPr="00B23309" w:rsidRDefault="00D636B6" w:rsidP="00B23309">
            <w:pPr>
              <w:pStyle w:val="af9"/>
              <w:rPr>
                <w:sz w:val="22"/>
              </w:rPr>
            </w:pPr>
            <w:r w:rsidRPr="00B23309">
              <w:rPr>
                <w:sz w:val="22"/>
              </w:rPr>
              <w:t>(коллективный монолог).</w:t>
            </w:r>
          </w:p>
          <w:p w:rsidR="00D636B6" w:rsidRPr="00B23309" w:rsidRDefault="00D636B6" w:rsidP="00B23309">
            <w:pPr>
              <w:pStyle w:val="af9"/>
              <w:rPr>
                <w:sz w:val="22"/>
              </w:rPr>
            </w:pPr>
            <w:r w:rsidRPr="00B23309">
              <w:rPr>
                <w:sz w:val="22"/>
              </w:rPr>
              <w:t xml:space="preserve">- Игра-драматизация с  использованием разных видов театров </w:t>
            </w:r>
          </w:p>
          <w:p w:rsidR="00D636B6" w:rsidRPr="00B23309" w:rsidRDefault="00D636B6" w:rsidP="00B23309">
            <w:pPr>
              <w:pStyle w:val="af9"/>
              <w:rPr>
                <w:sz w:val="22"/>
              </w:rPr>
            </w:pPr>
            <w:r w:rsidRPr="00B23309">
              <w:rPr>
                <w:sz w:val="22"/>
              </w:rPr>
              <w:t>- Игры в парах и совместные игры</w:t>
            </w:r>
          </w:p>
          <w:p w:rsidR="00D636B6" w:rsidRPr="00B23309" w:rsidRDefault="00D636B6" w:rsidP="00B23309">
            <w:pPr>
              <w:pStyle w:val="af9"/>
              <w:rPr>
                <w:sz w:val="22"/>
              </w:rPr>
            </w:pPr>
            <w:r w:rsidRPr="00B23309">
              <w:rPr>
                <w:sz w:val="22"/>
              </w:rPr>
              <w:t xml:space="preserve">(коллективный монолог)                                                                                                                                                                                                                                                                                                                                                       </w:t>
            </w:r>
          </w:p>
        </w:tc>
      </w:tr>
      <w:tr w:rsidR="00D636B6" w:rsidRPr="00B23309" w:rsidTr="00B23309">
        <w:trPr>
          <w:trHeight w:val="3549"/>
        </w:trPr>
        <w:tc>
          <w:tcPr>
            <w:tcW w:w="1845" w:type="dxa"/>
            <w:vMerge/>
          </w:tcPr>
          <w:p w:rsidR="00D636B6" w:rsidRPr="00B23309" w:rsidRDefault="00D636B6" w:rsidP="00B23309">
            <w:pPr>
              <w:pStyle w:val="af9"/>
              <w:rPr>
                <w:sz w:val="22"/>
              </w:rPr>
            </w:pPr>
          </w:p>
        </w:tc>
        <w:tc>
          <w:tcPr>
            <w:tcW w:w="1261" w:type="dxa"/>
          </w:tcPr>
          <w:p w:rsidR="00D636B6" w:rsidRPr="00B23309" w:rsidRDefault="00D636B6" w:rsidP="00B23309">
            <w:pPr>
              <w:pStyle w:val="af9"/>
              <w:rPr>
                <w:sz w:val="22"/>
              </w:rPr>
            </w:pPr>
            <w:r w:rsidRPr="00B23309">
              <w:rPr>
                <w:sz w:val="22"/>
              </w:rPr>
              <w:t>5-7 лет, старшая</w:t>
            </w:r>
          </w:p>
          <w:p w:rsidR="00D636B6" w:rsidRPr="00B23309" w:rsidRDefault="00D636B6" w:rsidP="00B23309">
            <w:pPr>
              <w:pStyle w:val="af9"/>
              <w:rPr>
                <w:sz w:val="22"/>
              </w:rPr>
            </w:pPr>
            <w:r w:rsidRPr="00B23309">
              <w:rPr>
                <w:sz w:val="22"/>
              </w:rPr>
              <w:t>и</w:t>
            </w:r>
          </w:p>
          <w:p w:rsidR="00D636B6" w:rsidRPr="00B23309" w:rsidRDefault="00D636B6" w:rsidP="00B23309">
            <w:pPr>
              <w:pStyle w:val="af9"/>
              <w:rPr>
                <w:sz w:val="22"/>
              </w:rPr>
            </w:pPr>
            <w:r w:rsidRPr="00B23309">
              <w:rPr>
                <w:sz w:val="22"/>
              </w:rPr>
              <w:t>подгот. к школе группы</w:t>
            </w:r>
          </w:p>
        </w:tc>
        <w:tc>
          <w:tcPr>
            <w:tcW w:w="4556" w:type="dxa"/>
          </w:tcPr>
          <w:p w:rsidR="00D636B6" w:rsidRPr="00B23309" w:rsidRDefault="00D636B6" w:rsidP="00B23309">
            <w:pPr>
              <w:pStyle w:val="af9"/>
              <w:rPr>
                <w:sz w:val="22"/>
              </w:rPr>
            </w:pPr>
            <w:r w:rsidRPr="00B23309">
              <w:rPr>
                <w:sz w:val="22"/>
              </w:rPr>
              <w:t>- Имитативные упражнения</w:t>
            </w:r>
          </w:p>
          <w:p w:rsidR="00D636B6" w:rsidRPr="00B23309" w:rsidRDefault="00D636B6" w:rsidP="00B23309">
            <w:pPr>
              <w:pStyle w:val="af9"/>
              <w:rPr>
                <w:sz w:val="22"/>
              </w:rPr>
            </w:pPr>
            <w:r w:rsidRPr="00B23309">
              <w:rPr>
                <w:sz w:val="22"/>
              </w:rPr>
              <w:t>- Чтение,  рассматривание иллюстраций  (беседа.)</w:t>
            </w:r>
          </w:p>
          <w:p w:rsidR="00D636B6" w:rsidRPr="00B23309" w:rsidRDefault="00D636B6" w:rsidP="00B23309">
            <w:pPr>
              <w:pStyle w:val="af9"/>
              <w:rPr>
                <w:sz w:val="22"/>
              </w:rPr>
            </w:pPr>
            <w:r w:rsidRPr="00B23309">
              <w:rPr>
                <w:sz w:val="22"/>
              </w:rPr>
              <w:t>- Совместная продуктивная деятельность.</w:t>
            </w:r>
          </w:p>
          <w:p w:rsidR="00D636B6" w:rsidRPr="00B23309" w:rsidRDefault="00D636B6" w:rsidP="00B23309">
            <w:pPr>
              <w:pStyle w:val="af9"/>
              <w:rPr>
                <w:sz w:val="22"/>
              </w:rPr>
            </w:pPr>
            <w:r w:rsidRPr="00B23309">
              <w:rPr>
                <w:sz w:val="22"/>
              </w:rPr>
              <w:t>-  Работа в книжном уголке</w:t>
            </w:r>
          </w:p>
          <w:p w:rsidR="00D636B6" w:rsidRPr="00B23309" w:rsidRDefault="00D636B6" w:rsidP="00B23309">
            <w:pPr>
              <w:pStyle w:val="af9"/>
              <w:rPr>
                <w:sz w:val="22"/>
              </w:rPr>
            </w:pPr>
            <w:r w:rsidRPr="00B23309">
              <w:rPr>
                <w:sz w:val="22"/>
              </w:rPr>
              <w:t>- Проектная  деятельность</w:t>
            </w:r>
          </w:p>
        </w:tc>
        <w:tc>
          <w:tcPr>
            <w:tcW w:w="3780" w:type="dxa"/>
          </w:tcPr>
          <w:p w:rsidR="00D636B6" w:rsidRPr="00B23309" w:rsidRDefault="00D636B6" w:rsidP="00B23309">
            <w:pPr>
              <w:pStyle w:val="af9"/>
              <w:rPr>
                <w:sz w:val="22"/>
              </w:rPr>
            </w:pPr>
            <w:r w:rsidRPr="00B23309">
              <w:rPr>
                <w:sz w:val="22"/>
              </w:rPr>
              <w:t>- Поддержание социального контакта</w:t>
            </w:r>
          </w:p>
          <w:p w:rsidR="00D636B6" w:rsidRPr="00B23309" w:rsidRDefault="00D636B6" w:rsidP="00B23309">
            <w:pPr>
              <w:pStyle w:val="af9"/>
              <w:rPr>
                <w:sz w:val="22"/>
              </w:rPr>
            </w:pPr>
            <w:r w:rsidRPr="00B23309">
              <w:rPr>
                <w:sz w:val="22"/>
              </w:rPr>
              <w:t>- Тематические досуги.</w:t>
            </w:r>
          </w:p>
          <w:p w:rsidR="00D636B6" w:rsidRPr="00B23309" w:rsidRDefault="00D636B6" w:rsidP="00B23309">
            <w:pPr>
              <w:pStyle w:val="af9"/>
              <w:rPr>
                <w:sz w:val="22"/>
              </w:rPr>
            </w:pPr>
          </w:p>
        </w:tc>
        <w:tc>
          <w:tcPr>
            <w:tcW w:w="3405" w:type="dxa"/>
          </w:tcPr>
          <w:p w:rsidR="00D636B6" w:rsidRPr="00B23309" w:rsidRDefault="00D636B6" w:rsidP="00B23309">
            <w:pPr>
              <w:pStyle w:val="af9"/>
              <w:rPr>
                <w:sz w:val="22"/>
              </w:rPr>
            </w:pPr>
            <w:r w:rsidRPr="00B23309">
              <w:rPr>
                <w:sz w:val="22"/>
              </w:rPr>
              <w:t>- Самостоятельная художественно-речевая деятельность детей</w:t>
            </w:r>
          </w:p>
          <w:p w:rsidR="00D636B6" w:rsidRPr="00B23309" w:rsidRDefault="00D636B6" w:rsidP="00B23309">
            <w:pPr>
              <w:pStyle w:val="af9"/>
              <w:rPr>
                <w:sz w:val="22"/>
              </w:rPr>
            </w:pPr>
            <w:r w:rsidRPr="00B23309">
              <w:rPr>
                <w:sz w:val="22"/>
              </w:rPr>
              <w:t xml:space="preserve">- Сюжетно-ролевая игра. </w:t>
            </w:r>
          </w:p>
          <w:p w:rsidR="00D636B6" w:rsidRPr="00B23309" w:rsidRDefault="00D636B6" w:rsidP="00B23309">
            <w:pPr>
              <w:pStyle w:val="af9"/>
              <w:rPr>
                <w:sz w:val="22"/>
              </w:rPr>
            </w:pPr>
            <w:r w:rsidRPr="00B23309">
              <w:rPr>
                <w:sz w:val="22"/>
              </w:rPr>
              <w:t>- Игра- импровизация по мотивам сказок.</w:t>
            </w:r>
          </w:p>
          <w:p w:rsidR="00D636B6" w:rsidRPr="00B23309" w:rsidRDefault="00D636B6" w:rsidP="00B23309">
            <w:pPr>
              <w:pStyle w:val="af9"/>
              <w:rPr>
                <w:sz w:val="22"/>
              </w:rPr>
            </w:pPr>
            <w:r w:rsidRPr="00B23309">
              <w:rPr>
                <w:sz w:val="22"/>
              </w:rPr>
              <w:t>- Театрализованные игры.</w:t>
            </w:r>
          </w:p>
          <w:p w:rsidR="00D636B6" w:rsidRPr="00B23309" w:rsidRDefault="00D636B6" w:rsidP="00B23309">
            <w:pPr>
              <w:pStyle w:val="af9"/>
              <w:rPr>
                <w:sz w:val="22"/>
              </w:rPr>
            </w:pPr>
            <w:r w:rsidRPr="00B23309">
              <w:rPr>
                <w:sz w:val="22"/>
              </w:rPr>
              <w:t>- Игры с правилами.</w:t>
            </w:r>
          </w:p>
          <w:p w:rsidR="00D636B6" w:rsidRPr="00B23309" w:rsidRDefault="00D636B6" w:rsidP="00B23309">
            <w:pPr>
              <w:pStyle w:val="af9"/>
              <w:rPr>
                <w:sz w:val="22"/>
              </w:rPr>
            </w:pPr>
            <w:r w:rsidRPr="00B23309">
              <w:rPr>
                <w:sz w:val="22"/>
              </w:rPr>
              <w:t xml:space="preserve">- Игры парами (настольно-печатные) </w:t>
            </w:r>
          </w:p>
          <w:p w:rsidR="00D636B6" w:rsidRPr="00B23309" w:rsidRDefault="00D636B6" w:rsidP="00B23309">
            <w:pPr>
              <w:pStyle w:val="af9"/>
              <w:rPr>
                <w:sz w:val="22"/>
              </w:rPr>
            </w:pPr>
            <w:r w:rsidRPr="00B23309">
              <w:rPr>
                <w:sz w:val="22"/>
              </w:rPr>
              <w:t xml:space="preserve">- Совместная </w:t>
            </w:r>
          </w:p>
          <w:p w:rsidR="00D636B6" w:rsidRDefault="00D636B6" w:rsidP="00B23309">
            <w:pPr>
              <w:pStyle w:val="af9"/>
              <w:rPr>
                <w:sz w:val="22"/>
              </w:rPr>
            </w:pPr>
            <w:r w:rsidRPr="00B23309">
              <w:rPr>
                <w:sz w:val="22"/>
              </w:rPr>
              <w:t>продуктивная деятельность детей</w:t>
            </w:r>
          </w:p>
          <w:p w:rsidR="00B23309" w:rsidRDefault="00B23309" w:rsidP="00B23309">
            <w:pPr>
              <w:pStyle w:val="af9"/>
              <w:rPr>
                <w:sz w:val="22"/>
              </w:rPr>
            </w:pPr>
          </w:p>
          <w:p w:rsidR="00B23309" w:rsidRDefault="00B23309" w:rsidP="00B23309">
            <w:pPr>
              <w:pStyle w:val="af9"/>
              <w:rPr>
                <w:sz w:val="22"/>
              </w:rPr>
            </w:pPr>
          </w:p>
          <w:p w:rsidR="00B23309" w:rsidRPr="00B23309" w:rsidRDefault="00B23309" w:rsidP="00B23309">
            <w:pPr>
              <w:pStyle w:val="af9"/>
              <w:rPr>
                <w:sz w:val="22"/>
              </w:rPr>
            </w:pPr>
          </w:p>
        </w:tc>
      </w:tr>
      <w:tr w:rsidR="00D636B6" w:rsidRPr="00B23309" w:rsidTr="00B23309">
        <w:trPr>
          <w:trHeight w:val="78"/>
        </w:trPr>
        <w:tc>
          <w:tcPr>
            <w:tcW w:w="1845" w:type="dxa"/>
            <w:vMerge w:val="restart"/>
          </w:tcPr>
          <w:p w:rsidR="00D636B6" w:rsidRPr="00B23309" w:rsidRDefault="00D636B6" w:rsidP="00B23309">
            <w:pPr>
              <w:pStyle w:val="af9"/>
              <w:rPr>
                <w:sz w:val="22"/>
              </w:rPr>
            </w:pPr>
            <w:r w:rsidRPr="00B23309">
              <w:rPr>
                <w:sz w:val="22"/>
              </w:rPr>
              <w:lastRenderedPageBreak/>
              <w:t>2.Развитие всех компонентов устной речи</w:t>
            </w:r>
          </w:p>
          <w:p w:rsidR="00D636B6" w:rsidRPr="00B23309" w:rsidRDefault="00D636B6" w:rsidP="00B23309">
            <w:pPr>
              <w:pStyle w:val="af9"/>
              <w:rPr>
                <w:sz w:val="22"/>
              </w:rPr>
            </w:pPr>
          </w:p>
        </w:tc>
        <w:tc>
          <w:tcPr>
            <w:tcW w:w="1261" w:type="dxa"/>
          </w:tcPr>
          <w:p w:rsidR="00D636B6" w:rsidRPr="00B23309" w:rsidRDefault="00D636B6" w:rsidP="00B23309">
            <w:pPr>
              <w:pStyle w:val="af9"/>
              <w:rPr>
                <w:sz w:val="22"/>
              </w:rPr>
            </w:pPr>
            <w:r w:rsidRPr="00B23309">
              <w:rPr>
                <w:sz w:val="22"/>
              </w:rPr>
              <w:t>3 -5 лет, вторая младшая,  средняя группы</w:t>
            </w:r>
          </w:p>
          <w:p w:rsidR="00D636B6" w:rsidRPr="00B23309" w:rsidRDefault="00D636B6" w:rsidP="00B23309">
            <w:pPr>
              <w:pStyle w:val="af9"/>
              <w:rPr>
                <w:sz w:val="22"/>
              </w:rPr>
            </w:pPr>
          </w:p>
        </w:tc>
        <w:tc>
          <w:tcPr>
            <w:tcW w:w="4556" w:type="dxa"/>
          </w:tcPr>
          <w:p w:rsidR="00D636B6" w:rsidRPr="00B23309" w:rsidRDefault="00D636B6" w:rsidP="00B23309">
            <w:pPr>
              <w:pStyle w:val="af9"/>
              <w:rPr>
                <w:sz w:val="22"/>
              </w:rPr>
            </w:pPr>
            <w:r w:rsidRPr="00B23309">
              <w:rPr>
                <w:sz w:val="22"/>
              </w:rPr>
              <w:t xml:space="preserve">- Дид. Игры, </w:t>
            </w:r>
          </w:p>
          <w:p w:rsidR="00D636B6" w:rsidRPr="00B23309" w:rsidRDefault="00D636B6" w:rsidP="00B23309">
            <w:pPr>
              <w:pStyle w:val="af9"/>
              <w:rPr>
                <w:sz w:val="22"/>
              </w:rPr>
            </w:pPr>
            <w:r w:rsidRPr="00B23309">
              <w:rPr>
                <w:sz w:val="22"/>
              </w:rPr>
              <w:t>Настольно-печатные игры</w:t>
            </w:r>
          </w:p>
          <w:p w:rsidR="00D636B6" w:rsidRPr="00B23309" w:rsidRDefault="00D636B6" w:rsidP="00B23309">
            <w:pPr>
              <w:pStyle w:val="af9"/>
              <w:rPr>
                <w:sz w:val="22"/>
              </w:rPr>
            </w:pPr>
            <w:r w:rsidRPr="00B23309">
              <w:rPr>
                <w:sz w:val="22"/>
              </w:rPr>
              <w:t>- Продуктивная деятельность</w:t>
            </w:r>
          </w:p>
          <w:p w:rsidR="00D636B6" w:rsidRPr="00B23309" w:rsidRDefault="00D636B6" w:rsidP="00B23309">
            <w:pPr>
              <w:pStyle w:val="af9"/>
              <w:rPr>
                <w:sz w:val="22"/>
              </w:rPr>
            </w:pPr>
            <w:r w:rsidRPr="00B23309">
              <w:rPr>
                <w:sz w:val="22"/>
              </w:rPr>
              <w:t>- Разучивание стихотворений, пересказ</w:t>
            </w:r>
          </w:p>
          <w:p w:rsidR="00D636B6" w:rsidRPr="00B23309" w:rsidRDefault="00D636B6" w:rsidP="00B23309">
            <w:pPr>
              <w:pStyle w:val="af9"/>
              <w:rPr>
                <w:sz w:val="22"/>
              </w:rPr>
            </w:pPr>
            <w:r w:rsidRPr="00B23309">
              <w:rPr>
                <w:sz w:val="22"/>
              </w:rPr>
              <w:t>-  Работа в книжном уголке</w:t>
            </w:r>
          </w:p>
          <w:p w:rsidR="00D636B6" w:rsidRPr="00B23309" w:rsidRDefault="00D636B6" w:rsidP="00B23309">
            <w:pPr>
              <w:pStyle w:val="af9"/>
              <w:rPr>
                <w:sz w:val="22"/>
              </w:rPr>
            </w:pPr>
            <w:r w:rsidRPr="00B23309">
              <w:rPr>
                <w:sz w:val="22"/>
              </w:rPr>
              <w:t>- Разучивание скороговорок, чистоговорок.</w:t>
            </w:r>
          </w:p>
          <w:p w:rsidR="00D636B6" w:rsidRPr="00B23309" w:rsidRDefault="00D636B6" w:rsidP="00B23309">
            <w:pPr>
              <w:pStyle w:val="af9"/>
              <w:rPr>
                <w:sz w:val="22"/>
              </w:rPr>
            </w:pPr>
            <w:r w:rsidRPr="00B23309">
              <w:rPr>
                <w:sz w:val="22"/>
              </w:rPr>
              <w:t>- обучению пересказу по серии сюжетных картинок, по картине</w:t>
            </w:r>
          </w:p>
        </w:tc>
        <w:tc>
          <w:tcPr>
            <w:tcW w:w="3780" w:type="dxa"/>
          </w:tcPr>
          <w:p w:rsidR="00D636B6" w:rsidRPr="00B23309" w:rsidRDefault="00D636B6" w:rsidP="00B23309">
            <w:pPr>
              <w:pStyle w:val="af9"/>
              <w:rPr>
                <w:sz w:val="22"/>
              </w:rPr>
            </w:pPr>
            <w:r w:rsidRPr="00B23309">
              <w:rPr>
                <w:sz w:val="22"/>
              </w:rPr>
              <w:t>Называние, повторение, слушание</w:t>
            </w:r>
          </w:p>
          <w:p w:rsidR="00D636B6" w:rsidRPr="00B23309" w:rsidRDefault="00D636B6" w:rsidP="00B23309">
            <w:pPr>
              <w:pStyle w:val="af9"/>
              <w:rPr>
                <w:sz w:val="22"/>
              </w:rPr>
            </w:pPr>
            <w:r w:rsidRPr="00B23309">
              <w:rPr>
                <w:sz w:val="22"/>
              </w:rPr>
              <w:t>- Речевые дидактические игры.</w:t>
            </w:r>
          </w:p>
          <w:p w:rsidR="00D636B6" w:rsidRPr="00B23309" w:rsidRDefault="00D636B6" w:rsidP="00B23309">
            <w:pPr>
              <w:pStyle w:val="af9"/>
              <w:rPr>
                <w:sz w:val="22"/>
              </w:rPr>
            </w:pPr>
            <w:r w:rsidRPr="00B23309">
              <w:rPr>
                <w:sz w:val="22"/>
              </w:rPr>
              <w:t>- Наблюдения</w:t>
            </w:r>
          </w:p>
          <w:p w:rsidR="00D636B6" w:rsidRPr="00B23309" w:rsidRDefault="00D636B6" w:rsidP="00B23309">
            <w:pPr>
              <w:pStyle w:val="af9"/>
              <w:rPr>
                <w:sz w:val="22"/>
              </w:rPr>
            </w:pPr>
            <w:r w:rsidRPr="00B23309">
              <w:rPr>
                <w:sz w:val="22"/>
              </w:rPr>
              <w:t>- Работа в книжном уголке; Чтение. Беседа</w:t>
            </w:r>
          </w:p>
          <w:p w:rsidR="00D636B6" w:rsidRPr="00B23309" w:rsidRDefault="00D636B6" w:rsidP="00B23309">
            <w:pPr>
              <w:pStyle w:val="af9"/>
              <w:rPr>
                <w:sz w:val="22"/>
              </w:rPr>
            </w:pPr>
            <w:r w:rsidRPr="00B23309">
              <w:rPr>
                <w:sz w:val="22"/>
              </w:rPr>
              <w:t>- Разучивание стихов</w:t>
            </w:r>
          </w:p>
        </w:tc>
        <w:tc>
          <w:tcPr>
            <w:tcW w:w="3405" w:type="dxa"/>
          </w:tcPr>
          <w:p w:rsidR="00D636B6" w:rsidRPr="00B23309" w:rsidRDefault="00D636B6" w:rsidP="00B23309">
            <w:pPr>
              <w:pStyle w:val="af9"/>
              <w:rPr>
                <w:sz w:val="22"/>
              </w:rPr>
            </w:pPr>
            <w:r w:rsidRPr="00B23309">
              <w:rPr>
                <w:sz w:val="22"/>
              </w:rPr>
              <w:t xml:space="preserve">Совместная </w:t>
            </w:r>
          </w:p>
          <w:p w:rsidR="00D636B6" w:rsidRPr="00B23309" w:rsidRDefault="00D636B6" w:rsidP="00B23309">
            <w:pPr>
              <w:pStyle w:val="af9"/>
              <w:rPr>
                <w:sz w:val="22"/>
              </w:rPr>
            </w:pPr>
            <w:r w:rsidRPr="00B23309">
              <w:rPr>
                <w:sz w:val="22"/>
              </w:rPr>
              <w:t>продуктивная и игровая деятельность детей.</w:t>
            </w:r>
          </w:p>
          <w:p w:rsidR="00D636B6" w:rsidRPr="00B23309" w:rsidRDefault="00D636B6" w:rsidP="00B23309">
            <w:pPr>
              <w:pStyle w:val="af9"/>
              <w:rPr>
                <w:sz w:val="22"/>
              </w:rPr>
            </w:pPr>
          </w:p>
        </w:tc>
      </w:tr>
      <w:tr w:rsidR="00D636B6" w:rsidRPr="00B23309" w:rsidTr="00B23309">
        <w:trPr>
          <w:trHeight w:val="78"/>
        </w:trPr>
        <w:tc>
          <w:tcPr>
            <w:tcW w:w="1845" w:type="dxa"/>
            <w:vMerge/>
          </w:tcPr>
          <w:p w:rsidR="00D636B6" w:rsidRPr="00B23309" w:rsidRDefault="00D636B6" w:rsidP="00B23309">
            <w:pPr>
              <w:pStyle w:val="af9"/>
              <w:rPr>
                <w:sz w:val="22"/>
              </w:rPr>
            </w:pPr>
          </w:p>
        </w:tc>
        <w:tc>
          <w:tcPr>
            <w:tcW w:w="1261" w:type="dxa"/>
          </w:tcPr>
          <w:p w:rsidR="00D636B6" w:rsidRPr="00B23309" w:rsidRDefault="00D636B6" w:rsidP="00B23309">
            <w:pPr>
              <w:pStyle w:val="af9"/>
              <w:rPr>
                <w:sz w:val="22"/>
              </w:rPr>
            </w:pPr>
            <w:r w:rsidRPr="00B23309">
              <w:rPr>
                <w:sz w:val="22"/>
              </w:rPr>
              <w:t>5-7 лет, старшая</w:t>
            </w:r>
          </w:p>
          <w:p w:rsidR="00D636B6" w:rsidRPr="00B23309" w:rsidRDefault="00D636B6" w:rsidP="00B23309">
            <w:pPr>
              <w:pStyle w:val="af9"/>
              <w:rPr>
                <w:sz w:val="22"/>
              </w:rPr>
            </w:pPr>
            <w:r w:rsidRPr="00B23309">
              <w:rPr>
                <w:sz w:val="22"/>
              </w:rPr>
              <w:t>и</w:t>
            </w:r>
          </w:p>
          <w:p w:rsidR="00D636B6" w:rsidRPr="00B23309" w:rsidRDefault="00D636B6" w:rsidP="00B23309">
            <w:pPr>
              <w:pStyle w:val="af9"/>
              <w:rPr>
                <w:sz w:val="22"/>
              </w:rPr>
            </w:pPr>
            <w:r w:rsidRPr="00B23309">
              <w:rPr>
                <w:sz w:val="22"/>
              </w:rPr>
              <w:t>подгот. к школе группы</w:t>
            </w:r>
          </w:p>
        </w:tc>
        <w:tc>
          <w:tcPr>
            <w:tcW w:w="4556" w:type="dxa"/>
          </w:tcPr>
          <w:p w:rsidR="00D636B6" w:rsidRPr="00B23309" w:rsidRDefault="00D636B6" w:rsidP="00B23309">
            <w:pPr>
              <w:pStyle w:val="af9"/>
              <w:rPr>
                <w:sz w:val="22"/>
              </w:rPr>
            </w:pPr>
            <w:r w:rsidRPr="00B23309">
              <w:rPr>
                <w:sz w:val="22"/>
              </w:rPr>
              <w:t>- Дидактические игры</w:t>
            </w:r>
          </w:p>
          <w:p w:rsidR="00D636B6" w:rsidRPr="00B23309" w:rsidRDefault="00D636B6" w:rsidP="00B23309">
            <w:pPr>
              <w:pStyle w:val="af9"/>
              <w:rPr>
                <w:sz w:val="22"/>
              </w:rPr>
            </w:pPr>
            <w:r w:rsidRPr="00B23309">
              <w:rPr>
                <w:sz w:val="22"/>
              </w:rPr>
              <w:t>- Игры-драматизации</w:t>
            </w:r>
          </w:p>
          <w:p w:rsidR="00D636B6" w:rsidRPr="00B23309" w:rsidRDefault="00D636B6" w:rsidP="00B23309">
            <w:pPr>
              <w:pStyle w:val="af9"/>
              <w:rPr>
                <w:sz w:val="22"/>
              </w:rPr>
            </w:pPr>
            <w:r w:rsidRPr="00B23309">
              <w:rPr>
                <w:sz w:val="22"/>
              </w:rPr>
              <w:t>- Экспериментирование с природным материалом</w:t>
            </w:r>
          </w:p>
          <w:p w:rsidR="00D636B6" w:rsidRPr="00B23309" w:rsidRDefault="00D636B6" w:rsidP="00B23309">
            <w:pPr>
              <w:pStyle w:val="af9"/>
              <w:rPr>
                <w:sz w:val="22"/>
              </w:rPr>
            </w:pPr>
            <w:r w:rsidRPr="00B23309">
              <w:rPr>
                <w:sz w:val="22"/>
              </w:rPr>
              <w:t>- Разучивание, пересказ</w:t>
            </w:r>
          </w:p>
          <w:p w:rsidR="00D636B6" w:rsidRPr="00B23309" w:rsidRDefault="00D636B6" w:rsidP="00B23309">
            <w:pPr>
              <w:pStyle w:val="af9"/>
              <w:rPr>
                <w:sz w:val="22"/>
              </w:rPr>
            </w:pPr>
            <w:r w:rsidRPr="00B23309">
              <w:rPr>
                <w:sz w:val="22"/>
              </w:rPr>
              <w:t>- Речевые задания и упражнения</w:t>
            </w:r>
          </w:p>
          <w:p w:rsidR="00D636B6" w:rsidRPr="00B23309" w:rsidRDefault="00D636B6" w:rsidP="00B23309">
            <w:pPr>
              <w:pStyle w:val="af9"/>
              <w:rPr>
                <w:sz w:val="22"/>
              </w:rPr>
            </w:pPr>
            <w:r w:rsidRPr="00B23309">
              <w:rPr>
                <w:sz w:val="22"/>
              </w:rPr>
              <w:t>- Разучивание скороговорок, чистоговорок.</w:t>
            </w:r>
          </w:p>
          <w:p w:rsidR="00D636B6" w:rsidRPr="00B23309" w:rsidRDefault="00D636B6" w:rsidP="00B23309">
            <w:pPr>
              <w:pStyle w:val="af9"/>
              <w:rPr>
                <w:sz w:val="22"/>
              </w:rPr>
            </w:pPr>
            <w:r w:rsidRPr="00B23309">
              <w:rPr>
                <w:sz w:val="22"/>
              </w:rPr>
              <w:t>- Обучению пересказу литературного произведения</w:t>
            </w:r>
          </w:p>
        </w:tc>
        <w:tc>
          <w:tcPr>
            <w:tcW w:w="3780" w:type="dxa"/>
          </w:tcPr>
          <w:p w:rsidR="00D636B6" w:rsidRPr="00B23309" w:rsidRDefault="00D636B6" w:rsidP="00B23309">
            <w:pPr>
              <w:pStyle w:val="af9"/>
              <w:rPr>
                <w:sz w:val="22"/>
              </w:rPr>
            </w:pPr>
            <w:r w:rsidRPr="00B23309">
              <w:rPr>
                <w:sz w:val="22"/>
              </w:rPr>
              <w:t>- Речевые дид. игры.</w:t>
            </w:r>
          </w:p>
          <w:p w:rsidR="00D636B6" w:rsidRPr="00B23309" w:rsidRDefault="00D636B6" w:rsidP="00B23309">
            <w:pPr>
              <w:pStyle w:val="af9"/>
              <w:rPr>
                <w:sz w:val="22"/>
              </w:rPr>
            </w:pPr>
            <w:r w:rsidRPr="00B23309">
              <w:rPr>
                <w:sz w:val="22"/>
              </w:rPr>
              <w:t>- Чтение,разучивание</w:t>
            </w:r>
          </w:p>
          <w:p w:rsidR="00D636B6" w:rsidRPr="00B23309" w:rsidRDefault="00D636B6" w:rsidP="00B23309">
            <w:pPr>
              <w:pStyle w:val="af9"/>
              <w:rPr>
                <w:sz w:val="22"/>
              </w:rPr>
            </w:pPr>
            <w:r w:rsidRPr="00B23309">
              <w:rPr>
                <w:sz w:val="22"/>
              </w:rPr>
              <w:t>- Беседа</w:t>
            </w:r>
          </w:p>
          <w:p w:rsidR="00D636B6" w:rsidRPr="00B23309" w:rsidRDefault="00D636B6" w:rsidP="00B23309">
            <w:pPr>
              <w:pStyle w:val="af9"/>
              <w:rPr>
                <w:sz w:val="22"/>
              </w:rPr>
            </w:pPr>
            <w:r w:rsidRPr="00B23309">
              <w:rPr>
                <w:sz w:val="22"/>
              </w:rPr>
              <w:t>- Досуги</w:t>
            </w:r>
          </w:p>
          <w:p w:rsidR="00D636B6" w:rsidRPr="00B23309" w:rsidRDefault="00D636B6" w:rsidP="00B23309">
            <w:pPr>
              <w:pStyle w:val="af9"/>
              <w:rPr>
                <w:sz w:val="22"/>
              </w:rPr>
            </w:pPr>
            <w:r w:rsidRPr="00B23309">
              <w:rPr>
                <w:sz w:val="22"/>
              </w:rPr>
              <w:t>- Разучивание стихов</w:t>
            </w:r>
          </w:p>
          <w:p w:rsidR="00D636B6" w:rsidRPr="00B23309" w:rsidRDefault="00D636B6" w:rsidP="00B23309">
            <w:pPr>
              <w:pStyle w:val="af9"/>
              <w:rPr>
                <w:sz w:val="22"/>
              </w:rPr>
            </w:pPr>
          </w:p>
          <w:p w:rsidR="00D636B6" w:rsidRPr="00B23309" w:rsidRDefault="00D636B6" w:rsidP="00B23309">
            <w:pPr>
              <w:pStyle w:val="af9"/>
              <w:rPr>
                <w:sz w:val="22"/>
              </w:rPr>
            </w:pPr>
          </w:p>
        </w:tc>
        <w:tc>
          <w:tcPr>
            <w:tcW w:w="3405" w:type="dxa"/>
          </w:tcPr>
          <w:p w:rsidR="00D636B6" w:rsidRPr="00B23309" w:rsidRDefault="00D636B6" w:rsidP="00B23309">
            <w:pPr>
              <w:pStyle w:val="af9"/>
              <w:rPr>
                <w:sz w:val="22"/>
              </w:rPr>
            </w:pPr>
            <w:r w:rsidRPr="00B23309">
              <w:rPr>
                <w:sz w:val="22"/>
              </w:rPr>
              <w:t>- Игра-драматизация</w:t>
            </w:r>
          </w:p>
          <w:p w:rsidR="00D636B6" w:rsidRPr="00B23309" w:rsidRDefault="00D636B6" w:rsidP="00B23309">
            <w:pPr>
              <w:pStyle w:val="af9"/>
              <w:rPr>
                <w:sz w:val="22"/>
              </w:rPr>
            </w:pPr>
            <w:r w:rsidRPr="00B23309">
              <w:rPr>
                <w:sz w:val="22"/>
              </w:rPr>
              <w:t xml:space="preserve">- Совместная </w:t>
            </w:r>
          </w:p>
          <w:p w:rsidR="00D636B6" w:rsidRPr="00B23309" w:rsidRDefault="00D636B6" w:rsidP="00B23309">
            <w:pPr>
              <w:pStyle w:val="af9"/>
              <w:rPr>
                <w:sz w:val="22"/>
              </w:rPr>
            </w:pPr>
            <w:r w:rsidRPr="00B23309">
              <w:rPr>
                <w:sz w:val="22"/>
              </w:rPr>
              <w:t>продуктивная и игровая деятельность детей.</w:t>
            </w:r>
          </w:p>
          <w:p w:rsidR="00D636B6" w:rsidRPr="00B23309" w:rsidRDefault="00D636B6" w:rsidP="00B23309">
            <w:pPr>
              <w:pStyle w:val="af9"/>
              <w:rPr>
                <w:sz w:val="22"/>
              </w:rPr>
            </w:pPr>
            <w:r w:rsidRPr="00B23309">
              <w:rPr>
                <w:sz w:val="22"/>
              </w:rPr>
              <w:t xml:space="preserve">- Самостоятельная художественно-речевая деятельность </w:t>
            </w:r>
          </w:p>
        </w:tc>
      </w:tr>
      <w:tr w:rsidR="00D636B6" w:rsidRPr="00B23309" w:rsidTr="00B23309">
        <w:trPr>
          <w:trHeight w:val="78"/>
        </w:trPr>
        <w:tc>
          <w:tcPr>
            <w:tcW w:w="1845" w:type="dxa"/>
            <w:vMerge w:val="restart"/>
          </w:tcPr>
          <w:p w:rsidR="00D636B6" w:rsidRPr="00B23309" w:rsidRDefault="00D636B6" w:rsidP="00B23309">
            <w:pPr>
              <w:pStyle w:val="af9"/>
              <w:rPr>
                <w:sz w:val="22"/>
              </w:rPr>
            </w:pPr>
            <w:r w:rsidRPr="00B23309">
              <w:rPr>
                <w:sz w:val="22"/>
              </w:rPr>
              <w:t>3.Практическое овладение нормами речи (речевой этикет)</w:t>
            </w:r>
          </w:p>
        </w:tc>
        <w:tc>
          <w:tcPr>
            <w:tcW w:w="1261" w:type="dxa"/>
          </w:tcPr>
          <w:p w:rsidR="00D636B6" w:rsidRPr="00B23309" w:rsidRDefault="00D636B6" w:rsidP="00B23309">
            <w:pPr>
              <w:pStyle w:val="af9"/>
              <w:rPr>
                <w:sz w:val="22"/>
              </w:rPr>
            </w:pPr>
            <w:r w:rsidRPr="00B23309">
              <w:rPr>
                <w:sz w:val="22"/>
              </w:rPr>
              <w:t>3 -5 лет, вторая младшая,  средняя группы</w:t>
            </w:r>
          </w:p>
          <w:p w:rsidR="00D636B6" w:rsidRPr="00B23309" w:rsidRDefault="00D636B6" w:rsidP="00B23309">
            <w:pPr>
              <w:pStyle w:val="af9"/>
              <w:rPr>
                <w:sz w:val="22"/>
              </w:rPr>
            </w:pPr>
          </w:p>
        </w:tc>
        <w:tc>
          <w:tcPr>
            <w:tcW w:w="4556" w:type="dxa"/>
          </w:tcPr>
          <w:p w:rsidR="00D636B6" w:rsidRPr="00B23309" w:rsidRDefault="00D636B6" w:rsidP="00B23309">
            <w:pPr>
              <w:pStyle w:val="af9"/>
              <w:rPr>
                <w:sz w:val="22"/>
              </w:rPr>
            </w:pPr>
            <w:r w:rsidRPr="00B23309">
              <w:rPr>
                <w:sz w:val="22"/>
              </w:rPr>
              <w:t>-Сюжетно-ролевые игры</w:t>
            </w:r>
          </w:p>
          <w:p w:rsidR="00D636B6" w:rsidRPr="00B23309" w:rsidRDefault="00D636B6" w:rsidP="00B23309">
            <w:pPr>
              <w:pStyle w:val="af9"/>
              <w:rPr>
                <w:sz w:val="22"/>
              </w:rPr>
            </w:pPr>
            <w:r w:rsidRPr="00B23309">
              <w:rPr>
                <w:sz w:val="22"/>
              </w:rPr>
              <w:t>-Чтение художественной литературы</w:t>
            </w:r>
          </w:p>
          <w:p w:rsidR="00D636B6" w:rsidRPr="00B23309" w:rsidRDefault="00D636B6" w:rsidP="00B23309">
            <w:pPr>
              <w:pStyle w:val="af9"/>
              <w:rPr>
                <w:sz w:val="22"/>
              </w:rPr>
            </w:pPr>
            <w:r w:rsidRPr="00B23309">
              <w:rPr>
                <w:sz w:val="22"/>
              </w:rPr>
              <w:t>-Досуги</w:t>
            </w:r>
          </w:p>
        </w:tc>
        <w:tc>
          <w:tcPr>
            <w:tcW w:w="3780" w:type="dxa"/>
          </w:tcPr>
          <w:p w:rsidR="00D636B6" w:rsidRPr="00B23309" w:rsidRDefault="00D636B6" w:rsidP="00B23309">
            <w:pPr>
              <w:pStyle w:val="af9"/>
              <w:rPr>
                <w:sz w:val="22"/>
              </w:rPr>
            </w:pPr>
            <w:r w:rsidRPr="00B23309">
              <w:rPr>
                <w:sz w:val="22"/>
              </w:rPr>
              <w:t xml:space="preserve">- Освоение формул речевого этикета       (пассивное) </w:t>
            </w:r>
          </w:p>
        </w:tc>
        <w:tc>
          <w:tcPr>
            <w:tcW w:w="3405" w:type="dxa"/>
          </w:tcPr>
          <w:p w:rsidR="00D636B6" w:rsidRPr="00B23309" w:rsidRDefault="00D636B6" w:rsidP="00B23309">
            <w:pPr>
              <w:pStyle w:val="af9"/>
              <w:rPr>
                <w:sz w:val="22"/>
              </w:rPr>
            </w:pPr>
            <w:r w:rsidRPr="00B23309">
              <w:rPr>
                <w:sz w:val="22"/>
              </w:rPr>
              <w:t xml:space="preserve">Совместная </w:t>
            </w:r>
          </w:p>
          <w:p w:rsidR="00D636B6" w:rsidRPr="00B23309" w:rsidRDefault="00D636B6" w:rsidP="00B23309">
            <w:pPr>
              <w:pStyle w:val="af9"/>
              <w:rPr>
                <w:sz w:val="22"/>
              </w:rPr>
            </w:pPr>
            <w:r w:rsidRPr="00B23309">
              <w:rPr>
                <w:sz w:val="22"/>
              </w:rPr>
              <w:t>продуктивная и игровая деятельность детей.</w:t>
            </w:r>
          </w:p>
          <w:p w:rsidR="00D636B6" w:rsidRPr="00B23309" w:rsidRDefault="00D636B6" w:rsidP="00B23309">
            <w:pPr>
              <w:pStyle w:val="af9"/>
              <w:rPr>
                <w:sz w:val="22"/>
              </w:rPr>
            </w:pPr>
          </w:p>
        </w:tc>
      </w:tr>
      <w:tr w:rsidR="00D636B6" w:rsidRPr="00B23309" w:rsidTr="00B23309">
        <w:trPr>
          <w:trHeight w:val="78"/>
        </w:trPr>
        <w:tc>
          <w:tcPr>
            <w:tcW w:w="1845" w:type="dxa"/>
            <w:vMerge/>
          </w:tcPr>
          <w:p w:rsidR="00D636B6" w:rsidRPr="00B23309" w:rsidRDefault="00D636B6" w:rsidP="00B23309">
            <w:pPr>
              <w:pStyle w:val="af9"/>
              <w:rPr>
                <w:sz w:val="22"/>
              </w:rPr>
            </w:pPr>
          </w:p>
        </w:tc>
        <w:tc>
          <w:tcPr>
            <w:tcW w:w="1261" w:type="dxa"/>
            <w:vAlign w:val="center"/>
          </w:tcPr>
          <w:p w:rsidR="00D636B6" w:rsidRPr="00B23309" w:rsidRDefault="00D636B6" w:rsidP="00B23309">
            <w:pPr>
              <w:pStyle w:val="af9"/>
              <w:rPr>
                <w:sz w:val="22"/>
              </w:rPr>
            </w:pPr>
            <w:r w:rsidRPr="00B23309">
              <w:rPr>
                <w:sz w:val="22"/>
              </w:rPr>
              <w:t>5-7 лет, старшая</w:t>
            </w:r>
          </w:p>
          <w:p w:rsidR="00D636B6" w:rsidRPr="00B23309" w:rsidRDefault="00D636B6" w:rsidP="00B23309">
            <w:pPr>
              <w:pStyle w:val="af9"/>
              <w:rPr>
                <w:sz w:val="22"/>
              </w:rPr>
            </w:pPr>
            <w:r w:rsidRPr="00B23309">
              <w:rPr>
                <w:sz w:val="22"/>
              </w:rPr>
              <w:t>и</w:t>
            </w:r>
          </w:p>
          <w:p w:rsidR="00D636B6" w:rsidRPr="00B23309" w:rsidRDefault="00D636B6" w:rsidP="00B23309">
            <w:pPr>
              <w:pStyle w:val="af9"/>
              <w:rPr>
                <w:sz w:val="22"/>
              </w:rPr>
            </w:pPr>
            <w:r w:rsidRPr="00B23309">
              <w:rPr>
                <w:sz w:val="22"/>
              </w:rPr>
              <w:t>подгот. к школе группы</w:t>
            </w:r>
          </w:p>
        </w:tc>
        <w:tc>
          <w:tcPr>
            <w:tcW w:w="4556" w:type="dxa"/>
          </w:tcPr>
          <w:p w:rsidR="00D636B6" w:rsidRPr="00B23309" w:rsidRDefault="00D636B6" w:rsidP="00B23309">
            <w:pPr>
              <w:pStyle w:val="af9"/>
              <w:rPr>
                <w:sz w:val="22"/>
              </w:rPr>
            </w:pPr>
            <w:r w:rsidRPr="00B23309">
              <w:rPr>
                <w:sz w:val="22"/>
              </w:rPr>
              <w:t>- Интегрированные занятия</w:t>
            </w:r>
          </w:p>
          <w:p w:rsidR="00D636B6" w:rsidRPr="00B23309" w:rsidRDefault="00D636B6" w:rsidP="00B23309">
            <w:pPr>
              <w:pStyle w:val="af9"/>
              <w:rPr>
                <w:sz w:val="22"/>
              </w:rPr>
            </w:pPr>
            <w:r w:rsidRPr="00B23309">
              <w:rPr>
                <w:sz w:val="22"/>
              </w:rPr>
              <w:t>- Чтение художественной литературы</w:t>
            </w:r>
          </w:p>
          <w:p w:rsidR="00D636B6" w:rsidRPr="00B23309" w:rsidRDefault="00D636B6" w:rsidP="00B23309">
            <w:pPr>
              <w:pStyle w:val="af9"/>
              <w:rPr>
                <w:sz w:val="22"/>
              </w:rPr>
            </w:pPr>
          </w:p>
        </w:tc>
        <w:tc>
          <w:tcPr>
            <w:tcW w:w="3780" w:type="dxa"/>
          </w:tcPr>
          <w:p w:rsidR="00D636B6" w:rsidRPr="00B23309" w:rsidRDefault="00D636B6" w:rsidP="00B23309">
            <w:pPr>
              <w:pStyle w:val="af9"/>
              <w:rPr>
                <w:sz w:val="22"/>
              </w:rPr>
            </w:pPr>
            <w:r w:rsidRPr="00B23309">
              <w:rPr>
                <w:sz w:val="22"/>
              </w:rPr>
              <w:t>- Использование в повседневной жизни формул речевого этикета</w:t>
            </w:r>
          </w:p>
          <w:p w:rsidR="00D636B6" w:rsidRPr="00B23309" w:rsidRDefault="00D636B6" w:rsidP="00B23309">
            <w:pPr>
              <w:pStyle w:val="af9"/>
              <w:rPr>
                <w:sz w:val="22"/>
              </w:rPr>
            </w:pPr>
            <w:r w:rsidRPr="00B23309">
              <w:rPr>
                <w:sz w:val="22"/>
              </w:rPr>
              <w:t>- Беседы</w:t>
            </w:r>
          </w:p>
        </w:tc>
        <w:tc>
          <w:tcPr>
            <w:tcW w:w="3405" w:type="dxa"/>
          </w:tcPr>
          <w:p w:rsidR="00D636B6" w:rsidRPr="00B23309" w:rsidRDefault="00D636B6" w:rsidP="00B23309">
            <w:pPr>
              <w:pStyle w:val="af9"/>
              <w:rPr>
                <w:sz w:val="22"/>
              </w:rPr>
            </w:pPr>
            <w:r w:rsidRPr="00B23309">
              <w:rPr>
                <w:sz w:val="22"/>
              </w:rPr>
              <w:t>- Самостоятельная художественно-речевая деятельность</w:t>
            </w:r>
          </w:p>
          <w:p w:rsidR="00D636B6" w:rsidRPr="00B23309" w:rsidRDefault="00D636B6" w:rsidP="00B23309">
            <w:pPr>
              <w:pStyle w:val="af9"/>
              <w:rPr>
                <w:sz w:val="22"/>
              </w:rPr>
            </w:pPr>
            <w:r w:rsidRPr="00B23309">
              <w:rPr>
                <w:sz w:val="22"/>
              </w:rPr>
              <w:t xml:space="preserve">- Совместная </w:t>
            </w:r>
          </w:p>
          <w:p w:rsidR="00D636B6" w:rsidRPr="00B23309" w:rsidRDefault="00D636B6" w:rsidP="00B23309">
            <w:pPr>
              <w:pStyle w:val="af9"/>
              <w:rPr>
                <w:sz w:val="22"/>
              </w:rPr>
            </w:pPr>
            <w:r w:rsidRPr="00B23309">
              <w:rPr>
                <w:sz w:val="22"/>
              </w:rPr>
              <w:t>продуктивная и игровая деятельность детей.</w:t>
            </w:r>
          </w:p>
          <w:p w:rsidR="00D636B6" w:rsidRPr="00B23309" w:rsidRDefault="00D636B6" w:rsidP="00B23309">
            <w:pPr>
              <w:pStyle w:val="af9"/>
              <w:rPr>
                <w:sz w:val="22"/>
              </w:rPr>
            </w:pPr>
            <w:r w:rsidRPr="00B23309">
              <w:rPr>
                <w:sz w:val="22"/>
              </w:rPr>
              <w:t>- Сюжетно- ролевые игры</w:t>
            </w:r>
          </w:p>
        </w:tc>
      </w:tr>
      <w:tr w:rsidR="00D636B6" w:rsidRPr="00B23309" w:rsidTr="00B23309">
        <w:trPr>
          <w:trHeight w:val="78"/>
        </w:trPr>
        <w:tc>
          <w:tcPr>
            <w:tcW w:w="1845" w:type="dxa"/>
            <w:vMerge w:val="restart"/>
          </w:tcPr>
          <w:p w:rsidR="00D636B6" w:rsidRPr="00B23309" w:rsidRDefault="00D636B6" w:rsidP="00B23309">
            <w:pPr>
              <w:pStyle w:val="af9"/>
              <w:rPr>
                <w:sz w:val="22"/>
              </w:rPr>
            </w:pPr>
            <w:r w:rsidRPr="00B23309">
              <w:rPr>
                <w:sz w:val="22"/>
              </w:rPr>
              <w:t>4.Формирование  интереса  и потребности  в чтении</w:t>
            </w:r>
          </w:p>
        </w:tc>
        <w:tc>
          <w:tcPr>
            <w:tcW w:w="1261" w:type="dxa"/>
          </w:tcPr>
          <w:p w:rsidR="00D636B6" w:rsidRPr="00B23309" w:rsidRDefault="00D636B6" w:rsidP="00B23309">
            <w:pPr>
              <w:pStyle w:val="af9"/>
              <w:rPr>
                <w:sz w:val="22"/>
              </w:rPr>
            </w:pPr>
            <w:r w:rsidRPr="00B23309">
              <w:rPr>
                <w:sz w:val="22"/>
              </w:rPr>
              <w:t>3-5 лет  вторая младшая  и средняя группы</w:t>
            </w:r>
          </w:p>
        </w:tc>
        <w:tc>
          <w:tcPr>
            <w:tcW w:w="4556" w:type="dxa"/>
          </w:tcPr>
          <w:p w:rsidR="00D636B6" w:rsidRPr="00B23309" w:rsidRDefault="00D636B6" w:rsidP="00B23309">
            <w:pPr>
              <w:pStyle w:val="af9"/>
              <w:rPr>
                <w:sz w:val="22"/>
              </w:rPr>
            </w:pPr>
            <w:r w:rsidRPr="00B23309">
              <w:rPr>
                <w:sz w:val="22"/>
              </w:rPr>
              <w:t xml:space="preserve">Подбор иллюстраций </w:t>
            </w:r>
          </w:p>
          <w:p w:rsidR="00D636B6" w:rsidRPr="00B23309" w:rsidRDefault="00D636B6" w:rsidP="00B23309">
            <w:pPr>
              <w:pStyle w:val="af9"/>
              <w:rPr>
                <w:sz w:val="22"/>
              </w:rPr>
            </w:pPr>
            <w:r w:rsidRPr="00B23309">
              <w:rPr>
                <w:sz w:val="22"/>
              </w:rPr>
              <w:t>Чтение литературы.</w:t>
            </w:r>
          </w:p>
          <w:p w:rsidR="00D636B6" w:rsidRPr="00B23309" w:rsidRDefault="00D636B6" w:rsidP="00B23309">
            <w:pPr>
              <w:pStyle w:val="af9"/>
              <w:rPr>
                <w:sz w:val="22"/>
              </w:rPr>
            </w:pPr>
            <w:r w:rsidRPr="00B23309">
              <w:rPr>
                <w:sz w:val="22"/>
              </w:rPr>
              <w:t>Подвижные игры</w:t>
            </w:r>
          </w:p>
          <w:p w:rsidR="00D636B6" w:rsidRPr="00B23309" w:rsidRDefault="00D636B6" w:rsidP="00B23309">
            <w:pPr>
              <w:pStyle w:val="af9"/>
              <w:rPr>
                <w:sz w:val="22"/>
              </w:rPr>
            </w:pPr>
            <w:r w:rsidRPr="00B23309">
              <w:rPr>
                <w:sz w:val="22"/>
              </w:rPr>
              <w:t xml:space="preserve">Заучивание </w:t>
            </w:r>
          </w:p>
          <w:p w:rsidR="00D636B6" w:rsidRPr="00B23309" w:rsidRDefault="00D636B6" w:rsidP="00B23309">
            <w:pPr>
              <w:pStyle w:val="af9"/>
              <w:rPr>
                <w:sz w:val="22"/>
              </w:rPr>
            </w:pPr>
            <w:r w:rsidRPr="00B23309">
              <w:rPr>
                <w:sz w:val="22"/>
              </w:rPr>
              <w:t>Рассказ</w:t>
            </w:r>
          </w:p>
          <w:p w:rsidR="00D636B6" w:rsidRPr="00B23309" w:rsidRDefault="00D636B6" w:rsidP="00B23309">
            <w:pPr>
              <w:pStyle w:val="af9"/>
              <w:rPr>
                <w:sz w:val="22"/>
              </w:rPr>
            </w:pPr>
            <w:r w:rsidRPr="00B23309">
              <w:rPr>
                <w:sz w:val="22"/>
              </w:rPr>
              <w:t>Обучение</w:t>
            </w:r>
          </w:p>
          <w:p w:rsidR="00D636B6" w:rsidRPr="00B23309" w:rsidRDefault="00D636B6" w:rsidP="00B23309">
            <w:pPr>
              <w:pStyle w:val="af9"/>
              <w:rPr>
                <w:sz w:val="22"/>
              </w:rPr>
            </w:pPr>
            <w:r w:rsidRPr="00B23309">
              <w:rPr>
                <w:sz w:val="22"/>
              </w:rPr>
              <w:t>Объяснения</w:t>
            </w:r>
          </w:p>
        </w:tc>
        <w:tc>
          <w:tcPr>
            <w:tcW w:w="3780" w:type="dxa"/>
          </w:tcPr>
          <w:p w:rsidR="00D636B6" w:rsidRPr="00B23309" w:rsidRDefault="00D636B6" w:rsidP="00B23309">
            <w:pPr>
              <w:pStyle w:val="af9"/>
              <w:rPr>
                <w:sz w:val="22"/>
              </w:rPr>
            </w:pPr>
            <w:r w:rsidRPr="00B23309">
              <w:rPr>
                <w:sz w:val="22"/>
              </w:rPr>
              <w:t>Физкультминутки, прогулка, прием пищи Беседа</w:t>
            </w:r>
          </w:p>
          <w:p w:rsidR="00D636B6" w:rsidRPr="00B23309" w:rsidRDefault="00D636B6" w:rsidP="00B23309">
            <w:pPr>
              <w:pStyle w:val="af9"/>
              <w:rPr>
                <w:sz w:val="22"/>
              </w:rPr>
            </w:pPr>
            <w:r w:rsidRPr="00B23309">
              <w:rPr>
                <w:sz w:val="22"/>
              </w:rPr>
              <w:t>Рассказ</w:t>
            </w:r>
          </w:p>
          <w:p w:rsidR="00D636B6" w:rsidRPr="00B23309" w:rsidRDefault="00D636B6" w:rsidP="00B23309">
            <w:pPr>
              <w:pStyle w:val="af9"/>
              <w:rPr>
                <w:sz w:val="22"/>
              </w:rPr>
            </w:pPr>
            <w:r w:rsidRPr="00B23309">
              <w:rPr>
                <w:sz w:val="22"/>
              </w:rPr>
              <w:t>чтение</w:t>
            </w:r>
          </w:p>
          <w:p w:rsidR="00D636B6" w:rsidRPr="00B23309" w:rsidRDefault="00D636B6" w:rsidP="00B23309">
            <w:pPr>
              <w:pStyle w:val="af9"/>
              <w:rPr>
                <w:sz w:val="22"/>
              </w:rPr>
            </w:pPr>
            <w:r w:rsidRPr="00B23309">
              <w:rPr>
                <w:sz w:val="22"/>
              </w:rPr>
              <w:t>Д/и</w:t>
            </w:r>
          </w:p>
          <w:p w:rsidR="00D636B6" w:rsidRPr="00B23309" w:rsidRDefault="00D636B6" w:rsidP="00B23309">
            <w:pPr>
              <w:pStyle w:val="af9"/>
              <w:rPr>
                <w:sz w:val="22"/>
              </w:rPr>
            </w:pPr>
            <w:r w:rsidRPr="00B23309">
              <w:rPr>
                <w:sz w:val="22"/>
              </w:rPr>
              <w:t>Настольно-печатные игры</w:t>
            </w:r>
          </w:p>
          <w:p w:rsidR="00D636B6" w:rsidRPr="00B23309" w:rsidRDefault="00D636B6" w:rsidP="00B23309">
            <w:pPr>
              <w:pStyle w:val="af9"/>
              <w:rPr>
                <w:sz w:val="22"/>
              </w:rPr>
            </w:pPr>
            <w:r w:rsidRPr="00B23309">
              <w:rPr>
                <w:sz w:val="22"/>
              </w:rPr>
              <w:t>Игры-драматизации,</w:t>
            </w:r>
          </w:p>
          <w:p w:rsidR="00D636B6" w:rsidRPr="00B23309" w:rsidRDefault="00D636B6" w:rsidP="00B23309">
            <w:pPr>
              <w:pStyle w:val="af9"/>
              <w:rPr>
                <w:sz w:val="22"/>
              </w:rPr>
            </w:pPr>
          </w:p>
        </w:tc>
        <w:tc>
          <w:tcPr>
            <w:tcW w:w="3405" w:type="dxa"/>
          </w:tcPr>
          <w:p w:rsidR="00D636B6" w:rsidRPr="00B23309" w:rsidRDefault="00D636B6" w:rsidP="00B23309">
            <w:pPr>
              <w:pStyle w:val="af9"/>
              <w:rPr>
                <w:sz w:val="22"/>
              </w:rPr>
            </w:pPr>
            <w:r w:rsidRPr="00B23309">
              <w:rPr>
                <w:sz w:val="22"/>
              </w:rPr>
              <w:t>Игры</w:t>
            </w:r>
          </w:p>
          <w:p w:rsidR="00D636B6" w:rsidRPr="00B23309" w:rsidRDefault="00D636B6" w:rsidP="00B23309">
            <w:pPr>
              <w:pStyle w:val="af9"/>
              <w:rPr>
                <w:sz w:val="22"/>
              </w:rPr>
            </w:pPr>
            <w:r w:rsidRPr="00B23309">
              <w:rPr>
                <w:sz w:val="22"/>
              </w:rPr>
              <w:t>Дид</w:t>
            </w:r>
            <w:r w:rsidR="00377D3B">
              <w:rPr>
                <w:sz w:val="22"/>
              </w:rPr>
              <w:t xml:space="preserve">актические </w:t>
            </w:r>
            <w:r w:rsidRPr="00B23309">
              <w:rPr>
                <w:sz w:val="22"/>
              </w:rPr>
              <w:t xml:space="preserve"> игры</w:t>
            </w:r>
          </w:p>
          <w:p w:rsidR="00D636B6" w:rsidRPr="00B23309" w:rsidRDefault="00D636B6" w:rsidP="00B23309">
            <w:pPr>
              <w:pStyle w:val="af9"/>
              <w:rPr>
                <w:sz w:val="22"/>
              </w:rPr>
            </w:pPr>
            <w:r w:rsidRPr="00B23309">
              <w:rPr>
                <w:sz w:val="22"/>
              </w:rPr>
              <w:t>Театр</w:t>
            </w:r>
          </w:p>
          <w:p w:rsidR="00D636B6" w:rsidRPr="00B23309" w:rsidRDefault="00D636B6" w:rsidP="00B23309">
            <w:pPr>
              <w:pStyle w:val="af9"/>
              <w:rPr>
                <w:sz w:val="22"/>
              </w:rPr>
            </w:pPr>
            <w:r w:rsidRPr="00B23309">
              <w:rPr>
                <w:sz w:val="22"/>
              </w:rPr>
              <w:t>Рассматривание иллюстраций</w:t>
            </w:r>
          </w:p>
          <w:p w:rsidR="00D636B6" w:rsidRPr="00B23309" w:rsidRDefault="00D636B6" w:rsidP="00B23309">
            <w:pPr>
              <w:pStyle w:val="af9"/>
              <w:rPr>
                <w:sz w:val="22"/>
              </w:rPr>
            </w:pPr>
            <w:r w:rsidRPr="00B23309">
              <w:rPr>
                <w:sz w:val="22"/>
              </w:rPr>
              <w:t>Игры</w:t>
            </w:r>
          </w:p>
          <w:p w:rsidR="00D636B6" w:rsidRPr="00B23309" w:rsidRDefault="00D636B6" w:rsidP="00B23309">
            <w:pPr>
              <w:pStyle w:val="af9"/>
              <w:rPr>
                <w:sz w:val="22"/>
              </w:rPr>
            </w:pPr>
            <w:r w:rsidRPr="00B23309">
              <w:rPr>
                <w:sz w:val="22"/>
              </w:rPr>
              <w:t>Продуктивная деятельность</w:t>
            </w:r>
          </w:p>
          <w:p w:rsidR="00D636B6" w:rsidRPr="00B23309" w:rsidRDefault="00D636B6" w:rsidP="00B23309">
            <w:pPr>
              <w:pStyle w:val="af9"/>
              <w:rPr>
                <w:sz w:val="22"/>
              </w:rPr>
            </w:pPr>
            <w:r w:rsidRPr="00B23309">
              <w:rPr>
                <w:sz w:val="22"/>
              </w:rPr>
              <w:t>Настольно-печатные игры Беседы</w:t>
            </w:r>
          </w:p>
          <w:p w:rsidR="00D636B6" w:rsidRPr="00B23309" w:rsidRDefault="00D636B6" w:rsidP="00B23309">
            <w:pPr>
              <w:pStyle w:val="af9"/>
              <w:rPr>
                <w:sz w:val="22"/>
              </w:rPr>
            </w:pPr>
            <w:r w:rsidRPr="00B23309">
              <w:rPr>
                <w:sz w:val="22"/>
              </w:rPr>
              <w:lastRenderedPageBreak/>
              <w:t>Театр</w:t>
            </w:r>
          </w:p>
        </w:tc>
      </w:tr>
      <w:tr w:rsidR="00D636B6" w:rsidRPr="00B23309" w:rsidTr="00B23309">
        <w:trPr>
          <w:trHeight w:val="78"/>
        </w:trPr>
        <w:tc>
          <w:tcPr>
            <w:tcW w:w="1845" w:type="dxa"/>
            <w:vMerge/>
          </w:tcPr>
          <w:p w:rsidR="00D636B6" w:rsidRPr="00B23309" w:rsidRDefault="00D636B6" w:rsidP="00B23309">
            <w:pPr>
              <w:pStyle w:val="af9"/>
              <w:rPr>
                <w:sz w:val="22"/>
              </w:rPr>
            </w:pPr>
          </w:p>
        </w:tc>
        <w:tc>
          <w:tcPr>
            <w:tcW w:w="1261" w:type="dxa"/>
          </w:tcPr>
          <w:p w:rsidR="00D636B6" w:rsidRPr="00B23309" w:rsidRDefault="00D636B6" w:rsidP="00B23309">
            <w:pPr>
              <w:pStyle w:val="af9"/>
              <w:rPr>
                <w:sz w:val="22"/>
              </w:rPr>
            </w:pPr>
            <w:r w:rsidRPr="00B23309">
              <w:rPr>
                <w:sz w:val="22"/>
              </w:rPr>
              <w:t>5-7 лет старшая и подг. к школе группы</w:t>
            </w:r>
          </w:p>
        </w:tc>
        <w:tc>
          <w:tcPr>
            <w:tcW w:w="4556" w:type="dxa"/>
          </w:tcPr>
          <w:p w:rsidR="00D636B6" w:rsidRPr="00B23309" w:rsidRDefault="00D636B6" w:rsidP="00B23309">
            <w:pPr>
              <w:pStyle w:val="af9"/>
              <w:rPr>
                <w:sz w:val="22"/>
              </w:rPr>
            </w:pPr>
            <w:r w:rsidRPr="00B23309">
              <w:rPr>
                <w:sz w:val="22"/>
              </w:rPr>
              <w:t>Чтение художественной и познавательной литературы</w:t>
            </w:r>
          </w:p>
          <w:p w:rsidR="00D636B6" w:rsidRPr="00B23309" w:rsidRDefault="00D636B6" w:rsidP="00B23309">
            <w:pPr>
              <w:pStyle w:val="af9"/>
              <w:rPr>
                <w:sz w:val="22"/>
              </w:rPr>
            </w:pPr>
            <w:r w:rsidRPr="00B23309">
              <w:rPr>
                <w:sz w:val="22"/>
              </w:rPr>
              <w:t xml:space="preserve">Творческие задания Пересказ </w:t>
            </w:r>
          </w:p>
          <w:p w:rsidR="00D636B6" w:rsidRPr="00B23309" w:rsidRDefault="00D636B6" w:rsidP="00B23309">
            <w:pPr>
              <w:pStyle w:val="af9"/>
              <w:rPr>
                <w:sz w:val="22"/>
              </w:rPr>
            </w:pPr>
            <w:r w:rsidRPr="00B23309">
              <w:rPr>
                <w:sz w:val="22"/>
              </w:rPr>
              <w:t>Досуги</w:t>
            </w:r>
          </w:p>
          <w:p w:rsidR="00D636B6" w:rsidRPr="00B23309" w:rsidRDefault="00D636B6" w:rsidP="00B23309">
            <w:pPr>
              <w:pStyle w:val="af9"/>
              <w:rPr>
                <w:sz w:val="22"/>
              </w:rPr>
            </w:pPr>
            <w:r w:rsidRPr="00B23309">
              <w:rPr>
                <w:sz w:val="22"/>
              </w:rPr>
              <w:t xml:space="preserve">Ситуативное общение </w:t>
            </w:r>
          </w:p>
          <w:p w:rsidR="00D636B6" w:rsidRPr="00B23309" w:rsidRDefault="00D636B6" w:rsidP="00B23309">
            <w:pPr>
              <w:pStyle w:val="af9"/>
              <w:rPr>
                <w:sz w:val="22"/>
              </w:rPr>
            </w:pPr>
            <w:r w:rsidRPr="00B23309">
              <w:rPr>
                <w:sz w:val="22"/>
              </w:rPr>
              <w:t>Творческие игры</w:t>
            </w:r>
          </w:p>
          <w:p w:rsidR="00D636B6" w:rsidRPr="00B23309" w:rsidRDefault="00D636B6" w:rsidP="00B23309">
            <w:pPr>
              <w:pStyle w:val="af9"/>
              <w:rPr>
                <w:sz w:val="22"/>
              </w:rPr>
            </w:pPr>
            <w:r w:rsidRPr="00B23309">
              <w:rPr>
                <w:sz w:val="22"/>
              </w:rPr>
              <w:t>Чтение литературы, подбор загадок, пословиц, поговорок</w:t>
            </w:r>
          </w:p>
        </w:tc>
        <w:tc>
          <w:tcPr>
            <w:tcW w:w="3780" w:type="dxa"/>
          </w:tcPr>
          <w:p w:rsidR="00D636B6" w:rsidRPr="00B23309" w:rsidRDefault="00D636B6" w:rsidP="00B23309">
            <w:pPr>
              <w:pStyle w:val="af9"/>
              <w:rPr>
                <w:sz w:val="22"/>
              </w:rPr>
            </w:pPr>
            <w:r w:rsidRPr="00B23309">
              <w:rPr>
                <w:sz w:val="22"/>
              </w:rPr>
              <w:t xml:space="preserve">Физкультминутки, прогулка, </w:t>
            </w:r>
          </w:p>
          <w:p w:rsidR="00D636B6" w:rsidRPr="00B23309" w:rsidRDefault="00D636B6" w:rsidP="00B23309">
            <w:pPr>
              <w:pStyle w:val="af9"/>
              <w:rPr>
                <w:sz w:val="22"/>
              </w:rPr>
            </w:pPr>
            <w:r w:rsidRPr="00B23309">
              <w:rPr>
                <w:sz w:val="22"/>
              </w:rPr>
              <w:t>Работа в театральном уголке</w:t>
            </w:r>
          </w:p>
          <w:p w:rsidR="00D636B6" w:rsidRPr="00B23309" w:rsidRDefault="00D636B6" w:rsidP="00B23309">
            <w:pPr>
              <w:pStyle w:val="af9"/>
              <w:rPr>
                <w:sz w:val="22"/>
              </w:rPr>
            </w:pPr>
            <w:r w:rsidRPr="00B23309">
              <w:rPr>
                <w:sz w:val="22"/>
              </w:rPr>
              <w:t>Досуги</w:t>
            </w:r>
          </w:p>
          <w:p w:rsidR="00D636B6" w:rsidRPr="00B23309" w:rsidRDefault="00D636B6" w:rsidP="00B23309">
            <w:pPr>
              <w:pStyle w:val="af9"/>
              <w:rPr>
                <w:sz w:val="22"/>
              </w:rPr>
            </w:pPr>
            <w:r w:rsidRPr="00B23309">
              <w:rPr>
                <w:sz w:val="22"/>
              </w:rPr>
              <w:t>кукольные спектакли</w:t>
            </w:r>
          </w:p>
          <w:p w:rsidR="00D636B6" w:rsidRPr="00B23309" w:rsidRDefault="00D636B6" w:rsidP="00B23309">
            <w:pPr>
              <w:pStyle w:val="af9"/>
              <w:rPr>
                <w:sz w:val="22"/>
              </w:rPr>
            </w:pPr>
            <w:r w:rsidRPr="00B23309">
              <w:rPr>
                <w:sz w:val="22"/>
              </w:rPr>
              <w:t>Самостоятельная детская деятельность</w:t>
            </w:r>
          </w:p>
          <w:p w:rsidR="00D636B6" w:rsidRPr="00B23309" w:rsidRDefault="00D636B6" w:rsidP="00B23309">
            <w:pPr>
              <w:pStyle w:val="af9"/>
              <w:rPr>
                <w:sz w:val="22"/>
              </w:rPr>
            </w:pPr>
            <w:r w:rsidRPr="00B23309">
              <w:rPr>
                <w:sz w:val="22"/>
              </w:rPr>
              <w:t>Праздники</w:t>
            </w:r>
          </w:p>
          <w:p w:rsidR="00D636B6" w:rsidRPr="00B23309" w:rsidRDefault="00D636B6" w:rsidP="00B23309">
            <w:pPr>
              <w:pStyle w:val="af9"/>
              <w:rPr>
                <w:sz w:val="22"/>
              </w:rPr>
            </w:pPr>
          </w:p>
        </w:tc>
        <w:tc>
          <w:tcPr>
            <w:tcW w:w="3405" w:type="dxa"/>
          </w:tcPr>
          <w:p w:rsidR="00D636B6" w:rsidRPr="00B23309" w:rsidRDefault="00D636B6" w:rsidP="00B23309">
            <w:pPr>
              <w:pStyle w:val="af9"/>
              <w:rPr>
                <w:sz w:val="22"/>
              </w:rPr>
            </w:pPr>
            <w:r w:rsidRPr="00B23309">
              <w:rPr>
                <w:sz w:val="22"/>
              </w:rPr>
              <w:t>Пересказ</w:t>
            </w:r>
          </w:p>
          <w:p w:rsidR="00D636B6" w:rsidRPr="00B23309" w:rsidRDefault="00D636B6" w:rsidP="00B23309">
            <w:pPr>
              <w:pStyle w:val="af9"/>
              <w:rPr>
                <w:sz w:val="22"/>
              </w:rPr>
            </w:pPr>
            <w:r w:rsidRPr="00B23309">
              <w:rPr>
                <w:sz w:val="22"/>
              </w:rPr>
              <w:t>Драматизация</w:t>
            </w:r>
          </w:p>
          <w:p w:rsidR="00D636B6" w:rsidRPr="00B23309" w:rsidRDefault="00D636B6" w:rsidP="00B23309">
            <w:pPr>
              <w:pStyle w:val="af9"/>
              <w:rPr>
                <w:sz w:val="22"/>
              </w:rPr>
            </w:pPr>
            <w:r w:rsidRPr="00B23309">
              <w:rPr>
                <w:sz w:val="22"/>
              </w:rPr>
              <w:t>Рассматривание иллюстраций</w:t>
            </w:r>
          </w:p>
          <w:p w:rsidR="00D636B6" w:rsidRPr="00B23309" w:rsidRDefault="00D636B6" w:rsidP="00B23309">
            <w:pPr>
              <w:pStyle w:val="af9"/>
              <w:rPr>
                <w:sz w:val="22"/>
              </w:rPr>
            </w:pPr>
            <w:r w:rsidRPr="00B23309">
              <w:rPr>
                <w:sz w:val="22"/>
              </w:rPr>
              <w:t>Продуктивная деятельность</w:t>
            </w:r>
          </w:p>
          <w:p w:rsidR="00D636B6" w:rsidRPr="00B23309" w:rsidRDefault="00D636B6" w:rsidP="00B23309">
            <w:pPr>
              <w:pStyle w:val="af9"/>
              <w:rPr>
                <w:sz w:val="22"/>
              </w:rPr>
            </w:pPr>
            <w:r w:rsidRPr="00B23309">
              <w:rPr>
                <w:sz w:val="22"/>
              </w:rPr>
              <w:t>игры</w:t>
            </w:r>
          </w:p>
        </w:tc>
      </w:tr>
    </w:tbl>
    <w:p w:rsidR="00D636B6" w:rsidRPr="00B23309" w:rsidRDefault="00D636B6" w:rsidP="00B23309">
      <w:pPr>
        <w:pStyle w:val="af9"/>
        <w:rPr>
          <w:sz w:val="22"/>
        </w:rPr>
      </w:pPr>
    </w:p>
    <w:p w:rsidR="00D636B6" w:rsidRPr="00B23309" w:rsidRDefault="00D636B6" w:rsidP="00B23309">
      <w:pPr>
        <w:pStyle w:val="af9"/>
        <w:rPr>
          <w:sz w:val="22"/>
        </w:rPr>
      </w:pPr>
    </w:p>
    <w:p w:rsidR="00D636B6" w:rsidRPr="00B23309" w:rsidRDefault="00D636B6" w:rsidP="00B23309">
      <w:pPr>
        <w:pStyle w:val="af9"/>
        <w:rPr>
          <w:sz w:val="22"/>
        </w:rPr>
      </w:pPr>
    </w:p>
    <w:p w:rsidR="00D636B6" w:rsidRPr="00B23309" w:rsidRDefault="00D636B6" w:rsidP="00B23309">
      <w:pPr>
        <w:pStyle w:val="af9"/>
        <w:rPr>
          <w:sz w:val="22"/>
        </w:rPr>
      </w:pPr>
    </w:p>
    <w:tbl>
      <w:tblPr>
        <w:tblW w:w="148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1502"/>
      </w:tblGrid>
      <w:tr w:rsidR="00D636B6" w:rsidRPr="00B23309" w:rsidTr="00B23309">
        <w:tc>
          <w:tcPr>
            <w:tcW w:w="3348" w:type="dxa"/>
            <w:shd w:val="clear" w:color="auto" w:fill="auto"/>
          </w:tcPr>
          <w:p w:rsidR="00D636B6" w:rsidRPr="00B23309" w:rsidRDefault="00D636B6" w:rsidP="00B23309">
            <w:pPr>
              <w:pStyle w:val="af9"/>
              <w:rPr>
                <w:color w:val="000000"/>
                <w:spacing w:val="-12"/>
                <w:sz w:val="22"/>
              </w:rPr>
            </w:pPr>
            <w:r w:rsidRPr="00B23309">
              <w:rPr>
                <w:sz w:val="22"/>
              </w:rPr>
              <w:t>Образовательная область</w:t>
            </w:r>
          </w:p>
        </w:tc>
        <w:tc>
          <w:tcPr>
            <w:tcW w:w="11502" w:type="dxa"/>
            <w:shd w:val="clear" w:color="auto" w:fill="auto"/>
          </w:tcPr>
          <w:p w:rsidR="00D636B6" w:rsidRPr="00B23309" w:rsidRDefault="00D636B6" w:rsidP="00B23309">
            <w:pPr>
              <w:pStyle w:val="af9"/>
              <w:rPr>
                <w:color w:val="000000"/>
                <w:spacing w:val="-12"/>
                <w:sz w:val="22"/>
              </w:rPr>
            </w:pPr>
            <w:r w:rsidRPr="00B23309">
              <w:rPr>
                <w:sz w:val="22"/>
              </w:rPr>
              <w:t>Формы взаимодействия с семьями воспитанников</w:t>
            </w:r>
          </w:p>
        </w:tc>
      </w:tr>
      <w:tr w:rsidR="00D636B6" w:rsidRPr="00B23309" w:rsidTr="00B23309">
        <w:tc>
          <w:tcPr>
            <w:tcW w:w="3348" w:type="dxa"/>
            <w:shd w:val="clear" w:color="auto" w:fill="auto"/>
          </w:tcPr>
          <w:p w:rsidR="00D636B6" w:rsidRPr="00B23309" w:rsidRDefault="00D636B6" w:rsidP="00B23309">
            <w:pPr>
              <w:pStyle w:val="af9"/>
              <w:rPr>
                <w:color w:val="000000"/>
                <w:spacing w:val="-12"/>
                <w:sz w:val="22"/>
              </w:rPr>
            </w:pPr>
            <w:r w:rsidRPr="00B23309">
              <w:rPr>
                <w:color w:val="000000"/>
                <w:spacing w:val="-12"/>
                <w:sz w:val="22"/>
              </w:rPr>
              <w:t>Речевое развитие</w:t>
            </w:r>
          </w:p>
        </w:tc>
        <w:tc>
          <w:tcPr>
            <w:tcW w:w="11502" w:type="dxa"/>
            <w:shd w:val="clear" w:color="auto" w:fill="auto"/>
          </w:tcPr>
          <w:p w:rsidR="00D636B6" w:rsidRPr="00B23309" w:rsidRDefault="00D636B6" w:rsidP="00B23309">
            <w:pPr>
              <w:pStyle w:val="af9"/>
              <w:rPr>
                <w:sz w:val="22"/>
              </w:rPr>
            </w:pPr>
            <w:r w:rsidRPr="00B23309">
              <w:rPr>
                <w:sz w:val="22"/>
              </w:rPr>
              <w:t>Информирование родителей о содержании деятельности ДОУ по развитию речи, их достижениях и интересах:</w:t>
            </w:r>
          </w:p>
          <w:p w:rsidR="00D636B6" w:rsidRPr="00B23309" w:rsidRDefault="00D636B6" w:rsidP="00B23309">
            <w:pPr>
              <w:pStyle w:val="af9"/>
              <w:rPr>
                <w:sz w:val="22"/>
              </w:rPr>
            </w:pPr>
            <w:r w:rsidRPr="00B23309">
              <w:rPr>
                <w:sz w:val="22"/>
              </w:rPr>
              <w:t>Чему мы научимся (Чему научились),</w:t>
            </w:r>
          </w:p>
          <w:p w:rsidR="00D636B6" w:rsidRPr="00B23309" w:rsidRDefault="00D636B6" w:rsidP="00B23309">
            <w:pPr>
              <w:pStyle w:val="af9"/>
              <w:rPr>
                <w:sz w:val="22"/>
              </w:rPr>
            </w:pPr>
            <w:r w:rsidRPr="00B23309">
              <w:rPr>
                <w:sz w:val="22"/>
              </w:rPr>
              <w:t>Наши достижения,</w:t>
            </w:r>
          </w:p>
          <w:p w:rsidR="00D636B6" w:rsidRPr="00B23309" w:rsidRDefault="00D636B6" w:rsidP="00B23309">
            <w:pPr>
              <w:pStyle w:val="af9"/>
              <w:rPr>
                <w:sz w:val="22"/>
              </w:rPr>
            </w:pPr>
            <w:r w:rsidRPr="00B23309">
              <w:rPr>
                <w:sz w:val="22"/>
              </w:rPr>
              <w:t>Пропаганда культуры речи в семье и при общении с ребенком.</w:t>
            </w:r>
          </w:p>
          <w:p w:rsidR="00D636B6" w:rsidRPr="00B23309" w:rsidRDefault="00D636B6" w:rsidP="00B23309">
            <w:pPr>
              <w:pStyle w:val="af9"/>
              <w:rPr>
                <w:sz w:val="22"/>
              </w:rPr>
            </w:pPr>
            <w:r w:rsidRPr="00B23309">
              <w:rPr>
                <w:sz w:val="22"/>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D636B6" w:rsidRPr="00B23309" w:rsidRDefault="00D636B6" w:rsidP="00B23309">
            <w:pPr>
              <w:pStyle w:val="af9"/>
              <w:rPr>
                <w:sz w:val="22"/>
              </w:rPr>
            </w:pPr>
            <w:r w:rsidRPr="00B23309">
              <w:rPr>
                <w:sz w:val="22"/>
              </w:rPr>
              <w:t>Помощь родителей ребёнку в подготовке рассказа по наглядным материалам.</w:t>
            </w:r>
          </w:p>
          <w:p w:rsidR="00D636B6" w:rsidRPr="00B23309" w:rsidRDefault="00D636B6" w:rsidP="00B23309">
            <w:pPr>
              <w:pStyle w:val="af9"/>
              <w:rPr>
                <w:sz w:val="22"/>
              </w:rPr>
            </w:pPr>
            <w:r w:rsidRPr="00B23309">
              <w:rPr>
                <w:sz w:val="22"/>
              </w:rPr>
              <w:t>Создание тематических выставок детских книг при участии семьи.</w:t>
            </w:r>
          </w:p>
          <w:p w:rsidR="00D636B6" w:rsidRPr="00B23309" w:rsidRDefault="00D636B6" w:rsidP="00B23309">
            <w:pPr>
              <w:pStyle w:val="af9"/>
              <w:rPr>
                <w:sz w:val="22"/>
              </w:rPr>
            </w:pPr>
            <w:r w:rsidRPr="00B23309">
              <w:rPr>
                <w:sz w:val="22"/>
              </w:rPr>
              <w:t>Совместное формирование библиотеки для детей (познавательно-художественная литература, энциклопедии).</w:t>
            </w:r>
          </w:p>
          <w:p w:rsidR="00D636B6" w:rsidRPr="00B23309" w:rsidRDefault="00D636B6" w:rsidP="00B23309">
            <w:pPr>
              <w:pStyle w:val="af9"/>
              <w:rPr>
                <w:color w:val="000000"/>
                <w:spacing w:val="-12"/>
                <w:sz w:val="22"/>
              </w:rPr>
            </w:pPr>
          </w:p>
        </w:tc>
      </w:tr>
    </w:tbl>
    <w:p w:rsidR="00D636B6" w:rsidRPr="00B23309" w:rsidRDefault="00D636B6" w:rsidP="00D636B6">
      <w:pPr>
        <w:rPr>
          <w:b/>
        </w:rPr>
      </w:pPr>
    </w:p>
    <w:p w:rsidR="00B23309" w:rsidRPr="00B23309" w:rsidRDefault="00B23309" w:rsidP="00D636B6">
      <w:pPr>
        <w:jc w:val="center"/>
        <w:rPr>
          <w:b/>
        </w:rPr>
        <w:sectPr w:rsidR="00B23309" w:rsidRPr="00B23309" w:rsidSect="00B23309">
          <w:pgSz w:w="16838" w:h="11909" w:orient="landscape"/>
          <w:pgMar w:top="851" w:right="851" w:bottom="851" w:left="851" w:header="0" w:footer="6" w:gutter="0"/>
          <w:cols w:space="720"/>
          <w:noEndnote/>
          <w:titlePg/>
          <w:docGrid w:linePitch="360"/>
        </w:sectPr>
      </w:pPr>
    </w:p>
    <w:p w:rsidR="00E41A5E" w:rsidRPr="00B23309" w:rsidRDefault="00E41A5E" w:rsidP="00A87654">
      <w:pPr>
        <w:pStyle w:val="7"/>
        <w:shd w:val="clear" w:color="auto" w:fill="auto"/>
        <w:spacing w:after="0" w:line="240" w:lineRule="auto"/>
        <w:ind w:right="20" w:firstLine="454"/>
        <w:jc w:val="both"/>
        <w:rPr>
          <w:sz w:val="22"/>
          <w:szCs w:val="22"/>
        </w:rPr>
      </w:pPr>
    </w:p>
    <w:p w:rsidR="003A6D46" w:rsidRPr="00E41A5E" w:rsidRDefault="003A6D46" w:rsidP="00A87654">
      <w:pPr>
        <w:shd w:val="clear" w:color="auto" w:fill="FFFFFF"/>
        <w:spacing w:after="0" w:line="240" w:lineRule="auto"/>
        <w:ind w:firstLine="454"/>
        <w:rPr>
          <w:rFonts w:ascii="Times New Roman" w:hAnsi="Times New Roman" w:cs="Times New Roman"/>
          <w:i/>
          <w:sz w:val="28"/>
          <w:szCs w:val="28"/>
          <w:u w:val="single"/>
        </w:rPr>
      </w:pPr>
      <w:r w:rsidRPr="00E41A5E">
        <w:rPr>
          <w:rFonts w:ascii="Times New Roman" w:hAnsi="Times New Roman" w:cs="Times New Roman"/>
          <w:i/>
          <w:sz w:val="28"/>
          <w:szCs w:val="28"/>
          <w:u w:val="single"/>
        </w:rPr>
        <w:t>Методическое обеспечение образовательной области «Речевое развитие»</w:t>
      </w:r>
      <w:r w:rsidR="00E41A5E">
        <w:rPr>
          <w:rFonts w:ascii="Times New Roman" w:hAnsi="Times New Roman" w:cs="Times New Roman"/>
          <w:i/>
          <w:sz w:val="28"/>
          <w:szCs w:val="28"/>
          <w:u w:val="single"/>
        </w:rPr>
        <w:t>:</w:t>
      </w:r>
    </w:p>
    <w:p w:rsidR="003A6D46" w:rsidRPr="00E41A5E" w:rsidRDefault="003A6D46" w:rsidP="00A87654">
      <w:pPr>
        <w:shd w:val="clear" w:color="auto" w:fill="FFFFFF"/>
        <w:spacing w:after="0" w:line="240" w:lineRule="auto"/>
        <w:ind w:firstLine="454"/>
        <w:jc w:val="center"/>
        <w:rPr>
          <w:rFonts w:ascii="Times New Roman" w:hAnsi="Times New Roman" w:cs="Times New Roman"/>
          <w:sz w:val="28"/>
          <w:szCs w:val="28"/>
          <w:u w:val="single"/>
        </w:rPr>
      </w:pPr>
    </w:p>
    <w:p w:rsidR="00B40AC2" w:rsidRDefault="00E41A5E" w:rsidP="00E41A5E">
      <w:pPr>
        <w:pStyle w:val="af9"/>
        <w:rPr>
          <w:sz w:val="24"/>
          <w:szCs w:val="24"/>
        </w:rPr>
      </w:pPr>
      <w:r w:rsidRPr="00E41A5E">
        <w:rPr>
          <w:sz w:val="24"/>
          <w:szCs w:val="24"/>
        </w:rPr>
        <w:t>1.</w:t>
      </w:r>
      <w:r w:rsidR="0009737F" w:rsidRPr="00E41A5E">
        <w:rPr>
          <w:sz w:val="24"/>
          <w:szCs w:val="24"/>
        </w:rPr>
        <w:t xml:space="preserve">Бунеев Р.Н., Бунеева Е.В., Кислова Т.Р. </w:t>
      </w:r>
      <w:r w:rsidR="0009737F" w:rsidRPr="003B71B9">
        <w:rPr>
          <w:bCs/>
          <w:sz w:val="24"/>
          <w:szCs w:val="24"/>
        </w:rPr>
        <w:t>«</w:t>
      </w:r>
      <w:r w:rsidR="0009737F" w:rsidRPr="00A25CF4">
        <w:rPr>
          <w:b/>
          <w:bCs/>
          <w:sz w:val="24"/>
          <w:szCs w:val="24"/>
        </w:rPr>
        <w:t>По дороге к Азбуке» («Лесные истории»).</w:t>
      </w:r>
      <w:r w:rsidR="0009737F" w:rsidRPr="00E41A5E">
        <w:rPr>
          <w:b/>
          <w:bCs/>
          <w:sz w:val="24"/>
          <w:szCs w:val="24"/>
        </w:rPr>
        <w:t xml:space="preserve"> </w:t>
      </w:r>
      <w:r w:rsidR="0009737F" w:rsidRPr="00E41A5E">
        <w:rPr>
          <w:sz w:val="24"/>
          <w:szCs w:val="24"/>
        </w:rPr>
        <w:t xml:space="preserve">Пособие по </w:t>
      </w:r>
    </w:p>
    <w:p w:rsidR="0009737F" w:rsidRPr="00E41A5E" w:rsidRDefault="00B40AC2" w:rsidP="00E41A5E">
      <w:pPr>
        <w:pStyle w:val="af9"/>
        <w:rPr>
          <w:sz w:val="24"/>
          <w:szCs w:val="24"/>
        </w:rPr>
      </w:pPr>
      <w:r>
        <w:rPr>
          <w:sz w:val="24"/>
          <w:szCs w:val="24"/>
        </w:rPr>
        <w:t xml:space="preserve">   </w:t>
      </w:r>
      <w:r w:rsidR="0009737F" w:rsidRPr="00E41A5E">
        <w:rPr>
          <w:sz w:val="24"/>
          <w:szCs w:val="24"/>
        </w:rPr>
        <w:t xml:space="preserve">развитию речи для самых маленьких (3-4 г) М. «Баласс» </w:t>
      </w:r>
    </w:p>
    <w:p w:rsidR="00A25CF4" w:rsidRDefault="00E41A5E" w:rsidP="00E41A5E">
      <w:pPr>
        <w:pStyle w:val="af9"/>
        <w:rPr>
          <w:bCs/>
          <w:sz w:val="24"/>
          <w:szCs w:val="24"/>
        </w:rPr>
      </w:pPr>
      <w:r w:rsidRPr="00E41A5E">
        <w:rPr>
          <w:sz w:val="24"/>
          <w:szCs w:val="24"/>
        </w:rPr>
        <w:t>2.</w:t>
      </w:r>
      <w:r w:rsidR="0009737F" w:rsidRPr="00E41A5E">
        <w:rPr>
          <w:sz w:val="24"/>
          <w:szCs w:val="24"/>
        </w:rPr>
        <w:t xml:space="preserve">Бунеев Р.Н., Бунеева Е.В., Кислова Т.Р. </w:t>
      </w:r>
      <w:r w:rsidR="0009737F" w:rsidRPr="00A25CF4">
        <w:rPr>
          <w:b/>
          <w:bCs/>
          <w:sz w:val="24"/>
          <w:szCs w:val="24"/>
        </w:rPr>
        <w:t>Методические рекомендации</w:t>
      </w:r>
      <w:r w:rsidR="0009737F" w:rsidRPr="003B71B9">
        <w:rPr>
          <w:bCs/>
          <w:sz w:val="24"/>
          <w:szCs w:val="24"/>
        </w:rPr>
        <w:t xml:space="preserve"> к пособию по развитию</w:t>
      </w:r>
    </w:p>
    <w:p w:rsidR="0009737F" w:rsidRPr="003B71B9" w:rsidRDefault="00A25CF4" w:rsidP="00E41A5E">
      <w:pPr>
        <w:pStyle w:val="af9"/>
        <w:rPr>
          <w:sz w:val="24"/>
          <w:szCs w:val="24"/>
        </w:rPr>
      </w:pPr>
      <w:r>
        <w:rPr>
          <w:bCs/>
          <w:sz w:val="24"/>
          <w:szCs w:val="24"/>
        </w:rPr>
        <w:t xml:space="preserve">  </w:t>
      </w:r>
      <w:r w:rsidR="0009737F" w:rsidRPr="003B71B9">
        <w:rPr>
          <w:bCs/>
          <w:sz w:val="24"/>
          <w:szCs w:val="24"/>
        </w:rPr>
        <w:t xml:space="preserve"> речи</w:t>
      </w:r>
      <w:r w:rsidR="00E41A5E" w:rsidRPr="003B71B9">
        <w:rPr>
          <w:bCs/>
          <w:sz w:val="24"/>
          <w:szCs w:val="24"/>
        </w:rPr>
        <w:t>,</w:t>
      </w:r>
      <w:r w:rsidR="0009737F" w:rsidRPr="003B71B9">
        <w:rPr>
          <w:bCs/>
          <w:sz w:val="24"/>
          <w:szCs w:val="24"/>
        </w:rPr>
        <w:t xml:space="preserve"> </w:t>
      </w:r>
      <w:r w:rsidRPr="003B71B9">
        <w:rPr>
          <w:sz w:val="24"/>
          <w:szCs w:val="24"/>
        </w:rPr>
        <w:t>М. «Баласс»</w:t>
      </w:r>
      <w:r w:rsidR="00B40AC2">
        <w:rPr>
          <w:bCs/>
          <w:sz w:val="24"/>
          <w:szCs w:val="24"/>
        </w:rPr>
        <w:t xml:space="preserve">  </w:t>
      </w:r>
      <w:r w:rsidR="00E41A5E" w:rsidRPr="003B71B9">
        <w:rPr>
          <w:bCs/>
          <w:sz w:val="24"/>
          <w:szCs w:val="24"/>
        </w:rPr>
        <w:t xml:space="preserve"> </w:t>
      </w:r>
    </w:p>
    <w:p w:rsidR="00B40AC2" w:rsidRDefault="00E41A5E" w:rsidP="00E41A5E">
      <w:pPr>
        <w:pStyle w:val="af9"/>
      </w:pPr>
      <w:r w:rsidRPr="003B71B9">
        <w:rPr>
          <w:sz w:val="24"/>
          <w:szCs w:val="24"/>
        </w:rPr>
        <w:t xml:space="preserve">3. </w:t>
      </w:r>
      <w:r w:rsidR="0009737F" w:rsidRPr="003B71B9">
        <w:rPr>
          <w:sz w:val="24"/>
          <w:szCs w:val="24"/>
        </w:rPr>
        <w:t xml:space="preserve">Бунеев Р.Н., Бунеева Е.В., Кислова Т.Р. </w:t>
      </w:r>
      <w:r w:rsidR="0009737F" w:rsidRPr="003B71B9">
        <w:rPr>
          <w:bCs/>
          <w:sz w:val="24"/>
          <w:szCs w:val="24"/>
        </w:rPr>
        <w:t>«</w:t>
      </w:r>
      <w:r w:rsidR="0009737F" w:rsidRPr="00A25CF4">
        <w:rPr>
          <w:b/>
          <w:bCs/>
          <w:sz w:val="24"/>
          <w:szCs w:val="24"/>
        </w:rPr>
        <w:t>По дороге к Азбуке</w:t>
      </w:r>
      <w:r w:rsidR="0009737F" w:rsidRPr="00E41A5E">
        <w:rPr>
          <w:sz w:val="24"/>
          <w:szCs w:val="24"/>
        </w:rPr>
        <w:t>». Пособие по развитию речи и</w:t>
      </w:r>
      <w:r w:rsidR="0009737F" w:rsidRPr="0009737F">
        <w:t xml:space="preserve"> </w:t>
      </w:r>
    </w:p>
    <w:p w:rsidR="0009737F" w:rsidRPr="0009737F" w:rsidRDefault="00B40AC2" w:rsidP="00E41A5E">
      <w:pPr>
        <w:pStyle w:val="af9"/>
      </w:pPr>
      <w:r>
        <w:t xml:space="preserve">   </w:t>
      </w:r>
      <w:r w:rsidR="0009737F" w:rsidRPr="00E41A5E">
        <w:rPr>
          <w:sz w:val="24"/>
          <w:szCs w:val="24"/>
        </w:rPr>
        <w:t>подготовке к обучению грамоте (4-5 лет</w:t>
      </w:r>
      <w:r w:rsidR="00E41A5E" w:rsidRPr="00E41A5E">
        <w:rPr>
          <w:b/>
          <w:bCs/>
          <w:sz w:val="24"/>
          <w:szCs w:val="24"/>
        </w:rPr>
        <w:t>,</w:t>
      </w:r>
      <w:r w:rsidR="00E41A5E" w:rsidRPr="00083322">
        <w:rPr>
          <w:bCs/>
          <w:sz w:val="24"/>
          <w:szCs w:val="24"/>
        </w:rPr>
        <w:t>5-6 лет</w:t>
      </w:r>
      <w:r w:rsidR="0009737F" w:rsidRPr="00E41A5E">
        <w:rPr>
          <w:sz w:val="24"/>
          <w:szCs w:val="24"/>
        </w:rPr>
        <w:t xml:space="preserve">). </w:t>
      </w:r>
      <w:r w:rsidR="00E41A5E" w:rsidRPr="00E41A5E">
        <w:rPr>
          <w:sz w:val="24"/>
          <w:szCs w:val="24"/>
        </w:rPr>
        <w:t>Части 1-4.</w:t>
      </w:r>
      <w:r w:rsidR="00E41A5E">
        <w:rPr>
          <w:sz w:val="24"/>
          <w:szCs w:val="24"/>
        </w:rPr>
        <w:t>,</w:t>
      </w:r>
      <w:r w:rsidR="00E41A5E" w:rsidRPr="001C5E76">
        <w:t xml:space="preserve"> </w:t>
      </w:r>
      <w:r w:rsidR="0009737F" w:rsidRPr="00E41A5E">
        <w:rPr>
          <w:sz w:val="24"/>
          <w:szCs w:val="24"/>
        </w:rPr>
        <w:t>М. «Баласс»</w:t>
      </w:r>
      <w:r w:rsidR="0009737F" w:rsidRPr="0009737F">
        <w:t xml:space="preserve"> </w:t>
      </w:r>
    </w:p>
    <w:p w:rsidR="00E41A5E" w:rsidRDefault="00E41A5E" w:rsidP="00E41A5E">
      <w:pPr>
        <w:pStyle w:val="af9"/>
        <w:rPr>
          <w:sz w:val="24"/>
          <w:szCs w:val="24"/>
        </w:rPr>
      </w:pPr>
      <w:r>
        <w:rPr>
          <w:sz w:val="24"/>
          <w:szCs w:val="24"/>
        </w:rPr>
        <w:t>4. В.В.Гербова «</w:t>
      </w:r>
      <w:r w:rsidRPr="00A25CF4">
        <w:rPr>
          <w:b/>
          <w:sz w:val="24"/>
          <w:szCs w:val="24"/>
        </w:rPr>
        <w:t>Занятия по развитию речи</w:t>
      </w:r>
      <w:r>
        <w:rPr>
          <w:sz w:val="24"/>
          <w:szCs w:val="24"/>
        </w:rPr>
        <w:t>».Издательство «Мозаика Синтез» Москва 2011</w:t>
      </w:r>
    </w:p>
    <w:p w:rsidR="00E41A5E" w:rsidRDefault="00E41A5E" w:rsidP="00E41A5E">
      <w:pPr>
        <w:pStyle w:val="af9"/>
        <w:rPr>
          <w:b/>
          <w:bCs/>
          <w:sz w:val="24"/>
          <w:szCs w:val="24"/>
        </w:rPr>
      </w:pPr>
      <w:r>
        <w:rPr>
          <w:sz w:val="24"/>
          <w:szCs w:val="24"/>
        </w:rPr>
        <w:t>5.</w:t>
      </w:r>
      <w:r w:rsidRPr="00E41A5E">
        <w:t xml:space="preserve"> </w:t>
      </w:r>
      <w:r w:rsidRPr="00E41A5E">
        <w:rPr>
          <w:sz w:val="24"/>
          <w:szCs w:val="24"/>
        </w:rPr>
        <w:t>Гербова В.В. Хрестоматия "</w:t>
      </w:r>
      <w:r w:rsidRPr="00A25CF4">
        <w:rPr>
          <w:b/>
          <w:sz w:val="24"/>
          <w:szCs w:val="24"/>
        </w:rPr>
        <w:t>Книга для чтения в детском саду и дома</w:t>
      </w:r>
      <w:r w:rsidRPr="00E41A5E">
        <w:rPr>
          <w:sz w:val="24"/>
          <w:szCs w:val="24"/>
        </w:rPr>
        <w:t>" 5-7 лет М. Просвещение</w:t>
      </w:r>
    </w:p>
    <w:p w:rsidR="00B40AC2" w:rsidRDefault="00E41A5E" w:rsidP="00E41A5E">
      <w:pPr>
        <w:pStyle w:val="af9"/>
        <w:rPr>
          <w:sz w:val="24"/>
          <w:szCs w:val="24"/>
        </w:rPr>
      </w:pPr>
      <w:r>
        <w:rPr>
          <w:sz w:val="24"/>
          <w:szCs w:val="24"/>
        </w:rPr>
        <w:t>6</w:t>
      </w:r>
      <w:r w:rsidRPr="00E41A5E">
        <w:rPr>
          <w:sz w:val="24"/>
          <w:szCs w:val="24"/>
        </w:rPr>
        <w:t>. Н.А. Карпухина «</w:t>
      </w:r>
      <w:r w:rsidRPr="00A25CF4">
        <w:rPr>
          <w:b/>
          <w:sz w:val="24"/>
          <w:szCs w:val="24"/>
        </w:rPr>
        <w:t>Программная разработка</w:t>
      </w:r>
      <w:r w:rsidRPr="00E41A5E">
        <w:rPr>
          <w:sz w:val="24"/>
          <w:szCs w:val="24"/>
        </w:rPr>
        <w:t xml:space="preserve"> образовательных областей «Чтение худ. литературы», </w:t>
      </w:r>
    </w:p>
    <w:p w:rsidR="00E41A5E" w:rsidRDefault="00B40AC2" w:rsidP="00E41A5E">
      <w:pPr>
        <w:pStyle w:val="af9"/>
        <w:rPr>
          <w:sz w:val="24"/>
          <w:szCs w:val="24"/>
        </w:rPr>
      </w:pPr>
      <w:r>
        <w:rPr>
          <w:sz w:val="24"/>
          <w:szCs w:val="24"/>
        </w:rPr>
        <w:t xml:space="preserve">    </w:t>
      </w:r>
      <w:r w:rsidR="00E41A5E" w:rsidRPr="00E41A5E">
        <w:rPr>
          <w:sz w:val="24"/>
          <w:szCs w:val="24"/>
        </w:rPr>
        <w:t>Коммуникация» в старшей группе детского сада». М. Просвещение</w:t>
      </w:r>
      <w:r w:rsidR="00E41A5E" w:rsidRPr="001C5E76">
        <w:t xml:space="preserve"> </w:t>
      </w:r>
      <w:r w:rsidR="00E41A5E">
        <w:rPr>
          <w:sz w:val="24"/>
          <w:szCs w:val="24"/>
        </w:rPr>
        <w:t xml:space="preserve">                                                 7.Е.А.Поникова «</w:t>
      </w:r>
      <w:r w:rsidR="00E41A5E" w:rsidRPr="00A25CF4">
        <w:rPr>
          <w:b/>
          <w:sz w:val="24"/>
          <w:szCs w:val="24"/>
        </w:rPr>
        <w:t>Беседы о космосе</w:t>
      </w:r>
      <w:r w:rsidR="00E41A5E">
        <w:rPr>
          <w:sz w:val="24"/>
          <w:szCs w:val="24"/>
        </w:rPr>
        <w:t>». «Сфера» Москва 2013</w:t>
      </w:r>
    </w:p>
    <w:p w:rsidR="00B40AC2" w:rsidRDefault="00E41A5E" w:rsidP="00E41A5E">
      <w:pPr>
        <w:pStyle w:val="af9"/>
        <w:rPr>
          <w:bCs/>
          <w:iCs/>
          <w:color w:val="000000"/>
          <w:sz w:val="24"/>
          <w:szCs w:val="24"/>
        </w:rPr>
      </w:pPr>
      <w:r>
        <w:rPr>
          <w:sz w:val="24"/>
          <w:szCs w:val="24"/>
        </w:rPr>
        <w:t>8.</w:t>
      </w:r>
      <w:r w:rsidR="003B71B9">
        <w:rPr>
          <w:sz w:val="24"/>
          <w:szCs w:val="24"/>
        </w:rPr>
        <w:t xml:space="preserve"> </w:t>
      </w:r>
      <w:r w:rsidR="003B71B9" w:rsidRPr="00FC03E7">
        <w:rPr>
          <w:bCs/>
          <w:iCs/>
          <w:color w:val="000000"/>
          <w:sz w:val="24"/>
          <w:szCs w:val="24"/>
        </w:rPr>
        <w:t>О.С.Ушакова, Н.В.Гавриш «</w:t>
      </w:r>
      <w:r w:rsidR="003B71B9" w:rsidRPr="00A25CF4">
        <w:rPr>
          <w:b/>
          <w:bCs/>
          <w:iCs/>
          <w:color w:val="000000"/>
          <w:sz w:val="24"/>
          <w:szCs w:val="24"/>
        </w:rPr>
        <w:t>Знакомим дошкольников с литературой</w:t>
      </w:r>
      <w:r w:rsidR="003B71B9" w:rsidRPr="00FC03E7">
        <w:rPr>
          <w:bCs/>
          <w:iCs/>
          <w:color w:val="000000"/>
          <w:sz w:val="24"/>
          <w:szCs w:val="24"/>
        </w:rPr>
        <w:t xml:space="preserve">» - Творческий центр </w:t>
      </w:r>
      <w:r w:rsidR="001F0636">
        <w:rPr>
          <w:bCs/>
          <w:iCs/>
          <w:color w:val="000000"/>
          <w:sz w:val="24"/>
          <w:szCs w:val="24"/>
        </w:rPr>
        <w:t xml:space="preserve"> </w:t>
      </w:r>
      <w:r w:rsidR="003B71B9" w:rsidRPr="00FC03E7">
        <w:rPr>
          <w:bCs/>
          <w:iCs/>
          <w:color w:val="000000"/>
          <w:sz w:val="24"/>
          <w:szCs w:val="24"/>
        </w:rPr>
        <w:t xml:space="preserve"> </w:t>
      </w:r>
    </w:p>
    <w:p w:rsidR="00E41A5E" w:rsidRDefault="00B40AC2" w:rsidP="00E41A5E">
      <w:pPr>
        <w:pStyle w:val="af9"/>
        <w:rPr>
          <w:sz w:val="24"/>
          <w:szCs w:val="24"/>
        </w:rPr>
      </w:pPr>
      <w:r>
        <w:rPr>
          <w:bCs/>
          <w:iCs/>
          <w:color w:val="000000"/>
          <w:sz w:val="24"/>
          <w:szCs w:val="24"/>
        </w:rPr>
        <w:t xml:space="preserve">    </w:t>
      </w:r>
      <w:r w:rsidR="003B71B9" w:rsidRPr="00FC03E7">
        <w:rPr>
          <w:bCs/>
          <w:iCs/>
          <w:color w:val="000000"/>
          <w:sz w:val="24"/>
          <w:szCs w:val="24"/>
        </w:rPr>
        <w:t>Москва 1998</w:t>
      </w:r>
    </w:p>
    <w:p w:rsidR="00E41A5E" w:rsidRDefault="00E41A5E" w:rsidP="00E41A5E">
      <w:pPr>
        <w:pStyle w:val="af9"/>
        <w:rPr>
          <w:sz w:val="24"/>
          <w:szCs w:val="24"/>
        </w:rPr>
      </w:pPr>
      <w:r>
        <w:rPr>
          <w:sz w:val="24"/>
          <w:szCs w:val="24"/>
        </w:rPr>
        <w:t>9.З.Г.Сахипова «</w:t>
      </w:r>
      <w:r w:rsidRPr="00A25CF4">
        <w:rPr>
          <w:b/>
          <w:sz w:val="24"/>
          <w:szCs w:val="24"/>
        </w:rPr>
        <w:t>Читаем сами».</w:t>
      </w:r>
      <w:r>
        <w:rPr>
          <w:sz w:val="24"/>
          <w:szCs w:val="24"/>
        </w:rPr>
        <w:t xml:space="preserve"> «Просвещение» Санкт – Петербург 2008</w:t>
      </w:r>
    </w:p>
    <w:p w:rsidR="003B71B9" w:rsidRDefault="00E41A5E" w:rsidP="00E41A5E">
      <w:pPr>
        <w:pStyle w:val="af9"/>
        <w:rPr>
          <w:sz w:val="24"/>
          <w:szCs w:val="24"/>
        </w:rPr>
      </w:pPr>
      <w:r>
        <w:rPr>
          <w:sz w:val="24"/>
          <w:szCs w:val="24"/>
        </w:rPr>
        <w:t xml:space="preserve">10. </w:t>
      </w:r>
      <w:r w:rsidRPr="00E41A5E">
        <w:rPr>
          <w:sz w:val="24"/>
          <w:szCs w:val="24"/>
        </w:rPr>
        <w:t>Н.А. Карпухина «</w:t>
      </w:r>
      <w:r w:rsidRPr="00A25CF4">
        <w:rPr>
          <w:b/>
          <w:sz w:val="24"/>
          <w:szCs w:val="24"/>
        </w:rPr>
        <w:t xml:space="preserve">Конспекты занятий в средней группе детского сада </w:t>
      </w:r>
      <w:r w:rsidRPr="00E41A5E">
        <w:rPr>
          <w:sz w:val="24"/>
          <w:szCs w:val="24"/>
        </w:rPr>
        <w:t>(развитие речи,</w:t>
      </w:r>
    </w:p>
    <w:p w:rsidR="00E41A5E" w:rsidRDefault="003B71B9" w:rsidP="00E41A5E">
      <w:pPr>
        <w:pStyle w:val="af9"/>
        <w:rPr>
          <w:sz w:val="24"/>
          <w:szCs w:val="24"/>
        </w:rPr>
      </w:pPr>
      <w:r>
        <w:rPr>
          <w:sz w:val="24"/>
          <w:szCs w:val="24"/>
        </w:rPr>
        <w:t xml:space="preserve">     </w:t>
      </w:r>
      <w:r w:rsidR="00E41A5E" w:rsidRPr="00E41A5E">
        <w:rPr>
          <w:sz w:val="24"/>
          <w:szCs w:val="24"/>
        </w:rPr>
        <w:t xml:space="preserve"> художественная литература)» М. Просвещение</w:t>
      </w:r>
    </w:p>
    <w:p w:rsidR="00E41A5E" w:rsidRDefault="00E41A5E" w:rsidP="00E41A5E">
      <w:pPr>
        <w:pStyle w:val="af9"/>
        <w:rPr>
          <w:sz w:val="24"/>
          <w:szCs w:val="24"/>
        </w:rPr>
      </w:pPr>
      <w:r>
        <w:rPr>
          <w:sz w:val="24"/>
          <w:szCs w:val="24"/>
        </w:rPr>
        <w:t>11.Е.Н.Михина «</w:t>
      </w:r>
      <w:r w:rsidRPr="00A25CF4">
        <w:rPr>
          <w:b/>
          <w:sz w:val="24"/>
          <w:szCs w:val="24"/>
        </w:rPr>
        <w:t>Развивающие игры</w:t>
      </w:r>
      <w:r>
        <w:rPr>
          <w:sz w:val="24"/>
          <w:szCs w:val="24"/>
        </w:rPr>
        <w:t>». Издательство «Учитель»  Волгоград 2011</w:t>
      </w:r>
    </w:p>
    <w:p w:rsidR="00A25CF4" w:rsidRDefault="00E41A5E" w:rsidP="00E41A5E">
      <w:pPr>
        <w:pStyle w:val="af9"/>
        <w:rPr>
          <w:sz w:val="24"/>
          <w:szCs w:val="24"/>
        </w:rPr>
      </w:pPr>
      <w:r>
        <w:rPr>
          <w:sz w:val="24"/>
          <w:szCs w:val="24"/>
        </w:rPr>
        <w:t xml:space="preserve">12. </w:t>
      </w:r>
      <w:r w:rsidR="00424174">
        <w:rPr>
          <w:sz w:val="24"/>
          <w:szCs w:val="24"/>
        </w:rPr>
        <w:t>З.</w:t>
      </w:r>
      <w:r w:rsidR="00A25CF4">
        <w:rPr>
          <w:sz w:val="24"/>
          <w:szCs w:val="24"/>
        </w:rPr>
        <w:t xml:space="preserve"> </w:t>
      </w:r>
      <w:r w:rsidR="00424174" w:rsidRPr="00C74D90">
        <w:rPr>
          <w:sz w:val="24"/>
          <w:szCs w:val="24"/>
        </w:rPr>
        <w:t>И. Курцева «</w:t>
      </w:r>
      <w:r w:rsidR="00424174" w:rsidRPr="001F0636">
        <w:rPr>
          <w:b/>
          <w:sz w:val="24"/>
          <w:szCs w:val="24"/>
        </w:rPr>
        <w:t>Ты-словечко, я-словечко…»</w:t>
      </w:r>
      <w:r w:rsidR="00424174">
        <w:rPr>
          <w:sz w:val="24"/>
          <w:szCs w:val="24"/>
        </w:rPr>
        <w:t>Пособие по риторике для старших дошкольников</w:t>
      </w:r>
    </w:p>
    <w:p w:rsidR="00E41A5E" w:rsidRDefault="00E41A5E" w:rsidP="00E41A5E">
      <w:pPr>
        <w:pStyle w:val="af9"/>
        <w:rPr>
          <w:sz w:val="24"/>
          <w:szCs w:val="24"/>
        </w:rPr>
      </w:pPr>
      <w:r>
        <w:rPr>
          <w:sz w:val="24"/>
          <w:szCs w:val="24"/>
        </w:rPr>
        <w:t>13.Е.Синицына «</w:t>
      </w:r>
      <w:r w:rsidRPr="00A25CF4">
        <w:rPr>
          <w:b/>
          <w:sz w:val="24"/>
          <w:szCs w:val="24"/>
        </w:rPr>
        <w:t>Логические игры и загадки</w:t>
      </w:r>
      <w:r>
        <w:rPr>
          <w:sz w:val="24"/>
          <w:szCs w:val="24"/>
        </w:rPr>
        <w:t>».ЮНВЕС Москва 2008</w:t>
      </w:r>
    </w:p>
    <w:p w:rsidR="00E41A5E" w:rsidRDefault="00E41A5E" w:rsidP="00E41A5E">
      <w:pPr>
        <w:pStyle w:val="af9"/>
        <w:rPr>
          <w:sz w:val="24"/>
          <w:szCs w:val="24"/>
        </w:rPr>
      </w:pPr>
      <w:r>
        <w:rPr>
          <w:sz w:val="24"/>
          <w:szCs w:val="24"/>
        </w:rPr>
        <w:t>14.Д.Г.Шумаева «</w:t>
      </w:r>
      <w:r w:rsidRPr="00A25CF4">
        <w:rPr>
          <w:b/>
          <w:sz w:val="24"/>
          <w:szCs w:val="24"/>
        </w:rPr>
        <w:t>Как хорошо уметь читать</w:t>
      </w:r>
      <w:r>
        <w:rPr>
          <w:sz w:val="24"/>
          <w:szCs w:val="24"/>
        </w:rPr>
        <w:t>». Издательство «Акцидент» Санкт-Петербург 2008</w:t>
      </w:r>
    </w:p>
    <w:p w:rsidR="00E41A5E" w:rsidRDefault="00E41A5E" w:rsidP="00E41A5E">
      <w:pPr>
        <w:pStyle w:val="af9"/>
        <w:rPr>
          <w:sz w:val="24"/>
          <w:szCs w:val="24"/>
        </w:rPr>
      </w:pPr>
      <w:r>
        <w:rPr>
          <w:sz w:val="24"/>
          <w:szCs w:val="24"/>
        </w:rPr>
        <w:t>15.</w:t>
      </w:r>
      <w:r w:rsidRPr="00A25CF4">
        <w:rPr>
          <w:b/>
          <w:sz w:val="24"/>
          <w:szCs w:val="24"/>
        </w:rPr>
        <w:t>Сборник произведений для детей о ВОВ</w:t>
      </w:r>
      <w:r>
        <w:rPr>
          <w:sz w:val="24"/>
          <w:szCs w:val="24"/>
        </w:rPr>
        <w:t>.</w:t>
      </w:r>
      <w:r w:rsidR="00424174">
        <w:rPr>
          <w:sz w:val="24"/>
          <w:szCs w:val="24"/>
        </w:rPr>
        <w:t xml:space="preserve"> </w:t>
      </w:r>
      <w:r>
        <w:rPr>
          <w:sz w:val="24"/>
          <w:szCs w:val="24"/>
        </w:rPr>
        <w:t>Омега» Москва 2010</w:t>
      </w:r>
    </w:p>
    <w:p w:rsidR="00E41A5E" w:rsidRDefault="00E41A5E" w:rsidP="00E41A5E">
      <w:pPr>
        <w:pStyle w:val="af9"/>
        <w:rPr>
          <w:sz w:val="24"/>
          <w:szCs w:val="24"/>
        </w:rPr>
      </w:pPr>
      <w:r>
        <w:rPr>
          <w:sz w:val="24"/>
          <w:szCs w:val="24"/>
        </w:rPr>
        <w:t>16.Г.И.Ларина «</w:t>
      </w:r>
      <w:r w:rsidRPr="00A25CF4">
        <w:rPr>
          <w:b/>
          <w:sz w:val="24"/>
          <w:szCs w:val="24"/>
        </w:rPr>
        <w:t>Сборник сказок, былин</w:t>
      </w:r>
      <w:r>
        <w:rPr>
          <w:sz w:val="24"/>
          <w:szCs w:val="24"/>
        </w:rPr>
        <w:t>». «Академия развития» Ярославль 2009</w:t>
      </w:r>
    </w:p>
    <w:p w:rsidR="00E41A5E" w:rsidRDefault="00E41A5E" w:rsidP="00E41A5E">
      <w:pPr>
        <w:pStyle w:val="af9"/>
        <w:rPr>
          <w:sz w:val="24"/>
          <w:szCs w:val="24"/>
        </w:rPr>
      </w:pPr>
      <w:r>
        <w:rPr>
          <w:sz w:val="24"/>
          <w:szCs w:val="24"/>
        </w:rPr>
        <w:t>17.Е.Н.Михина «</w:t>
      </w:r>
      <w:r w:rsidRPr="00A25CF4">
        <w:rPr>
          <w:b/>
          <w:sz w:val="24"/>
          <w:szCs w:val="24"/>
        </w:rPr>
        <w:t>Развивающие игры</w:t>
      </w:r>
      <w:r>
        <w:rPr>
          <w:sz w:val="24"/>
          <w:szCs w:val="24"/>
        </w:rPr>
        <w:t>» Издательство «Учитель»  Волгоград 2011</w:t>
      </w:r>
    </w:p>
    <w:p w:rsidR="00E41A5E" w:rsidRDefault="00E41A5E" w:rsidP="00E41A5E">
      <w:pPr>
        <w:pStyle w:val="af9"/>
        <w:rPr>
          <w:sz w:val="24"/>
          <w:szCs w:val="24"/>
        </w:rPr>
      </w:pPr>
      <w:r>
        <w:rPr>
          <w:sz w:val="24"/>
          <w:szCs w:val="24"/>
        </w:rPr>
        <w:t>18.Ю.А.Вакуленко «</w:t>
      </w:r>
      <w:r w:rsidRPr="00A25CF4">
        <w:rPr>
          <w:b/>
          <w:sz w:val="24"/>
          <w:szCs w:val="24"/>
        </w:rPr>
        <w:t>Азбука читалочка</w:t>
      </w:r>
      <w:r>
        <w:rPr>
          <w:sz w:val="24"/>
          <w:szCs w:val="24"/>
        </w:rPr>
        <w:t>» Издательство «Учитель»  Волгоград 2008</w:t>
      </w:r>
    </w:p>
    <w:p w:rsidR="00A25CF4" w:rsidRDefault="00083322" w:rsidP="00083322">
      <w:pPr>
        <w:pStyle w:val="af9"/>
        <w:rPr>
          <w:color w:val="000000"/>
          <w:sz w:val="24"/>
          <w:szCs w:val="24"/>
        </w:rPr>
      </w:pPr>
      <w:r>
        <w:rPr>
          <w:iCs/>
          <w:color w:val="000000"/>
          <w:sz w:val="24"/>
          <w:szCs w:val="24"/>
        </w:rPr>
        <w:t>19.</w:t>
      </w:r>
      <w:r w:rsidRPr="00083322">
        <w:rPr>
          <w:iCs/>
          <w:color w:val="000000"/>
          <w:sz w:val="24"/>
          <w:szCs w:val="24"/>
        </w:rPr>
        <w:t xml:space="preserve">Петрова, Т. И. </w:t>
      </w:r>
      <w:r w:rsidRPr="00A25CF4">
        <w:rPr>
          <w:b/>
          <w:color w:val="000000"/>
          <w:sz w:val="24"/>
          <w:szCs w:val="24"/>
        </w:rPr>
        <w:t>Игры и занятия по развитию речи дошкольников</w:t>
      </w:r>
      <w:r w:rsidRPr="00083322">
        <w:rPr>
          <w:color w:val="000000"/>
          <w:sz w:val="24"/>
          <w:szCs w:val="24"/>
        </w:rPr>
        <w:t xml:space="preserve"> </w:t>
      </w:r>
      <w:r w:rsidR="003B71B9">
        <w:rPr>
          <w:color w:val="000000"/>
          <w:sz w:val="24"/>
          <w:szCs w:val="24"/>
        </w:rPr>
        <w:t xml:space="preserve"> </w:t>
      </w:r>
      <w:r w:rsidRPr="00083322">
        <w:rPr>
          <w:color w:val="000000"/>
          <w:sz w:val="24"/>
          <w:szCs w:val="24"/>
        </w:rPr>
        <w:t xml:space="preserve"> Т. И. Петрова, </w:t>
      </w:r>
      <w:r w:rsidR="003B71B9">
        <w:rPr>
          <w:color w:val="000000"/>
          <w:sz w:val="24"/>
          <w:szCs w:val="24"/>
        </w:rPr>
        <w:t xml:space="preserve"> </w:t>
      </w:r>
      <w:r w:rsidRPr="00083322">
        <w:rPr>
          <w:color w:val="000000"/>
          <w:sz w:val="24"/>
          <w:szCs w:val="24"/>
        </w:rPr>
        <w:t xml:space="preserve"> -</w:t>
      </w:r>
      <w:r w:rsidR="00377D3B">
        <w:rPr>
          <w:color w:val="000000"/>
          <w:sz w:val="24"/>
          <w:szCs w:val="24"/>
        </w:rPr>
        <w:t xml:space="preserve"> М.</w:t>
      </w:r>
      <w:r w:rsidRPr="00C74D90">
        <w:rPr>
          <w:color w:val="000000"/>
          <w:sz w:val="24"/>
          <w:szCs w:val="24"/>
        </w:rPr>
        <w:t xml:space="preserve">: </w:t>
      </w:r>
    </w:p>
    <w:p w:rsidR="00083322" w:rsidRPr="00C74D90" w:rsidRDefault="00A25CF4" w:rsidP="00083322">
      <w:pPr>
        <w:pStyle w:val="af9"/>
        <w:rPr>
          <w:color w:val="000000"/>
          <w:sz w:val="24"/>
          <w:szCs w:val="24"/>
        </w:rPr>
      </w:pPr>
      <w:r>
        <w:rPr>
          <w:color w:val="000000"/>
          <w:sz w:val="24"/>
          <w:szCs w:val="24"/>
        </w:rPr>
        <w:t xml:space="preserve">     </w:t>
      </w:r>
      <w:r w:rsidR="00083322" w:rsidRPr="00C74D90">
        <w:rPr>
          <w:color w:val="000000"/>
          <w:sz w:val="24"/>
          <w:szCs w:val="24"/>
        </w:rPr>
        <w:t>Школьная</w:t>
      </w:r>
      <w:r w:rsidRPr="00A25CF4">
        <w:rPr>
          <w:color w:val="000000"/>
          <w:sz w:val="24"/>
          <w:szCs w:val="24"/>
        </w:rPr>
        <w:t xml:space="preserve"> </w:t>
      </w:r>
      <w:r w:rsidRPr="00C74D90">
        <w:rPr>
          <w:color w:val="000000"/>
          <w:sz w:val="24"/>
          <w:szCs w:val="24"/>
        </w:rPr>
        <w:t>Пресса, 2004</w:t>
      </w:r>
      <w:r w:rsidR="003B71B9">
        <w:rPr>
          <w:color w:val="000000"/>
          <w:sz w:val="24"/>
          <w:szCs w:val="24"/>
        </w:rPr>
        <w:t xml:space="preserve">     </w:t>
      </w:r>
      <w:r w:rsidR="00083322" w:rsidRPr="00C74D90">
        <w:rPr>
          <w:color w:val="000000"/>
          <w:sz w:val="24"/>
          <w:szCs w:val="24"/>
        </w:rPr>
        <w:t xml:space="preserve"> </w:t>
      </w:r>
      <w:r w:rsidR="00377D3B">
        <w:rPr>
          <w:color w:val="000000"/>
          <w:sz w:val="24"/>
          <w:szCs w:val="24"/>
        </w:rPr>
        <w:t xml:space="preserve"> </w:t>
      </w:r>
    </w:p>
    <w:p w:rsidR="00E41A5E" w:rsidRDefault="00083322" w:rsidP="00083322">
      <w:pPr>
        <w:pStyle w:val="7"/>
        <w:shd w:val="clear" w:color="auto" w:fill="auto"/>
        <w:spacing w:after="0" w:line="240" w:lineRule="auto"/>
        <w:ind w:right="20"/>
        <w:rPr>
          <w:sz w:val="24"/>
          <w:szCs w:val="24"/>
        </w:rPr>
      </w:pPr>
      <w:r>
        <w:rPr>
          <w:iCs/>
          <w:sz w:val="24"/>
          <w:szCs w:val="24"/>
        </w:rPr>
        <w:t>20.</w:t>
      </w:r>
      <w:r w:rsidR="003B71B9">
        <w:rPr>
          <w:iCs/>
          <w:sz w:val="24"/>
          <w:szCs w:val="24"/>
        </w:rPr>
        <w:t xml:space="preserve"> </w:t>
      </w:r>
      <w:r w:rsidR="003B71B9" w:rsidRPr="00C74D90">
        <w:rPr>
          <w:sz w:val="24"/>
          <w:szCs w:val="24"/>
        </w:rPr>
        <w:t xml:space="preserve">О. Н. Тихомиров </w:t>
      </w:r>
      <w:r w:rsidRPr="00A25CF4">
        <w:rPr>
          <w:b/>
          <w:sz w:val="24"/>
          <w:szCs w:val="24"/>
        </w:rPr>
        <w:t>На поле Куликовом</w:t>
      </w:r>
      <w:r w:rsidRPr="00C74D90">
        <w:rPr>
          <w:sz w:val="24"/>
          <w:szCs w:val="24"/>
        </w:rPr>
        <w:t xml:space="preserve"> </w:t>
      </w:r>
      <w:r w:rsidR="003B71B9">
        <w:rPr>
          <w:sz w:val="24"/>
          <w:szCs w:val="24"/>
        </w:rPr>
        <w:t xml:space="preserve"> </w:t>
      </w:r>
      <w:r w:rsidR="00377D3B">
        <w:rPr>
          <w:sz w:val="24"/>
          <w:szCs w:val="24"/>
        </w:rPr>
        <w:t xml:space="preserve"> - М.</w:t>
      </w:r>
      <w:r w:rsidRPr="00C74D90">
        <w:rPr>
          <w:sz w:val="24"/>
          <w:szCs w:val="24"/>
        </w:rPr>
        <w:t>: Малыш, 1980</w:t>
      </w:r>
    </w:p>
    <w:p w:rsidR="00424174" w:rsidRDefault="00424174" w:rsidP="00083322">
      <w:pPr>
        <w:pStyle w:val="7"/>
        <w:shd w:val="clear" w:color="auto" w:fill="auto"/>
        <w:spacing w:after="0" w:line="240" w:lineRule="auto"/>
        <w:ind w:right="20"/>
        <w:rPr>
          <w:sz w:val="24"/>
          <w:szCs w:val="24"/>
        </w:rPr>
      </w:pPr>
      <w:r>
        <w:rPr>
          <w:sz w:val="24"/>
          <w:szCs w:val="24"/>
        </w:rPr>
        <w:t xml:space="preserve"> </w:t>
      </w:r>
    </w:p>
    <w:p w:rsidR="00424174" w:rsidRDefault="00424174" w:rsidP="00083322">
      <w:pPr>
        <w:pStyle w:val="7"/>
        <w:shd w:val="clear" w:color="auto" w:fill="auto"/>
        <w:spacing w:after="0" w:line="240" w:lineRule="auto"/>
        <w:ind w:right="20"/>
        <w:rPr>
          <w:rStyle w:val="50"/>
          <w:rFonts w:ascii="Times New Roman" w:hAnsi="Times New Roman" w:cs="Times New Roman"/>
          <w:b/>
          <w:sz w:val="28"/>
          <w:szCs w:val="28"/>
        </w:rPr>
      </w:pPr>
    </w:p>
    <w:p w:rsidR="003D7A18" w:rsidRPr="0072285B" w:rsidRDefault="0009737F" w:rsidP="0009737F">
      <w:pPr>
        <w:pStyle w:val="7"/>
        <w:shd w:val="clear" w:color="auto" w:fill="auto"/>
        <w:spacing w:after="0" w:line="240" w:lineRule="auto"/>
        <w:ind w:right="20" w:firstLine="454"/>
        <w:jc w:val="center"/>
        <w:rPr>
          <w:rStyle w:val="50"/>
          <w:rFonts w:ascii="Times New Roman" w:hAnsi="Times New Roman" w:cs="Times New Roman"/>
          <w:b/>
          <w:color w:val="FF0000"/>
          <w:sz w:val="28"/>
          <w:szCs w:val="28"/>
        </w:rPr>
      </w:pPr>
      <w:r w:rsidRPr="0009737F">
        <w:rPr>
          <w:rStyle w:val="50"/>
          <w:rFonts w:ascii="Times New Roman" w:hAnsi="Times New Roman" w:cs="Times New Roman"/>
          <w:b/>
          <w:sz w:val="28"/>
          <w:szCs w:val="28"/>
        </w:rPr>
        <w:t>1</w:t>
      </w:r>
      <w:r w:rsidR="004565E5" w:rsidRPr="0009737F">
        <w:rPr>
          <w:rStyle w:val="50"/>
          <w:rFonts w:ascii="Times New Roman" w:hAnsi="Times New Roman" w:cs="Times New Roman"/>
          <w:b/>
          <w:sz w:val="28"/>
          <w:szCs w:val="28"/>
        </w:rPr>
        <w:t xml:space="preserve">.4 </w:t>
      </w:r>
      <w:r w:rsidR="003D7A18" w:rsidRPr="0009737F">
        <w:rPr>
          <w:rStyle w:val="50"/>
          <w:rFonts w:ascii="Times New Roman" w:hAnsi="Times New Roman" w:cs="Times New Roman"/>
          <w:b/>
          <w:sz w:val="28"/>
          <w:szCs w:val="28"/>
        </w:rPr>
        <w:t xml:space="preserve">Образовательная </w:t>
      </w:r>
      <w:r w:rsidR="003D7A18" w:rsidRPr="00377D3B">
        <w:rPr>
          <w:rStyle w:val="50"/>
          <w:rFonts w:ascii="Times New Roman" w:hAnsi="Times New Roman" w:cs="Times New Roman"/>
          <w:b/>
          <w:color w:val="auto"/>
          <w:sz w:val="28"/>
          <w:szCs w:val="28"/>
        </w:rPr>
        <w:t>область «</w:t>
      </w:r>
      <w:r w:rsidR="003D7A18" w:rsidRPr="0072285B">
        <w:rPr>
          <w:rStyle w:val="50"/>
          <w:rFonts w:ascii="Times New Roman" w:hAnsi="Times New Roman" w:cs="Times New Roman"/>
          <w:b/>
          <w:color w:val="FF0000"/>
          <w:sz w:val="28"/>
          <w:szCs w:val="28"/>
        </w:rPr>
        <w:t>Художественно-эстетическое развитие»</w:t>
      </w:r>
    </w:p>
    <w:p w:rsidR="004111BF" w:rsidRPr="0072285B" w:rsidRDefault="004111BF" w:rsidP="00A87654">
      <w:pPr>
        <w:pStyle w:val="7"/>
        <w:shd w:val="clear" w:color="auto" w:fill="auto"/>
        <w:spacing w:after="0" w:line="240" w:lineRule="auto"/>
        <w:ind w:right="20" w:firstLine="454"/>
        <w:jc w:val="both"/>
        <w:rPr>
          <w:color w:val="FF0000"/>
          <w:sz w:val="24"/>
          <w:szCs w:val="24"/>
        </w:rPr>
      </w:pPr>
    </w:p>
    <w:p w:rsidR="002213B2" w:rsidRPr="002213B2" w:rsidRDefault="002213B2" w:rsidP="00A87654">
      <w:pPr>
        <w:pStyle w:val="7"/>
        <w:shd w:val="clear" w:color="auto" w:fill="auto"/>
        <w:spacing w:after="0" w:line="240" w:lineRule="auto"/>
        <w:ind w:right="20" w:firstLine="454"/>
        <w:jc w:val="both"/>
        <w:rPr>
          <w:b/>
          <w:sz w:val="24"/>
          <w:szCs w:val="24"/>
        </w:rPr>
      </w:pPr>
      <w:r w:rsidRPr="002213B2">
        <w:rPr>
          <w:b/>
          <w:sz w:val="24"/>
          <w:szCs w:val="24"/>
        </w:rPr>
        <w:t>Цель</w:t>
      </w:r>
      <w:r w:rsidR="00AA541B">
        <w:rPr>
          <w:b/>
          <w:sz w:val="24"/>
          <w:szCs w:val="24"/>
        </w:rPr>
        <w:t xml:space="preserve"> </w:t>
      </w:r>
      <w:r w:rsidR="00377D3B">
        <w:rPr>
          <w:sz w:val="24"/>
          <w:szCs w:val="24"/>
        </w:rPr>
        <w:t>(</w:t>
      </w:r>
      <w:r w:rsidR="00AA541B" w:rsidRPr="00AA541B">
        <w:rPr>
          <w:sz w:val="24"/>
          <w:szCs w:val="24"/>
        </w:rPr>
        <w:t>в соответс</w:t>
      </w:r>
      <w:r w:rsidR="0072285B">
        <w:rPr>
          <w:sz w:val="24"/>
          <w:szCs w:val="24"/>
        </w:rPr>
        <w:t>т</w:t>
      </w:r>
      <w:r w:rsidR="00AA541B" w:rsidRPr="00AA541B">
        <w:rPr>
          <w:sz w:val="24"/>
          <w:szCs w:val="24"/>
        </w:rPr>
        <w:t>ви</w:t>
      </w:r>
      <w:r w:rsidR="0072285B">
        <w:rPr>
          <w:sz w:val="24"/>
          <w:szCs w:val="24"/>
        </w:rPr>
        <w:t>и</w:t>
      </w:r>
      <w:r w:rsidR="00AA541B" w:rsidRPr="00AA541B">
        <w:rPr>
          <w:sz w:val="24"/>
          <w:szCs w:val="24"/>
        </w:rPr>
        <w:t xml:space="preserve"> с ФГОС ДО)</w:t>
      </w:r>
      <w:r w:rsidR="00AA541B" w:rsidRPr="00AA541B">
        <w:rPr>
          <w:b/>
          <w:sz w:val="24"/>
          <w:szCs w:val="24"/>
        </w:rPr>
        <w:t xml:space="preserve"> </w:t>
      </w:r>
      <w:r w:rsidR="00AA541B" w:rsidRPr="002213B2">
        <w:rPr>
          <w:b/>
          <w:sz w:val="24"/>
          <w:szCs w:val="24"/>
        </w:rPr>
        <w:t>:</w:t>
      </w:r>
      <w:r>
        <w:rPr>
          <w:b/>
          <w:sz w:val="24"/>
          <w:szCs w:val="24"/>
        </w:rPr>
        <w:t xml:space="preserve"> </w:t>
      </w:r>
      <w:r w:rsidRPr="00AA541B">
        <w:rPr>
          <w:sz w:val="24"/>
          <w:szCs w:val="24"/>
        </w:rPr>
        <w:t>воспитание художественных способностей детей, главной из которых является</w:t>
      </w:r>
      <w:r w:rsidR="00AA541B" w:rsidRPr="00AA541B">
        <w:rPr>
          <w:sz w:val="24"/>
          <w:szCs w:val="24"/>
        </w:rPr>
        <w:t xml:space="preserve"> эмоциональная отзывчивость на средства художественной выразительности, свойственные разным видам искусства.</w:t>
      </w:r>
    </w:p>
    <w:p w:rsidR="0009737F" w:rsidRPr="00A87654" w:rsidRDefault="00AA541B" w:rsidP="0009737F">
      <w:pPr>
        <w:pStyle w:val="120"/>
        <w:shd w:val="clear" w:color="auto" w:fill="auto"/>
        <w:spacing w:before="0" w:line="240" w:lineRule="auto"/>
        <w:ind w:left="20" w:right="20" w:firstLine="454"/>
        <w:rPr>
          <w:rFonts w:ascii="Times New Roman" w:hAnsi="Times New Roman" w:cs="Times New Roman"/>
          <w:sz w:val="24"/>
          <w:szCs w:val="24"/>
        </w:rPr>
      </w:pPr>
      <w:r w:rsidRPr="00AA541B">
        <w:rPr>
          <w:rFonts w:ascii="Times New Roman" w:hAnsi="Times New Roman" w:cs="Times New Roman"/>
          <w:b/>
          <w:sz w:val="24"/>
          <w:szCs w:val="24"/>
        </w:rPr>
        <w:t>Задачи</w:t>
      </w:r>
      <w:r>
        <w:rPr>
          <w:rFonts w:ascii="Times New Roman" w:hAnsi="Times New Roman" w:cs="Times New Roman"/>
          <w:sz w:val="24"/>
          <w:szCs w:val="24"/>
        </w:rPr>
        <w:t xml:space="preserve">:  </w:t>
      </w:r>
      <w:r w:rsidR="00F172E3" w:rsidRPr="00A87654">
        <w:rPr>
          <w:rFonts w:ascii="Times New Roman" w:hAnsi="Times New Roman" w:cs="Times New Roman"/>
          <w:sz w:val="24"/>
          <w:szCs w:val="24"/>
        </w:rPr>
        <w:t xml:space="preserve"> развитие пред</w:t>
      </w:r>
      <w:r w:rsidR="00F172E3" w:rsidRPr="00A87654">
        <w:rPr>
          <w:rFonts w:ascii="Times New Roman" w:hAnsi="Times New Roman" w:cs="Times New Roman"/>
          <w:sz w:val="24"/>
          <w:szCs w:val="24"/>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00F172E3" w:rsidRPr="00A87654">
        <w:rPr>
          <w:rFonts w:ascii="Times New Roman" w:hAnsi="Times New Roman" w:cs="Times New Roman"/>
          <w:sz w:val="24"/>
          <w:szCs w:val="24"/>
        </w:rPr>
        <w:softHyphen/>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10" w:name="bookmark149"/>
      <w:r w:rsidR="00F172E3" w:rsidRPr="00A87654">
        <w:rPr>
          <w:rFonts w:ascii="Times New Roman" w:hAnsi="Times New Roman" w:cs="Times New Roman"/>
          <w:sz w:val="24"/>
          <w:szCs w:val="24"/>
        </w:rPr>
        <w:t>творческой деятельности детей (изобразительной, конструктивно-модель</w:t>
      </w:r>
      <w:r w:rsidR="00F172E3" w:rsidRPr="00A87654">
        <w:rPr>
          <w:rFonts w:ascii="Times New Roman" w:hAnsi="Times New Roman" w:cs="Times New Roman"/>
          <w:sz w:val="24"/>
          <w:szCs w:val="24"/>
        </w:rPr>
        <w:softHyphen/>
        <w:t>ной, музыкальной и др.)»</w:t>
      </w:r>
      <w:r w:rsidR="00F172E3" w:rsidRPr="00A87654">
        <w:rPr>
          <w:rFonts w:ascii="Times New Roman" w:hAnsi="Times New Roman" w:cs="Times New Roman"/>
          <w:sz w:val="24"/>
          <w:szCs w:val="24"/>
          <w:vertAlign w:val="superscript"/>
        </w:rPr>
        <w:footnoteReference w:id="4"/>
      </w:r>
      <w:bookmarkEnd w:id="10"/>
    </w:p>
    <w:p w:rsidR="0009737F" w:rsidRDefault="0009737F" w:rsidP="0009737F">
      <w:pPr>
        <w:pStyle w:val="620"/>
        <w:keepNext/>
        <w:keepLines/>
        <w:shd w:val="clear" w:color="auto" w:fill="auto"/>
        <w:spacing w:before="0" w:after="0" w:line="240" w:lineRule="auto"/>
        <w:ind w:right="3800"/>
        <w:rPr>
          <w:rFonts w:ascii="Times New Roman" w:hAnsi="Times New Roman" w:cs="Times New Roman"/>
          <w:b w:val="0"/>
          <w:i/>
          <w:sz w:val="24"/>
          <w:szCs w:val="24"/>
          <w:u w:val="single"/>
        </w:rPr>
      </w:pPr>
      <w:bookmarkStart w:id="11" w:name="bookmark150"/>
    </w:p>
    <w:p w:rsidR="00F172E3" w:rsidRPr="002213B2" w:rsidRDefault="00F172E3" w:rsidP="002213B2">
      <w:pPr>
        <w:pStyle w:val="620"/>
        <w:keepNext/>
        <w:keepLines/>
        <w:shd w:val="clear" w:color="auto" w:fill="auto"/>
        <w:tabs>
          <w:tab w:val="left" w:pos="10490"/>
        </w:tabs>
        <w:spacing w:before="0" w:after="0" w:line="240" w:lineRule="auto"/>
        <w:ind w:right="-142"/>
        <w:rPr>
          <w:rFonts w:ascii="Times New Roman" w:hAnsi="Times New Roman" w:cs="Times New Roman"/>
          <w:b w:val="0"/>
          <w:i/>
          <w:sz w:val="24"/>
          <w:szCs w:val="24"/>
        </w:rPr>
      </w:pPr>
      <w:r w:rsidRPr="002D35CF">
        <w:rPr>
          <w:rFonts w:ascii="Times New Roman" w:hAnsi="Times New Roman" w:cs="Times New Roman"/>
          <w:sz w:val="24"/>
          <w:szCs w:val="24"/>
        </w:rPr>
        <w:t xml:space="preserve">Основные </w:t>
      </w:r>
      <w:bookmarkEnd w:id="11"/>
      <w:r w:rsidR="002D35CF">
        <w:rPr>
          <w:rFonts w:ascii="Times New Roman" w:hAnsi="Times New Roman" w:cs="Times New Roman"/>
          <w:color w:val="000000"/>
          <w:sz w:val="24"/>
          <w:szCs w:val="24"/>
        </w:rPr>
        <w:t>цели и задачи</w:t>
      </w:r>
      <w:r w:rsidR="002D35CF" w:rsidRPr="002213B2">
        <w:rPr>
          <w:rFonts w:ascii="Times New Roman" w:hAnsi="Times New Roman" w:cs="Times New Roman"/>
          <w:b w:val="0"/>
          <w:i/>
          <w:sz w:val="24"/>
          <w:szCs w:val="24"/>
        </w:rPr>
        <w:t xml:space="preserve"> </w:t>
      </w:r>
      <w:r w:rsidR="002213B2" w:rsidRPr="002213B2">
        <w:rPr>
          <w:rFonts w:ascii="Times New Roman" w:hAnsi="Times New Roman" w:cs="Times New Roman"/>
          <w:b w:val="0"/>
          <w:i/>
          <w:sz w:val="24"/>
          <w:szCs w:val="24"/>
        </w:rPr>
        <w:t>(в</w:t>
      </w:r>
      <w:r w:rsidR="002213B2">
        <w:rPr>
          <w:rFonts w:ascii="Times New Roman" w:hAnsi="Times New Roman" w:cs="Times New Roman"/>
          <w:b w:val="0"/>
          <w:i/>
          <w:sz w:val="24"/>
          <w:szCs w:val="24"/>
        </w:rPr>
        <w:t xml:space="preserve"> </w:t>
      </w:r>
      <w:r w:rsidR="002213B2" w:rsidRPr="002213B2">
        <w:rPr>
          <w:rFonts w:ascii="Times New Roman" w:hAnsi="Times New Roman" w:cs="Times New Roman"/>
          <w:b w:val="0"/>
          <w:i/>
          <w:sz w:val="24"/>
          <w:szCs w:val="24"/>
        </w:rPr>
        <w:t>соответствии с программой</w:t>
      </w:r>
      <w:r w:rsidR="002213B2">
        <w:rPr>
          <w:rFonts w:ascii="Times New Roman" w:hAnsi="Times New Roman" w:cs="Times New Roman"/>
          <w:b w:val="0"/>
          <w:i/>
          <w:sz w:val="24"/>
          <w:szCs w:val="24"/>
        </w:rPr>
        <w:t xml:space="preserve"> </w:t>
      </w:r>
      <w:r w:rsidR="002213B2" w:rsidRPr="002213B2">
        <w:rPr>
          <w:rFonts w:ascii="Times New Roman" w:hAnsi="Times New Roman" w:cs="Times New Roman"/>
          <w:b w:val="0"/>
          <w:i/>
          <w:sz w:val="24"/>
          <w:szCs w:val="24"/>
        </w:rPr>
        <w:t>«Детский сад 2100»)</w:t>
      </w:r>
      <w:r w:rsidR="002213B2">
        <w:rPr>
          <w:rFonts w:ascii="Times New Roman" w:hAnsi="Times New Roman" w:cs="Times New Roman"/>
          <w:b w:val="0"/>
          <w:i/>
          <w:sz w:val="24"/>
          <w:szCs w:val="24"/>
        </w:rPr>
        <w:t>:</w:t>
      </w:r>
    </w:p>
    <w:p w:rsidR="00F172E3" w:rsidRPr="00A87654" w:rsidRDefault="00F172E3" w:rsidP="00A87654">
      <w:pPr>
        <w:pStyle w:val="7"/>
        <w:shd w:val="clear" w:color="auto" w:fill="auto"/>
        <w:spacing w:after="0" w:line="240" w:lineRule="auto"/>
        <w:ind w:right="20" w:firstLine="454"/>
        <w:jc w:val="both"/>
        <w:rPr>
          <w:sz w:val="24"/>
          <w:szCs w:val="24"/>
        </w:rPr>
      </w:pPr>
      <w:r w:rsidRPr="00A87654">
        <w:rPr>
          <w:sz w:val="24"/>
          <w:szCs w:val="24"/>
        </w:rPr>
        <w:t>Формирование интереса к эстетической стороне окружающей действи</w:t>
      </w:r>
      <w:r w:rsidRPr="00A87654">
        <w:rPr>
          <w:sz w:val="24"/>
          <w:szCs w:val="24"/>
        </w:rPr>
        <w:softHyphen/>
        <w:t>тельности, эстетического отношения к предметам и явлениям окружающе</w:t>
      </w:r>
      <w:r w:rsidRPr="00A87654">
        <w:rPr>
          <w:sz w:val="24"/>
          <w:szCs w:val="24"/>
        </w:rPr>
        <w:softHyphen/>
        <w:t>го мира, произведениям искусства; воспитание интереса к художественно</w:t>
      </w:r>
      <w:r w:rsidRPr="00A87654">
        <w:rPr>
          <w:sz w:val="24"/>
          <w:szCs w:val="24"/>
        </w:rPr>
        <w:softHyphen/>
      </w:r>
      <w:r w:rsidR="0009737F">
        <w:rPr>
          <w:sz w:val="24"/>
          <w:szCs w:val="24"/>
        </w:rPr>
        <w:t>-</w:t>
      </w:r>
      <w:r w:rsidRPr="00A87654">
        <w:rPr>
          <w:sz w:val="24"/>
          <w:szCs w:val="24"/>
        </w:rPr>
        <w:t>творческой деятельности.</w:t>
      </w:r>
    </w:p>
    <w:p w:rsidR="00F172E3" w:rsidRPr="00A87654" w:rsidRDefault="00F172E3" w:rsidP="00A87654">
      <w:pPr>
        <w:pStyle w:val="7"/>
        <w:shd w:val="clear" w:color="auto" w:fill="auto"/>
        <w:spacing w:after="0" w:line="240" w:lineRule="auto"/>
        <w:ind w:right="20" w:firstLine="454"/>
        <w:jc w:val="both"/>
        <w:rPr>
          <w:sz w:val="24"/>
          <w:szCs w:val="24"/>
        </w:rPr>
      </w:pPr>
      <w:r w:rsidRPr="00A87654">
        <w:rPr>
          <w:sz w:val="24"/>
          <w:szCs w:val="24"/>
        </w:rPr>
        <w:t>Развитие эстетических чувств детей, художественного восприятия, образных представлений, воображения, художественно-творческих спо</w:t>
      </w:r>
      <w:r w:rsidRPr="00A87654">
        <w:rPr>
          <w:sz w:val="24"/>
          <w:szCs w:val="24"/>
        </w:rPr>
        <w:softHyphen/>
        <w:t>собностей.</w:t>
      </w:r>
    </w:p>
    <w:p w:rsidR="00F172E3" w:rsidRDefault="00F172E3" w:rsidP="00A87654">
      <w:pPr>
        <w:pStyle w:val="7"/>
        <w:shd w:val="clear" w:color="auto" w:fill="auto"/>
        <w:spacing w:after="0" w:line="240" w:lineRule="auto"/>
        <w:ind w:right="20" w:firstLine="454"/>
        <w:jc w:val="both"/>
        <w:rPr>
          <w:sz w:val="24"/>
          <w:szCs w:val="24"/>
        </w:rPr>
      </w:pPr>
      <w:r w:rsidRPr="00A87654">
        <w:rPr>
          <w:sz w:val="24"/>
          <w:szCs w:val="24"/>
        </w:rPr>
        <w:lastRenderedPageBreak/>
        <w:t>Развитие детского художественного творчества, интереса к само</w:t>
      </w:r>
      <w:r w:rsidRPr="00A87654">
        <w:rPr>
          <w:sz w:val="24"/>
          <w:szCs w:val="24"/>
        </w:rPr>
        <w:softHyphen/>
        <w:t>стоятельной творческой деятельности (изобразительной, конструктив</w:t>
      </w:r>
      <w:r w:rsidRPr="00A87654">
        <w:rPr>
          <w:sz w:val="24"/>
          <w:szCs w:val="24"/>
        </w:rPr>
        <w:softHyphen/>
        <w:t>но-модельной, музыкальной и др.); удовлетворение потребности детей в самовыражении.</w:t>
      </w:r>
    </w:p>
    <w:p w:rsidR="002D35CF" w:rsidRPr="00A87654" w:rsidRDefault="002D35CF" w:rsidP="00A87654">
      <w:pPr>
        <w:pStyle w:val="7"/>
        <w:shd w:val="clear" w:color="auto" w:fill="auto"/>
        <w:spacing w:after="0" w:line="240" w:lineRule="auto"/>
        <w:ind w:right="20" w:firstLine="454"/>
        <w:jc w:val="both"/>
        <w:rPr>
          <w:sz w:val="24"/>
          <w:szCs w:val="24"/>
        </w:rPr>
      </w:pPr>
      <w:r w:rsidRPr="002D35CF">
        <w:rPr>
          <w:b/>
          <w:sz w:val="24"/>
          <w:szCs w:val="24"/>
        </w:rPr>
        <w:t>Основные</w:t>
      </w:r>
      <w:r w:rsidRPr="002D35CF">
        <w:rPr>
          <w:sz w:val="24"/>
          <w:szCs w:val="24"/>
        </w:rPr>
        <w:t xml:space="preserve"> </w:t>
      </w:r>
      <w:r w:rsidRPr="00643A3C">
        <w:rPr>
          <w:b/>
          <w:sz w:val="24"/>
          <w:szCs w:val="24"/>
        </w:rPr>
        <w:t>направления образовательной деятельности</w:t>
      </w:r>
      <w:r>
        <w:rPr>
          <w:b/>
          <w:sz w:val="24"/>
          <w:szCs w:val="24"/>
        </w:rPr>
        <w:t>:</w:t>
      </w:r>
    </w:p>
    <w:p w:rsidR="00F172E3" w:rsidRPr="00154150" w:rsidRDefault="00F172E3" w:rsidP="00154150">
      <w:pPr>
        <w:pStyle w:val="7"/>
        <w:shd w:val="clear" w:color="auto" w:fill="auto"/>
        <w:spacing w:after="0" w:line="240" w:lineRule="auto"/>
        <w:ind w:right="20" w:firstLine="454"/>
        <w:jc w:val="both"/>
        <w:rPr>
          <w:b/>
          <w:sz w:val="24"/>
          <w:szCs w:val="24"/>
        </w:rPr>
      </w:pPr>
      <w:r w:rsidRPr="00154150">
        <w:rPr>
          <w:rStyle w:val="ae"/>
          <w:b w:val="0"/>
          <w:sz w:val="24"/>
          <w:szCs w:val="24"/>
        </w:rPr>
        <w:t xml:space="preserve">Приобщение к искусству. </w:t>
      </w:r>
    </w:p>
    <w:p w:rsidR="00F172E3" w:rsidRPr="00154150" w:rsidRDefault="00F172E3" w:rsidP="00154150">
      <w:pPr>
        <w:pStyle w:val="7"/>
        <w:shd w:val="clear" w:color="auto" w:fill="auto"/>
        <w:spacing w:after="0" w:line="240" w:lineRule="auto"/>
        <w:ind w:right="20" w:firstLine="454"/>
        <w:jc w:val="both"/>
        <w:rPr>
          <w:b/>
          <w:sz w:val="24"/>
          <w:szCs w:val="24"/>
        </w:rPr>
      </w:pPr>
      <w:r w:rsidRPr="00154150">
        <w:rPr>
          <w:rStyle w:val="ae"/>
          <w:b w:val="0"/>
          <w:sz w:val="24"/>
          <w:szCs w:val="24"/>
        </w:rPr>
        <w:t xml:space="preserve">Изобразительная деятельность. </w:t>
      </w:r>
    </w:p>
    <w:p w:rsidR="00F172E3" w:rsidRPr="00154150" w:rsidRDefault="00F172E3" w:rsidP="00A87654">
      <w:pPr>
        <w:pStyle w:val="7"/>
        <w:shd w:val="clear" w:color="auto" w:fill="auto"/>
        <w:spacing w:after="0" w:line="240" w:lineRule="auto"/>
        <w:ind w:right="20" w:firstLine="454"/>
        <w:jc w:val="both"/>
        <w:rPr>
          <w:b/>
          <w:sz w:val="24"/>
          <w:szCs w:val="24"/>
        </w:rPr>
      </w:pPr>
      <w:r w:rsidRPr="00154150">
        <w:rPr>
          <w:rStyle w:val="ae"/>
          <w:b w:val="0"/>
          <w:sz w:val="24"/>
          <w:szCs w:val="24"/>
        </w:rPr>
        <w:t>Конструктивно-модельная деятельность.</w:t>
      </w:r>
    </w:p>
    <w:p w:rsidR="00DC0FB5" w:rsidRPr="00154150" w:rsidRDefault="00F172E3" w:rsidP="00154150">
      <w:pPr>
        <w:pStyle w:val="7"/>
        <w:shd w:val="clear" w:color="auto" w:fill="auto"/>
        <w:spacing w:after="0" w:line="240" w:lineRule="auto"/>
        <w:ind w:right="20" w:firstLine="454"/>
        <w:jc w:val="both"/>
        <w:rPr>
          <w:b/>
          <w:sz w:val="24"/>
          <w:szCs w:val="24"/>
        </w:rPr>
      </w:pPr>
      <w:r w:rsidRPr="00154150">
        <w:rPr>
          <w:rStyle w:val="ae"/>
          <w:b w:val="0"/>
          <w:sz w:val="24"/>
          <w:szCs w:val="24"/>
        </w:rPr>
        <w:t xml:space="preserve">Музыкальная деятельность. </w:t>
      </w:r>
    </w:p>
    <w:p w:rsidR="002D35CF" w:rsidRPr="00643A3C" w:rsidRDefault="002D35CF" w:rsidP="002D35CF">
      <w:pPr>
        <w:pStyle w:val="a6"/>
        <w:spacing w:before="0" w:beforeAutospacing="0" w:after="0" w:afterAutospacing="0"/>
        <w:jc w:val="center"/>
        <w:rPr>
          <w:b/>
        </w:rPr>
      </w:pPr>
      <w:r w:rsidRPr="00643A3C">
        <w:rPr>
          <w:b/>
        </w:rPr>
        <w:t>Виды и содержание деятельности в разных возрастных группах</w:t>
      </w:r>
    </w:p>
    <w:p w:rsidR="002D35CF" w:rsidRPr="00643A3C" w:rsidRDefault="002D35CF" w:rsidP="002D35CF">
      <w:pPr>
        <w:pStyle w:val="a6"/>
        <w:spacing w:before="0" w:beforeAutospacing="0" w:after="0" w:afterAutospacing="0"/>
        <w:jc w:val="center"/>
        <w:rPr>
          <w:b/>
        </w:rPr>
      </w:pPr>
      <w:r w:rsidRPr="00643A3C">
        <w:rPr>
          <w:b/>
        </w:rPr>
        <w:t>по образовательной области «Художественно - эстетическое развитие»</w:t>
      </w:r>
    </w:p>
    <w:p w:rsidR="002D35CF" w:rsidRPr="00643A3C" w:rsidRDefault="002D35CF" w:rsidP="002D35CF">
      <w:pPr>
        <w:pStyle w:val="a6"/>
        <w:spacing w:before="0" w:beforeAutospacing="0" w:after="0" w:afterAutospacing="0"/>
        <w:jc w:val="center"/>
        <w:rPr>
          <w:b/>
        </w:rPr>
      </w:pPr>
    </w:p>
    <w:tbl>
      <w:tblPr>
        <w:tblW w:w="98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1"/>
        <w:gridCol w:w="2361"/>
        <w:gridCol w:w="2263"/>
        <w:gridCol w:w="2164"/>
        <w:gridCol w:w="1870"/>
      </w:tblGrid>
      <w:tr w:rsidR="002D35CF" w:rsidRPr="00643A3C" w:rsidTr="002D35CF">
        <w:trPr>
          <w:trHeight w:val="279"/>
        </w:trPr>
        <w:tc>
          <w:tcPr>
            <w:tcW w:w="1181" w:type="dxa"/>
          </w:tcPr>
          <w:p w:rsidR="002D35CF" w:rsidRPr="00643A3C" w:rsidRDefault="002D35CF" w:rsidP="002D35CF">
            <w:pPr>
              <w:pStyle w:val="a6"/>
              <w:spacing w:before="0" w:beforeAutospacing="0" w:after="0" w:afterAutospacing="0"/>
              <w:jc w:val="center"/>
              <w:rPr>
                <w:b/>
              </w:rPr>
            </w:pPr>
            <w:r w:rsidRPr="00643A3C">
              <w:rPr>
                <w:b/>
              </w:rPr>
              <w:t xml:space="preserve">Вид деятельности, содержание </w:t>
            </w:r>
          </w:p>
          <w:p w:rsidR="002D35CF" w:rsidRPr="00643A3C" w:rsidRDefault="002D35CF" w:rsidP="002D35CF">
            <w:pPr>
              <w:pStyle w:val="a6"/>
              <w:spacing w:before="0" w:beforeAutospacing="0" w:after="0" w:afterAutospacing="0"/>
              <w:jc w:val="center"/>
              <w:rPr>
                <w:b/>
              </w:rPr>
            </w:pPr>
          </w:p>
        </w:tc>
        <w:tc>
          <w:tcPr>
            <w:tcW w:w="8658" w:type="dxa"/>
            <w:gridSpan w:val="4"/>
          </w:tcPr>
          <w:p w:rsidR="002D35CF" w:rsidRPr="00643A3C" w:rsidRDefault="002D35CF" w:rsidP="002D35CF">
            <w:pPr>
              <w:pStyle w:val="a6"/>
              <w:spacing w:before="0" w:beforeAutospacing="0" w:after="0" w:afterAutospacing="0"/>
              <w:jc w:val="center"/>
              <w:rPr>
                <w:b/>
                <w:bCs/>
              </w:rPr>
            </w:pPr>
            <w:r w:rsidRPr="00643A3C">
              <w:rPr>
                <w:b/>
                <w:bCs/>
              </w:rPr>
              <w:t>Приобщение к искусству</w:t>
            </w:r>
            <w:r w:rsidRPr="00643A3C">
              <w:rPr>
                <w:bCs/>
              </w:rPr>
              <w:t xml:space="preserve"> (ознакомление с искусством)</w:t>
            </w:r>
          </w:p>
          <w:p w:rsidR="002D35CF" w:rsidRPr="00154150" w:rsidRDefault="002D35CF" w:rsidP="00154150">
            <w:pPr>
              <w:pStyle w:val="af9"/>
              <w:rPr>
                <w:sz w:val="24"/>
                <w:szCs w:val="24"/>
              </w:rPr>
            </w:pPr>
            <w:r w:rsidRPr="00154150">
              <w:rPr>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2D35CF" w:rsidRPr="00154150" w:rsidRDefault="002D35CF" w:rsidP="00154150">
            <w:pPr>
              <w:pStyle w:val="af9"/>
              <w:rPr>
                <w:sz w:val="24"/>
                <w:szCs w:val="24"/>
              </w:rPr>
            </w:pPr>
            <w:r w:rsidRPr="00154150">
              <w:rPr>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2D35CF" w:rsidRPr="00643A3C" w:rsidRDefault="002D35CF" w:rsidP="00154150">
            <w:pPr>
              <w:pStyle w:val="af9"/>
            </w:pPr>
            <w:r w:rsidRPr="00154150">
              <w:rPr>
                <w:sz w:val="24"/>
                <w:szCs w:val="24"/>
              </w:rPr>
              <w:t>Формирование элементарных представлений о видах и жанрах искусства, средствах выразительности в различных видах искусства.</w:t>
            </w:r>
          </w:p>
        </w:tc>
      </w:tr>
      <w:tr w:rsidR="002D35CF" w:rsidRPr="00643A3C" w:rsidTr="002D35CF">
        <w:trPr>
          <w:trHeight w:val="275"/>
        </w:trPr>
        <w:tc>
          <w:tcPr>
            <w:tcW w:w="1181" w:type="dxa"/>
            <w:tcBorders>
              <w:bottom w:val="single" w:sz="4" w:space="0" w:color="auto"/>
            </w:tcBorders>
          </w:tcPr>
          <w:p w:rsidR="002D35CF" w:rsidRPr="00643A3C" w:rsidRDefault="002D35CF" w:rsidP="002D35CF">
            <w:pPr>
              <w:pStyle w:val="a6"/>
              <w:spacing w:before="0" w:beforeAutospacing="0" w:after="0" w:afterAutospacing="0"/>
              <w:jc w:val="center"/>
              <w:rPr>
                <w:b/>
              </w:rPr>
            </w:pPr>
            <w:r w:rsidRPr="00643A3C">
              <w:rPr>
                <w:b/>
              </w:rPr>
              <w:t>Возраст</w:t>
            </w:r>
          </w:p>
        </w:tc>
        <w:tc>
          <w:tcPr>
            <w:tcW w:w="2361" w:type="dxa"/>
            <w:tcBorders>
              <w:bottom w:val="single" w:sz="4" w:space="0" w:color="auto"/>
            </w:tcBorders>
          </w:tcPr>
          <w:p w:rsidR="002D35CF" w:rsidRPr="00643A3C" w:rsidRDefault="002D35CF" w:rsidP="002D35CF">
            <w:pPr>
              <w:pStyle w:val="a6"/>
              <w:spacing w:before="0" w:beforeAutospacing="0" w:after="0" w:afterAutospacing="0"/>
              <w:jc w:val="center"/>
              <w:rPr>
                <w:b/>
              </w:rPr>
            </w:pPr>
            <w:r w:rsidRPr="00643A3C">
              <w:rPr>
                <w:b/>
              </w:rPr>
              <w:t>Совместная деятельность</w:t>
            </w:r>
          </w:p>
        </w:tc>
        <w:tc>
          <w:tcPr>
            <w:tcW w:w="2263" w:type="dxa"/>
            <w:tcBorders>
              <w:bottom w:val="single" w:sz="4" w:space="0" w:color="auto"/>
            </w:tcBorders>
          </w:tcPr>
          <w:p w:rsidR="002D35CF" w:rsidRPr="00643A3C" w:rsidRDefault="002D35CF" w:rsidP="002D35CF">
            <w:pPr>
              <w:pStyle w:val="a6"/>
              <w:spacing w:before="0" w:beforeAutospacing="0" w:after="0" w:afterAutospacing="0"/>
              <w:jc w:val="center"/>
              <w:rPr>
                <w:b/>
              </w:rPr>
            </w:pPr>
            <w:r w:rsidRPr="00643A3C">
              <w:rPr>
                <w:b/>
              </w:rPr>
              <w:t>Режимные моменты</w:t>
            </w:r>
          </w:p>
        </w:tc>
        <w:tc>
          <w:tcPr>
            <w:tcW w:w="2164" w:type="dxa"/>
            <w:tcBorders>
              <w:bottom w:val="single" w:sz="4" w:space="0" w:color="auto"/>
            </w:tcBorders>
          </w:tcPr>
          <w:p w:rsidR="002D35CF" w:rsidRPr="00643A3C" w:rsidRDefault="002D35CF" w:rsidP="002D35CF">
            <w:pPr>
              <w:pStyle w:val="a6"/>
              <w:spacing w:before="0" w:beforeAutospacing="0" w:after="0" w:afterAutospacing="0"/>
              <w:jc w:val="center"/>
              <w:rPr>
                <w:b/>
              </w:rPr>
            </w:pPr>
            <w:r w:rsidRPr="00643A3C">
              <w:rPr>
                <w:b/>
              </w:rPr>
              <w:t>Самостоятельная деятельность</w:t>
            </w:r>
          </w:p>
        </w:tc>
        <w:tc>
          <w:tcPr>
            <w:tcW w:w="1869" w:type="dxa"/>
            <w:tcBorders>
              <w:bottom w:val="single" w:sz="4" w:space="0" w:color="auto"/>
            </w:tcBorders>
          </w:tcPr>
          <w:p w:rsidR="002D35CF" w:rsidRPr="00643A3C" w:rsidRDefault="002D35CF" w:rsidP="002D35CF">
            <w:pPr>
              <w:pStyle w:val="a6"/>
              <w:spacing w:before="0" w:beforeAutospacing="0" w:after="0" w:afterAutospacing="0"/>
              <w:jc w:val="center"/>
              <w:rPr>
                <w:b/>
              </w:rPr>
            </w:pPr>
            <w:r w:rsidRPr="00643A3C">
              <w:rPr>
                <w:b/>
              </w:rPr>
              <w:t>Взаимодействие с семьями</w:t>
            </w:r>
          </w:p>
        </w:tc>
      </w:tr>
      <w:tr w:rsidR="002D35CF" w:rsidRPr="00643A3C" w:rsidTr="002D35CF">
        <w:trPr>
          <w:trHeight w:val="275"/>
        </w:trPr>
        <w:tc>
          <w:tcPr>
            <w:tcW w:w="1181" w:type="dxa"/>
            <w:tcBorders>
              <w:bottom w:val="single" w:sz="4" w:space="0" w:color="auto"/>
            </w:tcBorders>
          </w:tcPr>
          <w:p w:rsidR="002D35CF" w:rsidRPr="00643A3C" w:rsidRDefault="002D35CF" w:rsidP="002D35CF">
            <w:pPr>
              <w:pStyle w:val="a6"/>
              <w:spacing w:before="0" w:beforeAutospacing="0" w:after="0" w:afterAutospacing="0"/>
            </w:pPr>
            <w:r w:rsidRPr="00643A3C">
              <w:t>от 2 до 7 лет   (1младшие  - подготови-тельные к школе группы)</w:t>
            </w:r>
          </w:p>
          <w:p w:rsidR="002D35CF" w:rsidRPr="00643A3C" w:rsidRDefault="002D35CF" w:rsidP="002D35CF">
            <w:pPr>
              <w:pStyle w:val="a6"/>
              <w:spacing w:before="0" w:beforeAutospacing="0" w:after="0" w:afterAutospacing="0"/>
              <w:rPr>
                <w:b/>
              </w:rPr>
            </w:pPr>
          </w:p>
        </w:tc>
        <w:tc>
          <w:tcPr>
            <w:tcW w:w="2361" w:type="dxa"/>
            <w:tcBorders>
              <w:bottom w:val="single" w:sz="4" w:space="0" w:color="auto"/>
            </w:tcBorders>
          </w:tcPr>
          <w:p w:rsidR="002D35CF" w:rsidRPr="00154150" w:rsidRDefault="002D35CF" w:rsidP="00154150">
            <w:pPr>
              <w:pStyle w:val="af9"/>
              <w:rPr>
                <w:sz w:val="22"/>
              </w:rPr>
            </w:pPr>
            <w:r w:rsidRPr="00154150">
              <w:rPr>
                <w:sz w:val="22"/>
              </w:rPr>
              <w:t>НОД: ознакомление с искусством</w:t>
            </w:r>
          </w:p>
          <w:p w:rsidR="002D35CF" w:rsidRPr="00154150" w:rsidRDefault="002D35CF" w:rsidP="00154150">
            <w:pPr>
              <w:pStyle w:val="af9"/>
              <w:rPr>
                <w:sz w:val="22"/>
              </w:rPr>
            </w:pPr>
            <w:r w:rsidRPr="00154150">
              <w:rPr>
                <w:sz w:val="22"/>
              </w:rPr>
              <w:t>Продуктивная деятельность: рисование, аппликация,  лепка</w:t>
            </w:r>
          </w:p>
          <w:p w:rsidR="002D35CF" w:rsidRPr="00154150" w:rsidRDefault="002D35CF" w:rsidP="00154150">
            <w:pPr>
              <w:pStyle w:val="af9"/>
              <w:rPr>
                <w:sz w:val="22"/>
              </w:rPr>
            </w:pPr>
            <w:r w:rsidRPr="00154150">
              <w:rPr>
                <w:sz w:val="22"/>
              </w:rPr>
              <w:t>художественный труд</w:t>
            </w:r>
          </w:p>
          <w:p w:rsidR="002D35CF" w:rsidRPr="00154150" w:rsidRDefault="002D35CF" w:rsidP="00154150">
            <w:pPr>
              <w:pStyle w:val="af9"/>
              <w:rPr>
                <w:sz w:val="22"/>
              </w:rPr>
            </w:pPr>
            <w:r w:rsidRPr="00154150">
              <w:rPr>
                <w:sz w:val="22"/>
              </w:rPr>
              <w:t>Рассматривание предметов, произведений  народного и профессионального искусства,  различных архитектурных сооружений</w:t>
            </w:r>
          </w:p>
          <w:p w:rsidR="002D35CF" w:rsidRPr="00154150" w:rsidRDefault="002D35CF" w:rsidP="00154150">
            <w:pPr>
              <w:pStyle w:val="af9"/>
              <w:rPr>
                <w:sz w:val="22"/>
              </w:rPr>
            </w:pPr>
            <w:r w:rsidRPr="00154150">
              <w:rPr>
                <w:sz w:val="22"/>
              </w:rPr>
              <w:t>Беседы о различных видах и жанрах искусства, о художниках - иллюстраторах</w:t>
            </w:r>
          </w:p>
          <w:p w:rsidR="002D35CF" w:rsidRPr="00154150" w:rsidRDefault="002D35CF" w:rsidP="00154150">
            <w:pPr>
              <w:pStyle w:val="af9"/>
              <w:rPr>
                <w:sz w:val="22"/>
              </w:rPr>
            </w:pPr>
            <w:r w:rsidRPr="00154150">
              <w:rPr>
                <w:sz w:val="22"/>
              </w:rPr>
              <w:t>Экспериментирование с материалом</w:t>
            </w:r>
          </w:p>
          <w:p w:rsidR="002D35CF" w:rsidRPr="00154150" w:rsidRDefault="002D35CF" w:rsidP="00154150">
            <w:pPr>
              <w:pStyle w:val="af9"/>
              <w:rPr>
                <w:sz w:val="22"/>
              </w:rPr>
            </w:pPr>
            <w:r w:rsidRPr="00154150">
              <w:rPr>
                <w:sz w:val="22"/>
              </w:rPr>
              <w:t>Интегрированные занятия</w:t>
            </w:r>
          </w:p>
          <w:p w:rsidR="002D35CF" w:rsidRPr="00154150" w:rsidRDefault="002D35CF" w:rsidP="00154150">
            <w:pPr>
              <w:pStyle w:val="af9"/>
              <w:rPr>
                <w:sz w:val="22"/>
              </w:rPr>
            </w:pPr>
            <w:r w:rsidRPr="00154150">
              <w:rPr>
                <w:sz w:val="22"/>
              </w:rPr>
              <w:t>Дидактические игры</w:t>
            </w:r>
          </w:p>
          <w:p w:rsidR="002D35CF" w:rsidRPr="00154150" w:rsidRDefault="002D35CF" w:rsidP="00154150">
            <w:pPr>
              <w:pStyle w:val="af9"/>
              <w:rPr>
                <w:sz w:val="22"/>
              </w:rPr>
            </w:pPr>
            <w:r w:rsidRPr="00154150">
              <w:rPr>
                <w:sz w:val="22"/>
              </w:rPr>
              <w:t>Художественный досуг</w:t>
            </w:r>
          </w:p>
          <w:p w:rsidR="002D35CF" w:rsidRPr="00154150" w:rsidRDefault="002D35CF" w:rsidP="00154150">
            <w:pPr>
              <w:pStyle w:val="af9"/>
              <w:rPr>
                <w:sz w:val="22"/>
              </w:rPr>
            </w:pPr>
            <w:r w:rsidRPr="00154150">
              <w:rPr>
                <w:sz w:val="22"/>
              </w:rPr>
              <w:t>Конкурсы и выставки</w:t>
            </w:r>
          </w:p>
          <w:p w:rsidR="002D35CF" w:rsidRPr="00154150" w:rsidRDefault="002D35CF" w:rsidP="00154150">
            <w:pPr>
              <w:pStyle w:val="af9"/>
              <w:rPr>
                <w:sz w:val="22"/>
              </w:rPr>
            </w:pPr>
            <w:r w:rsidRPr="00154150">
              <w:rPr>
                <w:sz w:val="22"/>
              </w:rPr>
              <w:t>Посещение кукольных театров</w:t>
            </w:r>
          </w:p>
          <w:p w:rsidR="002D35CF" w:rsidRPr="00154150" w:rsidRDefault="002D35CF" w:rsidP="00154150">
            <w:pPr>
              <w:pStyle w:val="af9"/>
              <w:rPr>
                <w:sz w:val="22"/>
              </w:rPr>
            </w:pPr>
            <w:r w:rsidRPr="00154150">
              <w:rPr>
                <w:sz w:val="22"/>
              </w:rPr>
              <w:t>Выставки работ декоративно-прикладного искусства</w:t>
            </w:r>
          </w:p>
          <w:p w:rsidR="002D35CF" w:rsidRPr="00154150" w:rsidRDefault="002D35CF" w:rsidP="00154150">
            <w:pPr>
              <w:pStyle w:val="af9"/>
              <w:rPr>
                <w:sz w:val="22"/>
              </w:rPr>
            </w:pPr>
            <w:r w:rsidRPr="00154150">
              <w:rPr>
                <w:sz w:val="22"/>
              </w:rPr>
              <w:lastRenderedPageBreak/>
              <w:t>Посещение библиотеки</w:t>
            </w:r>
          </w:p>
        </w:tc>
        <w:tc>
          <w:tcPr>
            <w:tcW w:w="2263" w:type="dxa"/>
            <w:tcBorders>
              <w:bottom w:val="single" w:sz="4" w:space="0" w:color="auto"/>
            </w:tcBorders>
          </w:tcPr>
          <w:p w:rsidR="002D35CF" w:rsidRPr="00154150" w:rsidRDefault="002D35CF" w:rsidP="00154150">
            <w:pPr>
              <w:pStyle w:val="af9"/>
              <w:rPr>
                <w:sz w:val="22"/>
              </w:rPr>
            </w:pPr>
            <w:r w:rsidRPr="00154150">
              <w:rPr>
                <w:sz w:val="22"/>
              </w:rPr>
              <w:lastRenderedPageBreak/>
              <w:t xml:space="preserve">Интегрированная детская деятельность </w:t>
            </w:r>
          </w:p>
          <w:p w:rsidR="002D35CF" w:rsidRPr="00154150" w:rsidRDefault="002D35CF" w:rsidP="00154150">
            <w:pPr>
              <w:pStyle w:val="af9"/>
              <w:rPr>
                <w:sz w:val="22"/>
              </w:rPr>
            </w:pPr>
            <w:r w:rsidRPr="00154150">
              <w:rPr>
                <w:sz w:val="22"/>
              </w:rPr>
              <w:t>Игра</w:t>
            </w:r>
          </w:p>
          <w:p w:rsidR="002D35CF" w:rsidRPr="00154150" w:rsidRDefault="002D35CF" w:rsidP="00154150">
            <w:pPr>
              <w:pStyle w:val="af9"/>
              <w:rPr>
                <w:sz w:val="22"/>
              </w:rPr>
            </w:pPr>
            <w:r w:rsidRPr="00154150">
              <w:rPr>
                <w:sz w:val="22"/>
              </w:rPr>
              <w:t xml:space="preserve">Игровое упражнение </w:t>
            </w:r>
          </w:p>
          <w:p w:rsidR="002D35CF" w:rsidRPr="00154150" w:rsidRDefault="002D35CF" w:rsidP="00154150">
            <w:pPr>
              <w:pStyle w:val="af9"/>
              <w:rPr>
                <w:sz w:val="22"/>
              </w:rPr>
            </w:pPr>
            <w:r w:rsidRPr="00154150">
              <w:rPr>
                <w:sz w:val="22"/>
              </w:rPr>
              <w:t>Проблемная ситуация</w:t>
            </w:r>
          </w:p>
          <w:p w:rsidR="002D35CF" w:rsidRPr="00154150" w:rsidRDefault="002D35CF" w:rsidP="00154150">
            <w:pPr>
              <w:pStyle w:val="af9"/>
              <w:rPr>
                <w:sz w:val="22"/>
              </w:rPr>
            </w:pPr>
            <w:r w:rsidRPr="00154150">
              <w:rPr>
                <w:sz w:val="22"/>
              </w:rPr>
              <w:t>Прослушивание произведений музыкального искусства</w:t>
            </w:r>
          </w:p>
          <w:p w:rsidR="002D35CF" w:rsidRPr="00154150" w:rsidRDefault="002D35CF" w:rsidP="00154150">
            <w:pPr>
              <w:pStyle w:val="af9"/>
              <w:rPr>
                <w:sz w:val="22"/>
              </w:rPr>
            </w:pPr>
            <w:r w:rsidRPr="00154150">
              <w:rPr>
                <w:sz w:val="22"/>
              </w:rPr>
              <w:t xml:space="preserve">Театрализованная деятельность </w:t>
            </w:r>
          </w:p>
          <w:p w:rsidR="002D35CF" w:rsidRPr="00154150" w:rsidRDefault="002D35CF" w:rsidP="00154150">
            <w:pPr>
              <w:pStyle w:val="af9"/>
              <w:rPr>
                <w:sz w:val="22"/>
              </w:rPr>
            </w:pPr>
            <w:r w:rsidRPr="00154150">
              <w:rPr>
                <w:sz w:val="22"/>
              </w:rPr>
              <w:t>Индивидуальная работа с детьми</w:t>
            </w:r>
          </w:p>
          <w:p w:rsidR="002D35CF" w:rsidRPr="00154150" w:rsidRDefault="002D35CF" w:rsidP="00154150">
            <w:pPr>
              <w:pStyle w:val="af9"/>
              <w:rPr>
                <w:sz w:val="22"/>
              </w:rPr>
            </w:pPr>
            <w:r w:rsidRPr="00154150">
              <w:rPr>
                <w:sz w:val="22"/>
              </w:rPr>
              <w:t>Продуктивная деятельность</w:t>
            </w:r>
          </w:p>
          <w:p w:rsidR="002D35CF" w:rsidRPr="00154150" w:rsidRDefault="002D35CF" w:rsidP="00154150">
            <w:pPr>
              <w:pStyle w:val="af9"/>
              <w:rPr>
                <w:b/>
                <w:sz w:val="22"/>
              </w:rPr>
            </w:pPr>
          </w:p>
        </w:tc>
        <w:tc>
          <w:tcPr>
            <w:tcW w:w="2164" w:type="dxa"/>
            <w:tcBorders>
              <w:bottom w:val="single" w:sz="4" w:space="0" w:color="auto"/>
            </w:tcBorders>
          </w:tcPr>
          <w:p w:rsidR="002D35CF" w:rsidRPr="00154150" w:rsidRDefault="002D35CF" w:rsidP="00154150">
            <w:pPr>
              <w:pStyle w:val="af9"/>
              <w:rPr>
                <w:sz w:val="22"/>
              </w:rPr>
            </w:pPr>
            <w:r w:rsidRPr="00154150">
              <w:rPr>
                <w:sz w:val="22"/>
              </w:rPr>
              <w:t>Самостоятельное художественное творчество</w:t>
            </w:r>
          </w:p>
          <w:p w:rsidR="002D35CF" w:rsidRPr="00154150" w:rsidRDefault="002D35CF" w:rsidP="00154150">
            <w:pPr>
              <w:pStyle w:val="af9"/>
              <w:rPr>
                <w:sz w:val="22"/>
              </w:rPr>
            </w:pPr>
            <w:r w:rsidRPr="00154150">
              <w:rPr>
                <w:sz w:val="22"/>
              </w:rPr>
              <w:t>Рассматривание иллюстраций, картинок</w:t>
            </w:r>
          </w:p>
          <w:p w:rsidR="002D35CF" w:rsidRPr="00154150" w:rsidRDefault="002D35CF" w:rsidP="00154150">
            <w:pPr>
              <w:pStyle w:val="af9"/>
              <w:rPr>
                <w:sz w:val="22"/>
              </w:rPr>
            </w:pPr>
            <w:r w:rsidRPr="00154150">
              <w:rPr>
                <w:sz w:val="22"/>
              </w:rPr>
              <w:t>Игра</w:t>
            </w:r>
          </w:p>
          <w:p w:rsidR="002D35CF" w:rsidRPr="00154150" w:rsidRDefault="002D35CF" w:rsidP="00154150">
            <w:pPr>
              <w:pStyle w:val="af9"/>
              <w:rPr>
                <w:b/>
                <w:sz w:val="22"/>
              </w:rPr>
            </w:pPr>
            <w:r w:rsidRPr="00154150">
              <w:rPr>
                <w:sz w:val="22"/>
              </w:rPr>
              <w:t>Проблемная ситуация</w:t>
            </w:r>
          </w:p>
        </w:tc>
        <w:tc>
          <w:tcPr>
            <w:tcW w:w="1869" w:type="dxa"/>
            <w:tcBorders>
              <w:bottom w:val="single" w:sz="4" w:space="0" w:color="auto"/>
            </w:tcBorders>
          </w:tcPr>
          <w:p w:rsidR="002D35CF" w:rsidRPr="00154150" w:rsidRDefault="002D35CF" w:rsidP="00154150">
            <w:pPr>
              <w:pStyle w:val="af9"/>
              <w:rPr>
                <w:sz w:val="22"/>
              </w:rPr>
            </w:pPr>
            <w:r w:rsidRPr="00154150">
              <w:rPr>
                <w:sz w:val="22"/>
              </w:rPr>
              <w:t xml:space="preserve">Консультации, индивидуальные  беседы, выставки, детско-родительская гостиная  </w:t>
            </w:r>
          </w:p>
          <w:p w:rsidR="002D35CF" w:rsidRPr="00154150" w:rsidRDefault="002D35CF" w:rsidP="00154150">
            <w:pPr>
              <w:pStyle w:val="af9"/>
              <w:rPr>
                <w:sz w:val="22"/>
              </w:rPr>
            </w:pPr>
            <w:r w:rsidRPr="00154150">
              <w:rPr>
                <w:sz w:val="22"/>
              </w:rPr>
              <w:t xml:space="preserve">Совместная организация выставок произведений искусства (декоративно-прикладного) </w:t>
            </w:r>
          </w:p>
          <w:p w:rsidR="002D35CF" w:rsidRPr="00154150" w:rsidRDefault="002D35CF" w:rsidP="00154150">
            <w:pPr>
              <w:pStyle w:val="af9"/>
              <w:rPr>
                <w:sz w:val="22"/>
              </w:rPr>
            </w:pPr>
            <w:r w:rsidRPr="00154150">
              <w:rPr>
                <w:sz w:val="22"/>
              </w:rPr>
              <w:t xml:space="preserve">«Поэтическая гостиная» - </w:t>
            </w:r>
          </w:p>
          <w:p w:rsidR="002D35CF" w:rsidRPr="00154150" w:rsidRDefault="002D35CF" w:rsidP="00154150">
            <w:pPr>
              <w:pStyle w:val="af9"/>
              <w:rPr>
                <w:sz w:val="22"/>
              </w:rPr>
            </w:pPr>
            <w:r w:rsidRPr="00154150">
              <w:rPr>
                <w:sz w:val="22"/>
              </w:rPr>
              <w:t>чтение стихов детьми и родителями.</w:t>
            </w:r>
          </w:p>
          <w:p w:rsidR="002D35CF" w:rsidRPr="00154150" w:rsidRDefault="002D35CF" w:rsidP="00154150">
            <w:pPr>
              <w:pStyle w:val="af9"/>
              <w:rPr>
                <w:sz w:val="22"/>
              </w:rPr>
            </w:pPr>
            <w:r w:rsidRPr="00154150">
              <w:rPr>
                <w:sz w:val="22"/>
              </w:rP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создать дома условия для развития </w:t>
            </w:r>
            <w:r w:rsidRPr="00154150">
              <w:rPr>
                <w:sz w:val="22"/>
              </w:rPr>
              <w:lastRenderedPageBreak/>
              <w:t>художественных способностей детей», и др.</w:t>
            </w:r>
          </w:p>
        </w:tc>
      </w:tr>
      <w:tr w:rsidR="002D35CF" w:rsidRPr="00643A3C" w:rsidTr="002D35CF">
        <w:trPr>
          <w:trHeight w:val="275"/>
        </w:trPr>
        <w:tc>
          <w:tcPr>
            <w:tcW w:w="1181" w:type="dxa"/>
            <w:tcBorders>
              <w:bottom w:val="single" w:sz="4" w:space="0" w:color="auto"/>
            </w:tcBorders>
          </w:tcPr>
          <w:p w:rsidR="002D35CF" w:rsidRPr="00643A3C" w:rsidRDefault="002D35CF" w:rsidP="002D35CF">
            <w:pPr>
              <w:pStyle w:val="a6"/>
              <w:spacing w:before="0" w:beforeAutospacing="0" w:after="0" w:afterAutospacing="0"/>
              <w:jc w:val="center"/>
              <w:rPr>
                <w:b/>
              </w:rPr>
            </w:pPr>
            <w:r w:rsidRPr="00643A3C">
              <w:rPr>
                <w:b/>
              </w:rPr>
              <w:lastRenderedPageBreak/>
              <w:t xml:space="preserve">Вид деятельности, содержание </w:t>
            </w:r>
          </w:p>
          <w:p w:rsidR="002D35CF" w:rsidRPr="00643A3C" w:rsidRDefault="002D35CF" w:rsidP="002D35CF">
            <w:pPr>
              <w:pStyle w:val="a6"/>
              <w:spacing w:before="0" w:beforeAutospacing="0" w:after="0" w:afterAutospacing="0"/>
            </w:pPr>
          </w:p>
        </w:tc>
        <w:tc>
          <w:tcPr>
            <w:tcW w:w="8658" w:type="dxa"/>
            <w:gridSpan w:val="4"/>
            <w:tcBorders>
              <w:bottom w:val="single" w:sz="4" w:space="0" w:color="auto"/>
            </w:tcBorders>
          </w:tcPr>
          <w:p w:rsidR="002D35CF" w:rsidRPr="00643A3C" w:rsidRDefault="002D35CF" w:rsidP="002D35CF">
            <w:pPr>
              <w:pStyle w:val="a6"/>
              <w:spacing w:before="0" w:beforeAutospacing="0" w:after="0" w:afterAutospacing="0"/>
              <w:jc w:val="center"/>
            </w:pPr>
            <w:r w:rsidRPr="00643A3C">
              <w:rPr>
                <w:b/>
              </w:rPr>
              <w:t>Изобразительная деятельность</w:t>
            </w:r>
            <w:r w:rsidRPr="00643A3C">
              <w:t xml:space="preserve"> (рисование, лепка, аппликация, художественный труд)</w:t>
            </w:r>
          </w:p>
          <w:p w:rsidR="002D35CF" w:rsidRPr="00154150" w:rsidRDefault="002D35CF" w:rsidP="00154150">
            <w:pPr>
              <w:pStyle w:val="af9"/>
              <w:rPr>
                <w:sz w:val="24"/>
                <w:szCs w:val="24"/>
              </w:rPr>
            </w:pPr>
            <w:r w:rsidRPr="00154150">
              <w:rPr>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2D35CF" w:rsidRPr="00154150" w:rsidRDefault="002D35CF" w:rsidP="00154150">
            <w:pPr>
              <w:pStyle w:val="af9"/>
              <w:rPr>
                <w:sz w:val="24"/>
                <w:szCs w:val="24"/>
              </w:rPr>
            </w:pPr>
            <w:r w:rsidRPr="00154150">
              <w:rPr>
                <w:sz w:val="24"/>
                <w:szCs w:val="24"/>
              </w:rPr>
              <w:t>Воспитание эмоциональной отзывчивости при восприятии произведений изобразительного искусства.</w:t>
            </w:r>
          </w:p>
          <w:p w:rsidR="002D35CF" w:rsidRPr="00154150" w:rsidRDefault="002D35CF" w:rsidP="00154150">
            <w:pPr>
              <w:pStyle w:val="af9"/>
              <w:rPr>
                <w:sz w:val="24"/>
                <w:szCs w:val="24"/>
              </w:rPr>
            </w:pPr>
            <w:r w:rsidRPr="00154150">
              <w:rPr>
                <w:sz w:val="24"/>
                <w:szCs w:val="24"/>
              </w:rPr>
              <w:t>Воспитание желания и умения взаимодействовать со сверстниками при создании коллективных работ.</w:t>
            </w:r>
          </w:p>
          <w:p w:rsidR="002D35CF" w:rsidRPr="00643A3C" w:rsidRDefault="002D35CF" w:rsidP="002D35CF">
            <w:pPr>
              <w:pStyle w:val="a5"/>
              <w:autoSpaceDE w:val="0"/>
              <w:autoSpaceDN w:val="0"/>
              <w:adjustRightInd w:val="0"/>
              <w:ind w:left="284"/>
              <w:jc w:val="both"/>
            </w:pPr>
          </w:p>
        </w:tc>
      </w:tr>
      <w:tr w:rsidR="002D35CF" w:rsidRPr="00643A3C" w:rsidTr="002D35CF">
        <w:trPr>
          <w:trHeight w:val="289"/>
        </w:trPr>
        <w:tc>
          <w:tcPr>
            <w:tcW w:w="1181" w:type="dxa"/>
            <w:tcBorders>
              <w:top w:val="single" w:sz="4" w:space="0" w:color="auto"/>
            </w:tcBorders>
          </w:tcPr>
          <w:p w:rsidR="002D35CF" w:rsidRPr="00643A3C" w:rsidRDefault="002D35CF" w:rsidP="002D35CF">
            <w:pPr>
              <w:pStyle w:val="a6"/>
              <w:spacing w:before="0" w:beforeAutospacing="0" w:after="0" w:afterAutospacing="0"/>
              <w:jc w:val="center"/>
              <w:rPr>
                <w:b/>
              </w:rPr>
            </w:pPr>
            <w:r w:rsidRPr="00643A3C">
              <w:rPr>
                <w:b/>
              </w:rPr>
              <w:t>Возраст</w:t>
            </w:r>
          </w:p>
        </w:tc>
        <w:tc>
          <w:tcPr>
            <w:tcW w:w="2361" w:type="dxa"/>
            <w:tcBorders>
              <w:top w:val="single" w:sz="4" w:space="0" w:color="auto"/>
            </w:tcBorders>
          </w:tcPr>
          <w:p w:rsidR="002D35CF" w:rsidRPr="00643A3C" w:rsidRDefault="002D35CF" w:rsidP="002D35CF">
            <w:pPr>
              <w:pStyle w:val="a6"/>
              <w:spacing w:before="0" w:beforeAutospacing="0" w:after="0" w:afterAutospacing="0"/>
              <w:jc w:val="center"/>
              <w:rPr>
                <w:b/>
              </w:rPr>
            </w:pPr>
            <w:r w:rsidRPr="00643A3C">
              <w:rPr>
                <w:b/>
              </w:rPr>
              <w:t>Совместная деятельность</w:t>
            </w:r>
          </w:p>
        </w:tc>
        <w:tc>
          <w:tcPr>
            <w:tcW w:w="2263" w:type="dxa"/>
            <w:tcBorders>
              <w:top w:val="single" w:sz="4" w:space="0" w:color="auto"/>
            </w:tcBorders>
          </w:tcPr>
          <w:p w:rsidR="002D35CF" w:rsidRPr="00643A3C" w:rsidRDefault="002D35CF" w:rsidP="002D35CF">
            <w:pPr>
              <w:pStyle w:val="a6"/>
              <w:spacing w:before="0" w:beforeAutospacing="0" w:after="0" w:afterAutospacing="0"/>
              <w:jc w:val="center"/>
              <w:rPr>
                <w:b/>
              </w:rPr>
            </w:pPr>
            <w:r w:rsidRPr="00643A3C">
              <w:rPr>
                <w:b/>
              </w:rPr>
              <w:t>Режимные моменты</w:t>
            </w:r>
          </w:p>
        </w:tc>
        <w:tc>
          <w:tcPr>
            <w:tcW w:w="2164" w:type="dxa"/>
            <w:tcBorders>
              <w:top w:val="single" w:sz="4" w:space="0" w:color="auto"/>
            </w:tcBorders>
          </w:tcPr>
          <w:p w:rsidR="002D35CF" w:rsidRPr="00643A3C" w:rsidRDefault="002D35CF" w:rsidP="002D35CF">
            <w:pPr>
              <w:pStyle w:val="a6"/>
              <w:spacing w:before="0" w:beforeAutospacing="0" w:after="0" w:afterAutospacing="0"/>
              <w:jc w:val="center"/>
              <w:rPr>
                <w:b/>
              </w:rPr>
            </w:pPr>
            <w:r w:rsidRPr="00643A3C">
              <w:rPr>
                <w:b/>
              </w:rPr>
              <w:t>Самостоятельная деятельность</w:t>
            </w:r>
          </w:p>
        </w:tc>
        <w:tc>
          <w:tcPr>
            <w:tcW w:w="1869" w:type="dxa"/>
            <w:tcBorders>
              <w:top w:val="single" w:sz="4" w:space="0" w:color="auto"/>
            </w:tcBorders>
          </w:tcPr>
          <w:p w:rsidR="002D35CF" w:rsidRPr="00643A3C" w:rsidRDefault="002D35CF" w:rsidP="002D35CF">
            <w:pPr>
              <w:pStyle w:val="a6"/>
              <w:spacing w:before="0" w:beforeAutospacing="0" w:after="0" w:afterAutospacing="0"/>
              <w:jc w:val="center"/>
              <w:rPr>
                <w:b/>
              </w:rPr>
            </w:pPr>
            <w:r w:rsidRPr="00643A3C">
              <w:rPr>
                <w:b/>
              </w:rPr>
              <w:t>Взаимодействие с семьями</w:t>
            </w:r>
          </w:p>
        </w:tc>
      </w:tr>
      <w:tr w:rsidR="002D35CF" w:rsidRPr="00643A3C" w:rsidTr="002D35CF">
        <w:trPr>
          <w:trHeight w:val="541"/>
        </w:trPr>
        <w:tc>
          <w:tcPr>
            <w:tcW w:w="1181" w:type="dxa"/>
            <w:tcBorders>
              <w:top w:val="single" w:sz="4" w:space="0" w:color="auto"/>
            </w:tcBorders>
          </w:tcPr>
          <w:p w:rsidR="002D35CF" w:rsidRPr="00643A3C" w:rsidRDefault="002D35CF" w:rsidP="002D35CF">
            <w:pPr>
              <w:pStyle w:val="a6"/>
              <w:spacing w:before="0" w:beforeAutospacing="0" w:after="0" w:afterAutospacing="0"/>
            </w:pPr>
            <w:r w:rsidRPr="00643A3C">
              <w:t>от 2 до 7 лет   (1младшие  - подготови-тельные к школе группы)</w:t>
            </w:r>
          </w:p>
          <w:p w:rsidR="002D35CF" w:rsidRPr="00643A3C" w:rsidRDefault="002D35CF" w:rsidP="002D35CF">
            <w:pPr>
              <w:pStyle w:val="a6"/>
              <w:spacing w:before="0" w:beforeAutospacing="0" w:after="0" w:afterAutospacing="0"/>
            </w:pPr>
          </w:p>
        </w:tc>
        <w:tc>
          <w:tcPr>
            <w:tcW w:w="2361" w:type="dxa"/>
            <w:tcBorders>
              <w:top w:val="single" w:sz="4" w:space="0" w:color="auto"/>
            </w:tcBorders>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НОД</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Занимательные показы</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Рассматривание и обследование предметов</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Наблюдения по ситуации</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Индивидуальная работа с детьми</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Сюжетно-игровая ситуация</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Выставка детских работ</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Конкурсы</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Интегрированные занятия</w:t>
            </w:r>
          </w:p>
          <w:p w:rsidR="002D35CF" w:rsidRPr="00154150" w:rsidRDefault="002D35CF" w:rsidP="00154150">
            <w:pPr>
              <w:pStyle w:val="af9"/>
              <w:rPr>
                <w:rFonts w:asciiTheme="minorHAnsi" w:hAnsiTheme="minorHAnsi" w:cstheme="minorHAnsi"/>
                <w:b/>
                <w:sz w:val="22"/>
              </w:rPr>
            </w:pPr>
          </w:p>
        </w:tc>
        <w:tc>
          <w:tcPr>
            <w:tcW w:w="2263" w:type="dxa"/>
            <w:tcBorders>
              <w:top w:val="single" w:sz="4" w:space="0" w:color="auto"/>
            </w:tcBorders>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Интегрированная детская деятельность </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Игра</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Игровое упражнение </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Проблемная ситуация</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Наблюдения за явлениями и объектами в природе</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Индивидуальная работа с детьми</w:t>
            </w:r>
          </w:p>
          <w:p w:rsidR="002D35CF" w:rsidRPr="00154150" w:rsidRDefault="002D35CF" w:rsidP="00154150">
            <w:pPr>
              <w:pStyle w:val="af9"/>
              <w:rPr>
                <w:rFonts w:asciiTheme="minorHAnsi" w:hAnsiTheme="minorHAnsi" w:cstheme="minorHAnsi"/>
                <w:b/>
                <w:sz w:val="22"/>
              </w:rPr>
            </w:pPr>
          </w:p>
        </w:tc>
        <w:tc>
          <w:tcPr>
            <w:tcW w:w="2164" w:type="dxa"/>
            <w:tcBorders>
              <w:top w:val="single" w:sz="4" w:space="0" w:color="auto"/>
            </w:tcBorders>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Самостоятельная художественная деятельность</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Рассматривание иллюстраций, картинок</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Дидактические игры</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Проблемная ситуация</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Игры  на прогулке</w:t>
            </w:r>
          </w:p>
          <w:p w:rsidR="002D35CF" w:rsidRPr="00154150" w:rsidRDefault="002D35CF" w:rsidP="00154150">
            <w:pPr>
              <w:pStyle w:val="af9"/>
              <w:rPr>
                <w:rFonts w:asciiTheme="minorHAnsi" w:hAnsiTheme="minorHAnsi" w:cstheme="minorHAnsi"/>
                <w:b/>
                <w:sz w:val="22"/>
              </w:rPr>
            </w:pPr>
          </w:p>
        </w:tc>
        <w:tc>
          <w:tcPr>
            <w:tcW w:w="1869" w:type="dxa"/>
            <w:tcBorders>
              <w:top w:val="single" w:sz="4" w:space="0" w:color="auto"/>
            </w:tcBorders>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Организация тематических консультаций, папок-передвижек, раскладушек по разным направлениям художественно-эстетического развития детей </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Детско-родительская гостиная  </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Организация и проведение конкурсов и выставок детского творчества  и совместных тематических выставок детей и родителей.</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Выпуск семейных газет</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Анкетирование</w:t>
            </w:r>
          </w:p>
        </w:tc>
      </w:tr>
      <w:tr w:rsidR="002D35CF" w:rsidRPr="00643A3C" w:rsidTr="002D35CF">
        <w:trPr>
          <w:trHeight w:val="541"/>
        </w:trPr>
        <w:tc>
          <w:tcPr>
            <w:tcW w:w="1181" w:type="dxa"/>
            <w:tcBorders>
              <w:top w:val="single" w:sz="4" w:space="0" w:color="auto"/>
            </w:tcBorders>
          </w:tcPr>
          <w:p w:rsidR="002D35CF" w:rsidRPr="00643A3C" w:rsidRDefault="002D35CF" w:rsidP="002D35CF">
            <w:pPr>
              <w:pStyle w:val="a6"/>
              <w:spacing w:before="0" w:beforeAutospacing="0" w:after="0" w:afterAutospacing="0"/>
              <w:jc w:val="center"/>
              <w:rPr>
                <w:b/>
              </w:rPr>
            </w:pPr>
            <w:r w:rsidRPr="00643A3C">
              <w:rPr>
                <w:b/>
              </w:rPr>
              <w:t xml:space="preserve">Вид деятельности, содержание </w:t>
            </w:r>
          </w:p>
          <w:p w:rsidR="002D35CF" w:rsidRPr="00643A3C" w:rsidRDefault="002D35CF" w:rsidP="002D35CF">
            <w:pPr>
              <w:pStyle w:val="a6"/>
              <w:spacing w:before="0" w:beforeAutospacing="0" w:after="0" w:afterAutospacing="0"/>
            </w:pPr>
          </w:p>
        </w:tc>
        <w:tc>
          <w:tcPr>
            <w:tcW w:w="8658" w:type="dxa"/>
            <w:gridSpan w:val="4"/>
            <w:tcBorders>
              <w:top w:val="single" w:sz="4" w:space="0" w:color="auto"/>
            </w:tcBorders>
          </w:tcPr>
          <w:p w:rsidR="002D35CF" w:rsidRPr="00154150" w:rsidRDefault="002D35CF" w:rsidP="00154150">
            <w:pPr>
              <w:pStyle w:val="af9"/>
              <w:rPr>
                <w:rFonts w:asciiTheme="minorHAnsi" w:hAnsiTheme="minorHAnsi" w:cstheme="minorHAnsi"/>
                <w:bCs/>
                <w:sz w:val="22"/>
              </w:rPr>
            </w:pPr>
            <w:r w:rsidRPr="00154150">
              <w:rPr>
                <w:rFonts w:asciiTheme="minorHAnsi" w:hAnsiTheme="minorHAnsi" w:cstheme="minorHAnsi"/>
                <w:b/>
                <w:bCs/>
                <w:sz w:val="22"/>
              </w:rPr>
              <w:t>Конструктивно-модельная деятельность</w:t>
            </w:r>
            <w:r w:rsidRPr="00154150">
              <w:rPr>
                <w:rFonts w:asciiTheme="minorHAnsi" w:hAnsiTheme="minorHAnsi" w:cstheme="minorHAnsi"/>
                <w:bCs/>
                <w:sz w:val="22"/>
              </w:rPr>
              <w:t xml:space="preserve"> (</w:t>
            </w:r>
            <w:r w:rsidR="00C96A5E">
              <w:rPr>
                <w:rFonts w:asciiTheme="minorHAnsi" w:hAnsiTheme="minorHAnsi" w:cstheme="minorHAnsi"/>
                <w:bCs/>
                <w:sz w:val="22"/>
              </w:rPr>
              <w:t>творческое</w:t>
            </w:r>
            <w:r w:rsidR="00C96A5E" w:rsidRPr="00154150">
              <w:rPr>
                <w:rFonts w:asciiTheme="minorHAnsi" w:hAnsiTheme="minorHAnsi" w:cstheme="minorHAnsi"/>
                <w:bCs/>
                <w:sz w:val="22"/>
              </w:rPr>
              <w:t xml:space="preserve"> </w:t>
            </w:r>
            <w:r w:rsidRPr="00154150">
              <w:rPr>
                <w:rFonts w:asciiTheme="minorHAnsi" w:hAnsiTheme="minorHAnsi" w:cstheme="minorHAnsi"/>
                <w:bCs/>
                <w:sz w:val="22"/>
              </w:rPr>
              <w:t>конструирование)</w:t>
            </w:r>
          </w:p>
          <w:p w:rsidR="002D35CF" w:rsidRPr="00154150" w:rsidRDefault="002D35CF" w:rsidP="00154150">
            <w:pPr>
              <w:pStyle w:val="af9"/>
              <w:rPr>
                <w:rFonts w:asciiTheme="minorHAnsi" w:hAnsiTheme="minorHAnsi" w:cstheme="minorHAnsi"/>
                <w:bCs/>
                <w:sz w:val="24"/>
                <w:szCs w:val="24"/>
              </w:rPr>
            </w:pPr>
            <w:r w:rsidRPr="00154150">
              <w:rPr>
                <w:rFonts w:asciiTheme="minorHAnsi" w:hAnsiTheme="minorHAnsi" w:cstheme="minorHAnsi"/>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2D35CF" w:rsidRPr="00154150" w:rsidRDefault="002D35CF" w:rsidP="00154150">
            <w:pPr>
              <w:pStyle w:val="af9"/>
              <w:rPr>
                <w:rFonts w:asciiTheme="minorHAnsi" w:hAnsiTheme="minorHAnsi" w:cstheme="minorHAnsi"/>
                <w:bCs/>
                <w:sz w:val="22"/>
              </w:rPr>
            </w:pPr>
            <w:r w:rsidRPr="00154150">
              <w:rPr>
                <w:rFonts w:asciiTheme="minorHAnsi" w:hAnsiTheme="minorHAnsi" w:cstheme="minorHAnsi"/>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r w:rsidRPr="00154150">
              <w:rPr>
                <w:rFonts w:asciiTheme="minorHAnsi" w:hAnsiTheme="minorHAnsi" w:cstheme="minorHAnsi"/>
                <w:sz w:val="22"/>
              </w:rPr>
              <w:t>.</w:t>
            </w:r>
          </w:p>
        </w:tc>
      </w:tr>
      <w:tr w:rsidR="002D35CF" w:rsidRPr="00643A3C" w:rsidTr="002D35CF">
        <w:trPr>
          <w:trHeight w:val="509"/>
        </w:trPr>
        <w:tc>
          <w:tcPr>
            <w:tcW w:w="1181" w:type="dxa"/>
          </w:tcPr>
          <w:p w:rsidR="002D35CF" w:rsidRPr="00643A3C" w:rsidRDefault="002D35CF" w:rsidP="002D35CF">
            <w:pPr>
              <w:pStyle w:val="a6"/>
              <w:spacing w:before="0" w:beforeAutospacing="0" w:after="0" w:afterAutospacing="0"/>
              <w:jc w:val="center"/>
              <w:rPr>
                <w:b/>
              </w:rPr>
            </w:pPr>
            <w:r w:rsidRPr="00643A3C">
              <w:rPr>
                <w:b/>
              </w:rPr>
              <w:t>Возраст</w:t>
            </w:r>
          </w:p>
        </w:tc>
        <w:tc>
          <w:tcPr>
            <w:tcW w:w="2361" w:type="dxa"/>
          </w:tcPr>
          <w:p w:rsidR="002D35CF" w:rsidRPr="00154150" w:rsidRDefault="002D35CF" w:rsidP="00154150">
            <w:pPr>
              <w:pStyle w:val="af9"/>
              <w:rPr>
                <w:rFonts w:asciiTheme="minorHAnsi" w:hAnsiTheme="minorHAnsi" w:cstheme="minorHAnsi"/>
                <w:b/>
                <w:sz w:val="22"/>
              </w:rPr>
            </w:pPr>
            <w:r w:rsidRPr="00154150">
              <w:rPr>
                <w:rFonts w:asciiTheme="minorHAnsi" w:hAnsiTheme="minorHAnsi" w:cstheme="minorHAnsi"/>
                <w:b/>
                <w:sz w:val="22"/>
              </w:rPr>
              <w:t>Совместная деятельность</w:t>
            </w:r>
          </w:p>
        </w:tc>
        <w:tc>
          <w:tcPr>
            <w:tcW w:w="2263" w:type="dxa"/>
          </w:tcPr>
          <w:p w:rsidR="002D35CF" w:rsidRPr="00154150" w:rsidRDefault="002D35CF" w:rsidP="00154150">
            <w:pPr>
              <w:pStyle w:val="af9"/>
              <w:rPr>
                <w:rFonts w:asciiTheme="minorHAnsi" w:hAnsiTheme="minorHAnsi" w:cstheme="minorHAnsi"/>
                <w:b/>
                <w:sz w:val="22"/>
              </w:rPr>
            </w:pPr>
            <w:r w:rsidRPr="00154150">
              <w:rPr>
                <w:rFonts w:asciiTheme="minorHAnsi" w:hAnsiTheme="minorHAnsi" w:cstheme="minorHAnsi"/>
                <w:b/>
                <w:sz w:val="22"/>
              </w:rPr>
              <w:t>Режимные моменты</w:t>
            </w:r>
          </w:p>
        </w:tc>
        <w:tc>
          <w:tcPr>
            <w:tcW w:w="2164" w:type="dxa"/>
          </w:tcPr>
          <w:p w:rsidR="002D35CF" w:rsidRPr="00154150" w:rsidRDefault="002D35CF" w:rsidP="00154150">
            <w:pPr>
              <w:pStyle w:val="af9"/>
              <w:rPr>
                <w:rFonts w:asciiTheme="minorHAnsi" w:hAnsiTheme="minorHAnsi" w:cstheme="minorHAnsi"/>
                <w:b/>
                <w:sz w:val="22"/>
              </w:rPr>
            </w:pPr>
            <w:r w:rsidRPr="00154150">
              <w:rPr>
                <w:rFonts w:asciiTheme="minorHAnsi" w:hAnsiTheme="minorHAnsi" w:cstheme="minorHAnsi"/>
                <w:b/>
                <w:sz w:val="22"/>
              </w:rPr>
              <w:t>Самостоятельная деятельность</w:t>
            </w:r>
          </w:p>
        </w:tc>
        <w:tc>
          <w:tcPr>
            <w:tcW w:w="1869" w:type="dxa"/>
          </w:tcPr>
          <w:p w:rsidR="002D35CF" w:rsidRPr="00154150" w:rsidRDefault="002D35CF" w:rsidP="00154150">
            <w:pPr>
              <w:pStyle w:val="af9"/>
              <w:rPr>
                <w:rFonts w:asciiTheme="minorHAnsi" w:hAnsiTheme="minorHAnsi" w:cstheme="minorHAnsi"/>
                <w:b/>
                <w:sz w:val="22"/>
              </w:rPr>
            </w:pPr>
            <w:r w:rsidRPr="00154150">
              <w:rPr>
                <w:rFonts w:asciiTheme="minorHAnsi" w:hAnsiTheme="minorHAnsi" w:cstheme="minorHAnsi"/>
                <w:b/>
                <w:sz w:val="22"/>
              </w:rPr>
              <w:t>Взаимодействие с семьями</w:t>
            </w:r>
          </w:p>
        </w:tc>
      </w:tr>
      <w:tr w:rsidR="002D35CF" w:rsidRPr="00643A3C" w:rsidTr="002D35CF">
        <w:trPr>
          <w:trHeight w:val="1772"/>
        </w:trPr>
        <w:tc>
          <w:tcPr>
            <w:tcW w:w="1181" w:type="dxa"/>
          </w:tcPr>
          <w:p w:rsidR="002D35CF" w:rsidRPr="00643A3C" w:rsidRDefault="002D35CF" w:rsidP="002D35CF">
            <w:pPr>
              <w:pStyle w:val="a6"/>
              <w:spacing w:before="0" w:beforeAutospacing="0" w:after="0" w:afterAutospacing="0"/>
            </w:pPr>
            <w:r w:rsidRPr="00643A3C">
              <w:t xml:space="preserve">от 2 до 7 лет   (1младшие  - подготовительные к </w:t>
            </w:r>
            <w:r w:rsidRPr="00643A3C">
              <w:lastRenderedPageBreak/>
              <w:t>школе группы)</w:t>
            </w:r>
          </w:p>
          <w:p w:rsidR="002D35CF" w:rsidRPr="00643A3C" w:rsidRDefault="002D35CF" w:rsidP="002D35CF">
            <w:pPr>
              <w:pStyle w:val="a6"/>
              <w:spacing w:before="0" w:beforeAutospacing="0" w:after="0" w:afterAutospacing="0"/>
              <w:rPr>
                <w:b/>
              </w:rPr>
            </w:pPr>
          </w:p>
        </w:tc>
        <w:tc>
          <w:tcPr>
            <w:tcW w:w="2361" w:type="dxa"/>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lastRenderedPageBreak/>
              <w:t>НОД</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Занимательные показы</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Наблюдения по ситуации</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Индивидуальная работа с детьми</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lastRenderedPageBreak/>
              <w:t>Сюжетно-игровая ситуация</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Интегрированные занятия</w:t>
            </w:r>
          </w:p>
        </w:tc>
        <w:tc>
          <w:tcPr>
            <w:tcW w:w="2263" w:type="dxa"/>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lastRenderedPageBreak/>
              <w:t xml:space="preserve">Интегрированная детская деятельность </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Игра</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Игровое упражнение </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Проблемная ситуация</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Индивидуальная </w:t>
            </w:r>
            <w:r w:rsidRPr="00154150">
              <w:rPr>
                <w:rFonts w:asciiTheme="minorHAnsi" w:hAnsiTheme="minorHAnsi" w:cstheme="minorHAnsi"/>
                <w:sz w:val="22"/>
              </w:rPr>
              <w:lastRenderedPageBreak/>
              <w:t>работа с детьми</w:t>
            </w:r>
          </w:p>
        </w:tc>
        <w:tc>
          <w:tcPr>
            <w:tcW w:w="2164" w:type="dxa"/>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lastRenderedPageBreak/>
              <w:t>Самостоятельная конструктивная деятельность</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Игра</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 xml:space="preserve">Проблемная ситуация Игры со строительным </w:t>
            </w:r>
            <w:r w:rsidRPr="00154150">
              <w:rPr>
                <w:rFonts w:asciiTheme="minorHAnsi" w:hAnsiTheme="minorHAnsi" w:cstheme="minorHAnsi"/>
                <w:sz w:val="22"/>
              </w:rPr>
              <w:lastRenderedPageBreak/>
              <w:t>материалом</w:t>
            </w:r>
          </w:p>
          <w:p w:rsidR="002D35CF" w:rsidRPr="00154150" w:rsidRDefault="002D35CF" w:rsidP="00154150">
            <w:pPr>
              <w:pStyle w:val="af9"/>
              <w:rPr>
                <w:rFonts w:asciiTheme="minorHAnsi" w:hAnsiTheme="minorHAnsi" w:cstheme="minorHAnsi"/>
                <w:b/>
                <w:sz w:val="22"/>
              </w:rPr>
            </w:pPr>
            <w:r w:rsidRPr="00154150">
              <w:rPr>
                <w:rFonts w:asciiTheme="minorHAnsi" w:hAnsiTheme="minorHAnsi" w:cstheme="minorHAnsi"/>
                <w:sz w:val="22"/>
              </w:rPr>
              <w:t>Постройки для сюжетных игр</w:t>
            </w:r>
          </w:p>
        </w:tc>
        <w:tc>
          <w:tcPr>
            <w:tcW w:w="1869" w:type="dxa"/>
          </w:tcPr>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lastRenderedPageBreak/>
              <w:t>Анкетирование,</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Консультации, индивидуальные беседы, буклеты, памятки</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t>Выставки поделок</w:t>
            </w:r>
          </w:p>
          <w:p w:rsidR="002D35CF" w:rsidRPr="00154150" w:rsidRDefault="002D35CF" w:rsidP="00154150">
            <w:pPr>
              <w:pStyle w:val="af9"/>
              <w:rPr>
                <w:rFonts w:asciiTheme="minorHAnsi" w:hAnsiTheme="minorHAnsi" w:cstheme="minorHAnsi"/>
                <w:sz w:val="22"/>
              </w:rPr>
            </w:pPr>
            <w:r w:rsidRPr="00154150">
              <w:rPr>
                <w:rFonts w:asciiTheme="minorHAnsi" w:hAnsiTheme="minorHAnsi" w:cstheme="minorHAnsi"/>
                <w:sz w:val="22"/>
              </w:rPr>
              <w:lastRenderedPageBreak/>
              <w:t>Детско-родительская гостиная</w:t>
            </w:r>
          </w:p>
        </w:tc>
      </w:tr>
      <w:tr w:rsidR="002D35CF" w:rsidRPr="00643A3C" w:rsidTr="002D35CF">
        <w:trPr>
          <w:trHeight w:val="1298"/>
        </w:trPr>
        <w:tc>
          <w:tcPr>
            <w:tcW w:w="1181" w:type="dxa"/>
          </w:tcPr>
          <w:p w:rsidR="002D35CF" w:rsidRPr="00643A3C" w:rsidRDefault="002D35CF" w:rsidP="002D35CF">
            <w:pPr>
              <w:pStyle w:val="a6"/>
              <w:spacing w:before="0" w:beforeAutospacing="0" w:after="0" w:afterAutospacing="0"/>
              <w:jc w:val="center"/>
              <w:rPr>
                <w:b/>
              </w:rPr>
            </w:pPr>
            <w:r w:rsidRPr="00643A3C">
              <w:rPr>
                <w:b/>
              </w:rPr>
              <w:lastRenderedPageBreak/>
              <w:t xml:space="preserve">Вид деятельности, содержание </w:t>
            </w:r>
          </w:p>
          <w:p w:rsidR="002D35CF" w:rsidRPr="00643A3C" w:rsidRDefault="002D35CF" w:rsidP="002D35CF">
            <w:pPr>
              <w:pStyle w:val="a6"/>
              <w:spacing w:before="0" w:beforeAutospacing="0" w:after="0" w:afterAutospacing="0"/>
              <w:jc w:val="center"/>
              <w:rPr>
                <w:b/>
              </w:rPr>
            </w:pPr>
          </w:p>
        </w:tc>
        <w:tc>
          <w:tcPr>
            <w:tcW w:w="8658" w:type="dxa"/>
            <w:gridSpan w:val="4"/>
          </w:tcPr>
          <w:p w:rsidR="002D35CF" w:rsidRPr="00643A3C" w:rsidRDefault="002D35CF" w:rsidP="002D35CF">
            <w:pPr>
              <w:jc w:val="center"/>
              <w:rPr>
                <w:rFonts w:ascii="Times New Roman" w:hAnsi="Times New Roman" w:cs="Times New Roman"/>
                <w:sz w:val="24"/>
                <w:szCs w:val="24"/>
              </w:rPr>
            </w:pPr>
            <w:r w:rsidRPr="00643A3C">
              <w:rPr>
                <w:rStyle w:val="FontStyle82"/>
                <w:sz w:val="24"/>
                <w:szCs w:val="24"/>
              </w:rPr>
              <w:t>Музыкально-художественная деятельность</w:t>
            </w:r>
            <w:r w:rsidRPr="00643A3C">
              <w:rPr>
                <w:rFonts w:ascii="Times New Roman" w:hAnsi="Times New Roman" w:cs="Times New Roman"/>
                <w:sz w:val="24"/>
                <w:szCs w:val="24"/>
              </w:rPr>
              <w:t xml:space="preserve"> (музыка)</w:t>
            </w:r>
          </w:p>
          <w:p w:rsidR="002D35CF" w:rsidRPr="00643A3C" w:rsidRDefault="002D35CF" w:rsidP="00154150">
            <w:pPr>
              <w:pStyle w:val="af9"/>
              <w:rPr>
                <w:rStyle w:val="FontStyle81"/>
                <w:sz w:val="24"/>
                <w:szCs w:val="24"/>
              </w:rPr>
            </w:pPr>
            <w:r w:rsidRPr="00643A3C">
              <w:rPr>
                <w:rStyle w:val="FontStyle81"/>
                <w:sz w:val="24"/>
                <w:szCs w:val="24"/>
              </w:rPr>
              <w:t>Приобщение к музы</w:t>
            </w:r>
            <w:r w:rsidRPr="00643A3C">
              <w:rPr>
                <w:rStyle w:val="FontStyle81"/>
                <w:sz w:val="24"/>
                <w:szCs w:val="24"/>
              </w:rPr>
              <w:softHyphen/>
              <w:t>кальному искусству; формирование основ музыкальной культуры, ознаком</w:t>
            </w:r>
            <w:r w:rsidRPr="00643A3C">
              <w:rPr>
                <w:rStyle w:val="FontStyle81"/>
                <w:sz w:val="24"/>
                <w:szCs w:val="24"/>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2D35CF" w:rsidRPr="00643A3C" w:rsidRDefault="002D35CF" w:rsidP="00154150">
            <w:pPr>
              <w:pStyle w:val="af9"/>
              <w:rPr>
                <w:rStyle w:val="FontStyle81"/>
                <w:sz w:val="24"/>
                <w:szCs w:val="24"/>
              </w:rPr>
            </w:pPr>
            <w:r w:rsidRPr="00643A3C">
              <w:rPr>
                <w:rStyle w:val="FontStyle81"/>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2D35CF" w:rsidRPr="00643A3C" w:rsidRDefault="002D35CF" w:rsidP="00154150">
            <w:pPr>
              <w:pStyle w:val="af9"/>
              <w:rPr>
                <w:rStyle w:val="FontStyle81"/>
                <w:sz w:val="24"/>
                <w:szCs w:val="24"/>
              </w:rPr>
            </w:pPr>
            <w:r w:rsidRPr="00643A3C">
              <w:rPr>
                <w:rStyle w:val="FontStyle81"/>
                <w:sz w:val="24"/>
                <w:szCs w:val="24"/>
              </w:rPr>
              <w:t>Воспитание интереса к музыкально-художественной деятельности, совершенствование умений в этом виде деятельности.</w:t>
            </w:r>
          </w:p>
          <w:p w:rsidR="002D35CF" w:rsidRPr="00643A3C" w:rsidRDefault="002D35CF" w:rsidP="00154150">
            <w:pPr>
              <w:pStyle w:val="af9"/>
              <w:rPr>
                <w:rStyle w:val="FontStyle82"/>
                <w:b w:val="0"/>
                <w:bCs w:val="0"/>
              </w:rPr>
            </w:pPr>
            <w:r w:rsidRPr="00643A3C">
              <w:rPr>
                <w:rStyle w:val="FontStyle81"/>
                <w:sz w:val="24"/>
                <w:szCs w:val="24"/>
              </w:rPr>
              <w:t>Развитие детского музыкально-художественного творчества, реали</w:t>
            </w:r>
            <w:r w:rsidRPr="00643A3C">
              <w:rPr>
                <w:rStyle w:val="FontStyle81"/>
                <w:sz w:val="24"/>
                <w:szCs w:val="24"/>
              </w:rPr>
              <w:softHyphen/>
              <w:t>зация самостоятельной творческой деятельности детей; удовлетворение потребности в самовыражении</w:t>
            </w:r>
          </w:p>
        </w:tc>
      </w:tr>
      <w:tr w:rsidR="002D35CF" w:rsidRPr="00643A3C" w:rsidTr="002D35CF">
        <w:trPr>
          <w:trHeight w:val="144"/>
        </w:trPr>
        <w:tc>
          <w:tcPr>
            <w:tcW w:w="1181" w:type="dxa"/>
          </w:tcPr>
          <w:p w:rsidR="002D35CF" w:rsidRPr="00643A3C" w:rsidRDefault="002D35CF" w:rsidP="002D35CF">
            <w:pPr>
              <w:pStyle w:val="a6"/>
              <w:spacing w:before="0" w:beforeAutospacing="0" w:after="0" w:afterAutospacing="0"/>
              <w:jc w:val="center"/>
              <w:rPr>
                <w:b/>
              </w:rPr>
            </w:pPr>
            <w:r w:rsidRPr="00643A3C">
              <w:rPr>
                <w:b/>
              </w:rPr>
              <w:t>Возраст</w:t>
            </w:r>
          </w:p>
        </w:tc>
        <w:tc>
          <w:tcPr>
            <w:tcW w:w="2361" w:type="dxa"/>
          </w:tcPr>
          <w:p w:rsidR="002D35CF" w:rsidRPr="00643A3C" w:rsidRDefault="002D35CF" w:rsidP="002D35CF">
            <w:pPr>
              <w:pStyle w:val="a6"/>
              <w:spacing w:before="0" w:beforeAutospacing="0" w:after="0" w:afterAutospacing="0"/>
              <w:jc w:val="center"/>
              <w:rPr>
                <w:b/>
              </w:rPr>
            </w:pPr>
            <w:r w:rsidRPr="00643A3C">
              <w:rPr>
                <w:b/>
              </w:rPr>
              <w:t>Совместная деятельность</w:t>
            </w:r>
          </w:p>
        </w:tc>
        <w:tc>
          <w:tcPr>
            <w:tcW w:w="2263" w:type="dxa"/>
          </w:tcPr>
          <w:p w:rsidR="002D35CF" w:rsidRPr="00643A3C" w:rsidRDefault="002D35CF" w:rsidP="002D35CF">
            <w:pPr>
              <w:pStyle w:val="a6"/>
              <w:spacing w:before="0" w:beforeAutospacing="0" w:after="0" w:afterAutospacing="0"/>
              <w:jc w:val="center"/>
              <w:rPr>
                <w:b/>
              </w:rPr>
            </w:pPr>
            <w:r w:rsidRPr="00643A3C">
              <w:rPr>
                <w:b/>
              </w:rPr>
              <w:t>Режимные моменты</w:t>
            </w:r>
          </w:p>
        </w:tc>
        <w:tc>
          <w:tcPr>
            <w:tcW w:w="2164" w:type="dxa"/>
          </w:tcPr>
          <w:p w:rsidR="002D35CF" w:rsidRPr="00643A3C" w:rsidRDefault="002D35CF" w:rsidP="002D35CF">
            <w:pPr>
              <w:pStyle w:val="a6"/>
              <w:spacing w:before="0" w:beforeAutospacing="0" w:after="0" w:afterAutospacing="0"/>
              <w:jc w:val="center"/>
              <w:rPr>
                <w:b/>
              </w:rPr>
            </w:pPr>
            <w:r w:rsidRPr="00643A3C">
              <w:rPr>
                <w:b/>
              </w:rPr>
              <w:t>Самостоятельная деятельность</w:t>
            </w:r>
          </w:p>
        </w:tc>
        <w:tc>
          <w:tcPr>
            <w:tcW w:w="1869" w:type="dxa"/>
          </w:tcPr>
          <w:p w:rsidR="002D35CF" w:rsidRPr="00643A3C" w:rsidRDefault="002D35CF" w:rsidP="002D35CF">
            <w:pPr>
              <w:pStyle w:val="a6"/>
              <w:spacing w:before="0" w:beforeAutospacing="0" w:after="0" w:afterAutospacing="0"/>
              <w:jc w:val="center"/>
              <w:rPr>
                <w:b/>
              </w:rPr>
            </w:pPr>
            <w:r w:rsidRPr="00643A3C">
              <w:rPr>
                <w:b/>
              </w:rPr>
              <w:t>Взаимодействие с семьями</w:t>
            </w:r>
          </w:p>
        </w:tc>
      </w:tr>
      <w:tr w:rsidR="002D35CF" w:rsidRPr="00154150" w:rsidTr="002D35CF">
        <w:trPr>
          <w:trHeight w:val="144"/>
        </w:trPr>
        <w:tc>
          <w:tcPr>
            <w:tcW w:w="1181" w:type="dxa"/>
          </w:tcPr>
          <w:p w:rsidR="002D35CF" w:rsidRPr="00154150" w:rsidRDefault="002D35CF" w:rsidP="00154150">
            <w:pPr>
              <w:pStyle w:val="af9"/>
              <w:rPr>
                <w:sz w:val="22"/>
              </w:rPr>
            </w:pPr>
            <w:r w:rsidRPr="00154150">
              <w:rPr>
                <w:sz w:val="22"/>
              </w:rPr>
              <w:t>от 2 до 7 лет   (1младшие  - подготовительные к школе группы)</w:t>
            </w:r>
          </w:p>
        </w:tc>
        <w:tc>
          <w:tcPr>
            <w:tcW w:w="2361" w:type="dxa"/>
          </w:tcPr>
          <w:p w:rsidR="002D35CF" w:rsidRPr="00154150" w:rsidRDefault="002D35CF" w:rsidP="00154150">
            <w:pPr>
              <w:pStyle w:val="af9"/>
              <w:rPr>
                <w:sz w:val="22"/>
              </w:rPr>
            </w:pPr>
            <w:r w:rsidRPr="00154150">
              <w:rPr>
                <w:sz w:val="22"/>
              </w:rPr>
              <w:t>НОД</w:t>
            </w:r>
          </w:p>
          <w:p w:rsidR="002D35CF" w:rsidRPr="00154150" w:rsidRDefault="002D35CF" w:rsidP="00154150">
            <w:pPr>
              <w:pStyle w:val="af9"/>
              <w:rPr>
                <w:sz w:val="22"/>
              </w:rPr>
            </w:pPr>
            <w:r w:rsidRPr="00154150">
              <w:rPr>
                <w:sz w:val="22"/>
              </w:rPr>
              <w:t>Праздники, развлечения</w:t>
            </w:r>
          </w:p>
          <w:p w:rsidR="002D35CF" w:rsidRPr="00154150" w:rsidRDefault="002D35CF" w:rsidP="00154150">
            <w:pPr>
              <w:pStyle w:val="af9"/>
              <w:rPr>
                <w:sz w:val="22"/>
              </w:rPr>
            </w:pPr>
            <w:r w:rsidRPr="00154150">
              <w:rPr>
                <w:sz w:val="22"/>
              </w:rPr>
              <w:t>Индивидуальная работа с детьми</w:t>
            </w:r>
          </w:p>
          <w:p w:rsidR="002D35CF" w:rsidRPr="00154150" w:rsidRDefault="002D35CF" w:rsidP="00154150">
            <w:pPr>
              <w:pStyle w:val="af9"/>
              <w:rPr>
                <w:sz w:val="22"/>
              </w:rPr>
            </w:pPr>
            <w:r w:rsidRPr="00154150">
              <w:rPr>
                <w:sz w:val="22"/>
              </w:rPr>
              <w:t>Интегрированные, тематические занятия</w:t>
            </w:r>
          </w:p>
          <w:p w:rsidR="002D35CF" w:rsidRPr="00154150" w:rsidRDefault="002D35CF" w:rsidP="00154150">
            <w:pPr>
              <w:pStyle w:val="af9"/>
              <w:rPr>
                <w:b/>
                <w:sz w:val="22"/>
              </w:rPr>
            </w:pPr>
          </w:p>
        </w:tc>
        <w:tc>
          <w:tcPr>
            <w:tcW w:w="2263" w:type="dxa"/>
          </w:tcPr>
          <w:p w:rsidR="002D35CF" w:rsidRPr="00154150" w:rsidRDefault="002D35CF" w:rsidP="00154150">
            <w:pPr>
              <w:pStyle w:val="af9"/>
              <w:rPr>
                <w:sz w:val="22"/>
              </w:rPr>
            </w:pPr>
            <w:r w:rsidRPr="00154150">
              <w:rPr>
                <w:sz w:val="22"/>
              </w:rPr>
              <w:t>Прослушивание произведений музыкального искусства</w:t>
            </w:r>
          </w:p>
          <w:p w:rsidR="002D35CF" w:rsidRPr="00154150" w:rsidRDefault="002D35CF" w:rsidP="00154150">
            <w:pPr>
              <w:pStyle w:val="af9"/>
              <w:rPr>
                <w:sz w:val="22"/>
              </w:rPr>
            </w:pPr>
            <w:r w:rsidRPr="00154150">
              <w:rPr>
                <w:sz w:val="22"/>
              </w:rPr>
              <w:t>Беседы о музыке</w:t>
            </w:r>
          </w:p>
          <w:p w:rsidR="002D35CF" w:rsidRPr="00154150" w:rsidRDefault="002D35CF" w:rsidP="00154150">
            <w:pPr>
              <w:pStyle w:val="af9"/>
              <w:rPr>
                <w:sz w:val="22"/>
              </w:rPr>
            </w:pPr>
            <w:r w:rsidRPr="00154150">
              <w:rPr>
                <w:sz w:val="22"/>
              </w:rPr>
              <w:t>Использование музыки в различных видах ОД</w:t>
            </w:r>
          </w:p>
          <w:p w:rsidR="002D35CF" w:rsidRPr="00154150" w:rsidRDefault="002D35CF" w:rsidP="00154150">
            <w:pPr>
              <w:pStyle w:val="af9"/>
              <w:rPr>
                <w:sz w:val="22"/>
              </w:rPr>
            </w:pPr>
            <w:r w:rsidRPr="00154150">
              <w:rPr>
                <w:sz w:val="22"/>
              </w:rPr>
              <w:t>Игра на детских музыкальных инструментах</w:t>
            </w:r>
          </w:p>
          <w:p w:rsidR="002D35CF" w:rsidRPr="00154150" w:rsidRDefault="002D35CF" w:rsidP="00154150">
            <w:pPr>
              <w:pStyle w:val="af9"/>
              <w:rPr>
                <w:sz w:val="22"/>
              </w:rPr>
            </w:pPr>
            <w:r w:rsidRPr="00154150">
              <w:rPr>
                <w:sz w:val="22"/>
              </w:rPr>
              <w:t>Музыкально-дидактические игры</w:t>
            </w:r>
          </w:p>
          <w:p w:rsidR="002D35CF" w:rsidRPr="00154150" w:rsidRDefault="002D35CF" w:rsidP="00154150">
            <w:pPr>
              <w:pStyle w:val="af9"/>
              <w:rPr>
                <w:sz w:val="22"/>
              </w:rPr>
            </w:pPr>
            <w:r w:rsidRPr="00154150">
              <w:rPr>
                <w:sz w:val="22"/>
              </w:rPr>
              <w:t>Индивидуальная работа с детьми</w:t>
            </w:r>
          </w:p>
        </w:tc>
        <w:tc>
          <w:tcPr>
            <w:tcW w:w="2164" w:type="dxa"/>
          </w:tcPr>
          <w:p w:rsidR="002D35CF" w:rsidRPr="00154150" w:rsidRDefault="002D35CF" w:rsidP="00154150">
            <w:pPr>
              <w:pStyle w:val="af9"/>
              <w:rPr>
                <w:sz w:val="22"/>
              </w:rPr>
            </w:pPr>
            <w:r w:rsidRPr="00154150">
              <w:rPr>
                <w:sz w:val="22"/>
              </w:rPr>
              <w:t xml:space="preserve">Самостоятельная </w:t>
            </w:r>
          </w:p>
          <w:p w:rsidR="002D35CF" w:rsidRPr="00154150" w:rsidRDefault="002D35CF" w:rsidP="00154150">
            <w:pPr>
              <w:pStyle w:val="af9"/>
              <w:rPr>
                <w:sz w:val="22"/>
              </w:rPr>
            </w:pPr>
            <w:r w:rsidRPr="00154150">
              <w:rPr>
                <w:sz w:val="22"/>
              </w:rPr>
              <w:t>музыкально-художественная деятельность (игры с музыкальными игрушками и инструментами)</w:t>
            </w:r>
          </w:p>
          <w:p w:rsidR="002D35CF" w:rsidRPr="00154150" w:rsidRDefault="002D35CF" w:rsidP="00154150">
            <w:pPr>
              <w:pStyle w:val="af9"/>
              <w:rPr>
                <w:b/>
                <w:sz w:val="22"/>
              </w:rPr>
            </w:pPr>
            <w:r w:rsidRPr="00154150">
              <w:rPr>
                <w:sz w:val="22"/>
              </w:rPr>
              <w:t>Игры в «праздники», «концерт», «оркестр», «музыкальные занятия», «телевизор»</w:t>
            </w:r>
          </w:p>
        </w:tc>
        <w:tc>
          <w:tcPr>
            <w:tcW w:w="1869" w:type="dxa"/>
          </w:tcPr>
          <w:p w:rsidR="002D35CF" w:rsidRPr="00154150" w:rsidRDefault="002D35CF" w:rsidP="00154150">
            <w:pPr>
              <w:pStyle w:val="af9"/>
              <w:rPr>
                <w:sz w:val="22"/>
              </w:rPr>
            </w:pPr>
            <w:r w:rsidRPr="00154150">
              <w:rPr>
                <w:sz w:val="22"/>
              </w:rPr>
              <w:t>Анкетирование</w:t>
            </w:r>
          </w:p>
          <w:p w:rsidR="002D35CF" w:rsidRPr="00154150" w:rsidRDefault="002D35CF" w:rsidP="00154150">
            <w:pPr>
              <w:pStyle w:val="af9"/>
              <w:rPr>
                <w:sz w:val="22"/>
              </w:rPr>
            </w:pPr>
            <w:r w:rsidRPr="00154150">
              <w:rPr>
                <w:sz w:val="22"/>
              </w:rPr>
              <w:t>Проведение праздников, досугов, музыкальных вечеров с привлечением родителей.</w:t>
            </w:r>
          </w:p>
          <w:p w:rsidR="002D35CF" w:rsidRPr="00154150" w:rsidRDefault="002D35CF" w:rsidP="00154150">
            <w:pPr>
              <w:pStyle w:val="af9"/>
              <w:rPr>
                <w:sz w:val="22"/>
              </w:rPr>
            </w:pPr>
            <w:r w:rsidRPr="00154150">
              <w:rPr>
                <w:sz w:val="22"/>
              </w:rPr>
              <w:t>Приобщение к театрализованному и музыкальному искусству через аудио- и вид</w:t>
            </w:r>
            <w:r w:rsidR="00154150">
              <w:rPr>
                <w:sz w:val="22"/>
              </w:rPr>
              <w:t>е</w:t>
            </w:r>
            <w:r w:rsidRPr="00154150">
              <w:rPr>
                <w:sz w:val="22"/>
              </w:rPr>
              <w:t xml:space="preserve">отеку. </w:t>
            </w:r>
          </w:p>
          <w:p w:rsidR="002D35CF" w:rsidRPr="00154150" w:rsidRDefault="002D35CF" w:rsidP="00154150">
            <w:pPr>
              <w:pStyle w:val="af9"/>
              <w:rPr>
                <w:sz w:val="22"/>
              </w:rPr>
            </w:pPr>
            <w:r w:rsidRPr="00154150">
              <w:rPr>
                <w:sz w:val="22"/>
              </w:rPr>
              <w:t>Консультации, беседы, буклеты, памятки</w:t>
            </w:r>
          </w:p>
        </w:tc>
      </w:tr>
    </w:tbl>
    <w:p w:rsidR="002D35CF" w:rsidRPr="00154150" w:rsidRDefault="002D35CF" w:rsidP="00154150">
      <w:pPr>
        <w:pStyle w:val="af9"/>
        <w:rPr>
          <w:b/>
          <w:sz w:val="22"/>
        </w:rPr>
      </w:pPr>
    </w:p>
    <w:p w:rsidR="0099728F" w:rsidRPr="00154150" w:rsidRDefault="0099728F" w:rsidP="00154150">
      <w:pPr>
        <w:pStyle w:val="af9"/>
        <w:rPr>
          <w:b/>
          <w:color w:val="000000"/>
          <w:sz w:val="22"/>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154150" w:rsidRDefault="00154150" w:rsidP="00A87654">
      <w:pPr>
        <w:shd w:val="clear" w:color="auto" w:fill="FFFFFF"/>
        <w:spacing w:after="0" w:line="240" w:lineRule="auto"/>
        <w:ind w:firstLine="454"/>
        <w:jc w:val="both"/>
        <w:rPr>
          <w:rFonts w:ascii="Times New Roman" w:hAnsi="Times New Roman" w:cs="Times New Roman"/>
          <w:b/>
          <w:color w:val="000000"/>
          <w:sz w:val="24"/>
          <w:szCs w:val="24"/>
        </w:rPr>
        <w:sectPr w:rsidR="00154150" w:rsidSect="00B23309">
          <w:pgSz w:w="11909" w:h="16838"/>
          <w:pgMar w:top="851" w:right="851" w:bottom="851" w:left="851" w:header="0" w:footer="6" w:gutter="0"/>
          <w:cols w:space="720"/>
          <w:noEndnote/>
          <w:titlePg/>
          <w:docGrid w:linePitch="360"/>
        </w:sectPr>
      </w:pPr>
    </w:p>
    <w:p w:rsidR="00C53B62" w:rsidRDefault="00C53B62" w:rsidP="00A87654">
      <w:pPr>
        <w:shd w:val="clear" w:color="auto" w:fill="FFFFFF"/>
        <w:spacing w:after="0" w:line="240" w:lineRule="auto"/>
        <w:ind w:firstLine="454"/>
        <w:jc w:val="both"/>
        <w:rPr>
          <w:rFonts w:ascii="Times New Roman" w:hAnsi="Times New Roman" w:cs="Times New Roman"/>
          <w:b/>
          <w:color w:val="000000"/>
          <w:sz w:val="24"/>
          <w:szCs w:val="24"/>
        </w:rPr>
      </w:pPr>
    </w:p>
    <w:p w:rsidR="00C53B62" w:rsidRPr="00C53B62" w:rsidRDefault="00C53B62" w:rsidP="00C53B62">
      <w:pPr>
        <w:pStyle w:val="28"/>
        <w:keepNext/>
        <w:keepLines/>
        <w:shd w:val="clear" w:color="auto" w:fill="auto"/>
        <w:spacing w:after="695" w:line="210" w:lineRule="exact"/>
        <w:ind w:left="5180"/>
        <w:rPr>
          <w:rFonts w:ascii="Times New Roman" w:hAnsi="Times New Roman" w:cs="Times New Roman"/>
          <w:sz w:val="24"/>
          <w:szCs w:val="24"/>
        </w:rPr>
      </w:pPr>
      <w:r w:rsidRPr="00C53B62">
        <w:rPr>
          <w:rFonts w:ascii="Times New Roman" w:hAnsi="Times New Roman" w:cs="Times New Roman"/>
          <w:sz w:val="24"/>
          <w:szCs w:val="24"/>
        </w:rPr>
        <w:t>МУЗЫКАЛЬНОЕ РАЗВИТИЕ</w:t>
      </w:r>
    </w:p>
    <w:p w:rsidR="00C53B62" w:rsidRPr="00C53B62" w:rsidRDefault="00C53B62" w:rsidP="00C53B62">
      <w:pPr>
        <w:pStyle w:val="15"/>
        <w:keepNext/>
        <w:keepLines/>
        <w:shd w:val="clear" w:color="auto" w:fill="auto"/>
        <w:spacing w:before="0" w:after="160" w:line="270" w:lineRule="exact"/>
        <w:ind w:left="1160"/>
        <w:rPr>
          <w:sz w:val="24"/>
          <w:szCs w:val="24"/>
        </w:rPr>
      </w:pPr>
      <w:r w:rsidRPr="00C53B62">
        <w:rPr>
          <w:rStyle w:val="1FranklinGothicBook135pt"/>
          <w:rFonts w:ascii="Times New Roman" w:hAnsi="Times New Roman" w:cs="Times New Roman"/>
          <w:sz w:val="24"/>
          <w:szCs w:val="24"/>
        </w:rPr>
        <w:t>Цель:</w:t>
      </w:r>
      <w:r w:rsidRPr="00C53B62">
        <w:rPr>
          <w:sz w:val="24"/>
          <w:szCs w:val="24"/>
        </w:rPr>
        <w:t xml:space="preserve"> развитие музыкальности детей и их способности эмоционально воспринимать музыку</w:t>
      </w:r>
    </w:p>
    <w:p w:rsidR="00C53B62" w:rsidRPr="00C53B62" w:rsidRDefault="00C53B62" w:rsidP="00C53B62">
      <w:pPr>
        <w:pStyle w:val="100"/>
        <w:shd w:val="clear" w:color="auto" w:fill="auto"/>
        <w:tabs>
          <w:tab w:val="left" w:leader="underscore" w:pos="2144"/>
          <w:tab w:val="left" w:leader="underscore" w:pos="2235"/>
          <w:tab w:val="left" w:leader="underscore" w:pos="3286"/>
          <w:tab w:val="left" w:leader="underscore" w:pos="3301"/>
          <w:tab w:val="left" w:leader="underscore" w:pos="5624"/>
          <w:tab w:val="left" w:leader="underscore" w:pos="6987"/>
          <w:tab w:val="left" w:leader="underscore" w:pos="7074"/>
          <w:tab w:val="left" w:leader="underscore" w:pos="12224"/>
        </w:tabs>
        <w:spacing w:before="0" w:after="458" w:line="110" w:lineRule="exact"/>
        <w:ind w:left="1160"/>
        <w:rPr>
          <w:sz w:val="24"/>
          <w:szCs w:val="24"/>
        </w:rPr>
      </w:pPr>
      <w:r w:rsidRPr="00C53B62">
        <w:rPr>
          <w:sz w:val="24"/>
          <w:szCs w:val="24"/>
        </w:rPr>
        <w:t xml:space="preserve"> </w:t>
      </w:r>
    </w:p>
    <w:p w:rsidR="00C53B62" w:rsidRPr="00C53B62" w:rsidRDefault="00C53B62" w:rsidP="00C53B62">
      <w:pPr>
        <w:framePr w:wrap="notBeside" w:vAnchor="text" w:hAnchor="text" w:xAlign="center" w:y="1"/>
        <w:jc w:val="center"/>
        <w:rPr>
          <w:sz w:val="24"/>
          <w:szCs w:val="24"/>
        </w:rPr>
      </w:pPr>
      <w:r w:rsidRPr="00C53B62">
        <w:rPr>
          <w:noProof/>
          <w:sz w:val="24"/>
          <w:szCs w:val="24"/>
        </w:rPr>
        <w:drawing>
          <wp:inline distT="0" distB="0" distL="0" distR="0">
            <wp:extent cx="8486775" cy="1057275"/>
            <wp:effectExtent l="19050" t="0" r="9525" b="0"/>
            <wp:docPr id="3" name="Рисунок 3" descr="C:\Users\МДОУ Солнышко\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ДОУ Солнышко\Desktop\media\image1.jpeg"/>
                    <pic:cNvPicPr>
                      <a:picLocks noChangeAspect="1" noChangeArrowheads="1"/>
                    </pic:cNvPicPr>
                  </pic:nvPicPr>
                  <pic:blipFill>
                    <a:blip r:embed="rId15">
                      <a:clrChange>
                        <a:clrFrom>
                          <a:srgbClr val="D5D1CE"/>
                        </a:clrFrom>
                        <a:clrTo>
                          <a:srgbClr val="D5D1CE">
                            <a:alpha val="0"/>
                          </a:srgbClr>
                        </a:clrTo>
                      </a:clrChange>
                    </a:blip>
                    <a:srcRect/>
                    <a:stretch>
                      <a:fillRect/>
                    </a:stretch>
                  </pic:blipFill>
                  <pic:spPr bwMode="auto">
                    <a:xfrm>
                      <a:off x="0" y="0"/>
                      <a:ext cx="8486775" cy="1057275"/>
                    </a:xfrm>
                    <a:prstGeom prst="rect">
                      <a:avLst/>
                    </a:prstGeom>
                    <a:noFill/>
                    <a:ln w="9525">
                      <a:noFill/>
                      <a:miter lim="800000"/>
                      <a:headEnd/>
                      <a:tailEnd/>
                    </a:ln>
                  </pic:spPr>
                </pic:pic>
              </a:graphicData>
            </a:graphic>
          </wp:inline>
        </w:drawing>
      </w:r>
    </w:p>
    <w:p w:rsidR="00C53B62" w:rsidRPr="00C53B62" w:rsidRDefault="00C53B62" w:rsidP="00C53B62">
      <w:pPr>
        <w:spacing w:line="360" w:lineRule="exact"/>
        <w:rPr>
          <w:sz w:val="24"/>
          <w:szCs w:val="24"/>
        </w:rPr>
      </w:pPr>
    </w:p>
    <w:tbl>
      <w:tblPr>
        <w:tblW w:w="0" w:type="auto"/>
        <w:jc w:val="center"/>
        <w:tblLayout w:type="fixed"/>
        <w:tblCellMar>
          <w:left w:w="10" w:type="dxa"/>
          <w:right w:w="10" w:type="dxa"/>
        </w:tblCellMar>
        <w:tblLook w:val="0000"/>
      </w:tblPr>
      <w:tblGrid>
        <w:gridCol w:w="1843"/>
        <w:gridCol w:w="125"/>
        <w:gridCol w:w="1747"/>
        <w:gridCol w:w="125"/>
        <w:gridCol w:w="2333"/>
        <w:gridCol w:w="125"/>
        <w:gridCol w:w="2664"/>
        <w:gridCol w:w="125"/>
        <w:gridCol w:w="4262"/>
      </w:tblGrid>
      <w:tr w:rsidR="00C53B62" w:rsidRPr="00C53B62" w:rsidTr="00E83626">
        <w:trPr>
          <w:trHeight w:val="590"/>
          <w:jc w:val="center"/>
        </w:trPr>
        <w:tc>
          <w:tcPr>
            <w:tcW w:w="1968" w:type="dxa"/>
            <w:gridSpan w:val="2"/>
            <w:tcBorders>
              <w:top w:val="single" w:sz="4" w:space="0" w:color="auto"/>
              <w:left w:val="single" w:sz="4" w:space="0" w:color="auto"/>
            </w:tcBorders>
            <w:shd w:val="clear" w:color="auto" w:fill="FFFFFF"/>
          </w:tcPr>
          <w:p w:rsidR="00C53B62" w:rsidRPr="00C53B62" w:rsidRDefault="00C53B62" w:rsidP="00E83626">
            <w:pPr>
              <w:pStyle w:val="33"/>
              <w:framePr w:wrap="notBeside" w:vAnchor="text" w:hAnchor="text" w:xAlign="center" w:y="1"/>
              <w:shd w:val="clear" w:color="auto" w:fill="auto"/>
              <w:tabs>
                <w:tab w:val="left" w:leader="dot" w:pos="509"/>
              </w:tabs>
              <w:spacing w:line="240" w:lineRule="auto"/>
              <w:jc w:val="center"/>
              <w:rPr>
                <w:sz w:val="24"/>
                <w:szCs w:val="24"/>
              </w:rPr>
            </w:pPr>
          </w:p>
        </w:tc>
        <w:tc>
          <w:tcPr>
            <w:tcW w:w="1872" w:type="dxa"/>
            <w:gridSpan w:val="2"/>
            <w:tcBorders>
              <w:top w:val="single" w:sz="4" w:space="0" w:color="auto"/>
            </w:tcBorders>
            <w:shd w:val="clear" w:color="auto" w:fill="FFFFFF"/>
          </w:tcPr>
          <w:p w:rsidR="00C53B62" w:rsidRPr="00C53B62" w:rsidRDefault="00C53B62" w:rsidP="00E83626">
            <w:pPr>
              <w:framePr w:wrap="notBeside" w:vAnchor="text" w:hAnchor="text" w:xAlign="center" w:y="1"/>
              <w:jc w:val="center"/>
              <w:rPr>
                <w:rFonts w:ascii="Times New Roman" w:hAnsi="Times New Roman" w:cs="Times New Roman"/>
                <w:sz w:val="24"/>
                <w:szCs w:val="24"/>
              </w:rPr>
            </w:pPr>
          </w:p>
        </w:tc>
        <w:tc>
          <w:tcPr>
            <w:tcW w:w="5247" w:type="dxa"/>
            <w:gridSpan w:val="4"/>
            <w:tcBorders>
              <w:top w:val="single" w:sz="4" w:space="0" w:color="auto"/>
            </w:tcBorders>
            <w:shd w:val="clear" w:color="auto" w:fill="FFFFFF"/>
          </w:tcPr>
          <w:p w:rsidR="00C53B62" w:rsidRPr="008C46DD" w:rsidRDefault="00C53B62" w:rsidP="00E83626">
            <w:pPr>
              <w:framePr w:wrap="notBeside" w:vAnchor="text" w:hAnchor="text" w:xAlign="center" w:y="1"/>
              <w:spacing w:line="240" w:lineRule="auto"/>
              <w:ind w:left="720"/>
              <w:jc w:val="center"/>
              <w:rPr>
                <w:rFonts w:ascii="Times New Roman" w:hAnsi="Times New Roman" w:cs="Times New Roman"/>
                <w:b/>
                <w:sz w:val="24"/>
                <w:szCs w:val="24"/>
              </w:rPr>
            </w:pPr>
            <w:r w:rsidRPr="008C46DD">
              <w:rPr>
                <w:rFonts w:ascii="Times New Roman" w:hAnsi="Times New Roman" w:cs="Times New Roman"/>
                <w:b/>
                <w:sz w:val="24"/>
                <w:szCs w:val="24"/>
              </w:rPr>
              <w:t>Направления образовательной работы</w:t>
            </w:r>
          </w:p>
        </w:tc>
        <w:tc>
          <w:tcPr>
            <w:tcW w:w="4262" w:type="dxa"/>
            <w:tcBorders>
              <w:top w:val="single" w:sz="4" w:space="0" w:color="auto"/>
              <w:bottom w:val="single" w:sz="4" w:space="0" w:color="auto"/>
              <w:right w:val="single" w:sz="4" w:space="0" w:color="auto"/>
            </w:tcBorders>
            <w:shd w:val="clear" w:color="auto" w:fill="FFFFFF"/>
          </w:tcPr>
          <w:p w:rsidR="00C53B62" w:rsidRPr="00C53B62" w:rsidRDefault="00C53B62" w:rsidP="00E83626">
            <w:pPr>
              <w:pStyle w:val="63"/>
              <w:framePr w:wrap="notBeside" w:vAnchor="text" w:hAnchor="text" w:xAlign="center" w:y="1"/>
              <w:shd w:val="clear" w:color="auto" w:fill="auto"/>
              <w:tabs>
                <w:tab w:val="left" w:leader="dot" w:pos="1269"/>
                <w:tab w:val="left" w:leader="dot" w:pos="1902"/>
              </w:tabs>
              <w:spacing w:line="240" w:lineRule="auto"/>
              <w:ind w:left="40"/>
              <w:jc w:val="center"/>
              <w:rPr>
                <w:rFonts w:ascii="Times New Roman" w:hAnsi="Times New Roman" w:cs="Times New Roman"/>
                <w:sz w:val="24"/>
                <w:szCs w:val="24"/>
              </w:rPr>
            </w:pPr>
          </w:p>
        </w:tc>
      </w:tr>
      <w:tr w:rsidR="00C53B62" w:rsidRPr="00C53B62" w:rsidTr="00E83626">
        <w:trPr>
          <w:trHeight w:val="734"/>
          <w:jc w:val="center"/>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8C46DD" w:rsidRDefault="008C46DD" w:rsidP="001217CB">
            <w:pPr>
              <w:pStyle w:val="16"/>
              <w:framePr w:wrap="notBeside" w:vAnchor="text" w:hAnchor="text" w:xAlign="center" w:y="1"/>
              <w:shd w:val="clear" w:color="auto" w:fill="auto"/>
              <w:rPr>
                <w:rFonts w:ascii="Times New Roman" w:hAnsi="Times New Roman" w:cs="Times New Roman"/>
                <w:sz w:val="24"/>
                <w:szCs w:val="24"/>
              </w:rPr>
            </w:pPr>
          </w:p>
          <w:p w:rsidR="001217CB" w:rsidRDefault="001217CB" w:rsidP="001217CB">
            <w:pPr>
              <w:pStyle w:val="16"/>
              <w:framePr w:wrap="notBeside" w:vAnchor="text" w:hAnchor="text" w:xAlign="center" w:y="1"/>
              <w:shd w:val="clear" w:color="auto" w:fill="auto"/>
              <w:rPr>
                <w:rFonts w:ascii="Times New Roman" w:hAnsi="Times New Roman" w:cs="Times New Roman"/>
                <w:sz w:val="24"/>
                <w:szCs w:val="24"/>
              </w:rPr>
            </w:pPr>
          </w:p>
          <w:p w:rsidR="00C53B62" w:rsidRPr="00C53B62" w:rsidRDefault="00C53B62" w:rsidP="001217CB">
            <w:pPr>
              <w:pStyle w:val="16"/>
              <w:framePr w:wrap="notBeside" w:vAnchor="text" w:hAnchor="text" w:xAlign="center" w:y="1"/>
              <w:shd w:val="clear" w:color="auto" w:fill="auto"/>
              <w:rPr>
                <w:rFonts w:ascii="Times New Roman" w:hAnsi="Times New Roman" w:cs="Times New Roman"/>
                <w:sz w:val="24"/>
                <w:szCs w:val="24"/>
              </w:rPr>
            </w:pPr>
            <w:r w:rsidRPr="00C53B62">
              <w:rPr>
                <w:rFonts w:ascii="Times New Roman" w:hAnsi="Times New Roman" w:cs="Times New Roman"/>
                <w:sz w:val="24"/>
                <w:szCs w:val="24"/>
              </w:rPr>
              <w:t>Слушание</w:t>
            </w:r>
          </w:p>
        </w:tc>
        <w:tc>
          <w:tcPr>
            <w:tcW w:w="125" w:type="dxa"/>
            <w:tcBorders>
              <w:left w:val="single" w:sz="4" w:space="0" w:color="auto"/>
              <w:bottom w:val="single" w:sz="4" w:space="0" w:color="auto"/>
              <w:right w:val="single" w:sz="4" w:space="0" w:color="auto"/>
            </w:tcBorders>
            <w:shd w:val="clear" w:color="auto" w:fill="FFFFFF"/>
          </w:tcPr>
          <w:p w:rsidR="00C53B62" w:rsidRPr="00C53B62" w:rsidRDefault="00C53B62" w:rsidP="001217CB">
            <w:pPr>
              <w:framePr w:wrap="notBeside" w:vAnchor="text" w:hAnchor="text" w:xAlign="center" w:y="1"/>
              <w:jc w:val="center"/>
              <w:rPr>
                <w:rFonts w:ascii="Times New Roman" w:hAnsi="Times New Roman" w:cs="Times New Roman"/>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C53B62" w:rsidRPr="00C53B62" w:rsidRDefault="00C53B62" w:rsidP="001217CB">
            <w:pPr>
              <w:pStyle w:val="43"/>
              <w:framePr w:wrap="notBeside" w:vAnchor="text" w:hAnchor="text" w:xAlign="center" w:y="1"/>
              <w:shd w:val="clear" w:color="auto" w:fill="auto"/>
              <w:spacing w:line="240" w:lineRule="auto"/>
              <w:jc w:val="center"/>
              <w:rPr>
                <w:rFonts w:ascii="Times New Roman" w:hAnsi="Times New Roman" w:cs="Times New Roman"/>
                <w:sz w:val="24"/>
                <w:szCs w:val="24"/>
              </w:rPr>
            </w:pPr>
          </w:p>
          <w:p w:rsidR="00C53B62" w:rsidRPr="00C53B62" w:rsidRDefault="00C53B62" w:rsidP="001217CB">
            <w:pPr>
              <w:pStyle w:val="16"/>
              <w:framePr w:wrap="notBeside" w:vAnchor="text" w:hAnchor="text" w:xAlign="center" w:y="1"/>
              <w:shd w:val="clear" w:color="auto" w:fill="auto"/>
              <w:spacing w:before="120" w:line="240" w:lineRule="auto"/>
              <w:ind w:left="640"/>
              <w:jc w:val="left"/>
              <w:rPr>
                <w:rFonts w:ascii="Times New Roman" w:hAnsi="Times New Roman" w:cs="Times New Roman"/>
                <w:sz w:val="24"/>
                <w:szCs w:val="24"/>
              </w:rPr>
            </w:pPr>
            <w:r w:rsidRPr="00C53B62">
              <w:rPr>
                <w:rFonts w:ascii="Times New Roman" w:hAnsi="Times New Roman" w:cs="Times New Roman"/>
                <w:sz w:val="24"/>
                <w:szCs w:val="24"/>
              </w:rPr>
              <w:t>Пение</w:t>
            </w:r>
          </w:p>
        </w:tc>
        <w:tc>
          <w:tcPr>
            <w:tcW w:w="125" w:type="dxa"/>
            <w:tcBorders>
              <w:left w:val="single" w:sz="4" w:space="0" w:color="auto"/>
              <w:bottom w:val="single" w:sz="4" w:space="0" w:color="auto"/>
              <w:right w:val="single" w:sz="4" w:space="0" w:color="auto"/>
            </w:tcBorders>
            <w:shd w:val="clear" w:color="auto" w:fill="FFFFFF"/>
          </w:tcPr>
          <w:p w:rsidR="00C53B62" w:rsidRPr="00C53B62" w:rsidRDefault="00C53B62" w:rsidP="001217CB">
            <w:pPr>
              <w:framePr w:wrap="notBeside" w:vAnchor="text" w:hAnchor="text" w:xAlign="center" w:y="1"/>
              <w:jc w:val="center"/>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C53B62" w:rsidRPr="00C53B62" w:rsidRDefault="00C53B62" w:rsidP="001217CB">
            <w:pPr>
              <w:pStyle w:val="16"/>
              <w:framePr w:wrap="notBeside" w:vAnchor="text" w:hAnchor="text" w:xAlign="center" w:y="1"/>
              <w:shd w:val="clear" w:color="auto" w:fill="auto"/>
              <w:spacing w:line="240" w:lineRule="auto"/>
              <w:rPr>
                <w:rFonts w:ascii="Times New Roman" w:hAnsi="Times New Roman" w:cs="Times New Roman"/>
                <w:sz w:val="24"/>
                <w:szCs w:val="24"/>
              </w:rPr>
            </w:pPr>
          </w:p>
          <w:p w:rsidR="00C53B62" w:rsidRPr="00C53B62" w:rsidRDefault="00C53B62" w:rsidP="001217CB">
            <w:pPr>
              <w:pStyle w:val="16"/>
              <w:framePr w:wrap="notBeside" w:vAnchor="text" w:hAnchor="text" w:xAlign="center" w:y="1"/>
              <w:shd w:val="clear" w:color="auto" w:fill="auto"/>
              <w:spacing w:line="211" w:lineRule="exact"/>
              <w:rPr>
                <w:rFonts w:ascii="Times New Roman" w:hAnsi="Times New Roman" w:cs="Times New Roman"/>
                <w:sz w:val="24"/>
                <w:szCs w:val="24"/>
              </w:rPr>
            </w:pPr>
            <w:r w:rsidRPr="00C53B62">
              <w:rPr>
                <w:rFonts w:ascii="Times New Roman" w:hAnsi="Times New Roman" w:cs="Times New Roman"/>
                <w:sz w:val="24"/>
                <w:szCs w:val="24"/>
              </w:rPr>
              <w:t>Музыкально-ритмические движения</w:t>
            </w:r>
          </w:p>
        </w:tc>
        <w:tc>
          <w:tcPr>
            <w:tcW w:w="125" w:type="dxa"/>
            <w:tcBorders>
              <w:left w:val="single" w:sz="4" w:space="0" w:color="auto"/>
              <w:right w:val="single" w:sz="4" w:space="0" w:color="auto"/>
            </w:tcBorders>
            <w:shd w:val="clear" w:color="auto" w:fill="FFFFFF"/>
          </w:tcPr>
          <w:p w:rsidR="00C53B62" w:rsidRPr="00C53B62" w:rsidRDefault="00C53B62" w:rsidP="001217CB">
            <w:pPr>
              <w:framePr w:wrap="notBeside" w:vAnchor="text" w:hAnchor="text" w:xAlign="center" w:y="1"/>
              <w:jc w:val="cente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C53B62" w:rsidRPr="00C53B62" w:rsidRDefault="00C53B62" w:rsidP="001217CB">
            <w:pPr>
              <w:pStyle w:val="43"/>
              <w:framePr w:wrap="notBeside" w:vAnchor="text" w:hAnchor="text" w:xAlign="center" w:y="1"/>
              <w:shd w:val="clear" w:color="auto" w:fill="auto"/>
              <w:spacing w:line="240" w:lineRule="auto"/>
              <w:jc w:val="center"/>
              <w:rPr>
                <w:rFonts w:ascii="Times New Roman" w:hAnsi="Times New Roman" w:cs="Times New Roman"/>
                <w:sz w:val="24"/>
                <w:szCs w:val="24"/>
              </w:rPr>
            </w:pPr>
          </w:p>
          <w:p w:rsidR="00C53B62" w:rsidRPr="00C53B62" w:rsidRDefault="00C53B62" w:rsidP="001217CB">
            <w:pPr>
              <w:pStyle w:val="16"/>
              <w:framePr w:wrap="notBeside" w:vAnchor="text" w:hAnchor="text" w:xAlign="center" w:y="1"/>
              <w:shd w:val="clear" w:color="auto" w:fill="auto"/>
              <w:spacing w:line="221" w:lineRule="exact"/>
              <w:rPr>
                <w:rFonts w:ascii="Times New Roman" w:hAnsi="Times New Roman" w:cs="Times New Roman"/>
                <w:sz w:val="24"/>
                <w:szCs w:val="24"/>
              </w:rPr>
            </w:pPr>
            <w:r w:rsidRPr="00C53B62">
              <w:rPr>
                <w:rFonts w:ascii="Times New Roman" w:hAnsi="Times New Roman" w:cs="Times New Roman"/>
                <w:sz w:val="24"/>
                <w:szCs w:val="24"/>
              </w:rPr>
              <w:t>Игра на детских музыкальных инструментах</w:t>
            </w:r>
          </w:p>
        </w:tc>
        <w:tc>
          <w:tcPr>
            <w:tcW w:w="125" w:type="dxa"/>
            <w:tcBorders>
              <w:left w:val="single" w:sz="4" w:space="0" w:color="auto"/>
              <w:bottom w:val="single" w:sz="4" w:space="0" w:color="auto"/>
              <w:right w:val="single" w:sz="4" w:space="0" w:color="auto"/>
            </w:tcBorders>
            <w:shd w:val="clear" w:color="auto" w:fill="FFFFFF"/>
          </w:tcPr>
          <w:p w:rsidR="00C53B62" w:rsidRPr="00C53B62" w:rsidRDefault="00C53B62" w:rsidP="001217CB">
            <w:pPr>
              <w:framePr w:wrap="notBeside" w:vAnchor="text" w:hAnchor="text" w:xAlign="center" w:y="1"/>
              <w:jc w:val="center"/>
              <w:rPr>
                <w:rFonts w:ascii="Times New Roman" w:hAnsi="Times New Roman" w:cs="Times New Roman"/>
                <w:sz w:val="24"/>
                <w:szCs w:val="24"/>
              </w:rPr>
            </w:pP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53B62" w:rsidRPr="00C53B62" w:rsidRDefault="00C53B62" w:rsidP="001217CB">
            <w:pPr>
              <w:pStyle w:val="43"/>
              <w:framePr w:wrap="notBeside" w:vAnchor="text" w:hAnchor="text" w:xAlign="center" w:y="1"/>
              <w:shd w:val="clear" w:color="auto" w:fill="auto"/>
              <w:spacing w:line="240" w:lineRule="auto"/>
              <w:ind w:left="40"/>
              <w:jc w:val="center"/>
              <w:rPr>
                <w:rFonts w:ascii="Times New Roman" w:hAnsi="Times New Roman" w:cs="Times New Roman"/>
                <w:sz w:val="24"/>
                <w:szCs w:val="24"/>
              </w:rPr>
            </w:pPr>
          </w:p>
          <w:p w:rsidR="001217CB" w:rsidRDefault="00C53B62" w:rsidP="001217CB">
            <w:pPr>
              <w:pStyle w:val="16"/>
              <w:framePr w:wrap="notBeside" w:vAnchor="text" w:hAnchor="text" w:xAlign="center" w:y="1"/>
              <w:shd w:val="clear" w:color="auto" w:fill="auto"/>
              <w:spacing w:line="216" w:lineRule="exact"/>
              <w:ind w:left="40" w:firstLine="1200"/>
              <w:jc w:val="left"/>
              <w:rPr>
                <w:rFonts w:ascii="Times New Roman" w:hAnsi="Times New Roman" w:cs="Times New Roman"/>
                <w:sz w:val="24"/>
                <w:szCs w:val="24"/>
              </w:rPr>
            </w:pPr>
            <w:r w:rsidRPr="00C53B62">
              <w:rPr>
                <w:rFonts w:ascii="Times New Roman" w:hAnsi="Times New Roman" w:cs="Times New Roman"/>
                <w:sz w:val="24"/>
                <w:szCs w:val="24"/>
              </w:rPr>
              <w:t xml:space="preserve">Развитие творчества: </w:t>
            </w:r>
          </w:p>
          <w:p w:rsidR="001217CB" w:rsidRDefault="001217CB" w:rsidP="001217CB">
            <w:pPr>
              <w:pStyle w:val="16"/>
              <w:framePr w:wrap="notBeside" w:vAnchor="text" w:hAnchor="text" w:xAlign="center" w:y="1"/>
              <w:shd w:val="clear" w:color="auto" w:fill="auto"/>
              <w:spacing w:line="216" w:lineRule="exact"/>
              <w:jc w:val="left"/>
              <w:rPr>
                <w:rFonts w:ascii="Times New Roman" w:hAnsi="Times New Roman" w:cs="Times New Roman"/>
                <w:sz w:val="24"/>
                <w:szCs w:val="24"/>
              </w:rPr>
            </w:pPr>
            <w:r>
              <w:rPr>
                <w:rFonts w:ascii="Times New Roman" w:hAnsi="Times New Roman" w:cs="Times New Roman"/>
                <w:sz w:val="24"/>
                <w:szCs w:val="24"/>
              </w:rPr>
              <w:t xml:space="preserve">          </w:t>
            </w:r>
            <w:r w:rsidR="00C53B62" w:rsidRPr="00C53B62">
              <w:rPr>
                <w:rFonts w:ascii="Times New Roman" w:hAnsi="Times New Roman" w:cs="Times New Roman"/>
                <w:sz w:val="24"/>
                <w:szCs w:val="24"/>
              </w:rPr>
              <w:t>песенного, музыкально-</w:t>
            </w:r>
            <w:r w:rsidRPr="00C53B62">
              <w:rPr>
                <w:rFonts w:ascii="Times New Roman" w:hAnsi="Times New Roman" w:cs="Times New Roman"/>
                <w:sz w:val="24"/>
                <w:szCs w:val="24"/>
              </w:rPr>
              <w:t xml:space="preserve"> игрового,</w:t>
            </w:r>
          </w:p>
          <w:p w:rsidR="00C53B62" w:rsidRPr="00C53B62" w:rsidRDefault="00C53B62" w:rsidP="001217CB">
            <w:pPr>
              <w:pStyle w:val="16"/>
              <w:framePr w:wrap="notBeside" w:vAnchor="text" w:hAnchor="text" w:xAlign="center" w:y="1"/>
              <w:shd w:val="clear" w:color="auto" w:fill="auto"/>
              <w:spacing w:line="216" w:lineRule="exact"/>
              <w:ind w:left="40" w:firstLine="1200"/>
              <w:jc w:val="left"/>
              <w:rPr>
                <w:rFonts w:ascii="Times New Roman" w:hAnsi="Times New Roman" w:cs="Times New Roman"/>
                <w:sz w:val="24"/>
                <w:szCs w:val="24"/>
              </w:rPr>
            </w:pPr>
            <w:r w:rsidRPr="00C53B62">
              <w:rPr>
                <w:rFonts w:ascii="Times New Roman" w:hAnsi="Times New Roman" w:cs="Times New Roman"/>
                <w:sz w:val="24"/>
                <w:szCs w:val="24"/>
              </w:rPr>
              <w:t>танцевального</w:t>
            </w:r>
          </w:p>
          <w:p w:rsidR="00C53B62" w:rsidRPr="00C53B62" w:rsidRDefault="00C53B62" w:rsidP="001217CB">
            <w:pPr>
              <w:pStyle w:val="43"/>
              <w:framePr w:wrap="notBeside" w:vAnchor="text" w:hAnchor="text" w:xAlign="center" w:y="1"/>
              <w:shd w:val="clear" w:color="auto" w:fill="auto"/>
              <w:spacing w:line="240" w:lineRule="auto"/>
              <w:ind w:left="40"/>
              <w:jc w:val="center"/>
              <w:rPr>
                <w:rFonts w:ascii="Times New Roman" w:hAnsi="Times New Roman" w:cs="Times New Roman"/>
                <w:sz w:val="24"/>
                <w:szCs w:val="24"/>
              </w:rPr>
            </w:pPr>
          </w:p>
        </w:tc>
      </w:tr>
    </w:tbl>
    <w:p w:rsidR="00C53B62" w:rsidRPr="00C53B62" w:rsidRDefault="00C53B62" w:rsidP="001217CB">
      <w:pPr>
        <w:spacing w:line="240" w:lineRule="exact"/>
        <w:jc w:val="center"/>
        <w:rPr>
          <w:rFonts w:ascii="Times New Roman" w:hAnsi="Times New Roman" w:cs="Times New Roman"/>
          <w:sz w:val="24"/>
          <w:szCs w:val="24"/>
        </w:rPr>
      </w:pPr>
    </w:p>
    <w:tbl>
      <w:tblPr>
        <w:tblW w:w="0" w:type="auto"/>
        <w:jc w:val="center"/>
        <w:tblLayout w:type="fixed"/>
        <w:tblCellMar>
          <w:left w:w="10" w:type="dxa"/>
          <w:right w:w="10" w:type="dxa"/>
        </w:tblCellMar>
        <w:tblLook w:val="0000"/>
      </w:tblPr>
      <w:tblGrid>
        <w:gridCol w:w="2616"/>
        <w:gridCol w:w="2477"/>
        <w:gridCol w:w="1536"/>
        <w:gridCol w:w="1666"/>
        <w:gridCol w:w="2242"/>
        <w:gridCol w:w="2755"/>
      </w:tblGrid>
      <w:tr w:rsidR="00C53B62" w:rsidRPr="00C53B62" w:rsidTr="00E83626">
        <w:trPr>
          <w:trHeight w:val="590"/>
          <w:jc w:val="center"/>
        </w:trPr>
        <w:tc>
          <w:tcPr>
            <w:tcW w:w="13292" w:type="dxa"/>
            <w:gridSpan w:val="6"/>
            <w:tcBorders>
              <w:top w:val="single" w:sz="4" w:space="0" w:color="auto"/>
              <w:left w:val="single" w:sz="4" w:space="0" w:color="auto"/>
              <w:bottom w:val="single" w:sz="4" w:space="0" w:color="auto"/>
              <w:right w:val="single" w:sz="4" w:space="0" w:color="auto"/>
            </w:tcBorders>
            <w:shd w:val="clear" w:color="auto" w:fill="FFFFFF"/>
          </w:tcPr>
          <w:p w:rsidR="00C53B62" w:rsidRPr="00C53B62" w:rsidRDefault="00C53B62" w:rsidP="00E83626">
            <w:pPr>
              <w:pStyle w:val="82"/>
              <w:framePr w:wrap="notBeside" w:vAnchor="text" w:hAnchor="text" w:xAlign="center" w:y="1"/>
              <w:shd w:val="clear" w:color="auto" w:fill="auto"/>
              <w:tabs>
                <w:tab w:val="left" w:leader="dot" w:pos="235"/>
                <w:tab w:val="left" w:leader="dot" w:pos="528"/>
                <w:tab w:val="left" w:leader="dot" w:pos="595"/>
                <w:tab w:val="left" w:leader="dot" w:pos="907"/>
                <w:tab w:val="left" w:leader="dot" w:pos="994"/>
                <w:tab w:val="left" w:leader="dot" w:pos="6960"/>
              </w:tabs>
              <w:spacing w:line="240" w:lineRule="auto"/>
              <w:jc w:val="center"/>
              <w:rPr>
                <w:rFonts w:ascii="Times New Roman" w:hAnsi="Times New Roman" w:cs="Times New Roman"/>
                <w:sz w:val="24"/>
                <w:szCs w:val="24"/>
              </w:rPr>
            </w:pPr>
          </w:p>
          <w:p w:rsidR="00C53B62" w:rsidRPr="008C46DD" w:rsidRDefault="00C53B62" w:rsidP="00E83626">
            <w:pPr>
              <w:framePr w:wrap="notBeside" w:vAnchor="text" w:hAnchor="text" w:xAlign="center" w:y="1"/>
              <w:spacing w:line="240" w:lineRule="auto"/>
              <w:ind w:left="4880"/>
              <w:rPr>
                <w:rFonts w:ascii="Times New Roman" w:hAnsi="Times New Roman" w:cs="Times New Roman"/>
                <w:b/>
                <w:sz w:val="24"/>
                <w:szCs w:val="24"/>
              </w:rPr>
            </w:pPr>
            <w:r w:rsidRPr="008C46DD">
              <w:rPr>
                <w:rFonts w:ascii="Times New Roman" w:hAnsi="Times New Roman" w:cs="Times New Roman"/>
                <w:b/>
                <w:sz w:val="24"/>
                <w:szCs w:val="24"/>
              </w:rPr>
              <w:t>Методы музыкального развития</w:t>
            </w:r>
          </w:p>
        </w:tc>
      </w:tr>
      <w:tr w:rsidR="00C53B62" w:rsidRPr="00C53B62" w:rsidTr="00E83626">
        <w:trPr>
          <w:trHeight w:val="1181"/>
          <w:jc w:val="center"/>
        </w:trPr>
        <w:tc>
          <w:tcPr>
            <w:tcW w:w="2616" w:type="dxa"/>
            <w:tcBorders>
              <w:top w:val="single" w:sz="4" w:space="0" w:color="auto"/>
              <w:left w:val="single" w:sz="4" w:space="0" w:color="auto"/>
              <w:bottom w:val="single" w:sz="4" w:space="0" w:color="auto"/>
              <w:right w:val="single" w:sz="4" w:space="0" w:color="auto"/>
            </w:tcBorders>
            <w:shd w:val="clear" w:color="auto" w:fill="FFFFFF"/>
          </w:tcPr>
          <w:p w:rsidR="00C53B62" w:rsidRPr="008C46DD" w:rsidRDefault="00C53B62" w:rsidP="00E83626">
            <w:pPr>
              <w:pStyle w:val="74"/>
              <w:framePr w:wrap="notBeside" w:vAnchor="text" w:hAnchor="text" w:xAlign="center" w:y="1"/>
              <w:shd w:val="clear" w:color="auto" w:fill="auto"/>
              <w:jc w:val="center"/>
              <w:rPr>
                <w:rFonts w:ascii="Times New Roman" w:hAnsi="Times New Roman" w:cs="Times New Roman"/>
                <w:b/>
                <w:sz w:val="24"/>
                <w:szCs w:val="24"/>
              </w:rPr>
            </w:pPr>
            <w:r w:rsidRPr="008C46DD">
              <w:rPr>
                <w:rFonts w:ascii="Times New Roman" w:hAnsi="Times New Roman" w:cs="Times New Roman"/>
                <w:b/>
                <w:sz w:val="24"/>
                <w:szCs w:val="24"/>
              </w:rPr>
              <w:t>Наглядный:</w:t>
            </w:r>
          </w:p>
          <w:p w:rsidR="00C53B62" w:rsidRPr="00C53B62" w:rsidRDefault="00C53B62" w:rsidP="00E83626">
            <w:pPr>
              <w:pStyle w:val="16"/>
              <w:framePr w:wrap="notBeside" w:vAnchor="text" w:hAnchor="text" w:xAlign="center" w:y="1"/>
              <w:shd w:val="clear" w:color="auto" w:fill="auto"/>
              <w:spacing w:line="216" w:lineRule="exact"/>
              <w:rPr>
                <w:rFonts w:ascii="Times New Roman" w:hAnsi="Times New Roman" w:cs="Times New Roman"/>
                <w:sz w:val="24"/>
                <w:szCs w:val="24"/>
              </w:rPr>
            </w:pPr>
            <w:r w:rsidRPr="00C53B62">
              <w:rPr>
                <w:rFonts w:ascii="Times New Roman" w:hAnsi="Times New Roman" w:cs="Times New Roman"/>
                <w:sz w:val="24"/>
                <w:szCs w:val="24"/>
              </w:rPr>
              <w:t>сопровождение музыкального   ряда изобразительным, показ   движений</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C53B62" w:rsidRPr="00C53B62" w:rsidRDefault="00C53B62" w:rsidP="00E83626">
            <w:pPr>
              <w:pStyle w:val="93"/>
              <w:framePr w:wrap="notBeside" w:vAnchor="text" w:hAnchor="text" w:xAlign="center" w:y="1"/>
              <w:shd w:val="clear" w:color="auto" w:fill="auto"/>
              <w:spacing w:line="240" w:lineRule="auto"/>
              <w:ind w:left="60"/>
              <w:jc w:val="center"/>
              <w:rPr>
                <w:b/>
                <w:sz w:val="24"/>
                <w:szCs w:val="24"/>
              </w:rPr>
            </w:pPr>
            <w:r w:rsidRPr="00C53B62">
              <w:rPr>
                <w:b/>
                <w:sz w:val="24"/>
                <w:szCs w:val="24"/>
              </w:rPr>
              <w:t>Словесный:</w:t>
            </w:r>
          </w:p>
          <w:p w:rsidR="00C53B62" w:rsidRPr="00C53B62" w:rsidRDefault="00C53B62" w:rsidP="00E83626">
            <w:pPr>
              <w:pStyle w:val="16"/>
              <w:framePr w:wrap="notBeside" w:vAnchor="text" w:hAnchor="text" w:xAlign="center" w:y="1"/>
              <w:shd w:val="clear" w:color="auto" w:fill="auto"/>
              <w:spacing w:after="60" w:line="216" w:lineRule="exact"/>
              <w:ind w:right="420"/>
              <w:rPr>
                <w:rFonts w:ascii="Times New Roman" w:hAnsi="Times New Roman" w:cs="Times New Roman"/>
                <w:sz w:val="24"/>
                <w:szCs w:val="24"/>
              </w:rPr>
            </w:pPr>
            <w:r w:rsidRPr="00C53B62">
              <w:rPr>
                <w:rFonts w:ascii="Times New Roman" w:hAnsi="Times New Roman" w:cs="Times New Roman"/>
                <w:sz w:val="24"/>
                <w:szCs w:val="24"/>
              </w:rPr>
              <w:t>беседы о различных музыкальных жанрах</w:t>
            </w:r>
          </w:p>
          <w:p w:rsidR="00C53B62" w:rsidRPr="00C53B62" w:rsidRDefault="00C53B62" w:rsidP="00E83626">
            <w:pPr>
              <w:pStyle w:val="100"/>
              <w:framePr w:wrap="notBeside" w:vAnchor="text" w:hAnchor="text" w:xAlign="center" w:y="1"/>
              <w:shd w:val="clear" w:color="auto" w:fill="auto"/>
              <w:spacing w:line="240" w:lineRule="auto"/>
              <w:ind w:left="60"/>
              <w:jc w:val="center"/>
              <w:rPr>
                <w:sz w:val="24"/>
                <w:szCs w:val="24"/>
              </w:rPr>
            </w:pP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C53B62" w:rsidRPr="008C46DD" w:rsidRDefault="00C53B62" w:rsidP="00E83626">
            <w:pPr>
              <w:pStyle w:val="74"/>
              <w:framePr w:wrap="notBeside" w:vAnchor="text" w:hAnchor="text" w:xAlign="center" w:y="1"/>
              <w:shd w:val="clear" w:color="auto" w:fill="auto"/>
              <w:spacing w:before="180" w:line="216" w:lineRule="exact"/>
              <w:ind w:right="400"/>
              <w:jc w:val="center"/>
              <w:rPr>
                <w:rFonts w:ascii="Times New Roman" w:hAnsi="Times New Roman" w:cs="Times New Roman"/>
                <w:b/>
                <w:sz w:val="24"/>
                <w:szCs w:val="24"/>
              </w:rPr>
            </w:pPr>
            <w:r w:rsidRPr="008C46DD">
              <w:rPr>
                <w:rFonts w:ascii="Times New Roman" w:hAnsi="Times New Roman" w:cs="Times New Roman"/>
                <w:b/>
                <w:sz w:val="24"/>
                <w:szCs w:val="24"/>
              </w:rPr>
              <w:t>Словесно- слуховой:</w:t>
            </w:r>
          </w:p>
          <w:p w:rsidR="00C53B62" w:rsidRPr="00C53B62" w:rsidRDefault="00C53B62" w:rsidP="00E83626">
            <w:pPr>
              <w:pStyle w:val="16"/>
              <w:framePr w:wrap="notBeside" w:vAnchor="text" w:hAnchor="text" w:xAlign="center" w:y="1"/>
              <w:shd w:val="clear" w:color="auto" w:fill="auto"/>
              <w:spacing w:after="60" w:line="216" w:lineRule="exact"/>
              <w:ind w:right="400"/>
              <w:rPr>
                <w:rFonts w:ascii="Times New Roman" w:hAnsi="Times New Roman" w:cs="Times New Roman"/>
                <w:sz w:val="24"/>
                <w:szCs w:val="24"/>
              </w:rPr>
            </w:pPr>
            <w:r w:rsidRPr="00C53B62">
              <w:rPr>
                <w:rFonts w:ascii="Times New Roman" w:hAnsi="Times New Roman" w:cs="Times New Roman"/>
                <w:sz w:val="24"/>
                <w:szCs w:val="24"/>
              </w:rPr>
              <w:t>пение</w:t>
            </w:r>
          </w:p>
          <w:p w:rsidR="00C53B62" w:rsidRPr="00C53B62" w:rsidRDefault="00C53B62" w:rsidP="00E83626">
            <w:pPr>
              <w:pStyle w:val="100"/>
              <w:framePr w:wrap="notBeside" w:vAnchor="text" w:hAnchor="text" w:xAlign="center" w:y="1"/>
              <w:shd w:val="clear" w:color="auto" w:fill="auto"/>
              <w:spacing w:line="240" w:lineRule="auto"/>
              <w:ind w:left="60"/>
              <w:jc w:val="center"/>
              <w:rPr>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C53B62" w:rsidRPr="008C46DD" w:rsidRDefault="001217CB" w:rsidP="00E83626">
            <w:pPr>
              <w:pStyle w:val="74"/>
              <w:framePr w:wrap="notBeside" w:vAnchor="text" w:hAnchor="text" w:xAlign="center" w:y="1"/>
              <w:shd w:val="clear" w:color="auto" w:fill="auto"/>
              <w:spacing w:before="60" w:after="6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             </w:t>
            </w:r>
            <w:r w:rsidR="00C53B62" w:rsidRPr="008C46DD">
              <w:rPr>
                <w:rFonts w:ascii="Times New Roman" w:hAnsi="Times New Roman" w:cs="Times New Roman"/>
                <w:b/>
                <w:sz w:val="24"/>
                <w:szCs w:val="24"/>
              </w:rPr>
              <w:t>Слуховой:</w:t>
            </w:r>
          </w:p>
          <w:p w:rsidR="00C53B62" w:rsidRPr="00C53B62" w:rsidRDefault="00C53B62" w:rsidP="00E83626">
            <w:pPr>
              <w:pStyle w:val="16"/>
              <w:framePr w:wrap="notBeside" w:vAnchor="text" w:hAnchor="text" w:xAlign="center" w:y="1"/>
              <w:shd w:val="clear" w:color="auto" w:fill="auto"/>
              <w:spacing w:before="60" w:after="360" w:line="240" w:lineRule="auto"/>
              <w:ind w:left="80"/>
              <w:rPr>
                <w:rFonts w:ascii="Times New Roman" w:hAnsi="Times New Roman" w:cs="Times New Roman"/>
                <w:sz w:val="24"/>
                <w:szCs w:val="24"/>
              </w:rPr>
            </w:pPr>
            <w:r w:rsidRPr="00C53B62">
              <w:rPr>
                <w:rFonts w:ascii="Times New Roman" w:hAnsi="Times New Roman" w:cs="Times New Roman"/>
                <w:sz w:val="24"/>
                <w:szCs w:val="24"/>
              </w:rPr>
              <w:t>слушание музыки</w:t>
            </w:r>
          </w:p>
          <w:p w:rsidR="00C53B62" w:rsidRPr="00C53B62" w:rsidRDefault="00C53B62" w:rsidP="00E83626">
            <w:pPr>
              <w:pStyle w:val="100"/>
              <w:framePr w:wrap="notBeside" w:vAnchor="text" w:hAnchor="text" w:xAlign="center" w:y="1"/>
              <w:shd w:val="clear" w:color="auto" w:fill="auto"/>
              <w:spacing w:before="360" w:line="240" w:lineRule="auto"/>
              <w:ind w:left="80"/>
              <w:jc w:val="center"/>
              <w:rPr>
                <w:sz w:val="24"/>
                <w:szCs w:val="24"/>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C53B62" w:rsidRPr="008C46DD" w:rsidRDefault="001217CB" w:rsidP="001217CB">
            <w:pPr>
              <w:pStyle w:val="74"/>
              <w:framePr w:wrap="notBeside" w:vAnchor="text" w:hAnchor="text" w:xAlign="center" w:y="1"/>
              <w:shd w:val="clear" w:color="auto" w:fill="auto"/>
              <w:spacing w:before="60" w:after="6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                     </w:t>
            </w:r>
            <w:r w:rsidR="00C53B62" w:rsidRPr="008C46DD">
              <w:rPr>
                <w:rFonts w:ascii="Times New Roman" w:hAnsi="Times New Roman" w:cs="Times New Roman"/>
                <w:b/>
                <w:sz w:val="24"/>
                <w:szCs w:val="24"/>
              </w:rPr>
              <w:t>Игровой:</w:t>
            </w:r>
          </w:p>
          <w:p w:rsidR="00C53B62" w:rsidRPr="00C53B62" w:rsidRDefault="00C53B62" w:rsidP="008C46DD">
            <w:pPr>
              <w:pStyle w:val="16"/>
              <w:framePr w:wrap="notBeside" w:vAnchor="text" w:hAnchor="text" w:xAlign="center" w:y="1"/>
              <w:shd w:val="clear" w:color="auto" w:fill="auto"/>
              <w:spacing w:before="60" w:after="360" w:line="240" w:lineRule="auto"/>
              <w:ind w:left="380"/>
              <w:jc w:val="left"/>
              <w:rPr>
                <w:rFonts w:ascii="Times New Roman" w:hAnsi="Times New Roman" w:cs="Times New Roman"/>
                <w:sz w:val="24"/>
                <w:szCs w:val="24"/>
              </w:rPr>
            </w:pPr>
            <w:r w:rsidRPr="00C53B62">
              <w:rPr>
                <w:rFonts w:ascii="Times New Roman" w:hAnsi="Times New Roman" w:cs="Times New Roman"/>
                <w:sz w:val="24"/>
                <w:szCs w:val="24"/>
              </w:rPr>
              <w:t>музыкальные игры</w:t>
            </w:r>
          </w:p>
          <w:p w:rsidR="00C53B62" w:rsidRPr="00C53B62" w:rsidRDefault="00C53B62" w:rsidP="00E83626">
            <w:pPr>
              <w:pStyle w:val="100"/>
              <w:framePr w:wrap="notBeside" w:vAnchor="text" w:hAnchor="text" w:xAlign="center" w:y="1"/>
              <w:shd w:val="clear" w:color="auto" w:fill="auto"/>
              <w:spacing w:before="360" w:line="240" w:lineRule="auto"/>
              <w:ind w:left="60"/>
              <w:jc w:val="center"/>
              <w:rPr>
                <w:sz w:val="24"/>
                <w:szCs w:val="24"/>
              </w:rPr>
            </w:pP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1217CB" w:rsidRDefault="008C46DD" w:rsidP="008C46DD">
            <w:pPr>
              <w:pStyle w:val="74"/>
              <w:framePr w:wrap="notBeside" w:vAnchor="text" w:hAnchor="text" w:xAlign="center" w:y="1"/>
              <w:shd w:val="clear" w:color="auto" w:fill="auto"/>
              <w:spacing w:line="216" w:lineRule="exact"/>
              <w:rPr>
                <w:rFonts w:ascii="Times New Roman" w:hAnsi="Times New Roman" w:cs="Times New Roman"/>
                <w:b/>
                <w:sz w:val="24"/>
                <w:szCs w:val="24"/>
              </w:rPr>
            </w:pPr>
            <w:r>
              <w:rPr>
                <w:rFonts w:ascii="Times New Roman" w:hAnsi="Times New Roman" w:cs="Times New Roman"/>
                <w:b/>
                <w:sz w:val="24"/>
                <w:szCs w:val="24"/>
              </w:rPr>
              <w:t xml:space="preserve">     </w:t>
            </w:r>
          </w:p>
          <w:p w:rsidR="00C53B62" w:rsidRPr="008C46DD" w:rsidRDefault="001217CB" w:rsidP="008C46DD">
            <w:pPr>
              <w:pStyle w:val="74"/>
              <w:framePr w:wrap="notBeside" w:vAnchor="text" w:hAnchor="text" w:xAlign="center" w:y="1"/>
              <w:shd w:val="clear" w:color="auto" w:fill="auto"/>
              <w:spacing w:line="216" w:lineRule="exact"/>
              <w:rPr>
                <w:rFonts w:ascii="Times New Roman" w:hAnsi="Times New Roman" w:cs="Times New Roman"/>
                <w:b/>
                <w:sz w:val="24"/>
                <w:szCs w:val="24"/>
              </w:rPr>
            </w:pPr>
            <w:r>
              <w:rPr>
                <w:rFonts w:ascii="Times New Roman" w:hAnsi="Times New Roman" w:cs="Times New Roman"/>
                <w:b/>
                <w:sz w:val="24"/>
                <w:szCs w:val="24"/>
              </w:rPr>
              <w:t xml:space="preserve">    </w:t>
            </w:r>
            <w:r w:rsidR="00C53B62" w:rsidRPr="008C46DD">
              <w:rPr>
                <w:rFonts w:ascii="Times New Roman" w:hAnsi="Times New Roman" w:cs="Times New Roman"/>
                <w:b/>
                <w:sz w:val="24"/>
                <w:szCs w:val="24"/>
              </w:rPr>
              <w:t>Практический:</w:t>
            </w:r>
          </w:p>
          <w:p w:rsidR="00C53B62" w:rsidRPr="00C53B62" w:rsidRDefault="00C53B62" w:rsidP="00E83626">
            <w:pPr>
              <w:pStyle w:val="16"/>
              <w:framePr w:wrap="notBeside" w:vAnchor="text" w:hAnchor="text" w:xAlign="center" w:y="1"/>
              <w:shd w:val="clear" w:color="auto" w:fill="auto"/>
              <w:spacing w:after="60" w:line="216" w:lineRule="exact"/>
              <w:ind w:right="300"/>
              <w:rPr>
                <w:rFonts w:ascii="Times New Roman" w:hAnsi="Times New Roman" w:cs="Times New Roman"/>
                <w:sz w:val="24"/>
                <w:szCs w:val="24"/>
              </w:rPr>
            </w:pPr>
            <w:r w:rsidRPr="00C53B62">
              <w:rPr>
                <w:rFonts w:ascii="Times New Roman" w:hAnsi="Times New Roman" w:cs="Times New Roman"/>
                <w:sz w:val="24"/>
                <w:szCs w:val="24"/>
              </w:rPr>
              <w:t>разучивание песен, танцев, воспроизведение мелодий</w:t>
            </w:r>
          </w:p>
          <w:p w:rsidR="00C53B62" w:rsidRPr="00C53B62" w:rsidRDefault="00C53B62" w:rsidP="00E83626">
            <w:pPr>
              <w:pStyle w:val="130"/>
              <w:framePr w:wrap="notBeside" w:vAnchor="text" w:hAnchor="text" w:xAlign="center" w:y="1"/>
              <w:shd w:val="clear" w:color="auto" w:fill="auto"/>
              <w:spacing w:line="240" w:lineRule="auto"/>
              <w:ind w:left="80"/>
              <w:jc w:val="center"/>
              <w:rPr>
                <w:rFonts w:ascii="Times New Roman" w:hAnsi="Times New Roman" w:cs="Times New Roman"/>
                <w:sz w:val="24"/>
                <w:szCs w:val="24"/>
              </w:rPr>
            </w:pPr>
          </w:p>
        </w:tc>
      </w:tr>
    </w:tbl>
    <w:p w:rsidR="00154150" w:rsidRDefault="00154150" w:rsidP="00C53B62">
      <w:pPr>
        <w:rPr>
          <w:sz w:val="24"/>
          <w:szCs w:val="24"/>
        </w:rPr>
        <w:sectPr w:rsidR="00154150" w:rsidSect="00C53B62">
          <w:pgSz w:w="16838" w:h="11909" w:orient="landscape"/>
          <w:pgMar w:top="568" w:right="851" w:bottom="851" w:left="851" w:header="0" w:footer="6" w:gutter="0"/>
          <w:cols w:space="720"/>
          <w:noEndnote/>
          <w:titlePg/>
          <w:docGrid w:linePitch="360"/>
        </w:sectPr>
      </w:pPr>
    </w:p>
    <w:p w:rsidR="0099728F" w:rsidRPr="005C56B6" w:rsidRDefault="003A6D46" w:rsidP="0099728F">
      <w:pPr>
        <w:shd w:val="clear" w:color="auto" w:fill="FFFFFF"/>
        <w:spacing w:after="0" w:line="240" w:lineRule="auto"/>
        <w:ind w:firstLine="454"/>
        <w:jc w:val="center"/>
        <w:rPr>
          <w:rFonts w:ascii="Times New Roman" w:hAnsi="Times New Roman" w:cs="Times New Roman"/>
          <w:i/>
          <w:sz w:val="28"/>
          <w:szCs w:val="28"/>
          <w:u w:val="single"/>
        </w:rPr>
      </w:pPr>
      <w:r w:rsidRPr="005C56B6">
        <w:rPr>
          <w:rFonts w:ascii="Times New Roman" w:hAnsi="Times New Roman" w:cs="Times New Roman"/>
          <w:i/>
          <w:sz w:val="28"/>
          <w:szCs w:val="28"/>
          <w:u w:val="single"/>
        </w:rPr>
        <w:lastRenderedPageBreak/>
        <w:t xml:space="preserve">Методическое обеспечение образовательной области </w:t>
      </w:r>
    </w:p>
    <w:p w:rsidR="0099728F" w:rsidRPr="005C56B6" w:rsidRDefault="003A6D46" w:rsidP="0099728F">
      <w:pPr>
        <w:shd w:val="clear" w:color="auto" w:fill="FFFFFF"/>
        <w:spacing w:after="0" w:line="240" w:lineRule="auto"/>
        <w:ind w:firstLine="454"/>
        <w:jc w:val="center"/>
        <w:rPr>
          <w:rFonts w:ascii="Times New Roman" w:hAnsi="Times New Roman" w:cs="Times New Roman"/>
          <w:sz w:val="24"/>
          <w:szCs w:val="24"/>
        </w:rPr>
      </w:pPr>
      <w:r w:rsidRPr="005C56B6">
        <w:rPr>
          <w:rFonts w:ascii="Times New Roman" w:hAnsi="Times New Roman" w:cs="Times New Roman"/>
          <w:i/>
          <w:sz w:val="28"/>
          <w:szCs w:val="28"/>
          <w:u w:val="single"/>
        </w:rPr>
        <w:t>«Художественно-эстетическое развитие»</w:t>
      </w:r>
    </w:p>
    <w:p w:rsidR="003A6D46" w:rsidRPr="005C56B6" w:rsidRDefault="003A6D46" w:rsidP="00A87654">
      <w:pPr>
        <w:shd w:val="clear" w:color="auto" w:fill="FFFFFF"/>
        <w:spacing w:after="0" w:line="240" w:lineRule="auto"/>
        <w:ind w:firstLine="454"/>
        <w:jc w:val="both"/>
        <w:rPr>
          <w:rFonts w:ascii="Times New Roman" w:hAnsi="Times New Roman" w:cs="Times New Roman"/>
          <w:b/>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B40AC2" w:rsidRPr="00A87654" w:rsidTr="00B40AC2">
        <w:trPr>
          <w:trHeight w:val="1380"/>
        </w:trPr>
        <w:tc>
          <w:tcPr>
            <w:tcW w:w="9360" w:type="dxa"/>
            <w:tcBorders>
              <w:top w:val="nil"/>
              <w:left w:val="nil"/>
              <w:bottom w:val="nil"/>
              <w:right w:val="nil"/>
            </w:tcBorders>
          </w:tcPr>
          <w:p w:rsidR="00B40AC2" w:rsidRPr="00B40AC2" w:rsidRDefault="00B40AC2" w:rsidP="001D1318">
            <w:pPr>
              <w:pStyle w:val="a5"/>
              <w:numPr>
                <w:ilvl w:val="0"/>
                <w:numId w:val="102"/>
              </w:numPr>
              <w:jc w:val="both"/>
            </w:pPr>
            <w:r w:rsidRPr="00B40AC2">
              <w:t xml:space="preserve">И.А. Лыкова  </w:t>
            </w:r>
            <w:r w:rsidRPr="00B40AC2">
              <w:rPr>
                <w:b/>
              </w:rPr>
              <w:t>«Программа художественного воспитания, обучения и развития детей 2- 7 лет «Цветные ладошки»</w:t>
            </w:r>
            <w:r w:rsidRPr="00B40AC2">
              <w:t xml:space="preserve"> /Лепка, рисование, аппликация/.г.Москва Карапуз-Дидактика</w:t>
            </w:r>
          </w:p>
          <w:p w:rsidR="00B40AC2" w:rsidRPr="001F0636" w:rsidRDefault="00B40AC2" w:rsidP="001D1318">
            <w:pPr>
              <w:pStyle w:val="a5"/>
              <w:numPr>
                <w:ilvl w:val="0"/>
                <w:numId w:val="102"/>
              </w:numPr>
            </w:pPr>
            <w:r>
              <w:t xml:space="preserve">Л.В.Гераскина </w:t>
            </w:r>
            <w:r w:rsidRPr="001F0636">
              <w:rPr>
                <w:b/>
              </w:rPr>
              <w:t>«Ожидание чуда»</w:t>
            </w:r>
          </w:p>
          <w:p w:rsidR="00B40AC2" w:rsidRPr="00B40AC2" w:rsidRDefault="00B40AC2" w:rsidP="001D1318">
            <w:pPr>
              <w:pStyle w:val="a5"/>
              <w:numPr>
                <w:ilvl w:val="0"/>
                <w:numId w:val="102"/>
              </w:numPr>
              <w:autoSpaceDE w:val="0"/>
              <w:autoSpaceDN w:val="0"/>
              <w:adjustRightInd w:val="0"/>
              <w:rPr>
                <w:color w:val="000000"/>
                <w:sz w:val="23"/>
                <w:szCs w:val="23"/>
              </w:rPr>
            </w:pPr>
            <w:r w:rsidRPr="00B40AC2">
              <w:rPr>
                <w:color w:val="000000"/>
                <w:sz w:val="23"/>
                <w:szCs w:val="23"/>
              </w:rPr>
              <w:t xml:space="preserve">Т. Н. Доронова. </w:t>
            </w:r>
            <w:r w:rsidRPr="00B40AC2">
              <w:rPr>
                <w:b/>
                <w:bCs/>
                <w:color w:val="000000"/>
                <w:sz w:val="23"/>
                <w:szCs w:val="23"/>
              </w:rPr>
              <w:t xml:space="preserve">«Развитие детей в театрализованной деятельности» </w:t>
            </w:r>
            <w:r w:rsidRPr="00B40AC2">
              <w:rPr>
                <w:color w:val="000000"/>
                <w:sz w:val="23"/>
                <w:szCs w:val="23"/>
              </w:rPr>
              <w:t xml:space="preserve">Учебно-методическое пособие. - М.: Просвещение </w:t>
            </w:r>
          </w:p>
          <w:p w:rsidR="00B40AC2" w:rsidRPr="00B40AC2" w:rsidRDefault="00B40AC2" w:rsidP="001D1318">
            <w:pPr>
              <w:pStyle w:val="a5"/>
              <w:numPr>
                <w:ilvl w:val="0"/>
                <w:numId w:val="102"/>
              </w:numPr>
              <w:autoSpaceDE w:val="0"/>
              <w:autoSpaceDN w:val="0"/>
              <w:adjustRightInd w:val="0"/>
              <w:rPr>
                <w:color w:val="000000"/>
                <w:sz w:val="23"/>
                <w:szCs w:val="23"/>
              </w:rPr>
            </w:pPr>
            <w:r w:rsidRPr="00B40AC2">
              <w:rPr>
                <w:color w:val="000000"/>
                <w:sz w:val="23"/>
                <w:szCs w:val="23"/>
              </w:rPr>
              <w:t xml:space="preserve">Казакова Т.Г. </w:t>
            </w:r>
            <w:r w:rsidRPr="00B40AC2">
              <w:rPr>
                <w:b/>
                <w:bCs/>
                <w:color w:val="000000"/>
                <w:sz w:val="23"/>
                <w:szCs w:val="23"/>
              </w:rPr>
              <w:t>Занятие с дошкольниками по изобразительной деятельности</w:t>
            </w:r>
            <w:r w:rsidRPr="00B40AC2">
              <w:rPr>
                <w:color w:val="000000"/>
                <w:sz w:val="23"/>
                <w:szCs w:val="23"/>
              </w:rPr>
              <w:t xml:space="preserve">: Книга для воспитателей дет. сада и родителей. – 2-е изд., дораб. – М.: Просвещение </w:t>
            </w:r>
          </w:p>
          <w:p w:rsidR="00B40AC2" w:rsidRPr="00B40AC2" w:rsidRDefault="00B40AC2" w:rsidP="001D1318">
            <w:pPr>
              <w:pStyle w:val="a5"/>
              <w:numPr>
                <w:ilvl w:val="0"/>
                <w:numId w:val="102"/>
              </w:numPr>
              <w:autoSpaceDE w:val="0"/>
              <w:autoSpaceDN w:val="0"/>
              <w:adjustRightInd w:val="0"/>
              <w:rPr>
                <w:color w:val="000000"/>
                <w:sz w:val="23"/>
                <w:szCs w:val="23"/>
              </w:rPr>
            </w:pPr>
            <w:r w:rsidRPr="00B40AC2">
              <w:rPr>
                <w:color w:val="000000"/>
                <w:sz w:val="23"/>
                <w:szCs w:val="23"/>
              </w:rPr>
              <w:t xml:space="preserve">Казакова Т.Г. </w:t>
            </w:r>
            <w:r w:rsidRPr="00B40AC2">
              <w:rPr>
                <w:b/>
                <w:bCs/>
                <w:color w:val="000000"/>
                <w:sz w:val="23"/>
                <w:szCs w:val="23"/>
              </w:rPr>
              <w:t>Изобразительная деятельность младших дошкольников</w:t>
            </w:r>
            <w:r w:rsidRPr="00B40AC2">
              <w:rPr>
                <w:color w:val="000000"/>
                <w:sz w:val="23"/>
                <w:szCs w:val="23"/>
              </w:rPr>
              <w:t xml:space="preserve">: Пособие для воспитателя.- М.: Просвещение </w:t>
            </w:r>
          </w:p>
          <w:p w:rsidR="00B40AC2" w:rsidRPr="00B40AC2" w:rsidRDefault="00B40AC2" w:rsidP="001D1318">
            <w:pPr>
              <w:pStyle w:val="a5"/>
              <w:numPr>
                <w:ilvl w:val="0"/>
                <w:numId w:val="102"/>
              </w:numPr>
              <w:autoSpaceDE w:val="0"/>
              <w:autoSpaceDN w:val="0"/>
              <w:adjustRightInd w:val="0"/>
              <w:rPr>
                <w:color w:val="000000"/>
                <w:sz w:val="23"/>
                <w:szCs w:val="23"/>
              </w:rPr>
            </w:pPr>
            <w:r w:rsidRPr="00B40AC2">
              <w:rPr>
                <w:color w:val="000000"/>
                <w:sz w:val="23"/>
                <w:szCs w:val="23"/>
              </w:rPr>
              <w:t xml:space="preserve"> Комарова Т.С. </w:t>
            </w:r>
            <w:r w:rsidRPr="00B40AC2">
              <w:rPr>
                <w:b/>
                <w:bCs/>
                <w:color w:val="000000"/>
                <w:sz w:val="23"/>
                <w:szCs w:val="23"/>
              </w:rPr>
              <w:t xml:space="preserve">Занятие по изобразительной деятельности в детском саду: </w:t>
            </w:r>
            <w:r w:rsidRPr="00B40AC2">
              <w:rPr>
                <w:color w:val="000000"/>
                <w:sz w:val="23"/>
                <w:szCs w:val="23"/>
              </w:rPr>
              <w:t xml:space="preserve">Кн. для воспитателя дет.сада.- 3-е изд., перераб. и доп. – М.: Просвещение </w:t>
            </w:r>
            <w:r w:rsidR="001F0636">
              <w:rPr>
                <w:color w:val="000000"/>
                <w:sz w:val="23"/>
                <w:szCs w:val="23"/>
              </w:rPr>
              <w:t xml:space="preserve">, 2011 </w:t>
            </w:r>
          </w:p>
          <w:p w:rsidR="00B40AC2" w:rsidRPr="00B40AC2" w:rsidRDefault="001F0636" w:rsidP="001D1318">
            <w:pPr>
              <w:pStyle w:val="a5"/>
              <w:numPr>
                <w:ilvl w:val="0"/>
                <w:numId w:val="102"/>
              </w:numPr>
            </w:pPr>
            <w:r w:rsidRPr="001F0636">
              <w:t xml:space="preserve">Л.В. Куцакова « </w:t>
            </w:r>
            <w:r w:rsidRPr="001F0636">
              <w:rPr>
                <w:b/>
              </w:rPr>
              <w:t>Конструирование и ручной труд в детском саду</w:t>
            </w:r>
            <w:r w:rsidRPr="001F0636">
              <w:t>»  М., Мозаика-Синтез 2008 г.</w:t>
            </w:r>
          </w:p>
        </w:tc>
      </w:tr>
    </w:tbl>
    <w:p w:rsidR="003A6D46" w:rsidRPr="00A21399" w:rsidRDefault="00A21399" w:rsidP="001D1318">
      <w:pPr>
        <w:pStyle w:val="7"/>
        <w:numPr>
          <w:ilvl w:val="0"/>
          <w:numId w:val="102"/>
        </w:numPr>
        <w:shd w:val="clear" w:color="auto" w:fill="auto"/>
        <w:spacing w:after="0" w:line="240" w:lineRule="auto"/>
        <w:ind w:right="20"/>
        <w:jc w:val="both"/>
        <w:rPr>
          <w:rFonts w:eastAsiaTheme="minorEastAsia"/>
          <w:sz w:val="23"/>
          <w:szCs w:val="23"/>
          <w:lang w:bidi="ar-SA"/>
        </w:rPr>
      </w:pPr>
      <w:r>
        <w:rPr>
          <w:rFonts w:eastAsiaTheme="minorEastAsia"/>
          <w:sz w:val="23"/>
          <w:szCs w:val="23"/>
          <w:lang w:bidi="ar-SA"/>
        </w:rPr>
        <w:t xml:space="preserve"> </w:t>
      </w:r>
      <w:r w:rsidRPr="00A87654">
        <w:rPr>
          <w:sz w:val="24"/>
          <w:szCs w:val="24"/>
        </w:rPr>
        <w:t>Грибовская А.А.</w:t>
      </w:r>
      <w:r w:rsidRPr="00A21399">
        <w:rPr>
          <w:sz w:val="24"/>
          <w:szCs w:val="24"/>
        </w:rPr>
        <w:t xml:space="preserve"> </w:t>
      </w:r>
      <w:r w:rsidRPr="00A21399">
        <w:rPr>
          <w:b/>
          <w:sz w:val="24"/>
          <w:szCs w:val="24"/>
        </w:rPr>
        <w:t>Народное искусство и детское творчество</w:t>
      </w:r>
      <w:r w:rsidRPr="00A87654">
        <w:rPr>
          <w:sz w:val="24"/>
          <w:szCs w:val="24"/>
        </w:rPr>
        <w:t xml:space="preserve">  М. Просвещение</w:t>
      </w:r>
    </w:p>
    <w:p w:rsidR="00A21399" w:rsidRDefault="00A21399" w:rsidP="001D1318">
      <w:pPr>
        <w:pStyle w:val="af9"/>
        <w:numPr>
          <w:ilvl w:val="0"/>
          <w:numId w:val="102"/>
        </w:numPr>
        <w:rPr>
          <w:sz w:val="24"/>
          <w:szCs w:val="24"/>
        </w:rPr>
      </w:pPr>
      <w:r w:rsidRPr="00315534">
        <w:rPr>
          <w:sz w:val="24"/>
          <w:szCs w:val="24"/>
        </w:rPr>
        <w:t>Г.Н.Перевертень «</w:t>
      </w:r>
      <w:r w:rsidRPr="00A21399">
        <w:rPr>
          <w:b/>
          <w:sz w:val="24"/>
          <w:szCs w:val="24"/>
        </w:rPr>
        <w:t>Самоделки из разных материалов</w:t>
      </w:r>
      <w:r w:rsidRPr="00315534">
        <w:rPr>
          <w:sz w:val="24"/>
          <w:szCs w:val="24"/>
        </w:rPr>
        <w:t xml:space="preserve">».  </w:t>
      </w:r>
      <w:r>
        <w:rPr>
          <w:sz w:val="24"/>
          <w:szCs w:val="24"/>
        </w:rPr>
        <w:t>Москва «Просвещение» 2009</w:t>
      </w:r>
      <w:r w:rsidRPr="00315534">
        <w:rPr>
          <w:sz w:val="24"/>
          <w:szCs w:val="24"/>
        </w:rPr>
        <w:t xml:space="preserve">                             </w:t>
      </w:r>
      <w:r>
        <w:rPr>
          <w:sz w:val="24"/>
          <w:szCs w:val="24"/>
        </w:rPr>
        <w:t xml:space="preserve">       </w:t>
      </w:r>
      <w:r w:rsidRPr="00315534">
        <w:rPr>
          <w:sz w:val="24"/>
          <w:szCs w:val="24"/>
        </w:rPr>
        <w:t xml:space="preserve">                                </w:t>
      </w:r>
      <w:r>
        <w:rPr>
          <w:sz w:val="24"/>
          <w:szCs w:val="24"/>
        </w:rPr>
        <w:t xml:space="preserve">                    </w:t>
      </w:r>
    </w:p>
    <w:p w:rsidR="00A21399" w:rsidRDefault="00A21399" w:rsidP="001D1318">
      <w:pPr>
        <w:pStyle w:val="af9"/>
        <w:numPr>
          <w:ilvl w:val="0"/>
          <w:numId w:val="102"/>
        </w:numPr>
        <w:rPr>
          <w:sz w:val="24"/>
          <w:szCs w:val="24"/>
        </w:rPr>
      </w:pPr>
      <w:r>
        <w:rPr>
          <w:sz w:val="24"/>
          <w:szCs w:val="24"/>
        </w:rPr>
        <w:t xml:space="preserve"> </w:t>
      </w:r>
      <w:r w:rsidRPr="00315534">
        <w:rPr>
          <w:sz w:val="24"/>
          <w:szCs w:val="24"/>
        </w:rPr>
        <w:t>З.А.Богатеева «</w:t>
      </w:r>
      <w:r w:rsidRPr="00A21399">
        <w:rPr>
          <w:b/>
          <w:sz w:val="24"/>
          <w:szCs w:val="24"/>
        </w:rPr>
        <w:t>Чудесные поделки из бумаги</w:t>
      </w:r>
      <w:r w:rsidRPr="00315534">
        <w:rPr>
          <w:sz w:val="24"/>
          <w:szCs w:val="24"/>
        </w:rPr>
        <w:t>».</w:t>
      </w:r>
      <w:r w:rsidRPr="00994C05">
        <w:rPr>
          <w:sz w:val="24"/>
          <w:szCs w:val="24"/>
        </w:rPr>
        <w:t xml:space="preserve"> </w:t>
      </w:r>
      <w:r>
        <w:rPr>
          <w:sz w:val="24"/>
          <w:szCs w:val="24"/>
        </w:rPr>
        <w:t>Москва «Просвещение» 2008</w:t>
      </w:r>
      <w:r w:rsidRPr="00315534">
        <w:rPr>
          <w:sz w:val="24"/>
          <w:szCs w:val="24"/>
        </w:rPr>
        <w:t xml:space="preserve"> </w:t>
      </w:r>
    </w:p>
    <w:p w:rsidR="00A21399" w:rsidRPr="00A21399" w:rsidRDefault="00A21399" w:rsidP="001D1318">
      <w:pPr>
        <w:pStyle w:val="7"/>
        <w:numPr>
          <w:ilvl w:val="0"/>
          <w:numId w:val="102"/>
        </w:numPr>
        <w:shd w:val="clear" w:color="auto" w:fill="auto"/>
        <w:spacing w:after="0" w:line="240" w:lineRule="auto"/>
        <w:ind w:right="20"/>
        <w:jc w:val="both"/>
        <w:rPr>
          <w:rFonts w:eastAsiaTheme="minorEastAsia"/>
          <w:b/>
          <w:sz w:val="24"/>
          <w:szCs w:val="24"/>
          <w:lang w:bidi="ar-SA"/>
        </w:rPr>
      </w:pPr>
      <w:r w:rsidRPr="00A21399">
        <w:rPr>
          <w:sz w:val="24"/>
          <w:szCs w:val="24"/>
        </w:rPr>
        <w:t>М.А.Васильева «</w:t>
      </w:r>
      <w:r w:rsidRPr="00A21399">
        <w:rPr>
          <w:b/>
          <w:sz w:val="24"/>
          <w:szCs w:val="24"/>
        </w:rPr>
        <w:t>Художественное</w:t>
      </w:r>
      <w:r>
        <w:rPr>
          <w:b/>
          <w:sz w:val="24"/>
          <w:szCs w:val="24"/>
        </w:rPr>
        <w:t xml:space="preserve"> моделирование и конструирование»</w:t>
      </w:r>
    </w:p>
    <w:p w:rsidR="0009737F" w:rsidRDefault="00A21399" w:rsidP="001D1318">
      <w:pPr>
        <w:pStyle w:val="7"/>
        <w:numPr>
          <w:ilvl w:val="0"/>
          <w:numId w:val="102"/>
        </w:numPr>
        <w:shd w:val="clear" w:color="auto" w:fill="auto"/>
        <w:spacing w:after="0" w:line="240" w:lineRule="auto"/>
        <w:ind w:right="20"/>
        <w:jc w:val="both"/>
        <w:rPr>
          <w:b/>
          <w:sz w:val="24"/>
          <w:szCs w:val="24"/>
        </w:rPr>
      </w:pPr>
      <w:r w:rsidRPr="00A21399">
        <w:rPr>
          <w:sz w:val="24"/>
          <w:szCs w:val="24"/>
        </w:rPr>
        <w:t>Г.С.Швайко «</w:t>
      </w:r>
      <w:r w:rsidRPr="00A21399">
        <w:rPr>
          <w:b/>
          <w:sz w:val="24"/>
          <w:szCs w:val="24"/>
        </w:rPr>
        <w:t>Занятия по изобразительной деятельности в детском саду</w:t>
      </w:r>
      <w:r w:rsidRPr="00A21399">
        <w:rPr>
          <w:sz w:val="24"/>
          <w:szCs w:val="24"/>
        </w:rPr>
        <w:t>».</w:t>
      </w:r>
      <w:r>
        <w:rPr>
          <w:b/>
          <w:sz w:val="24"/>
          <w:szCs w:val="24"/>
        </w:rPr>
        <w:t xml:space="preserve"> </w:t>
      </w:r>
      <w:r w:rsidRPr="00A21399">
        <w:rPr>
          <w:b/>
          <w:sz w:val="24"/>
          <w:szCs w:val="24"/>
        </w:rPr>
        <w:t xml:space="preserve"> </w:t>
      </w:r>
    </w:p>
    <w:p w:rsidR="00A21399" w:rsidRPr="001C5E76" w:rsidRDefault="00A21399" w:rsidP="001D1318">
      <w:pPr>
        <w:pStyle w:val="a5"/>
        <w:numPr>
          <w:ilvl w:val="0"/>
          <w:numId w:val="102"/>
        </w:numPr>
        <w:tabs>
          <w:tab w:val="left" w:pos="284"/>
        </w:tabs>
      </w:pPr>
      <w:r w:rsidRPr="001C5E76">
        <w:t xml:space="preserve">Комарова Т.С. </w:t>
      </w:r>
      <w:r w:rsidRPr="00A21399">
        <w:rPr>
          <w:b/>
        </w:rPr>
        <w:t>Обучение дошкольников технике рисования</w:t>
      </w:r>
      <w:r w:rsidRPr="001C5E76">
        <w:t>- М.: Педагогическое общество России, 2012;</w:t>
      </w:r>
    </w:p>
    <w:p w:rsidR="00A21399" w:rsidRPr="001C5E76" w:rsidRDefault="00A21399" w:rsidP="001D1318">
      <w:pPr>
        <w:pStyle w:val="a5"/>
        <w:numPr>
          <w:ilvl w:val="0"/>
          <w:numId w:val="102"/>
        </w:numPr>
        <w:tabs>
          <w:tab w:val="left" w:pos="284"/>
        </w:tabs>
      </w:pPr>
      <w:r w:rsidRPr="001C5E76">
        <w:t xml:space="preserve"> Комарова Т.С., Савенков А.И. </w:t>
      </w:r>
      <w:r w:rsidRPr="00A21399">
        <w:rPr>
          <w:b/>
        </w:rPr>
        <w:t>Коллективное творчество дошкольников</w:t>
      </w:r>
      <w:r w:rsidRPr="001C5E76">
        <w:t xml:space="preserve"> –</w:t>
      </w:r>
      <w:r w:rsidRPr="00A21399">
        <w:t xml:space="preserve"> </w:t>
      </w:r>
      <w:r w:rsidRPr="001C5E76">
        <w:t>Педагогическое общество России, 2013;</w:t>
      </w:r>
    </w:p>
    <w:p w:rsidR="00A21399" w:rsidRPr="001C5E76" w:rsidRDefault="00A21399" w:rsidP="001D1318">
      <w:pPr>
        <w:pStyle w:val="a5"/>
        <w:numPr>
          <w:ilvl w:val="0"/>
          <w:numId w:val="102"/>
        </w:numPr>
        <w:tabs>
          <w:tab w:val="left" w:pos="284"/>
        </w:tabs>
      </w:pPr>
      <w:r>
        <w:t xml:space="preserve"> </w:t>
      </w:r>
      <w:r w:rsidRPr="001C5E76">
        <w:t xml:space="preserve">Комарова Т.С., Зарянова О.Ю. </w:t>
      </w:r>
      <w:r w:rsidRPr="00A21399">
        <w:rPr>
          <w:b/>
        </w:rPr>
        <w:t>Преемственность в формировании художественного творчества детей в детском саду и начальной школе</w:t>
      </w:r>
      <w:r w:rsidRPr="001C5E76">
        <w:t xml:space="preserve"> - М.: Педагогическое общество России, 2012</w:t>
      </w:r>
    </w:p>
    <w:p w:rsidR="001F0636" w:rsidRDefault="001F0636" w:rsidP="001D1318">
      <w:pPr>
        <w:pStyle w:val="a5"/>
        <w:numPr>
          <w:ilvl w:val="0"/>
          <w:numId w:val="102"/>
        </w:numPr>
        <w:spacing w:after="200" w:line="276" w:lineRule="auto"/>
      </w:pPr>
      <w:r w:rsidRPr="005C56B6">
        <w:t>Е. А. Янушко</w:t>
      </w:r>
      <w:r w:rsidRPr="001F0636">
        <w:rPr>
          <w:b/>
        </w:rPr>
        <w:t xml:space="preserve"> </w:t>
      </w:r>
      <w:r w:rsidR="005C56B6" w:rsidRPr="001F0636">
        <w:rPr>
          <w:b/>
        </w:rPr>
        <w:t>Лепка с детьми раннего возраста. 1-3 года</w:t>
      </w:r>
      <w:r w:rsidR="005C56B6" w:rsidRPr="005C56B6">
        <w:t>, Москва – Синтез, 2006.</w:t>
      </w:r>
      <w:r>
        <w:t xml:space="preserve">       </w:t>
      </w:r>
    </w:p>
    <w:p w:rsidR="001F0636" w:rsidRPr="001F0636" w:rsidRDefault="001F0636" w:rsidP="001D1318">
      <w:pPr>
        <w:pStyle w:val="a5"/>
        <w:numPr>
          <w:ilvl w:val="0"/>
          <w:numId w:val="102"/>
        </w:numPr>
        <w:spacing w:after="200" w:line="276" w:lineRule="auto"/>
      </w:pPr>
      <w:r>
        <w:t xml:space="preserve"> </w:t>
      </w:r>
      <w:r w:rsidRPr="001F0636">
        <w:t>Э.К.Гульянц «</w:t>
      </w:r>
      <w:r w:rsidRPr="001F0636">
        <w:rPr>
          <w:b/>
        </w:rPr>
        <w:t>Что можно сделать из природного материала</w:t>
      </w:r>
      <w:r w:rsidRPr="001F0636">
        <w:t xml:space="preserve">».  Москва «Просвещение» 2008                                                                      </w:t>
      </w:r>
    </w:p>
    <w:p w:rsidR="00A21399" w:rsidRDefault="001F0636" w:rsidP="001D1318">
      <w:pPr>
        <w:pStyle w:val="7"/>
        <w:numPr>
          <w:ilvl w:val="0"/>
          <w:numId w:val="102"/>
        </w:numPr>
        <w:shd w:val="clear" w:color="auto" w:fill="auto"/>
        <w:spacing w:after="0" w:line="240" w:lineRule="auto"/>
        <w:ind w:right="20"/>
        <w:rPr>
          <w:rStyle w:val="50"/>
          <w:rFonts w:ascii="Times New Roman" w:hAnsi="Times New Roman" w:cs="Times New Roman"/>
          <w:b/>
          <w:sz w:val="28"/>
          <w:szCs w:val="28"/>
        </w:rPr>
      </w:pPr>
      <w:r>
        <w:rPr>
          <w:sz w:val="24"/>
          <w:szCs w:val="24"/>
        </w:rPr>
        <w:t xml:space="preserve"> </w:t>
      </w:r>
      <w:r w:rsidRPr="00315534">
        <w:rPr>
          <w:sz w:val="24"/>
          <w:szCs w:val="24"/>
        </w:rPr>
        <w:t>З.А.Богатеева «</w:t>
      </w:r>
      <w:r w:rsidRPr="001F0636">
        <w:rPr>
          <w:b/>
          <w:sz w:val="24"/>
          <w:szCs w:val="24"/>
        </w:rPr>
        <w:t>Чудесные поделки из бумаги</w:t>
      </w:r>
      <w:r w:rsidRPr="00315534">
        <w:rPr>
          <w:sz w:val="24"/>
          <w:szCs w:val="24"/>
        </w:rPr>
        <w:t>».</w:t>
      </w:r>
      <w:r w:rsidRPr="00994C05">
        <w:rPr>
          <w:sz w:val="24"/>
          <w:szCs w:val="24"/>
        </w:rPr>
        <w:t xml:space="preserve"> </w:t>
      </w:r>
      <w:r>
        <w:rPr>
          <w:sz w:val="24"/>
          <w:szCs w:val="24"/>
        </w:rPr>
        <w:t>Москва «Просвещение» 2008</w:t>
      </w:r>
    </w:p>
    <w:p w:rsidR="001F0636" w:rsidRDefault="001F0636" w:rsidP="001D1318">
      <w:pPr>
        <w:pStyle w:val="a5"/>
        <w:numPr>
          <w:ilvl w:val="0"/>
          <w:numId w:val="102"/>
        </w:numPr>
      </w:pPr>
      <w:r w:rsidRPr="001F0636">
        <w:t>М.Б. Зацепина, Т.В. Антонова «</w:t>
      </w:r>
      <w:r w:rsidRPr="001F0636">
        <w:rPr>
          <w:b/>
        </w:rPr>
        <w:t>Праздники и развлечения в детском саду</w:t>
      </w:r>
      <w:r w:rsidRPr="001F0636">
        <w:t>» М., Мозаика-Синтез, 2009 г.</w:t>
      </w:r>
    </w:p>
    <w:p w:rsidR="0072285B" w:rsidRPr="001F0636" w:rsidRDefault="0072285B" w:rsidP="0072285B">
      <w:pPr>
        <w:pStyle w:val="a5"/>
        <w:ind w:left="644"/>
      </w:pPr>
    </w:p>
    <w:p w:rsidR="00A21399" w:rsidRDefault="00A21399" w:rsidP="001F0636">
      <w:pPr>
        <w:pStyle w:val="7"/>
        <w:shd w:val="clear" w:color="auto" w:fill="auto"/>
        <w:spacing w:after="0" w:line="240" w:lineRule="auto"/>
        <w:ind w:right="20" w:firstLine="454"/>
        <w:rPr>
          <w:rStyle w:val="50"/>
          <w:rFonts w:ascii="Times New Roman" w:hAnsi="Times New Roman" w:cs="Times New Roman"/>
          <w:b/>
          <w:sz w:val="28"/>
          <w:szCs w:val="28"/>
        </w:rPr>
      </w:pPr>
    </w:p>
    <w:p w:rsidR="003D7A18" w:rsidRPr="0009737F" w:rsidRDefault="0009737F" w:rsidP="004565E5">
      <w:pPr>
        <w:pStyle w:val="7"/>
        <w:shd w:val="clear" w:color="auto" w:fill="auto"/>
        <w:spacing w:after="0" w:line="240" w:lineRule="auto"/>
        <w:ind w:right="20" w:firstLine="454"/>
        <w:jc w:val="center"/>
        <w:rPr>
          <w:rStyle w:val="50"/>
          <w:rFonts w:ascii="Times New Roman" w:hAnsi="Times New Roman" w:cs="Times New Roman"/>
          <w:b/>
          <w:sz w:val="28"/>
          <w:szCs w:val="28"/>
        </w:rPr>
      </w:pPr>
      <w:r w:rsidRPr="0009737F">
        <w:rPr>
          <w:rStyle w:val="50"/>
          <w:rFonts w:ascii="Times New Roman" w:hAnsi="Times New Roman" w:cs="Times New Roman"/>
          <w:b/>
          <w:sz w:val="28"/>
          <w:szCs w:val="28"/>
        </w:rPr>
        <w:t>1</w:t>
      </w:r>
      <w:r w:rsidR="004565E5" w:rsidRPr="0009737F">
        <w:rPr>
          <w:rStyle w:val="50"/>
          <w:rFonts w:ascii="Times New Roman" w:hAnsi="Times New Roman" w:cs="Times New Roman"/>
          <w:b/>
          <w:sz w:val="28"/>
          <w:szCs w:val="28"/>
        </w:rPr>
        <w:t xml:space="preserve">.5. </w:t>
      </w:r>
      <w:r w:rsidR="003D7A18" w:rsidRPr="0009737F">
        <w:rPr>
          <w:rStyle w:val="50"/>
          <w:rFonts w:ascii="Times New Roman" w:hAnsi="Times New Roman" w:cs="Times New Roman"/>
          <w:b/>
          <w:sz w:val="28"/>
          <w:szCs w:val="28"/>
        </w:rPr>
        <w:t>Образовательная область «Физическое развитие»</w:t>
      </w:r>
    </w:p>
    <w:p w:rsidR="008B02DE" w:rsidRPr="00A87654" w:rsidRDefault="008B02DE" w:rsidP="00A87654">
      <w:pPr>
        <w:pStyle w:val="7"/>
        <w:shd w:val="clear" w:color="auto" w:fill="auto"/>
        <w:spacing w:after="0" w:line="240" w:lineRule="auto"/>
        <w:ind w:right="20" w:firstLine="454"/>
        <w:jc w:val="both"/>
        <w:rPr>
          <w:sz w:val="24"/>
          <w:szCs w:val="24"/>
        </w:rPr>
      </w:pPr>
    </w:p>
    <w:p w:rsidR="00F741BC" w:rsidRDefault="00F741BC" w:rsidP="00A87654">
      <w:pPr>
        <w:pStyle w:val="120"/>
        <w:shd w:val="clear" w:color="auto" w:fill="auto"/>
        <w:spacing w:before="0" w:line="240" w:lineRule="auto"/>
        <w:ind w:left="20" w:right="20" w:firstLine="454"/>
        <w:rPr>
          <w:rFonts w:ascii="Times New Roman" w:hAnsi="Times New Roman" w:cs="Times New Roman"/>
          <w:color w:val="FF0000"/>
          <w:sz w:val="24"/>
          <w:szCs w:val="24"/>
        </w:rPr>
      </w:pPr>
      <w:bookmarkStart w:id="12" w:name="bookmark177"/>
      <w:r w:rsidRPr="00A87654">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A87654">
        <w:rPr>
          <w:rFonts w:ascii="Times New Roman" w:hAnsi="Times New Roman" w:cs="Times New Roman"/>
          <w:sz w:val="24"/>
          <w:szCs w:val="24"/>
        </w:rPr>
        <w:softHyphen/>
        <w:t>ражнений, направленных на развитие таких физических качеств, как координа</w:t>
      </w:r>
      <w:r w:rsidRPr="00A87654">
        <w:rPr>
          <w:rFonts w:ascii="Times New Roman" w:hAnsi="Times New Roman" w:cs="Times New Roman"/>
          <w:sz w:val="24"/>
          <w:szCs w:val="24"/>
        </w:rPr>
        <w:softHyphen/>
      </w:r>
      <w:bookmarkEnd w:id="12"/>
      <w:r w:rsidRPr="00A87654">
        <w:rPr>
          <w:rFonts w:ascii="Times New Roman" w:hAnsi="Times New Roman" w:cs="Times New Roman"/>
          <w:sz w:val="24"/>
          <w:szCs w:val="24"/>
        </w:rPr>
        <w:t>ция и гибкость; способствующих правильному формированию опорно-двига</w:t>
      </w:r>
      <w:r w:rsidRPr="00A87654">
        <w:rPr>
          <w:rFonts w:ascii="Times New Roman" w:hAnsi="Times New Roman" w:cs="Times New Roman"/>
          <w:sz w:val="24"/>
          <w:szCs w:val="24"/>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A87654">
        <w:rPr>
          <w:rFonts w:ascii="Times New Roman" w:hAnsi="Times New Roman" w:cs="Times New Roman"/>
          <w:sz w:val="24"/>
          <w:szCs w:val="24"/>
        </w:rPr>
        <w:softHyphen/>
        <w:t>ление целенаправленности и саморегуляции в двигательной сфере; становле</w:t>
      </w:r>
      <w:r w:rsidRPr="00A87654">
        <w:rPr>
          <w:rFonts w:ascii="Times New Roman" w:hAnsi="Times New Roman" w:cs="Times New Roman"/>
          <w:sz w:val="24"/>
          <w:szCs w:val="24"/>
        </w:rPr>
        <w:softHyphen/>
        <w:t>ние ценностей здорового образа жизни, овладение его элементарными нор</w:t>
      </w:r>
      <w:r w:rsidRPr="00A87654">
        <w:rPr>
          <w:rFonts w:ascii="Times New Roman" w:hAnsi="Times New Roman" w:cs="Times New Roman"/>
          <w:sz w:val="24"/>
          <w:szCs w:val="24"/>
        </w:rPr>
        <w:softHyphen/>
        <w:t xml:space="preserve">мами и правилами (в питании, двигательном режиме, </w:t>
      </w:r>
      <w:r w:rsidRPr="00A87654">
        <w:rPr>
          <w:rFonts w:ascii="Times New Roman" w:hAnsi="Times New Roman" w:cs="Times New Roman"/>
          <w:sz w:val="24"/>
          <w:szCs w:val="24"/>
        </w:rPr>
        <w:lastRenderedPageBreak/>
        <w:t>закаливании, при формировании полезных привычек и др.)</w:t>
      </w:r>
      <w:r w:rsidRPr="0072285B">
        <w:rPr>
          <w:rFonts w:ascii="Times New Roman" w:hAnsi="Times New Roman" w:cs="Times New Roman"/>
          <w:sz w:val="24"/>
          <w:szCs w:val="24"/>
        </w:rPr>
        <w:t>»</w:t>
      </w:r>
      <w:r w:rsidRPr="0072285B">
        <w:rPr>
          <w:rFonts w:ascii="Times New Roman" w:hAnsi="Times New Roman" w:cs="Times New Roman"/>
          <w:sz w:val="24"/>
          <w:szCs w:val="24"/>
          <w:vertAlign w:val="superscript"/>
        </w:rPr>
        <w:footnoteReference w:id="5"/>
      </w:r>
      <w:r w:rsidRPr="0072285B">
        <w:rPr>
          <w:rFonts w:ascii="Times New Roman" w:hAnsi="Times New Roman" w:cs="Times New Roman"/>
          <w:sz w:val="24"/>
          <w:szCs w:val="24"/>
        </w:rPr>
        <w:t>.</w:t>
      </w:r>
    </w:p>
    <w:p w:rsidR="00E27036" w:rsidRPr="00A87654" w:rsidRDefault="00E27036" w:rsidP="00A87654">
      <w:pPr>
        <w:pStyle w:val="120"/>
        <w:shd w:val="clear" w:color="auto" w:fill="auto"/>
        <w:spacing w:before="0" w:line="240" w:lineRule="auto"/>
        <w:ind w:left="20" w:right="20" w:firstLine="454"/>
        <w:rPr>
          <w:rFonts w:ascii="Times New Roman" w:hAnsi="Times New Roman" w:cs="Times New Roman"/>
          <w:sz w:val="24"/>
          <w:szCs w:val="24"/>
        </w:rPr>
      </w:pPr>
    </w:p>
    <w:p w:rsidR="00F741BC" w:rsidRPr="0009737F" w:rsidRDefault="00F741BC" w:rsidP="0009737F">
      <w:pPr>
        <w:pStyle w:val="620"/>
        <w:keepNext/>
        <w:keepLines/>
        <w:shd w:val="clear" w:color="auto" w:fill="auto"/>
        <w:spacing w:before="0" w:after="0" w:line="240" w:lineRule="auto"/>
        <w:ind w:right="3780"/>
        <w:rPr>
          <w:rFonts w:ascii="Times New Roman" w:hAnsi="Times New Roman" w:cs="Times New Roman"/>
          <w:i/>
          <w:sz w:val="24"/>
          <w:szCs w:val="24"/>
          <w:u w:val="single"/>
        </w:rPr>
      </w:pPr>
      <w:bookmarkStart w:id="13" w:name="bookmark178"/>
      <w:r w:rsidRPr="0009737F">
        <w:rPr>
          <w:rFonts w:ascii="Times New Roman" w:hAnsi="Times New Roman" w:cs="Times New Roman"/>
          <w:i/>
          <w:sz w:val="24"/>
          <w:szCs w:val="24"/>
          <w:u w:val="single"/>
        </w:rPr>
        <w:t>Основные цели и задачи</w:t>
      </w:r>
      <w:bookmarkEnd w:id="13"/>
      <w:r w:rsidR="0009737F">
        <w:rPr>
          <w:rFonts w:ascii="Times New Roman" w:hAnsi="Times New Roman" w:cs="Times New Roman"/>
          <w:i/>
          <w:sz w:val="24"/>
          <w:szCs w:val="24"/>
          <w:u w:val="single"/>
        </w:rPr>
        <w:t>:</w:t>
      </w:r>
    </w:p>
    <w:p w:rsidR="00F741BC" w:rsidRPr="00A87654" w:rsidRDefault="00F741BC" w:rsidP="0099728F">
      <w:pPr>
        <w:pStyle w:val="100"/>
        <w:shd w:val="clear" w:color="auto" w:fill="auto"/>
        <w:spacing w:before="0" w:line="240" w:lineRule="auto"/>
        <w:ind w:right="20" w:firstLine="454"/>
        <w:rPr>
          <w:sz w:val="24"/>
          <w:szCs w:val="24"/>
        </w:rPr>
      </w:pPr>
      <w:r w:rsidRPr="00A87654">
        <w:rPr>
          <w:sz w:val="24"/>
          <w:szCs w:val="24"/>
        </w:rPr>
        <w:t xml:space="preserve">Формирование </w:t>
      </w:r>
      <w:r w:rsidR="00BB6E2D">
        <w:rPr>
          <w:sz w:val="24"/>
          <w:szCs w:val="24"/>
        </w:rPr>
        <w:t>основ</w:t>
      </w:r>
      <w:r w:rsidRPr="00A87654">
        <w:rPr>
          <w:sz w:val="24"/>
          <w:szCs w:val="24"/>
        </w:rPr>
        <w:t xml:space="preserve"> здорово</w:t>
      </w:r>
      <w:r w:rsidR="00BB6E2D">
        <w:rPr>
          <w:sz w:val="24"/>
          <w:szCs w:val="24"/>
        </w:rPr>
        <w:t>го</w:t>
      </w:r>
      <w:r w:rsidRPr="00A87654">
        <w:rPr>
          <w:sz w:val="24"/>
          <w:szCs w:val="24"/>
        </w:rPr>
        <w:t xml:space="preserve"> образ</w:t>
      </w:r>
      <w:r w:rsidR="00BB6E2D">
        <w:rPr>
          <w:sz w:val="24"/>
          <w:szCs w:val="24"/>
        </w:rPr>
        <w:t>а</w:t>
      </w:r>
      <w:r w:rsidRPr="00A87654">
        <w:rPr>
          <w:sz w:val="24"/>
          <w:szCs w:val="24"/>
        </w:rPr>
        <w:t xml:space="preserve"> жизни.</w:t>
      </w:r>
    </w:p>
    <w:p w:rsidR="00F741BC" w:rsidRPr="00A87654" w:rsidRDefault="00F741BC" w:rsidP="0099728F">
      <w:pPr>
        <w:pStyle w:val="7"/>
        <w:shd w:val="clear" w:color="auto" w:fill="auto"/>
        <w:spacing w:after="0" w:line="240" w:lineRule="auto"/>
        <w:ind w:right="20" w:firstLine="454"/>
        <w:rPr>
          <w:sz w:val="24"/>
          <w:szCs w:val="24"/>
        </w:rPr>
      </w:pPr>
      <w:r w:rsidRPr="00A87654">
        <w:rPr>
          <w:rStyle w:val="4"/>
          <w:sz w:val="24"/>
          <w:szCs w:val="24"/>
        </w:rPr>
        <w:t>Формирование у детей начальных представлений о здоровом образе жизни.</w:t>
      </w:r>
    </w:p>
    <w:p w:rsidR="00F741BC" w:rsidRPr="00A87654" w:rsidRDefault="00F741BC" w:rsidP="00A87654">
      <w:pPr>
        <w:pStyle w:val="7"/>
        <w:shd w:val="clear" w:color="auto" w:fill="auto"/>
        <w:spacing w:after="0" w:line="240" w:lineRule="auto"/>
        <w:ind w:left="20" w:right="20" w:firstLine="454"/>
        <w:jc w:val="both"/>
        <w:rPr>
          <w:sz w:val="24"/>
          <w:szCs w:val="24"/>
        </w:rPr>
      </w:pPr>
      <w:r w:rsidRPr="00A87654">
        <w:rPr>
          <w:rStyle w:val="ae"/>
          <w:sz w:val="24"/>
          <w:szCs w:val="24"/>
        </w:rPr>
        <w:t xml:space="preserve">Физическая культура. </w:t>
      </w:r>
      <w:r w:rsidRPr="00A87654">
        <w:rPr>
          <w:rStyle w:val="4"/>
          <w:sz w:val="24"/>
          <w:szCs w:val="24"/>
        </w:rPr>
        <w:t>Сохранение, укрепление и охрана здоровья детей; повышение умственной и физической работоспособности, предуп</w:t>
      </w:r>
      <w:r w:rsidRPr="00A87654">
        <w:rPr>
          <w:rStyle w:val="4"/>
          <w:sz w:val="24"/>
          <w:szCs w:val="24"/>
        </w:rPr>
        <w:softHyphen/>
        <w:t>реждение утомления.</w:t>
      </w:r>
    </w:p>
    <w:p w:rsidR="00F741BC" w:rsidRPr="00A87654" w:rsidRDefault="00F741BC" w:rsidP="00A87654">
      <w:pPr>
        <w:pStyle w:val="7"/>
        <w:shd w:val="clear" w:color="auto" w:fill="auto"/>
        <w:spacing w:after="0" w:line="240" w:lineRule="auto"/>
        <w:ind w:left="20" w:right="20" w:firstLine="454"/>
        <w:jc w:val="both"/>
        <w:rPr>
          <w:sz w:val="24"/>
          <w:szCs w:val="24"/>
        </w:rPr>
      </w:pPr>
      <w:r w:rsidRPr="00A87654">
        <w:rPr>
          <w:rStyle w:val="4"/>
          <w:sz w:val="24"/>
          <w:szCs w:val="24"/>
        </w:rPr>
        <w:t>Обеспечение гармоничного физического развития, совершенствование умений и навыков в основных видах движений, воспитание красоты, гра</w:t>
      </w:r>
      <w:r w:rsidRPr="00A87654">
        <w:rPr>
          <w:rStyle w:val="4"/>
          <w:sz w:val="24"/>
          <w:szCs w:val="24"/>
        </w:rPr>
        <w:softHyphen/>
        <w:t>циозности, выразительности движений, формирование правильной осанки.</w:t>
      </w:r>
    </w:p>
    <w:p w:rsidR="00F741BC" w:rsidRPr="00A87654" w:rsidRDefault="00F741BC" w:rsidP="00A87654">
      <w:pPr>
        <w:pStyle w:val="7"/>
        <w:shd w:val="clear" w:color="auto" w:fill="auto"/>
        <w:spacing w:after="0" w:line="240" w:lineRule="auto"/>
        <w:ind w:left="20" w:right="20" w:firstLine="454"/>
        <w:jc w:val="both"/>
        <w:rPr>
          <w:sz w:val="24"/>
          <w:szCs w:val="24"/>
        </w:rPr>
      </w:pPr>
      <w:r w:rsidRPr="00A87654">
        <w:rPr>
          <w:rStyle w:val="4"/>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A87654">
        <w:rPr>
          <w:rStyle w:val="4"/>
          <w:sz w:val="24"/>
          <w:szCs w:val="24"/>
        </w:rPr>
        <w:softHyphen/>
        <w:t>ности, способности к самоконтролю, самооценке при выполнении движений.</w:t>
      </w:r>
    </w:p>
    <w:p w:rsidR="00F741BC" w:rsidRDefault="00F741BC" w:rsidP="00A87654">
      <w:pPr>
        <w:pStyle w:val="7"/>
        <w:shd w:val="clear" w:color="auto" w:fill="auto"/>
        <w:spacing w:after="0" w:line="240" w:lineRule="auto"/>
        <w:ind w:left="20" w:right="20" w:firstLine="454"/>
        <w:jc w:val="both"/>
        <w:rPr>
          <w:rStyle w:val="4"/>
          <w:sz w:val="24"/>
          <w:szCs w:val="24"/>
        </w:rPr>
      </w:pPr>
      <w:r w:rsidRPr="00A87654">
        <w:rPr>
          <w:rStyle w:val="4"/>
          <w:sz w:val="24"/>
          <w:szCs w:val="24"/>
        </w:rPr>
        <w:t>Развитие интереса к участию в подвижных и спортивных играх и фи</w:t>
      </w:r>
      <w:r w:rsidRPr="00A87654">
        <w:rPr>
          <w:rStyle w:val="4"/>
          <w:sz w:val="24"/>
          <w:szCs w:val="24"/>
        </w:rPr>
        <w:softHyphen/>
        <w:t>зических упражнениях, активности в самостоятельной двигательной де</w:t>
      </w:r>
      <w:r w:rsidRPr="00A87654">
        <w:rPr>
          <w:rStyle w:val="4"/>
          <w:sz w:val="24"/>
          <w:szCs w:val="24"/>
        </w:rPr>
        <w:softHyphen/>
        <w:t>ятельности; интереса и любви к спорту.</w:t>
      </w:r>
    </w:p>
    <w:p w:rsidR="00FE7D0E" w:rsidRDefault="00FE7D0E" w:rsidP="00A87654">
      <w:pPr>
        <w:pStyle w:val="7"/>
        <w:shd w:val="clear" w:color="auto" w:fill="auto"/>
        <w:spacing w:after="0" w:line="240" w:lineRule="auto"/>
        <w:ind w:left="20" w:right="20" w:firstLine="454"/>
        <w:jc w:val="both"/>
        <w:rPr>
          <w:rStyle w:val="4"/>
          <w:sz w:val="24"/>
          <w:szCs w:val="24"/>
        </w:rPr>
      </w:pPr>
    </w:p>
    <w:p w:rsidR="0099728F" w:rsidRDefault="00E27036" w:rsidP="00A87654">
      <w:pPr>
        <w:shd w:val="clear" w:color="auto" w:fill="FFFFFF"/>
        <w:spacing w:after="0" w:line="240" w:lineRule="auto"/>
        <w:ind w:right="768" w:firstLine="454"/>
        <w:jc w:val="both"/>
        <w:rPr>
          <w:rFonts w:ascii="Times New Roman" w:hAnsi="Times New Roman" w:cs="Times New Roman"/>
          <w:b/>
          <w:color w:val="000000"/>
          <w:spacing w:val="-2"/>
          <w:sz w:val="24"/>
          <w:szCs w:val="24"/>
        </w:rPr>
      </w:pPr>
      <w:r>
        <w:rPr>
          <w:rFonts w:ascii="Times New Roman" w:hAnsi="Times New Roman" w:cs="Times New Roman"/>
          <w:b/>
          <w:color w:val="000000"/>
          <w:spacing w:val="-2"/>
          <w:sz w:val="24"/>
          <w:szCs w:val="24"/>
        </w:rPr>
        <w:t xml:space="preserve">Задачи: </w:t>
      </w:r>
    </w:p>
    <w:p w:rsidR="00E27036" w:rsidRPr="00E27036" w:rsidRDefault="00E27036" w:rsidP="00E27036">
      <w:pPr>
        <w:shd w:val="clear" w:color="auto" w:fill="FFFFFF"/>
        <w:spacing w:after="0" w:line="240" w:lineRule="auto"/>
        <w:ind w:right="768" w:firstLine="454"/>
        <w:jc w:val="both"/>
        <w:rPr>
          <w:rFonts w:ascii="Arial" w:hAnsi="Arial" w:cs="Arial"/>
          <w:sz w:val="24"/>
          <w:szCs w:val="24"/>
        </w:rPr>
      </w:pPr>
      <w:r>
        <w:rPr>
          <w:rFonts w:ascii="Times New Roman" w:hAnsi="Times New Roman" w:cs="Times New Roman"/>
          <w:b/>
          <w:color w:val="000000"/>
          <w:spacing w:val="-2"/>
          <w:sz w:val="24"/>
          <w:szCs w:val="24"/>
        </w:rPr>
        <w:t xml:space="preserve">Оздоровительные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 xml:space="preserve">•охрана жизни и укрепление здоровья, обеспечение нормального функционирования всех органов и систем организма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 xml:space="preserve">•всестороннее физическое совершенствование функций организма </w:t>
      </w:r>
    </w:p>
    <w:p w:rsidR="00E27036" w:rsidRPr="00E27036" w:rsidRDefault="00E27036" w:rsidP="00E27036">
      <w:pPr>
        <w:autoSpaceDE w:val="0"/>
        <w:autoSpaceDN w:val="0"/>
        <w:adjustRightInd w:val="0"/>
        <w:spacing w:after="0" w:line="240" w:lineRule="auto"/>
        <w:rPr>
          <w:rFonts w:ascii="Calibri" w:hAnsi="Calibri" w:cs="Calibri"/>
          <w:color w:val="000000"/>
          <w:sz w:val="24"/>
          <w:szCs w:val="24"/>
        </w:rPr>
      </w:pPr>
      <w:r w:rsidRPr="00E27036">
        <w:rPr>
          <w:rFonts w:cstheme="minorHAnsi"/>
          <w:sz w:val="24"/>
          <w:szCs w:val="24"/>
        </w:rPr>
        <w:t>• повышение работоспособности и закаливание</w:t>
      </w:r>
      <w:r>
        <w:rPr>
          <w:rFonts w:cstheme="minorHAnsi"/>
          <w:sz w:val="24"/>
          <w:szCs w:val="24"/>
        </w:rPr>
        <w:t>.</w:t>
      </w:r>
      <w:r w:rsidRPr="00E27036">
        <w:rPr>
          <w:rFonts w:cstheme="minorHAnsi"/>
          <w:sz w:val="24"/>
          <w:szCs w:val="24"/>
        </w:rPr>
        <w:t xml:space="preserve">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b/>
          <w:bCs/>
          <w:sz w:val="24"/>
          <w:szCs w:val="24"/>
        </w:rPr>
        <w:t xml:space="preserve">Образовательные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 xml:space="preserve">•формирование двигательных умений и навыков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 xml:space="preserve">•развитие физических качеств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•овладение ребенком элементарными знаниями о своем организме, роли физических упражнений в его жизни, способах укрепления собственного здоровья</w:t>
      </w:r>
      <w:r>
        <w:rPr>
          <w:rFonts w:cstheme="minorHAnsi"/>
          <w:sz w:val="24"/>
          <w:szCs w:val="24"/>
        </w:rPr>
        <w:t>.</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b/>
          <w:bCs/>
          <w:sz w:val="24"/>
          <w:szCs w:val="24"/>
        </w:rPr>
        <w:t xml:space="preserve">Воспитательные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 xml:space="preserve">•Формирование интереса и потребности в занятиях физическими упражнениями </w:t>
      </w:r>
    </w:p>
    <w:p w:rsidR="00E27036" w:rsidRPr="00E27036" w:rsidRDefault="00E27036" w:rsidP="00E27036">
      <w:pPr>
        <w:autoSpaceDE w:val="0"/>
        <w:autoSpaceDN w:val="0"/>
        <w:adjustRightInd w:val="0"/>
        <w:spacing w:after="0" w:line="240" w:lineRule="auto"/>
        <w:rPr>
          <w:rFonts w:cstheme="minorHAnsi"/>
          <w:sz w:val="24"/>
          <w:szCs w:val="24"/>
        </w:rPr>
      </w:pPr>
      <w:r w:rsidRPr="00E27036">
        <w:rPr>
          <w:rFonts w:cstheme="minorHAnsi"/>
          <w:sz w:val="24"/>
          <w:szCs w:val="24"/>
        </w:rPr>
        <w:t>•разностороннее гармоничное развитие ребенка (не только физическое, но и умственное, нравственное, эстетическое, трудовое)</w:t>
      </w:r>
      <w:r>
        <w:rPr>
          <w:rFonts w:cstheme="minorHAnsi"/>
          <w:sz w:val="24"/>
          <w:szCs w:val="24"/>
        </w:rPr>
        <w:t>.</w:t>
      </w:r>
      <w:r w:rsidRPr="00E27036">
        <w:rPr>
          <w:rFonts w:cstheme="minorHAnsi"/>
          <w:sz w:val="24"/>
          <w:szCs w:val="24"/>
        </w:rPr>
        <w:t xml:space="preserve"> </w:t>
      </w:r>
    </w:p>
    <w:p w:rsidR="00CE2552" w:rsidRPr="00CE2552" w:rsidRDefault="00CE2552" w:rsidP="00CE2552">
      <w:pPr>
        <w:autoSpaceDE w:val="0"/>
        <w:autoSpaceDN w:val="0"/>
        <w:adjustRightInd w:val="0"/>
        <w:spacing w:after="0" w:line="240" w:lineRule="auto"/>
        <w:rPr>
          <w:rFonts w:ascii="Calibri" w:hAnsi="Calibri" w:cs="Calibri"/>
          <w:color w:val="000000"/>
          <w:sz w:val="24"/>
          <w:szCs w:val="24"/>
        </w:rPr>
      </w:pPr>
    </w:p>
    <w:p w:rsidR="00CE2552" w:rsidRDefault="00CE2552" w:rsidP="00CB54B6">
      <w:pPr>
        <w:shd w:val="clear" w:color="auto" w:fill="FFFFFF"/>
        <w:spacing w:after="0" w:line="240" w:lineRule="auto"/>
        <w:ind w:right="768" w:firstLine="454"/>
        <w:jc w:val="both"/>
        <w:rPr>
          <w:rFonts w:ascii="Calibri" w:hAnsi="Calibri"/>
          <w:sz w:val="24"/>
          <w:szCs w:val="24"/>
        </w:rPr>
      </w:pPr>
      <w:r w:rsidRPr="00CE2552">
        <w:rPr>
          <w:rFonts w:cstheme="minorHAnsi"/>
          <w:b/>
          <w:bCs/>
          <w:sz w:val="28"/>
          <w:szCs w:val="28"/>
        </w:rPr>
        <w:t>Направления физического развития:</w:t>
      </w:r>
    </w:p>
    <w:p w:rsidR="00CE2552" w:rsidRPr="00CE2552" w:rsidRDefault="00CE2552" w:rsidP="00CE2552">
      <w:pPr>
        <w:autoSpaceDE w:val="0"/>
        <w:autoSpaceDN w:val="0"/>
        <w:adjustRightInd w:val="0"/>
        <w:spacing w:after="0" w:line="240" w:lineRule="auto"/>
        <w:rPr>
          <w:rFonts w:ascii="Times New Roman" w:hAnsi="Times New Roman" w:cs="Times New Roman"/>
          <w:sz w:val="24"/>
          <w:szCs w:val="24"/>
        </w:rPr>
      </w:pPr>
      <w:r w:rsidRPr="00CE2552">
        <w:rPr>
          <w:rFonts w:ascii="Times New Roman" w:hAnsi="Times New Roman" w:cs="Times New Roman"/>
          <w:b/>
          <w:bCs/>
          <w:sz w:val="24"/>
          <w:szCs w:val="24"/>
        </w:rPr>
        <w:t xml:space="preserve">Приобретение детьми опыта в двигательной деятельности: </w:t>
      </w:r>
    </w:p>
    <w:p w:rsidR="00CE2552" w:rsidRPr="00CE2552" w:rsidRDefault="00CE2552" w:rsidP="00CE2552">
      <w:pPr>
        <w:autoSpaceDE w:val="0"/>
        <w:autoSpaceDN w:val="0"/>
        <w:adjustRightInd w:val="0"/>
        <w:spacing w:after="0" w:line="240" w:lineRule="auto"/>
        <w:rPr>
          <w:rFonts w:ascii="Times New Roman" w:hAnsi="Times New Roman" w:cs="Times New Roman"/>
          <w:sz w:val="24"/>
          <w:szCs w:val="24"/>
        </w:rPr>
      </w:pPr>
      <w:r w:rsidRPr="00CE2552">
        <w:rPr>
          <w:rFonts w:ascii="Times New Roman" w:hAnsi="Times New Roman" w:cs="Times New Roman"/>
          <w:sz w:val="24"/>
          <w:szCs w:val="24"/>
        </w:rPr>
        <w:t xml:space="preserve">• связанной с выполнением упражнений </w:t>
      </w:r>
    </w:p>
    <w:p w:rsidR="00CE2552" w:rsidRPr="00CE2552" w:rsidRDefault="00CE2552" w:rsidP="00CE2552">
      <w:pPr>
        <w:autoSpaceDE w:val="0"/>
        <w:autoSpaceDN w:val="0"/>
        <w:adjustRightInd w:val="0"/>
        <w:spacing w:after="0" w:line="240" w:lineRule="auto"/>
        <w:rPr>
          <w:rFonts w:ascii="Times New Roman" w:hAnsi="Times New Roman" w:cs="Times New Roman"/>
          <w:sz w:val="24"/>
          <w:szCs w:val="24"/>
        </w:rPr>
      </w:pPr>
      <w:r w:rsidRPr="00CE2552">
        <w:rPr>
          <w:rFonts w:ascii="Times New Roman" w:hAnsi="Times New Roman" w:cs="Times New Roman"/>
          <w:sz w:val="24"/>
          <w:szCs w:val="24"/>
        </w:rPr>
        <w:t xml:space="preserve">• направленной на развитие таких физических качеств как координация и гибкость </w:t>
      </w:r>
    </w:p>
    <w:p w:rsidR="00CE2552" w:rsidRPr="00CE2552" w:rsidRDefault="00CE2552" w:rsidP="00CE2552">
      <w:pPr>
        <w:autoSpaceDE w:val="0"/>
        <w:autoSpaceDN w:val="0"/>
        <w:adjustRightInd w:val="0"/>
        <w:spacing w:after="0" w:line="240" w:lineRule="auto"/>
        <w:rPr>
          <w:rFonts w:ascii="Times New Roman" w:hAnsi="Times New Roman" w:cs="Times New Roman"/>
          <w:sz w:val="24"/>
          <w:szCs w:val="24"/>
        </w:rPr>
      </w:pPr>
      <w:r w:rsidRPr="00CE2552">
        <w:rPr>
          <w:rFonts w:ascii="Times New Roman" w:hAnsi="Times New Roman" w:cs="Times New Roman"/>
          <w:sz w:val="24"/>
          <w:szCs w:val="24"/>
        </w:rPr>
        <w:t xml:space="preserve">• способствующей правильному формированию опорно- двигательной системы организма, развитию равновесия, координации движений, крупной и мелкой моторики </w:t>
      </w:r>
    </w:p>
    <w:p w:rsidR="00CE2552" w:rsidRPr="00CE2552" w:rsidRDefault="00CE2552" w:rsidP="00CE2552">
      <w:pPr>
        <w:autoSpaceDE w:val="0"/>
        <w:autoSpaceDN w:val="0"/>
        <w:adjustRightInd w:val="0"/>
        <w:spacing w:after="0" w:line="240" w:lineRule="auto"/>
        <w:rPr>
          <w:rFonts w:ascii="Times New Roman" w:hAnsi="Times New Roman" w:cs="Times New Roman"/>
          <w:sz w:val="24"/>
          <w:szCs w:val="24"/>
        </w:rPr>
      </w:pPr>
      <w:r w:rsidRPr="00CE2552">
        <w:rPr>
          <w:rFonts w:ascii="Times New Roman" w:hAnsi="Times New Roman" w:cs="Times New Roman"/>
          <w:sz w:val="24"/>
          <w:szCs w:val="24"/>
        </w:rPr>
        <w:t xml:space="preserve">• связанной с правильным, не наносящим вреда организму, выполнением основных движений (ходьба, бег, мягкие прыжки, повороты в обе стороны) </w:t>
      </w:r>
    </w:p>
    <w:p w:rsidR="00CE2552" w:rsidRPr="00CE2552" w:rsidRDefault="00CE2552" w:rsidP="00CE2552">
      <w:pPr>
        <w:autoSpaceDE w:val="0"/>
        <w:autoSpaceDN w:val="0"/>
        <w:adjustRightInd w:val="0"/>
        <w:spacing w:after="0" w:line="240" w:lineRule="auto"/>
        <w:rPr>
          <w:rFonts w:ascii="Times New Roman" w:hAnsi="Times New Roman" w:cs="Times New Roman"/>
          <w:sz w:val="24"/>
          <w:szCs w:val="24"/>
        </w:rPr>
      </w:pPr>
    </w:p>
    <w:p w:rsidR="00CE2552" w:rsidRPr="00CE2552" w:rsidRDefault="00CE2552" w:rsidP="00CE2552">
      <w:pPr>
        <w:autoSpaceDE w:val="0"/>
        <w:autoSpaceDN w:val="0"/>
        <w:adjustRightInd w:val="0"/>
        <w:spacing w:after="0" w:line="240" w:lineRule="auto"/>
        <w:rPr>
          <w:rFonts w:cstheme="minorHAnsi"/>
          <w:sz w:val="24"/>
          <w:szCs w:val="24"/>
        </w:rPr>
      </w:pPr>
      <w:r w:rsidRPr="00CE2552">
        <w:rPr>
          <w:rFonts w:cstheme="minorHAnsi"/>
          <w:b/>
          <w:bCs/>
          <w:sz w:val="24"/>
          <w:szCs w:val="24"/>
        </w:rPr>
        <w:t xml:space="preserve">Становление ценностей здорового образа жизни, </w:t>
      </w:r>
      <w:r w:rsidRPr="00CE2552">
        <w:rPr>
          <w:rFonts w:cstheme="minorHAnsi"/>
          <w:sz w:val="24"/>
          <w:szCs w:val="24"/>
        </w:rPr>
        <w:t xml:space="preserve">овладение его элементарными нормами и правилами (в питании, двигательном режиме, закаливании, при формировании полезных привычек и др.) </w:t>
      </w:r>
    </w:p>
    <w:p w:rsidR="00CE2552" w:rsidRDefault="00CE2552" w:rsidP="00CE2552">
      <w:pPr>
        <w:shd w:val="clear" w:color="auto" w:fill="FFFFFF"/>
        <w:spacing w:after="0" w:line="240" w:lineRule="auto"/>
        <w:ind w:right="768"/>
        <w:jc w:val="both"/>
        <w:rPr>
          <w:rFonts w:cstheme="minorHAnsi"/>
          <w:b/>
          <w:color w:val="000000"/>
          <w:spacing w:val="-2"/>
          <w:sz w:val="28"/>
          <w:szCs w:val="28"/>
        </w:rPr>
      </w:pPr>
      <w:r w:rsidRPr="00CE2552">
        <w:rPr>
          <w:rFonts w:cstheme="minorHAnsi"/>
          <w:b/>
          <w:bCs/>
          <w:sz w:val="24"/>
          <w:szCs w:val="24"/>
        </w:rPr>
        <w:t>Становление целенаправленности и саморегуляции в двигательной сфере</w:t>
      </w:r>
      <w:r>
        <w:rPr>
          <w:rFonts w:cstheme="minorHAnsi"/>
          <w:b/>
          <w:bCs/>
          <w:sz w:val="24"/>
          <w:szCs w:val="24"/>
        </w:rPr>
        <w:t>.</w:t>
      </w:r>
    </w:p>
    <w:p w:rsidR="00CE2552" w:rsidRPr="00CE2552" w:rsidRDefault="00CE2552" w:rsidP="00CE2552">
      <w:pPr>
        <w:autoSpaceDE w:val="0"/>
        <w:autoSpaceDN w:val="0"/>
        <w:adjustRightInd w:val="0"/>
        <w:spacing w:after="0" w:line="240" w:lineRule="auto"/>
        <w:rPr>
          <w:rFonts w:ascii="Calibri" w:hAnsi="Calibri" w:cs="Calibri"/>
          <w:color w:val="000000"/>
          <w:sz w:val="24"/>
          <w:szCs w:val="24"/>
        </w:rPr>
      </w:pPr>
    </w:p>
    <w:p w:rsidR="00CE2552" w:rsidRPr="00CE2552" w:rsidRDefault="00CE2552" w:rsidP="00CE2552">
      <w:pPr>
        <w:shd w:val="clear" w:color="auto" w:fill="FFFFFF"/>
        <w:spacing w:after="0" w:line="240" w:lineRule="auto"/>
        <w:ind w:right="768"/>
        <w:jc w:val="both"/>
        <w:rPr>
          <w:rFonts w:cstheme="minorHAnsi"/>
          <w:b/>
          <w:color w:val="000000"/>
          <w:spacing w:val="-2"/>
          <w:sz w:val="28"/>
          <w:szCs w:val="28"/>
        </w:rPr>
      </w:pPr>
      <w:r w:rsidRPr="00CE2552">
        <w:rPr>
          <w:rFonts w:cstheme="minorHAnsi"/>
          <w:b/>
          <w:bCs/>
          <w:sz w:val="28"/>
          <w:szCs w:val="28"/>
        </w:rPr>
        <w:t>Принципы физического развития</w:t>
      </w:r>
      <w:r>
        <w:rPr>
          <w:rFonts w:cstheme="minorHAnsi"/>
          <w:b/>
          <w:bCs/>
          <w:sz w:val="28"/>
          <w:szCs w:val="28"/>
        </w:rPr>
        <w:t>:</w:t>
      </w:r>
    </w:p>
    <w:p w:rsidR="00CE2552" w:rsidRPr="00CE2552" w:rsidRDefault="00CE2552" w:rsidP="00CE2552">
      <w:pPr>
        <w:autoSpaceDE w:val="0"/>
        <w:autoSpaceDN w:val="0"/>
        <w:adjustRightInd w:val="0"/>
        <w:spacing w:after="0" w:line="240" w:lineRule="auto"/>
        <w:rPr>
          <w:rFonts w:cstheme="minorHAnsi"/>
          <w:sz w:val="24"/>
          <w:szCs w:val="24"/>
        </w:rPr>
      </w:pPr>
      <w:r w:rsidRPr="00CE2552">
        <w:rPr>
          <w:rFonts w:cstheme="minorHAnsi"/>
          <w:b/>
          <w:bCs/>
          <w:sz w:val="24"/>
          <w:szCs w:val="24"/>
        </w:rPr>
        <w:t xml:space="preserve">Дидактические </w:t>
      </w:r>
    </w:p>
    <w:p w:rsidR="00CE2552" w:rsidRPr="00CE2552" w:rsidRDefault="00CE2552" w:rsidP="001D1318">
      <w:pPr>
        <w:pStyle w:val="af9"/>
        <w:numPr>
          <w:ilvl w:val="0"/>
          <w:numId w:val="87"/>
        </w:numPr>
        <w:rPr>
          <w:sz w:val="24"/>
          <w:szCs w:val="24"/>
        </w:rPr>
      </w:pPr>
      <w:r w:rsidRPr="00CE2552">
        <w:rPr>
          <w:sz w:val="24"/>
          <w:szCs w:val="24"/>
        </w:rPr>
        <w:t xml:space="preserve">Систематичность и последовательность </w:t>
      </w:r>
    </w:p>
    <w:p w:rsidR="00CE2552" w:rsidRPr="00CE2552" w:rsidRDefault="00CE2552" w:rsidP="001D1318">
      <w:pPr>
        <w:pStyle w:val="af9"/>
        <w:numPr>
          <w:ilvl w:val="0"/>
          <w:numId w:val="87"/>
        </w:numPr>
        <w:rPr>
          <w:sz w:val="24"/>
          <w:szCs w:val="24"/>
        </w:rPr>
      </w:pPr>
      <w:r w:rsidRPr="00CE2552">
        <w:rPr>
          <w:sz w:val="24"/>
          <w:szCs w:val="24"/>
        </w:rPr>
        <w:lastRenderedPageBreak/>
        <w:t xml:space="preserve">Развивающее обучение </w:t>
      </w:r>
    </w:p>
    <w:p w:rsidR="00CE2552" w:rsidRPr="00CE2552" w:rsidRDefault="00CE2552" w:rsidP="001D1318">
      <w:pPr>
        <w:pStyle w:val="af9"/>
        <w:numPr>
          <w:ilvl w:val="0"/>
          <w:numId w:val="87"/>
        </w:numPr>
        <w:rPr>
          <w:sz w:val="24"/>
          <w:szCs w:val="24"/>
        </w:rPr>
      </w:pPr>
      <w:r w:rsidRPr="00CE2552">
        <w:rPr>
          <w:sz w:val="24"/>
          <w:szCs w:val="24"/>
        </w:rPr>
        <w:t xml:space="preserve">Доступность </w:t>
      </w:r>
    </w:p>
    <w:p w:rsidR="00CE2552" w:rsidRPr="00CE2552" w:rsidRDefault="00CE2552" w:rsidP="001D1318">
      <w:pPr>
        <w:pStyle w:val="af9"/>
        <w:numPr>
          <w:ilvl w:val="0"/>
          <w:numId w:val="87"/>
        </w:numPr>
        <w:rPr>
          <w:sz w:val="24"/>
          <w:szCs w:val="24"/>
        </w:rPr>
      </w:pPr>
      <w:r w:rsidRPr="00CE2552">
        <w:rPr>
          <w:sz w:val="24"/>
          <w:szCs w:val="24"/>
        </w:rPr>
        <w:t xml:space="preserve">Воспитывающее обучение </w:t>
      </w:r>
    </w:p>
    <w:p w:rsidR="00CE2552" w:rsidRPr="00CE2552" w:rsidRDefault="00CE2552" w:rsidP="001D1318">
      <w:pPr>
        <w:pStyle w:val="af9"/>
        <w:numPr>
          <w:ilvl w:val="0"/>
          <w:numId w:val="87"/>
        </w:numPr>
        <w:rPr>
          <w:sz w:val="24"/>
          <w:szCs w:val="24"/>
        </w:rPr>
      </w:pPr>
      <w:r w:rsidRPr="00CE2552">
        <w:rPr>
          <w:sz w:val="24"/>
          <w:szCs w:val="24"/>
        </w:rPr>
        <w:t xml:space="preserve">Учет индивидуальных и возрастных особенностей </w:t>
      </w:r>
    </w:p>
    <w:p w:rsidR="00CE2552" w:rsidRPr="00CE2552" w:rsidRDefault="00CE2552" w:rsidP="001D1318">
      <w:pPr>
        <w:pStyle w:val="af9"/>
        <w:numPr>
          <w:ilvl w:val="0"/>
          <w:numId w:val="87"/>
        </w:numPr>
        <w:rPr>
          <w:sz w:val="24"/>
          <w:szCs w:val="24"/>
        </w:rPr>
      </w:pPr>
      <w:r w:rsidRPr="00CE2552">
        <w:rPr>
          <w:sz w:val="24"/>
          <w:szCs w:val="24"/>
        </w:rPr>
        <w:t xml:space="preserve">Сознательность и активность ребенка </w:t>
      </w:r>
    </w:p>
    <w:p w:rsidR="00CE2552" w:rsidRPr="00CE2552" w:rsidRDefault="00CE2552" w:rsidP="001D1318">
      <w:pPr>
        <w:pStyle w:val="af9"/>
        <w:numPr>
          <w:ilvl w:val="0"/>
          <w:numId w:val="87"/>
        </w:numPr>
        <w:rPr>
          <w:rFonts w:asciiTheme="minorHAnsi" w:hAnsiTheme="minorHAnsi" w:cstheme="minorHAnsi"/>
          <w:sz w:val="24"/>
          <w:szCs w:val="24"/>
        </w:rPr>
      </w:pPr>
      <w:r w:rsidRPr="00CE2552">
        <w:rPr>
          <w:sz w:val="24"/>
          <w:szCs w:val="24"/>
        </w:rPr>
        <w:t xml:space="preserve">Наглядность </w:t>
      </w:r>
    </w:p>
    <w:p w:rsidR="00CE2552" w:rsidRPr="00CE2552" w:rsidRDefault="00CE2552" w:rsidP="00CE2552">
      <w:pPr>
        <w:pStyle w:val="af9"/>
        <w:rPr>
          <w:b/>
          <w:sz w:val="24"/>
          <w:szCs w:val="24"/>
        </w:rPr>
      </w:pPr>
      <w:r w:rsidRPr="00CE2552">
        <w:rPr>
          <w:b/>
          <w:sz w:val="24"/>
          <w:szCs w:val="24"/>
        </w:rPr>
        <w:t xml:space="preserve">Специальные </w:t>
      </w:r>
    </w:p>
    <w:p w:rsidR="00CE2552" w:rsidRPr="00CE2552" w:rsidRDefault="00CE2552" w:rsidP="001D1318">
      <w:pPr>
        <w:pStyle w:val="af9"/>
        <w:numPr>
          <w:ilvl w:val="0"/>
          <w:numId w:val="88"/>
        </w:numPr>
        <w:rPr>
          <w:sz w:val="24"/>
          <w:szCs w:val="24"/>
        </w:rPr>
      </w:pPr>
      <w:r w:rsidRPr="00CE2552">
        <w:rPr>
          <w:sz w:val="24"/>
          <w:szCs w:val="24"/>
        </w:rPr>
        <w:t xml:space="preserve">непрерывность </w:t>
      </w:r>
    </w:p>
    <w:p w:rsidR="00CE2552" w:rsidRPr="00CE2552" w:rsidRDefault="00CE2552" w:rsidP="001D1318">
      <w:pPr>
        <w:pStyle w:val="af9"/>
        <w:numPr>
          <w:ilvl w:val="0"/>
          <w:numId w:val="88"/>
        </w:numPr>
        <w:rPr>
          <w:sz w:val="24"/>
          <w:szCs w:val="24"/>
        </w:rPr>
      </w:pPr>
      <w:r w:rsidRPr="00CE2552">
        <w:rPr>
          <w:sz w:val="24"/>
          <w:szCs w:val="24"/>
        </w:rPr>
        <w:t xml:space="preserve">последовательность наращивания тренирующих воздействий </w:t>
      </w:r>
    </w:p>
    <w:p w:rsidR="00CE2552" w:rsidRPr="00CE2552" w:rsidRDefault="00CE2552" w:rsidP="001D1318">
      <w:pPr>
        <w:pStyle w:val="af9"/>
        <w:numPr>
          <w:ilvl w:val="0"/>
          <w:numId w:val="88"/>
        </w:numPr>
        <w:rPr>
          <w:sz w:val="24"/>
          <w:szCs w:val="24"/>
        </w:rPr>
      </w:pPr>
      <w:r w:rsidRPr="00CE2552">
        <w:rPr>
          <w:sz w:val="24"/>
          <w:szCs w:val="24"/>
        </w:rPr>
        <w:t xml:space="preserve">цикличность </w:t>
      </w:r>
    </w:p>
    <w:p w:rsidR="00CE2552" w:rsidRPr="00CE2552" w:rsidRDefault="00CE2552" w:rsidP="00CE2552">
      <w:pPr>
        <w:pStyle w:val="af9"/>
        <w:rPr>
          <w:b/>
          <w:sz w:val="24"/>
          <w:szCs w:val="24"/>
        </w:rPr>
      </w:pPr>
      <w:r w:rsidRPr="00CE2552">
        <w:rPr>
          <w:b/>
          <w:sz w:val="24"/>
          <w:szCs w:val="24"/>
        </w:rPr>
        <w:t xml:space="preserve">Гигиенические </w:t>
      </w:r>
    </w:p>
    <w:p w:rsidR="00CE2552" w:rsidRPr="00CE2552" w:rsidRDefault="00CE2552" w:rsidP="001D1318">
      <w:pPr>
        <w:pStyle w:val="af9"/>
        <w:numPr>
          <w:ilvl w:val="0"/>
          <w:numId w:val="89"/>
        </w:numPr>
        <w:rPr>
          <w:sz w:val="24"/>
          <w:szCs w:val="24"/>
        </w:rPr>
      </w:pPr>
      <w:r w:rsidRPr="00CE2552">
        <w:rPr>
          <w:sz w:val="24"/>
          <w:szCs w:val="24"/>
        </w:rPr>
        <w:t xml:space="preserve">Сбалансированность нагрузок </w:t>
      </w:r>
    </w:p>
    <w:p w:rsidR="00CE2552" w:rsidRPr="00CE2552" w:rsidRDefault="00CE2552" w:rsidP="001D1318">
      <w:pPr>
        <w:pStyle w:val="af9"/>
        <w:numPr>
          <w:ilvl w:val="0"/>
          <w:numId w:val="89"/>
        </w:numPr>
        <w:rPr>
          <w:sz w:val="24"/>
          <w:szCs w:val="24"/>
        </w:rPr>
      </w:pPr>
      <w:r w:rsidRPr="00CE2552">
        <w:rPr>
          <w:sz w:val="24"/>
          <w:szCs w:val="24"/>
        </w:rPr>
        <w:t xml:space="preserve">Рациональность чередования деятельности и отдыха </w:t>
      </w:r>
    </w:p>
    <w:p w:rsidR="00CE2552" w:rsidRPr="00CE2552" w:rsidRDefault="00CE2552" w:rsidP="001D1318">
      <w:pPr>
        <w:pStyle w:val="af9"/>
        <w:numPr>
          <w:ilvl w:val="0"/>
          <w:numId w:val="89"/>
        </w:numPr>
        <w:rPr>
          <w:sz w:val="24"/>
          <w:szCs w:val="24"/>
        </w:rPr>
      </w:pPr>
      <w:r w:rsidRPr="00CE2552">
        <w:rPr>
          <w:sz w:val="24"/>
          <w:szCs w:val="24"/>
        </w:rPr>
        <w:t xml:space="preserve">Возрастная адекватность </w:t>
      </w:r>
    </w:p>
    <w:p w:rsidR="00CE2552" w:rsidRPr="00CE2552" w:rsidRDefault="00CE2552" w:rsidP="001D1318">
      <w:pPr>
        <w:pStyle w:val="af9"/>
        <w:numPr>
          <w:ilvl w:val="0"/>
          <w:numId w:val="89"/>
        </w:numPr>
        <w:rPr>
          <w:sz w:val="24"/>
          <w:szCs w:val="24"/>
        </w:rPr>
      </w:pPr>
      <w:r w:rsidRPr="00CE2552">
        <w:rPr>
          <w:sz w:val="24"/>
          <w:szCs w:val="24"/>
        </w:rPr>
        <w:t xml:space="preserve">Оздоровительная направленность всего образовательного процесса </w:t>
      </w:r>
    </w:p>
    <w:p w:rsidR="00CE2552" w:rsidRPr="00CE2552" w:rsidRDefault="00CE2552" w:rsidP="001D1318">
      <w:pPr>
        <w:pStyle w:val="af9"/>
        <w:numPr>
          <w:ilvl w:val="0"/>
          <w:numId w:val="89"/>
        </w:numPr>
        <w:rPr>
          <w:sz w:val="24"/>
          <w:szCs w:val="24"/>
        </w:rPr>
      </w:pPr>
      <w:r w:rsidRPr="00CE2552">
        <w:rPr>
          <w:sz w:val="24"/>
          <w:szCs w:val="24"/>
        </w:rPr>
        <w:t xml:space="preserve">Осуществление личностно- ориентированного обучения и воспитания </w:t>
      </w:r>
    </w:p>
    <w:p w:rsidR="00CB54B6" w:rsidRDefault="00CB54B6" w:rsidP="00CB54B6">
      <w:pPr>
        <w:pStyle w:val="af9"/>
        <w:rPr>
          <w:sz w:val="24"/>
          <w:szCs w:val="24"/>
        </w:rPr>
      </w:pPr>
    </w:p>
    <w:p w:rsidR="00CB54B6" w:rsidRPr="00CB54B6" w:rsidRDefault="00CB54B6" w:rsidP="00CB54B6">
      <w:pPr>
        <w:pStyle w:val="af9"/>
        <w:rPr>
          <w:b/>
          <w:szCs w:val="28"/>
        </w:rPr>
      </w:pPr>
      <w:r w:rsidRPr="00CB54B6">
        <w:rPr>
          <w:b/>
          <w:szCs w:val="28"/>
        </w:rPr>
        <w:t>Методы физического развития</w:t>
      </w:r>
      <w:r>
        <w:rPr>
          <w:b/>
          <w:szCs w:val="28"/>
        </w:rPr>
        <w:t>:</w:t>
      </w:r>
      <w:r w:rsidRPr="00CB54B6">
        <w:rPr>
          <w:b/>
          <w:szCs w:val="28"/>
        </w:rPr>
        <w:t xml:space="preserve"> </w:t>
      </w:r>
    </w:p>
    <w:p w:rsidR="00CB54B6" w:rsidRPr="00CB54B6" w:rsidRDefault="00CB54B6" w:rsidP="00CB54B6">
      <w:pPr>
        <w:pStyle w:val="af9"/>
        <w:rPr>
          <w:b/>
          <w:sz w:val="24"/>
          <w:szCs w:val="24"/>
        </w:rPr>
      </w:pPr>
      <w:r w:rsidRPr="00CB54B6">
        <w:rPr>
          <w:b/>
          <w:sz w:val="24"/>
          <w:szCs w:val="24"/>
        </w:rPr>
        <w:t xml:space="preserve">Наглядный </w:t>
      </w:r>
    </w:p>
    <w:p w:rsidR="00CB54B6" w:rsidRPr="00CB54B6" w:rsidRDefault="00CB54B6" w:rsidP="00CB54B6">
      <w:pPr>
        <w:pStyle w:val="af9"/>
        <w:rPr>
          <w:sz w:val="24"/>
          <w:szCs w:val="24"/>
        </w:rPr>
      </w:pPr>
      <w:r w:rsidRPr="00CB54B6">
        <w:rPr>
          <w:sz w:val="24"/>
          <w:szCs w:val="24"/>
        </w:rPr>
        <w:t xml:space="preserve">• Наглядно-зрительные приемы (показ физических упражнений, использование наглядных пособий, имитация, зрительные ориентиры) </w:t>
      </w:r>
    </w:p>
    <w:p w:rsidR="00CB54B6" w:rsidRPr="00CB54B6" w:rsidRDefault="00CB54B6" w:rsidP="00CB54B6">
      <w:pPr>
        <w:pStyle w:val="af9"/>
        <w:rPr>
          <w:sz w:val="24"/>
          <w:szCs w:val="24"/>
        </w:rPr>
      </w:pPr>
      <w:r w:rsidRPr="00CB54B6">
        <w:rPr>
          <w:sz w:val="24"/>
          <w:szCs w:val="24"/>
        </w:rPr>
        <w:t xml:space="preserve">• Наглядно-слуховые приемы (музыка, песни) </w:t>
      </w:r>
    </w:p>
    <w:p w:rsidR="00CB54B6" w:rsidRPr="00CB54B6" w:rsidRDefault="00CB54B6" w:rsidP="00CB54B6">
      <w:pPr>
        <w:pStyle w:val="af9"/>
        <w:rPr>
          <w:sz w:val="24"/>
          <w:szCs w:val="24"/>
        </w:rPr>
      </w:pPr>
      <w:r w:rsidRPr="00CB54B6">
        <w:rPr>
          <w:sz w:val="24"/>
          <w:szCs w:val="24"/>
        </w:rPr>
        <w:t xml:space="preserve">• Тактильно-мышечные приемы (непосредственная помощь воспитателя) </w:t>
      </w:r>
    </w:p>
    <w:p w:rsidR="00CB54B6" w:rsidRPr="00CB54B6" w:rsidRDefault="00CB54B6" w:rsidP="00CB54B6">
      <w:pPr>
        <w:pStyle w:val="af9"/>
        <w:rPr>
          <w:b/>
          <w:sz w:val="24"/>
          <w:szCs w:val="24"/>
        </w:rPr>
      </w:pPr>
      <w:r w:rsidRPr="00CB54B6">
        <w:rPr>
          <w:b/>
          <w:sz w:val="24"/>
          <w:szCs w:val="24"/>
        </w:rPr>
        <w:t xml:space="preserve">Словесный </w:t>
      </w:r>
    </w:p>
    <w:p w:rsidR="00CB54B6" w:rsidRPr="00CB54B6" w:rsidRDefault="00CB54B6" w:rsidP="00CB54B6">
      <w:pPr>
        <w:pStyle w:val="af9"/>
        <w:rPr>
          <w:sz w:val="24"/>
          <w:szCs w:val="24"/>
        </w:rPr>
      </w:pPr>
      <w:r w:rsidRPr="00CB54B6">
        <w:rPr>
          <w:sz w:val="24"/>
          <w:szCs w:val="24"/>
        </w:rPr>
        <w:t xml:space="preserve">• Объяснения, пояснения, указания </w:t>
      </w:r>
    </w:p>
    <w:p w:rsidR="00CB54B6" w:rsidRPr="00CB54B6" w:rsidRDefault="00CB54B6" w:rsidP="00CB54B6">
      <w:pPr>
        <w:pStyle w:val="af9"/>
        <w:rPr>
          <w:sz w:val="24"/>
          <w:szCs w:val="24"/>
        </w:rPr>
      </w:pPr>
      <w:r w:rsidRPr="00CB54B6">
        <w:rPr>
          <w:sz w:val="24"/>
          <w:szCs w:val="24"/>
        </w:rPr>
        <w:t xml:space="preserve">• Подача команд, распоряжений, сигналов </w:t>
      </w:r>
    </w:p>
    <w:p w:rsidR="00CB54B6" w:rsidRPr="00CB54B6" w:rsidRDefault="00CB54B6" w:rsidP="00CB54B6">
      <w:pPr>
        <w:pStyle w:val="af9"/>
        <w:rPr>
          <w:sz w:val="24"/>
          <w:szCs w:val="24"/>
        </w:rPr>
      </w:pPr>
      <w:r w:rsidRPr="00CB54B6">
        <w:rPr>
          <w:sz w:val="24"/>
          <w:szCs w:val="24"/>
        </w:rPr>
        <w:t xml:space="preserve">• Вопросы к детям </w:t>
      </w:r>
    </w:p>
    <w:p w:rsidR="00CB54B6" w:rsidRPr="00CB54B6" w:rsidRDefault="00CB54B6" w:rsidP="00CB54B6">
      <w:pPr>
        <w:pStyle w:val="af9"/>
        <w:rPr>
          <w:sz w:val="24"/>
          <w:szCs w:val="24"/>
        </w:rPr>
      </w:pPr>
      <w:r w:rsidRPr="00CB54B6">
        <w:rPr>
          <w:sz w:val="24"/>
          <w:szCs w:val="24"/>
        </w:rPr>
        <w:t xml:space="preserve">• Образный сюжетный рассказ, беседа </w:t>
      </w:r>
    </w:p>
    <w:p w:rsidR="00CB54B6" w:rsidRPr="00CB54B6" w:rsidRDefault="00CB54B6" w:rsidP="00CB54B6">
      <w:pPr>
        <w:pStyle w:val="af9"/>
        <w:rPr>
          <w:sz w:val="24"/>
          <w:szCs w:val="24"/>
        </w:rPr>
      </w:pPr>
      <w:r w:rsidRPr="00CB54B6">
        <w:rPr>
          <w:sz w:val="24"/>
          <w:szCs w:val="24"/>
        </w:rPr>
        <w:t xml:space="preserve">• Словесная инструкция </w:t>
      </w:r>
    </w:p>
    <w:p w:rsidR="00CB54B6" w:rsidRPr="00CB54B6" w:rsidRDefault="00CB54B6" w:rsidP="00CB54B6">
      <w:pPr>
        <w:pStyle w:val="af9"/>
        <w:rPr>
          <w:b/>
          <w:sz w:val="24"/>
          <w:szCs w:val="24"/>
        </w:rPr>
      </w:pPr>
      <w:r w:rsidRPr="00CB54B6">
        <w:rPr>
          <w:b/>
          <w:sz w:val="24"/>
          <w:szCs w:val="24"/>
        </w:rPr>
        <w:t xml:space="preserve">Практический </w:t>
      </w:r>
    </w:p>
    <w:p w:rsidR="00CB54B6" w:rsidRPr="00CB54B6" w:rsidRDefault="00CB54B6" w:rsidP="00CB54B6">
      <w:pPr>
        <w:pStyle w:val="af9"/>
        <w:rPr>
          <w:sz w:val="24"/>
          <w:szCs w:val="24"/>
        </w:rPr>
      </w:pPr>
      <w:r w:rsidRPr="00CB54B6">
        <w:rPr>
          <w:sz w:val="24"/>
          <w:szCs w:val="24"/>
        </w:rPr>
        <w:t xml:space="preserve">• Повторение упражнений без изменения и с изменениями </w:t>
      </w:r>
    </w:p>
    <w:p w:rsidR="00CB54B6" w:rsidRPr="00CB54B6" w:rsidRDefault="00CB54B6" w:rsidP="00CB54B6">
      <w:pPr>
        <w:pStyle w:val="af9"/>
        <w:rPr>
          <w:sz w:val="24"/>
          <w:szCs w:val="24"/>
        </w:rPr>
      </w:pPr>
      <w:r w:rsidRPr="00CB54B6">
        <w:rPr>
          <w:sz w:val="24"/>
          <w:szCs w:val="24"/>
        </w:rPr>
        <w:t xml:space="preserve">• Проведение упражнений в игровой форме; </w:t>
      </w:r>
    </w:p>
    <w:p w:rsidR="00CB54B6" w:rsidRPr="00CB54B6" w:rsidRDefault="00CB54B6" w:rsidP="00CB54B6">
      <w:pPr>
        <w:pStyle w:val="af9"/>
        <w:rPr>
          <w:sz w:val="24"/>
          <w:szCs w:val="24"/>
        </w:rPr>
      </w:pPr>
      <w:r w:rsidRPr="00CB54B6">
        <w:rPr>
          <w:sz w:val="24"/>
          <w:szCs w:val="24"/>
        </w:rPr>
        <w:t xml:space="preserve">• Проведение упражнений в соревновательной форме </w:t>
      </w:r>
    </w:p>
    <w:p w:rsidR="00CB54B6" w:rsidRPr="00CB54B6" w:rsidRDefault="00CB54B6" w:rsidP="00CB54B6">
      <w:pPr>
        <w:autoSpaceDE w:val="0"/>
        <w:autoSpaceDN w:val="0"/>
        <w:adjustRightInd w:val="0"/>
        <w:spacing w:after="0" w:line="240" w:lineRule="auto"/>
        <w:rPr>
          <w:rFonts w:ascii="Calibri" w:hAnsi="Calibri" w:cs="Calibri"/>
          <w:color w:val="000000"/>
          <w:sz w:val="24"/>
          <w:szCs w:val="24"/>
        </w:rPr>
      </w:pPr>
    </w:p>
    <w:p w:rsidR="00CB54B6" w:rsidRPr="00CB54B6" w:rsidRDefault="00CB54B6" w:rsidP="00CB54B6">
      <w:pPr>
        <w:pStyle w:val="af9"/>
        <w:rPr>
          <w:sz w:val="24"/>
          <w:szCs w:val="24"/>
        </w:rPr>
      </w:pPr>
      <w:r w:rsidRPr="00CB54B6">
        <w:rPr>
          <w:b/>
          <w:szCs w:val="28"/>
        </w:rPr>
        <w:t>Формы физического развития</w:t>
      </w:r>
      <w:r>
        <w:rPr>
          <w:sz w:val="24"/>
          <w:szCs w:val="24"/>
        </w:rPr>
        <w:t>:</w:t>
      </w:r>
      <w:r w:rsidRPr="00CB54B6">
        <w:rPr>
          <w:sz w:val="24"/>
          <w:szCs w:val="24"/>
        </w:rPr>
        <w:t xml:space="preserve"> </w:t>
      </w:r>
    </w:p>
    <w:p w:rsidR="00CB54B6" w:rsidRPr="00CB54B6" w:rsidRDefault="00CB54B6" w:rsidP="00CB54B6">
      <w:pPr>
        <w:pStyle w:val="af9"/>
        <w:rPr>
          <w:sz w:val="24"/>
          <w:szCs w:val="24"/>
        </w:rPr>
      </w:pPr>
      <w:r w:rsidRPr="00CB54B6">
        <w:rPr>
          <w:sz w:val="24"/>
          <w:szCs w:val="24"/>
        </w:rPr>
        <w:t xml:space="preserve">Самостоятельная двигательно-игровая деятельность детей </w:t>
      </w:r>
    </w:p>
    <w:p w:rsidR="00CB54B6" w:rsidRPr="00CB54B6" w:rsidRDefault="00CB54B6" w:rsidP="00CB54B6">
      <w:pPr>
        <w:pStyle w:val="af9"/>
        <w:rPr>
          <w:sz w:val="24"/>
          <w:szCs w:val="24"/>
        </w:rPr>
      </w:pPr>
      <w:r w:rsidRPr="00CB54B6">
        <w:rPr>
          <w:sz w:val="24"/>
          <w:szCs w:val="24"/>
        </w:rPr>
        <w:t xml:space="preserve">Физкультурные занятия </w:t>
      </w:r>
    </w:p>
    <w:p w:rsidR="00CB54B6" w:rsidRPr="00CB54B6" w:rsidRDefault="00CB54B6" w:rsidP="00CB54B6">
      <w:pPr>
        <w:pStyle w:val="af9"/>
        <w:rPr>
          <w:sz w:val="24"/>
          <w:szCs w:val="24"/>
        </w:rPr>
      </w:pPr>
      <w:r w:rsidRPr="00CB54B6">
        <w:rPr>
          <w:sz w:val="24"/>
          <w:szCs w:val="24"/>
        </w:rPr>
        <w:t xml:space="preserve">Подвижные игры </w:t>
      </w:r>
    </w:p>
    <w:p w:rsidR="00CB54B6" w:rsidRPr="00CB54B6" w:rsidRDefault="00CB54B6" w:rsidP="00CB54B6">
      <w:pPr>
        <w:pStyle w:val="af9"/>
        <w:rPr>
          <w:sz w:val="24"/>
          <w:szCs w:val="24"/>
        </w:rPr>
      </w:pPr>
      <w:r w:rsidRPr="00CB54B6">
        <w:rPr>
          <w:sz w:val="24"/>
          <w:szCs w:val="24"/>
        </w:rPr>
        <w:t xml:space="preserve">Утренняя гимнастика </w:t>
      </w:r>
    </w:p>
    <w:p w:rsidR="00CB54B6" w:rsidRPr="00CB54B6" w:rsidRDefault="00CB54B6" w:rsidP="00CB54B6">
      <w:pPr>
        <w:pStyle w:val="af9"/>
        <w:rPr>
          <w:sz w:val="24"/>
          <w:szCs w:val="24"/>
        </w:rPr>
      </w:pPr>
      <w:r w:rsidRPr="00CB54B6">
        <w:rPr>
          <w:sz w:val="24"/>
          <w:szCs w:val="24"/>
        </w:rPr>
        <w:t xml:space="preserve">Корригирующая гимнастика </w:t>
      </w:r>
    </w:p>
    <w:p w:rsidR="00CB54B6" w:rsidRPr="00CB54B6" w:rsidRDefault="00CB54B6" w:rsidP="00CB54B6">
      <w:pPr>
        <w:pStyle w:val="af9"/>
        <w:rPr>
          <w:sz w:val="24"/>
          <w:szCs w:val="24"/>
        </w:rPr>
      </w:pPr>
      <w:r w:rsidRPr="00CB54B6">
        <w:rPr>
          <w:sz w:val="24"/>
          <w:szCs w:val="24"/>
        </w:rPr>
        <w:t xml:space="preserve">Ритмика </w:t>
      </w:r>
    </w:p>
    <w:p w:rsidR="00CB54B6" w:rsidRPr="00CB54B6" w:rsidRDefault="00CB54B6" w:rsidP="00CB54B6">
      <w:pPr>
        <w:pStyle w:val="af9"/>
        <w:rPr>
          <w:sz w:val="24"/>
          <w:szCs w:val="24"/>
        </w:rPr>
      </w:pPr>
      <w:r w:rsidRPr="00CB54B6">
        <w:rPr>
          <w:sz w:val="24"/>
          <w:szCs w:val="24"/>
        </w:rPr>
        <w:t xml:space="preserve">Спортивные игры, развлечения, праздники и соревнования </w:t>
      </w:r>
    </w:p>
    <w:p w:rsidR="00CB54B6" w:rsidRPr="00CB54B6" w:rsidRDefault="00CB54B6" w:rsidP="00CB54B6">
      <w:pPr>
        <w:pStyle w:val="af9"/>
        <w:rPr>
          <w:sz w:val="24"/>
          <w:szCs w:val="24"/>
        </w:rPr>
      </w:pPr>
      <w:r w:rsidRPr="00CB54B6">
        <w:rPr>
          <w:sz w:val="24"/>
          <w:szCs w:val="24"/>
        </w:rPr>
        <w:t xml:space="preserve">Музыкальные занятия </w:t>
      </w:r>
    </w:p>
    <w:p w:rsidR="00CB54B6" w:rsidRPr="00CB54B6" w:rsidRDefault="00CB54B6" w:rsidP="00CB54B6">
      <w:pPr>
        <w:pStyle w:val="af9"/>
        <w:rPr>
          <w:sz w:val="24"/>
          <w:szCs w:val="24"/>
        </w:rPr>
      </w:pPr>
      <w:r w:rsidRPr="00CB54B6">
        <w:rPr>
          <w:sz w:val="24"/>
          <w:szCs w:val="24"/>
        </w:rPr>
        <w:t xml:space="preserve">Физкультурные упражнения на прогулке </w:t>
      </w:r>
    </w:p>
    <w:p w:rsidR="00CB54B6" w:rsidRPr="00CB54B6" w:rsidRDefault="00CB54B6" w:rsidP="00CB54B6">
      <w:pPr>
        <w:pStyle w:val="af9"/>
        <w:rPr>
          <w:sz w:val="24"/>
          <w:szCs w:val="24"/>
        </w:rPr>
      </w:pPr>
      <w:r w:rsidRPr="00CB54B6">
        <w:rPr>
          <w:sz w:val="24"/>
          <w:szCs w:val="24"/>
        </w:rPr>
        <w:t xml:space="preserve">Физкультминутки </w:t>
      </w:r>
    </w:p>
    <w:p w:rsidR="00CB54B6" w:rsidRPr="00CB54B6" w:rsidRDefault="00CB54B6" w:rsidP="00CB54B6">
      <w:pPr>
        <w:pStyle w:val="af9"/>
        <w:rPr>
          <w:sz w:val="24"/>
          <w:szCs w:val="24"/>
        </w:rPr>
      </w:pPr>
      <w:r w:rsidRPr="00CB54B6">
        <w:rPr>
          <w:sz w:val="24"/>
          <w:szCs w:val="24"/>
        </w:rPr>
        <w:t xml:space="preserve">Закаливающие процедуры </w:t>
      </w:r>
    </w:p>
    <w:p w:rsidR="00CB54B6" w:rsidRPr="00CB54B6" w:rsidRDefault="00CB54B6" w:rsidP="00CB54B6">
      <w:pPr>
        <w:pStyle w:val="af9"/>
        <w:rPr>
          <w:sz w:val="24"/>
          <w:szCs w:val="24"/>
        </w:rPr>
      </w:pPr>
      <w:r w:rsidRPr="00CB54B6">
        <w:rPr>
          <w:sz w:val="24"/>
          <w:szCs w:val="24"/>
        </w:rPr>
        <w:t xml:space="preserve">Гимнастика пробуждения </w:t>
      </w:r>
    </w:p>
    <w:p w:rsidR="00CB54B6" w:rsidRDefault="00CB54B6" w:rsidP="00CB54B6">
      <w:pPr>
        <w:pStyle w:val="af9"/>
        <w:rPr>
          <w:sz w:val="24"/>
          <w:szCs w:val="24"/>
        </w:rPr>
      </w:pPr>
      <w:r w:rsidRPr="00CB54B6">
        <w:rPr>
          <w:sz w:val="24"/>
          <w:szCs w:val="24"/>
        </w:rPr>
        <w:t xml:space="preserve">Кружки, секции </w:t>
      </w:r>
    </w:p>
    <w:p w:rsidR="00CB54B6" w:rsidRDefault="00CB54B6" w:rsidP="00CB54B6">
      <w:pPr>
        <w:pStyle w:val="af9"/>
        <w:rPr>
          <w:sz w:val="24"/>
          <w:szCs w:val="24"/>
        </w:rPr>
      </w:pPr>
    </w:p>
    <w:p w:rsidR="00FE7D0E" w:rsidRPr="00FE7D0E" w:rsidRDefault="00FE7D0E" w:rsidP="00FE7D0E">
      <w:pPr>
        <w:autoSpaceDE w:val="0"/>
        <w:autoSpaceDN w:val="0"/>
        <w:adjustRightInd w:val="0"/>
        <w:spacing w:after="0" w:line="240" w:lineRule="auto"/>
        <w:rPr>
          <w:rFonts w:cstheme="minorHAnsi"/>
          <w:b/>
          <w:bCs/>
          <w:sz w:val="28"/>
          <w:szCs w:val="28"/>
        </w:rPr>
      </w:pPr>
      <w:r w:rsidRPr="00FE7D0E">
        <w:rPr>
          <w:rFonts w:cstheme="minorHAnsi"/>
          <w:b/>
          <w:bCs/>
          <w:sz w:val="28"/>
          <w:szCs w:val="28"/>
        </w:rPr>
        <w:t>Средства физического развития</w:t>
      </w:r>
      <w:r>
        <w:rPr>
          <w:rFonts w:cstheme="minorHAnsi"/>
          <w:b/>
          <w:bCs/>
          <w:sz w:val="28"/>
          <w:szCs w:val="28"/>
        </w:rPr>
        <w:t>:</w:t>
      </w:r>
      <w:r w:rsidRPr="00FE7D0E">
        <w:rPr>
          <w:rFonts w:cstheme="minorHAnsi"/>
          <w:b/>
          <w:bCs/>
          <w:sz w:val="28"/>
          <w:szCs w:val="28"/>
        </w:rPr>
        <w:t xml:space="preserve"> </w:t>
      </w:r>
    </w:p>
    <w:p w:rsidR="00FE7D0E" w:rsidRPr="00FE7D0E" w:rsidRDefault="00FE7D0E" w:rsidP="00FE7D0E">
      <w:pPr>
        <w:autoSpaceDE w:val="0"/>
        <w:autoSpaceDN w:val="0"/>
        <w:adjustRightInd w:val="0"/>
        <w:spacing w:after="0" w:line="240" w:lineRule="auto"/>
        <w:rPr>
          <w:rFonts w:cstheme="minorHAnsi"/>
          <w:sz w:val="24"/>
          <w:szCs w:val="24"/>
        </w:rPr>
      </w:pPr>
      <w:r w:rsidRPr="00FE7D0E">
        <w:rPr>
          <w:rFonts w:cstheme="minorHAnsi"/>
          <w:bCs/>
          <w:sz w:val="24"/>
          <w:szCs w:val="24"/>
        </w:rPr>
        <w:lastRenderedPageBreak/>
        <w:t xml:space="preserve">Двигательная активность, занятия физкультурой </w:t>
      </w:r>
    </w:p>
    <w:p w:rsidR="00FE7D0E" w:rsidRPr="00FE7D0E" w:rsidRDefault="00FE7D0E" w:rsidP="00FE7D0E">
      <w:pPr>
        <w:autoSpaceDE w:val="0"/>
        <w:autoSpaceDN w:val="0"/>
        <w:adjustRightInd w:val="0"/>
        <w:spacing w:after="0" w:line="240" w:lineRule="auto"/>
        <w:rPr>
          <w:rFonts w:cstheme="minorHAnsi"/>
          <w:sz w:val="24"/>
          <w:szCs w:val="24"/>
        </w:rPr>
      </w:pPr>
      <w:r w:rsidRPr="00FE7D0E">
        <w:rPr>
          <w:rFonts w:cstheme="minorHAnsi"/>
          <w:bCs/>
          <w:sz w:val="24"/>
          <w:szCs w:val="24"/>
        </w:rPr>
        <w:t xml:space="preserve">Эколого-природные факторы (солнце, воздух, вода) </w:t>
      </w:r>
    </w:p>
    <w:p w:rsidR="00CB54B6" w:rsidRDefault="00FE7D0E" w:rsidP="00FE7D0E">
      <w:pPr>
        <w:pStyle w:val="af9"/>
        <w:rPr>
          <w:rFonts w:asciiTheme="minorHAnsi" w:eastAsiaTheme="minorEastAsia" w:hAnsiTheme="minorHAnsi" w:cstheme="minorHAnsi"/>
          <w:bCs/>
          <w:sz w:val="24"/>
          <w:szCs w:val="24"/>
        </w:rPr>
      </w:pPr>
      <w:r w:rsidRPr="00FE7D0E">
        <w:rPr>
          <w:rFonts w:asciiTheme="minorHAnsi" w:eastAsiaTheme="minorEastAsia" w:hAnsiTheme="minorHAnsi" w:cstheme="minorHAnsi"/>
          <w:bCs/>
          <w:sz w:val="24"/>
          <w:szCs w:val="24"/>
        </w:rPr>
        <w:t>Психогигиенические факторы (гигиена сна, питания, занятий)</w:t>
      </w:r>
      <w:r w:rsidR="004C6794">
        <w:rPr>
          <w:rFonts w:asciiTheme="minorHAnsi" w:eastAsiaTheme="minorEastAsia" w:hAnsiTheme="minorHAnsi" w:cstheme="minorHAnsi"/>
          <w:bCs/>
          <w:sz w:val="24"/>
          <w:szCs w:val="24"/>
        </w:rPr>
        <w:t>.</w:t>
      </w:r>
    </w:p>
    <w:p w:rsidR="004C6794" w:rsidRDefault="004C6794" w:rsidP="00FE7D0E">
      <w:pPr>
        <w:pStyle w:val="af9"/>
        <w:rPr>
          <w:rFonts w:asciiTheme="minorHAnsi" w:eastAsiaTheme="minorEastAsia" w:hAnsiTheme="minorHAnsi" w:cstheme="minorHAnsi"/>
          <w:bCs/>
          <w:sz w:val="24"/>
          <w:szCs w:val="24"/>
        </w:rPr>
      </w:pPr>
    </w:p>
    <w:p w:rsidR="004543BF" w:rsidRDefault="00FE7D0E" w:rsidP="004C6794">
      <w:pPr>
        <w:pStyle w:val="af9"/>
        <w:rPr>
          <w:b/>
          <w:bCs/>
          <w:sz w:val="24"/>
          <w:szCs w:val="24"/>
        </w:rPr>
      </w:pPr>
      <w:r w:rsidRPr="004543BF">
        <w:rPr>
          <w:b/>
          <w:bCs/>
          <w:szCs w:val="28"/>
        </w:rPr>
        <w:t>Здоровьесберегающие технологии</w:t>
      </w:r>
    </w:p>
    <w:p w:rsidR="004543BF" w:rsidRDefault="00FE7D0E" w:rsidP="004543BF">
      <w:pPr>
        <w:pStyle w:val="af9"/>
        <w:ind w:left="720"/>
        <w:rPr>
          <w:sz w:val="24"/>
          <w:szCs w:val="24"/>
        </w:rPr>
      </w:pPr>
      <w:r w:rsidRPr="004543BF">
        <w:rPr>
          <w:b/>
          <w:bCs/>
          <w:sz w:val="24"/>
          <w:szCs w:val="24"/>
        </w:rPr>
        <w:t xml:space="preserve"> – </w:t>
      </w:r>
      <w:r w:rsidRPr="004543BF">
        <w:rPr>
          <w:sz w:val="24"/>
          <w:szCs w:val="24"/>
        </w:rPr>
        <w:t>это технологии, направленные на сохранение здоровья и активное формирование здорового образа жизни и здоровья воспитанников</w:t>
      </w:r>
      <w:r w:rsidR="004543BF">
        <w:rPr>
          <w:sz w:val="24"/>
          <w:szCs w:val="24"/>
        </w:rPr>
        <w:t xml:space="preserve">. </w:t>
      </w:r>
    </w:p>
    <w:p w:rsidR="00FE7D0E" w:rsidRPr="004543BF" w:rsidRDefault="004543BF" w:rsidP="004543BF">
      <w:pPr>
        <w:pStyle w:val="af9"/>
        <w:ind w:left="720"/>
        <w:rPr>
          <w:sz w:val="24"/>
          <w:szCs w:val="24"/>
        </w:rPr>
      </w:pPr>
      <w:r>
        <w:rPr>
          <w:sz w:val="24"/>
          <w:szCs w:val="24"/>
        </w:rPr>
        <w:t>Делятся на:</w:t>
      </w:r>
      <w:r w:rsidR="00FE7D0E" w:rsidRPr="004543BF">
        <w:rPr>
          <w:sz w:val="24"/>
          <w:szCs w:val="24"/>
        </w:rPr>
        <w:t xml:space="preserve"> </w:t>
      </w:r>
    </w:p>
    <w:p w:rsidR="00FE7D0E" w:rsidRPr="004543BF" w:rsidRDefault="00FE7D0E" w:rsidP="004543BF">
      <w:pPr>
        <w:pStyle w:val="af9"/>
        <w:ind w:left="720"/>
        <w:rPr>
          <w:sz w:val="24"/>
          <w:szCs w:val="24"/>
        </w:rPr>
      </w:pPr>
      <w:r w:rsidRPr="004543BF">
        <w:rPr>
          <w:b/>
          <w:bCs/>
          <w:sz w:val="24"/>
          <w:szCs w:val="24"/>
        </w:rPr>
        <w:t xml:space="preserve">Медико-профилактические </w:t>
      </w:r>
    </w:p>
    <w:p w:rsidR="00FE7D0E" w:rsidRPr="004543BF" w:rsidRDefault="00FE7D0E" w:rsidP="001D1318">
      <w:pPr>
        <w:pStyle w:val="af9"/>
        <w:numPr>
          <w:ilvl w:val="0"/>
          <w:numId w:val="91"/>
        </w:numPr>
        <w:rPr>
          <w:sz w:val="24"/>
          <w:szCs w:val="24"/>
        </w:rPr>
      </w:pPr>
      <w:r w:rsidRPr="004543BF">
        <w:rPr>
          <w:sz w:val="24"/>
          <w:szCs w:val="24"/>
        </w:rPr>
        <w:t xml:space="preserve">организация мониторинга здоровья дошкольников </w:t>
      </w:r>
    </w:p>
    <w:p w:rsidR="00FE7D0E" w:rsidRPr="004543BF" w:rsidRDefault="00FE7D0E" w:rsidP="001D1318">
      <w:pPr>
        <w:pStyle w:val="af9"/>
        <w:numPr>
          <w:ilvl w:val="0"/>
          <w:numId w:val="91"/>
        </w:numPr>
        <w:rPr>
          <w:sz w:val="24"/>
          <w:szCs w:val="24"/>
        </w:rPr>
      </w:pPr>
      <w:r w:rsidRPr="004543BF">
        <w:rPr>
          <w:sz w:val="24"/>
          <w:szCs w:val="24"/>
        </w:rPr>
        <w:t xml:space="preserve">организация и контроль питания детей </w:t>
      </w:r>
    </w:p>
    <w:p w:rsidR="00FE7D0E" w:rsidRPr="004543BF" w:rsidRDefault="00FE7D0E" w:rsidP="001D1318">
      <w:pPr>
        <w:pStyle w:val="af9"/>
        <w:numPr>
          <w:ilvl w:val="0"/>
          <w:numId w:val="91"/>
        </w:numPr>
        <w:rPr>
          <w:sz w:val="24"/>
          <w:szCs w:val="24"/>
        </w:rPr>
      </w:pPr>
      <w:r w:rsidRPr="004543BF">
        <w:rPr>
          <w:sz w:val="24"/>
          <w:szCs w:val="24"/>
        </w:rPr>
        <w:t xml:space="preserve">физического развития дошкольников </w:t>
      </w:r>
    </w:p>
    <w:p w:rsidR="00FE7D0E" w:rsidRPr="004543BF" w:rsidRDefault="00FE7D0E" w:rsidP="001D1318">
      <w:pPr>
        <w:pStyle w:val="af9"/>
        <w:numPr>
          <w:ilvl w:val="0"/>
          <w:numId w:val="91"/>
        </w:numPr>
        <w:rPr>
          <w:sz w:val="24"/>
          <w:szCs w:val="24"/>
        </w:rPr>
      </w:pPr>
      <w:r w:rsidRPr="004543BF">
        <w:rPr>
          <w:sz w:val="24"/>
          <w:szCs w:val="24"/>
        </w:rPr>
        <w:t xml:space="preserve">закаливание </w:t>
      </w:r>
    </w:p>
    <w:p w:rsidR="00FE7D0E" w:rsidRPr="004543BF" w:rsidRDefault="00FE7D0E" w:rsidP="001D1318">
      <w:pPr>
        <w:pStyle w:val="af9"/>
        <w:numPr>
          <w:ilvl w:val="0"/>
          <w:numId w:val="91"/>
        </w:numPr>
        <w:rPr>
          <w:sz w:val="24"/>
          <w:szCs w:val="24"/>
        </w:rPr>
      </w:pPr>
      <w:r w:rsidRPr="004543BF">
        <w:rPr>
          <w:sz w:val="24"/>
          <w:szCs w:val="24"/>
        </w:rPr>
        <w:t xml:space="preserve">организация профилактических мероприятий </w:t>
      </w:r>
    </w:p>
    <w:p w:rsidR="00FE7D0E" w:rsidRPr="004543BF" w:rsidRDefault="00FE7D0E" w:rsidP="001D1318">
      <w:pPr>
        <w:pStyle w:val="af9"/>
        <w:numPr>
          <w:ilvl w:val="0"/>
          <w:numId w:val="91"/>
        </w:numPr>
        <w:rPr>
          <w:sz w:val="24"/>
          <w:szCs w:val="24"/>
        </w:rPr>
      </w:pPr>
      <w:r w:rsidRPr="004543BF">
        <w:rPr>
          <w:sz w:val="24"/>
          <w:szCs w:val="24"/>
        </w:rPr>
        <w:t xml:space="preserve">организация обеспечения требований СанПиНов </w:t>
      </w:r>
    </w:p>
    <w:p w:rsidR="00FE7D0E" w:rsidRPr="004543BF" w:rsidRDefault="00FE7D0E" w:rsidP="001D1318">
      <w:pPr>
        <w:pStyle w:val="af9"/>
        <w:numPr>
          <w:ilvl w:val="0"/>
          <w:numId w:val="91"/>
        </w:numPr>
        <w:rPr>
          <w:sz w:val="24"/>
          <w:szCs w:val="24"/>
        </w:rPr>
      </w:pPr>
      <w:r w:rsidRPr="004543BF">
        <w:rPr>
          <w:sz w:val="24"/>
          <w:szCs w:val="24"/>
        </w:rPr>
        <w:t xml:space="preserve">организация здоровьесберегающей среды </w:t>
      </w:r>
    </w:p>
    <w:p w:rsidR="00FE7D0E" w:rsidRPr="004543BF" w:rsidRDefault="00FE7D0E" w:rsidP="004543BF">
      <w:pPr>
        <w:pStyle w:val="af9"/>
        <w:rPr>
          <w:sz w:val="24"/>
          <w:szCs w:val="24"/>
        </w:rPr>
      </w:pPr>
    </w:p>
    <w:p w:rsidR="00FE7D0E" w:rsidRPr="004543BF" w:rsidRDefault="00FE7D0E" w:rsidP="001D1318">
      <w:pPr>
        <w:pStyle w:val="af9"/>
        <w:numPr>
          <w:ilvl w:val="0"/>
          <w:numId w:val="90"/>
        </w:numPr>
        <w:rPr>
          <w:sz w:val="24"/>
          <w:szCs w:val="24"/>
        </w:rPr>
      </w:pPr>
      <w:r w:rsidRPr="004543BF">
        <w:rPr>
          <w:b/>
          <w:bCs/>
          <w:sz w:val="24"/>
          <w:szCs w:val="24"/>
        </w:rPr>
        <w:t xml:space="preserve">Физкультурно-оздоровительные </w:t>
      </w:r>
    </w:p>
    <w:p w:rsidR="00FE7D0E" w:rsidRPr="004543BF" w:rsidRDefault="00FE7D0E" w:rsidP="001D1318">
      <w:pPr>
        <w:pStyle w:val="af9"/>
        <w:numPr>
          <w:ilvl w:val="0"/>
          <w:numId w:val="90"/>
        </w:numPr>
        <w:rPr>
          <w:sz w:val="24"/>
          <w:szCs w:val="24"/>
        </w:rPr>
      </w:pPr>
      <w:r w:rsidRPr="004543BF">
        <w:rPr>
          <w:sz w:val="24"/>
          <w:szCs w:val="24"/>
        </w:rPr>
        <w:t xml:space="preserve">развитие физических качеств, двигательной активности </w:t>
      </w:r>
    </w:p>
    <w:p w:rsidR="00FE7D0E" w:rsidRPr="004543BF" w:rsidRDefault="00FE7D0E" w:rsidP="001D1318">
      <w:pPr>
        <w:pStyle w:val="af9"/>
        <w:numPr>
          <w:ilvl w:val="0"/>
          <w:numId w:val="90"/>
        </w:numPr>
        <w:rPr>
          <w:sz w:val="24"/>
          <w:szCs w:val="24"/>
        </w:rPr>
      </w:pPr>
      <w:r w:rsidRPr="004543BF">
        <w:rPr>
          <w:sz w:val="24"/>
          <w:szCs w:val="24"/>
        </w:rPr>
        <w:t xml:space="preserve">становление физической культуры детей </w:t>
      </w:r>
    </w:p>
    <w:p w:rsidR="00FE7D0E" w:rsidRPr="004543BF" w:rsidRDefault="00FE7D0E" w:rsidP="001D1318">
      <w:pPr>
        <w:pStyle w:val="af9"/>
        <w:numPr>
          <w:ilvl w:val="0"/>
          <w:numId w:val="90"/>
        </w:numPr>
        <w:rPr>
          <w:sz w:val="24"/>
          <w:szCs w:val="24"/>
        </w:rPr>
      </w:pPr>
      <w:r w:rsidRPr="004543BF">
        <w:rPr>
          <w:sz w:val="24"/>
          <w:szCs w:val="24"/>
        </w:rPr>
        <w:t xml:space="preserve">дыхательная гимнастика </w:t>
      </w:r>
    </w:p>
    <w:p w:rsidR="00FE7D0E" w:rsidRPr="004543BF" w:rsidRDefault="00FE7D0E" w:rsidP="001D1318">
      <w:pPr>
        <w:pStyle w:val="af9"/>
        <w:numPr>
          <w:ilvl w:val="0"/>
          <w:numId w:val="90"/>
        </w:numPr>
        <w:rPr>
          <w:sz w:val="24"/>
          <w:szCs w:val="24"/>
        </w:rPr>
      </w:pPr>
      <w:r w:rsidRPr="004543BF">
        <w:rPr>
          <w:sz w:val="24"/>
          <w:szCs w:val="24"/>
        </w:rPr>
        <w:t xml:space="preserve">массаж и самомассаж </w:t>
      </w:r>
    </w:p>
    <w:p w:rsidR="00FE7D0E" w:rsidRPr="004543BF" w:rsidRDefault="00FE7D0E" w:rsidP="001D1318">
      <w:pPr>
        <w:pStyle w:val="af9"/>
        <w:numPr>
          <w:ilvl w:val="0"/>
          <w:numId w:val="90"/>
        </w:numPr>
        <w:rPr>
          <w:sz w:val="24"/>
          <w:szCs w:val="24"/>
        </w:rPr>
      </w:pPr>
      <w:r w:rsidRPr="004543BF">
        <w:rPr>
          <w:sz w:val="24"/>
          <w:szCs w:val="24"/>
        </w:rPr>
        <w:t xml:space="preserve">профилактика плоскостопия и формирования правильной осанки </w:t>
      </w:r>
    </w:p>
    <w:p w:rsidR="004543BF" w:rsidRDefault="00FE7D0E" w:rsidP="001D1318">
      <w:pPr>
        <w:pStyle w:val="af9"/>
        <w:numPr>
          <w:ilvl w:val="0"/>
          <w:numId w:val="90"/>
        </w:numPr>
        <w:rPr>
          <w:sz w:val="24"/>
          <w:szCs w:val="24"/>
        </w:rPr>
      </w:pPr>
      <w:r w:rsidRPr="004543BF">
        <w:rPr>
          <w:sz w:val="24"/>
          <w:szCs w:val="24"/>
        </w:rPr>
        <w:t>воспитание привычки к повседневной физической активности и заботе о здоровье</w:t>
      </w:r>
      <w:r w:rsidR="004543BF">
        <w:rPr>
          <w:sz w:val="24"/>
          <w:szCs w:val="24"/>
        </w:rPr>
        <w:t>.</w:t>
      </w:r>
    </w:p>
    <w:p w:rsidR="004543BF" w:rsidRPr="004543BF" w:rsidRDefault="00FE7D0E" w:rsidP="004543BF">
      <w:pPr>
        <w:pStyle w:val="Default"/>
        <w:rPr>
          <w:rFonts w:ascii="Calibri" w:eastAsiaTheme="minorEastAsia" w:hAnsi="Calibri" w:cs="Calibri"/>
        </w:rPr>
      </w:pPr>
      <w:r w:rsidRPr="004543BF">
        <w:t xml:space="preserve"> </w:t>
      </w:r>
    </w:p>
    <w:p w:rsidR="004543BF" w:rsidRDefault="004543BF" w:rsidP="004543BF">
      <w:pPr>
        <w:pStyle w:val="af9"/>
        <w:ind w:left="720"/>
        <w:rPr>
          <w:rFonts w:asciiTheme="minorHAnsi" w:eastAsiaTheme="minorEastAsia" w:hAnsiTheme="minorHAnsi" w:cstheme="minorHAnsi"/>
          <w:b/>
          <w:bCs/>
          <w:szCs w:val="28"/>
        </w:rPr>
      </w:pPr>
      <w:r w:rsidRPr="004543BF">
        <w:rPr>
          <w:rFonts w:asciiTheme="minorHAnsi" w:eastAsiaTheme="minorEastAsia" w:hAnsiTheme="minorHAnsi" w:cstheme="minorHAnsi"/>
          <w:b/>
          <w:bCs/>
          <w:szCs w:val="28"/>
        </w:rPr>
        <w:t>Виды здоровьесберегающих технологий</w:t>
      </w:r>
      <w:r>
        <w:rPr>
          <w:rFonts w:asciiTheme="minorHAnsi" w:eastAsiaTheme="minorEastAsia" w:hAnsiTheme="minorHAnsi" w:cstheme="minorHAnsi"/>
          <w:b/>
          <w:bCs/>
          <w:szCs w:val="28"/>
        </w:rPr>
        <w:t>:</w:t>
      </w:r>
    </w:p>
    <w:p w:rsidR="0072285B" w:rsidRPr="004543BF" w:rsidRDefault="0072285B" w:rsidP="004543BF">
      <w:pPr>
        <w:pStyle w:val="af9"/>
        <w:ind w:left="720"/>
        <w:rPr>
          <w:rFonts w:ascii="Calibri" w:hAnsi="Calibri" w:cs="Calibri"/>
          <w:color w:val="000000"/>
          <w:sz w:val="24"/>
          <w:szCs w:val="24"/>
        </w:rPr>
      </w:pPr>
    </w:p>
    <w:p w:rsidR="004543BF" w:rsidRPr="004543BF" w:rsidRDefault="004543BF" w:rsidP="004543BF">
      <w:pPr>
        <w:pStyle w:val="af9"/>
        <w:rPr>
          <w:b/>
          <w:sz w:val="24"/>
          <w:szCs w:val="24"/>
        </w:rPr>
      </w:pPr>
      <w:r w:rsidRPr="004543BF">
        <w:rPr>
          <w:b/>
          <w:sz w:val="24"/>
          <w:szCs w:val="24"/>
        </w:rPr>
        <w:t xml:space="preserve">Технологии сохранения и стимулирования здоровья </w:t>
      </w:r>
    </w:p>
    <w:p w:rsidR="004543BF" w:rsidRPr="004543BF" w:rsidRDefault="004543BF" w:rsidP="004543BF">
      <w:pPr>
        <w:pStyle w:val="af9"/>
        <w:rPr>
          <w:sz w:val="24"/>
          <w:szCs w:val="24"/>
        </w:rPr>
      </w:pPr>
      <w:r w:rsidRPr="004543BF">
        <w:rPr>
          <w:sz w:val="24"/>
          <w:szCs w:val="24"/>
        </w:rPr>
        <w:t xml:space="preserve">ритмопластика </w:t>
      </w:r>
    </w:p>
    <w:p w:rsidR="004543BF" w:rsidRPr="004543BF" w:rsidRDefault="004543BF" w:rsidP="004543BF">
      <w:pPr>
        <w:pStyle w:val="af9"/>
        <w:rPr>
          <w:sz w:val="24"/>
          <w:szCs w:val="24"/>
        </w:rPr>
      </w:pPr>
      <w:r w:rsidRPr="004543BF">
        <w:rPr>
          <w:sz w:val="24"/>
          <w:szCs w:val="24"/>
        </w:rPr>
        <w:t xml:space="preserve">динамические паузы </w:t>
      </w:r>
    </w:p>
    <w:p w:rsidR="004543BF" w:rsidRPr="004543BF" w:rsidRDefault="004543BF" w:rsidP="004543BF">
      <w:pPr>
        <w:pStyle w:val="af9"/>
        <w:rPr>
          <w:sz w:val="24"/>
          <w:szCs w:val="24"/>
        </w:rPr>
      </w:pPr>
      <w:r w:rsidRPr="004543BF">
        <w:rPr>
          <w:sz w:val="24"/>
          <w:szCs w:val="24"/>
        </w:rPr>
        <w:t xml:space="preserve">подвижные и спортивные игры </w:t>
      </w:r>
    </w:p>
    <w:p w:rsidR="004543BF" w:rsidRPr="004543BF" w:rsidRDefault="004543BF" w:rsidP="004543BF">
      <w:pPr>
        <w:pStyle w:val="af9"/>
        <w:rPr>
          <w:sz w:val="24"/>
          <w:szCs w:val="24"/>
        </w:rPr>
      </w:pPr>
      <w:r w:rsidRPr="004543BF">
        <w:rPr>
          <w:sz w:val="24"/>
          <w:szCs w:val="24"/>
        </w:rPr>
        <w:t xml:space="preserve">релаксация </w:t>
      </w:r>
    </w:p>
    <w:p w:rsidR="004543BF" w:rsidRPr="004543BF" w:rsidRDefault="004543BF" w:rsidP="004543BF">
      <w:pPr>
        <w:pStyle w:val="af9"/>
        <w:rPr>
          <w:rFonts w:ascii="Calibri" w:hAnsi="Calibri" w:cs="Calibri"/>
          <w:color w:val="000000"/>
          <w:sz w:val="24"/>
          <w:szCs w:val="24"/>
        </w:rPr>
      </w:pPr>
      <w:r w:rsidRPr="004543BF">
        <w:rPr>
          <w:sz w:val="24"/>
          <w:szCs w:val="24"/>
        </w:rPr>
        <w:t xml:space="preserve">различные гимнастики </w:t>
      </w:r>
    </w:p>
    <w:p w:rsidR="004543BF" w:rsidRPr="004543BF" w:rsidRDefault="004543BF" w:rsidP="004543BF">
      <w:pPr>
        <w:pStyle w:val="af9"/>
        <w:rPr>
          <w:b/>
          <w:sz w:val="24"/>
          <w:szCs w:val="24"/>
        </w:rPr>
      </w:pPr>
      <w:r w:rsidRPr="004543BF">
        <w:rPr>
          <w:b/>
          <w:sz w:val="24"/>
          <w:szCs w:val="24"/>
        </w:rPr>
        <w:t xml:space="preserve">Технологии обучения здоровому образу жизни </w:t>
      </w:r>
    </w:p>
    <w:p w:rsidR="004543BF" w:rsidRPr="004543BF" w:rsidRDefault="004543BF" w:rsidP="004543BF">
      <w:pPr>
        <w:pStyle w:val="af9"/>
        <w:rPr>
          <w:sz w:val="24"/>
          <w:szCs w:val="24"/>
        </w:rPr>
      </w:pPr>
      <w:r w:rsidRPr="004543BF">
        <w:rPr>
          <w:sz w:val="24"/>
          <w:szCs w:val="24"/>
        </w:rPr>
        <w:t xml:space="preserve">физкультурные занятия </w:t>
      </w:r>
    </w:p>
    <w:p w:rsidR="004543BF" w:rsidRPr="004543BF" w:rsidRDefault="004543BF" w:rsidP="004543BF">
      <w:pPr>
        <w:pStyle w:val="af9"/>
        <w:rPr>
          <w:sz w:val="24"/>
          <w:szCs w:val="24"/>
        </w:rPr>
      </w:pPr>
      <w:r w:rsidRPr="004543BF">
        <w:rPr>
          <w:sz w:val="24"/>
          <w:szCs w:val="24"/>
        </w:rPr>
        <w:t xml:space="preserve">проблемно-игровые занятия </w:t>
      </w:r>
    </w:p>
    <w:p w:rsidR="004543BF" w:rsidRPr="004543BF" w:rsidRDefault="004543BF" w:rsidP="004543BF">
      <w:pPr>
        <w:pStyle w:val="af9"/>
        <w:rPr>
          <w:sz w:val="24"/>
          <w:szCs w:val="24"/>
        </w:rPr>
      </w:pPr>
      <w:r w:rsidRPr="004543BF">
        <w:rPr>
          <w:sz w:val="24"/>
          <w:szCs w:val="24"/>
        </w:rPr>
        <w:t xml:space="preserve">коммуникативные игры </w:t>
      </w:r>
    </w:p>
    <w:p w:rsidR="004543BF" w:rsidRPr="004543BF" w:rsidRDefault="004543BF" w:rsidP="004543BF">
      <w:pPr>
        <w:pStyle w:val="af9"/>
        <w:rPr>
          <w:sz w:val="24"/>
          <w:szCs w:val="24"/>
        </w:rPr>
      </w:pPr>
      <w:r w:rsidRPr="004543BF">
        <w:rPr>
          <w:sz w:val="24"/>
          <w:szCs w:val="24"/>
        </w:rPr>
        <w:t xml:space="preserve">занятия из серии «Здоровье» </w:t>
      </w:r>
    </w:p>
    <w:p w:rsidR="004543BF" w:rsidRPr="004543BF" w:rsidRDefault="004543BF" w:rsidP="004543BF">
      <w:pPr>
        <w:pStyle w:val="af9"/>
        <w:rPr>
          <w:rFonts w:ascii="Calibri" w:hAnsi="Calibri" w:cs="Calibri"/>
          <w:color w:val="000000"/>
          <w:sz w:val="24"/>
          <w:szCs w:val="24"/>
        </w:rPr>
      </w:pPr>
      <w:r w:rsidRPr="004543BF">
        <w:rPr>
          <w:sz w:val="24"/>
          <w:szCs w:val="24"/>
        </w:rPr>
        <w:t xml:space="preserve">самомассаж </w:t>
      </w:r>
    </w:p>
    <w:p w:rsidR="004543BF" w:rsidRPr="004543BF" w:rsidRDefault="004543BF" w:rsidP="004543BF">
      <w:pPr>
        <w:pStyle w:val="af9"/>
        <w:rPr>
          <w:b/>
          <w:sz w:val="24"/>
          <w:szCs w:val="24"/>
        </w:rPr>
      </w:pPr>
      <w:r w:rsidRPr="004543BF">
        <w:rPr>
          <w:b/>
          <w:sz w:val="24"/>
          <w:szCs w:val="24"/>
        </w:rPr>
        <w:t xml:space="preserve">Коррекционные технологии </w:t>
      </w:r>
    </w:p>
    <w:p w:rsidR="004543BF" w:rsidRPr="004543BF" w:rsidRDefault="004543BF" w:rsidP="004543BF">
      <w:pPr>
        <w:pStyle w:val="af9"/>
        <w:rPr>
          <w:sz w:val="24"/>
          <w:szCs w:val="24"/>
        </w:rPr>
      </w:pPr>
      <w:r w:rsidRPr="004543BF">
        <w:rPr>
          <w:sz w:val="24"/>
          <w:szCs w:val="24"/>
        </w:rPr>
        <w:t xml:space="preserve">арттерапия </w:t>
      </w:r>
    </w:p>
    <w:p w:rsidR="004543BF" w:rsidRPr="004543BF" w:rsidRDefault="004543BF" w:rsidP="004543BF">
      <w:pPr>
        <w:pStyle w:val="af9"/>
        <w:rPr>
          <w:sz w:val="24"/>
          <w:szCs w:val="24"/>
        </w:rPr>
      </w:pPr>
      <w:r w:rsidRPr="004543BF">
        <w:rPr>
          <w:sz w:val="24"/>
          <w:szCs w:val="24"/>
        </w:rPr>
        <w:t xml:space="preserve">технологии музыкального воздействия </w:t>
      </w:r>
    </w:p>
    <w:p w:rsidR="004543BF" w:rsidRPr="004543BF" w:rsidRDefault="004543BF" w:rsidP="004543BF">
      <w:pPr>
        <w:pStyle w:val="af9"/>
        <w:rPr>
          <w:sz w:val="24"/>
          <w:szCs w:val="24"/>
        </w:rPr>
      </w:pPr>
      <w:r w:rsidRPr="004543BF">
        <w:rPr>
          <w:sz w:val="24"/>
          <w:szCs w:val="24"/>
        </w:rPr>
        <w:t xml:space="preserve">сказкотерапия </w:t>
      </w:r>
    </w:p>
    <w:p w:rsidR="004543BF" w:rsidRPr="004543BF" w:rsidRDefault="004543BF" w:rsidP="004543BF">
      <w:pPr>
        <w:pStyle w:val="af9"/>
        <w:rPr>
          <w:sz w:val="24"/>
          <w:szCs w:val="24"/>
        </w:rPr>
      </w:pPr>
      <w:r w:rsidRPr="004543BF">
        <w:rPr>
          <w:sz w:val="24"/>
          <w:szCs w:val="24"/>
        </w:rPr>
        <w:t xml:space="preserve">цветотерапия </w:t>
      </w:r>
    </w:p>
    <w:p w:rsidR="004543BF" w:rsidRPr="004543BF" w:rsidRDefault="004543BF" w:rsidP="004543BF">
      <w:pPr>
        <w:pStyle w:val="af9"/>
        <w:rPr>
          <w:sz w:val="24"/>
          <w:szCs w:val="24"/>
        </w:rPr>
      </w:pPr>
      <w:r w:rsidRPr="004543BF">
        <w:rPr>
          <w:sz w:val="24"/>
          <w:szCs w:val="24"/>
        </w:rPr>
        <w:t xml:space="preserve">психогимнастика </w:t>
      </w:r>
    </w:p>
    <w:p w:rsidR="004543BF" w:rsidRPr="004543BF" w:rsidRDefault="004543BF" w:rsidP="004543BF">
      <w:pPr>
        <w:pStyle w:val="af9"/>
        <w:rPr>
          <w:sz w:val="24"/>
          <w:szCs w:val="24"/>
        </w:rPr>
      </w:pPr>
      <w:r w:rsidRPr="004543BF">
        <w:rPr>
          <w:sz w:val="24"/>
          <w:szCs w:val="24"/>
        </w:rPr>
        <w:t>фонетическая ритмика</w:t>
      </w:r>
      <w:r>
        <w:rPr>
          <w:sz w:val="24"/>
          <w:szCs w:val="24"/>
        </w:rPr>
        <w:t>.</w:t>
      </w:r>
      <w:r w:rsidRPr="004543BF">
        <w:rPr>
          <w:sz w:val="24"/>
          <w:szCs w:val="24"/>
        </w:rPr>
        <w:t xml:space="preserve"> </w:t>
      </w:r>
    </w:p>
    <w:p w:rsidR="00132385" w:rsidRDefault="00132385" w:rsidP="0072285B">
      <w:pPr>
        <w:spacing w:after="0" w:line="240" w:lineRule="auto"/>
        <w:ind w:firstLine="454"/>
        <w:jc w:val="center"/>
        <w:rPr>
          <w:rFonts w:ascii="Times New Roman" w:hAnsi="Times New Roman" w:cs="Times New Roman"/>
          <w:b/>
          <w:sz w:val="24"/>
          <w:szCs w:val="24"/>
        </w:rPr>
      </w:pPr>
    </w:p>
    <w:p w:rsidR="00132385" w:rsidRDefault="00132385" w:rsidP="0072285B">
      <w:pPr>
        <w:spacing w:after="0" w:line="240" w:lineRule="auto"/>
        <w:ind w:firstLine="454"/>
        <w:jc w:val="center"/>
        <w:rPr>
          <w:rFonts w:ascii="Times New Roman" w:hAnsi="Times New Roman" w:cs="Times New Roman"/>
          <w:b/>
          <w:sz w:val="24"/>
          <w:szCs w:val="24"/>
        </w:rPr>
      </w:pPr>
    </w:p>
    <w:p w:rsidR="00132385" w:rsidRDefault="00132385" w:rsidP="0072285B">
      <w:pPr>
        <w:spacing w:after="0" w:line="240" w:lineRule="auto"/>
        <w:ind w:firstLine="454"/>
        <w:jc w:val="center"/>
        <w:rPr>
          <w:rFonts w:ascii="Times New Roman" w:hAnsi="Times New Roman" w:cs="Times New Roman"/>
          <w:b/>
          <w:sz w:val="24"/>
          <w:szCs w:val="24"/>
        </w:rPr>
      </w:pPr>
    </w:p>
    <w:p w:rsidR="00132385" w:rsidRDefault="00132385" w:rsidP="0072285B">
      <w:pPr>
        <w:spacing w:after="0" w:line="240" w:lineRule="auto"/>
        <w:ind w:firstLine="454"/>
        <w:jc w:val="center"/>
        <w:rPr>
          <w:rFonts w:ascii="Times New Roman" w:hAnsi="Times New Roman" w:cs="Times New Roman"/>
          <w:b/>
          <w:sz w:val="24"/>
          <w:szCs w:val="24"/>
        </w:rPr>
      </w:pPr>
    </w:p>
    <w:p w:rsidR="0072285B" w:rsidRDefault="0072285B" w:rsidP="0072285B">
      <w:pPr>
        <w:spacing w:after="0" w:line="240" w:lineRule="auto"/>
        <w:ind w:firstLine="454"/>
        <w:jc w:val="center"/>
        <w:rPr>
          <w:rFonts w:ascii="Times New Roman" w:hAnsi="Times New Roman" w:cs="Times New Roman"/>
          <w:b/>
          <w:sz w:val="24"/>
          <w:szCs w:val="24"/>
        </w:rPr>
      </w:pPr>
      <w:r w:rsidRPr="00A87654">
        <w:rPr>
          <w:rFonts w:ascii="Times New Roman" w:hAnsi="Times New Roman" w:cs="Times New Roman"/>
          <w:b/>
          <w:sz w:val="24"/>
          <w:szCs w:val="24"/>
        </w:rPr>
        <w:lastRenderedPageBreak/>
        <w:t>Система оздоровительной работы</w:t>
      </w:r>
    </w:p>
    <w:p w:rsidR="0072285B" w:rsidRPr="00A87654" w:rsidRDefault="0072285B" w:rsidP="0072285B">
      <w:pPr>
        <w:spacing w:after="0" w:line="240" w:lineRule="auto"/>
        <w:ind w:firstLine="454"/>
        <w:jc w:val="center"/>
        <w:rPr>
          <w:rFonts w:ascii="Times New Roman" w:hAnsi="Times New Roman" w:cs="Times New Roman"/>
          <w:b/>
          <w:sz w:val="24"/>
          <w:szCs w:val="24"/>
        </w:rPr>
      </w:pPr>
    </w:p>
    <w:tbl>
      <w:tblPr>
        <w:tblW w:w="103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110"/>
        <w:gridCol w:w="1764"/>
        <w:gridCol w:w="1980"/>
        <w:gridCol w:w="1906"/>
      </w:tblGrid>
      <w:tr w:rsidR="0072285B" w:rsidRPr="00A87654" w:rsidTr="00BA1E72">
        <w:tc>
          <w:tcPr>
            <w:tcW w:w="606" w:type="dxa"/>
          </w:tcPr>
          <w:p w:rsidR="0072285B" w:rsidRPr="00A87654" w:rsidRDefault="0072285B"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 п\п</w:t>
            </w:r>
          </w:p>
        </w:tc>
        <w:tc>
          <w:tcPr>
            <w:tcW w:w="4110" w:type="dxa"/>
          </w:tcPr>
          <w:p w:rsidR="0072285B" w:rsidRPr="00A87654" w:rsidRDefault="0072285B"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Мероприятия</w:t>
            </w:r>
          </w:p>
          <w:p w:rsidR="0072285B" w:rsidRPr="00A87654" w:rsidRDefault="0072285B" w:rsidP="00BA1E72">
            <w:pPr>
              <w:spacing w:after="0" w:line="240" w:lineRule="auto"/>
              <w:jc w:val="center"/>
              <w:rPr>
                <w:rFonts w:ascii="Times New Roman" w:hAnsi="Times New Roman" w:cs="Times New Roman"/>
                <w:sz w:val="24"/>
                <w:szCs w:val="24"/>
              </w:rPr>
            </w:pPr>
          </w:p>
        </w:tc>
        <w:tc>
          <w:tcPr>
            <w:tcW w:w="1764" w:type="dxa"/>
          </w:tcPr>
          <w:p w:rsidR="0072285B" w:rsidRPr="00A87654" w:rsidRDefault="0072285B"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Группы</w:t>
            </w:r>
          </w:p>
        </w:tc>
        <w:tc>
          <w:tcPr>
            <w:tcW w:w="1980" w:type="dxa"/>
          </w:tcPr>
          <w:p w:rsidR="0072285B" w:rsidRPr="00A87654" w:rsidRDefault="0072285B" w:rsidP="00BA1E72">
            <w:pPr>
              <w:spacing w:after="0" w:line="240" w:lineRule="auto"/>
              <w:rPr>
                <w:rFonts w:ascii="Times New Roman" w:hAnsi="Times New Roman" w:cs="Times New Roman"/>
                <w:sz w:val="24"/>
                <w:szCs w:val="24"/>
              </w:rPr>
            </w:pPr>
            <w:r w:rsidRPr="00A87654">
              <w:rPr>
                <w:rFonts w:ascii="Times New Roman" w:hAnsi="Times New Roman" w:cs="Times New Roman"/>
                <w:sz w:val="24"/>
                <w:szCs w:val="24"/>
              </w:rPr>
              <w:t>Периодичность</w:t>
            </w:r>
          </w:p>
        </w:tc>
        <w:tc>
          <w:tcPr>
            <w:tcW w:w="1906" w:type="dxa"/>
          </w:tcPr>
          <w:p w:rsidR="0072285B" w:rsidRPr="00A87654" w:rsidRDefault="0072285B"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Ответственные</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w:t>
            </w:r>
          </w:p>
        </w:tc>
        <w:tc>
          <w:tcPr>
            <w:tcW w:w="4110" w:type="dxa"/>
          </w:tcPr>
          <w:p w:rsidR="0072285B" w:rsidRPr="00132385" w:rsidRDefault="0072285B" w:rsidP="00132385">
            <w:pPr>
              <w:pStyle w:val="af9"/>
              <w:rPr>
                <w:rFonts w:asciiTheme="minorHAnsi" w:hAnsiTheme="minorHAnsi" w:cstheme="minorHAnsi"/>
                <w:color w:val="000000"/>
                <w:spacing w:val="-6"/>
                <w:sz w:val="24"/>
                <w:szCs w:val="24"/>
              </w:rPr>
            </w:pPr>
            <w:r w:rsidRPr="00132385">
              <w:rPr>
                <w:rFonts w:asciiTheme="minorHAnsi" w:hAnsiTheme="minorHAnsi" w:cstheme="minorHAnsi"/>
                <w:color w:val="000000"/>
                <w:spacing w:val="-6"/>
                <w:sz w:val="24"/>
                <w:szCs w:val="24"/>
              </w:rPr>
              <w:t>Обеспечение здорового ритма жизни</w:t>
            </w:r>
          </w:p>
          <w:p w:rsidR="0072285B" w:rsidRPr="00132385" w:rsidRDefault="0072285B" w:rsidP="00132385">
            <w:pPr>
              <w:pStyle w:val="af9"/>
              <w:rPr>
                <w:rFonts w:asciiTheme="minorHAnsi" w:hAnsiTheme="minorHAnsi" w:cstheme="minorHAnsi"/>
                <w:color w:val="000000"/>
                <w:spacing w:val="-6"/>
                <w:sz w:val="24"/>
                <w:szCs w:val="24"/>
              </w:rPr>
            </w:pPr>
            <w:r w:rsidRPr="00132385">
              <w:rPr>
                <w:rFonts w:asciiTheme="minorHAnsi" w:hAnsiTheme="minorHAnsi" w:cstheme="minorHAnsi"/>
                <w:color w:val="000000"/>
                <w:spacing w:val="-6"/>
                <w:sz w:val="24"/>
                <w:szCs w:val="24"/>
              </w:rPr>
              <w:t xml:space="preserve">- </w:t>
            </w:r>
            <w:r w:rsidRPr="00132385">
              <w:rPr>
                <w:rFonts w:asciiTheme="minorHAnsi" w:hAnsiTheme="minorHAnsi" w:cstheme="minorHAnsi"/>
                <w:bCs/>
                <w:color w:val="000000"/>
                <w:spacing w:val="-6"/>
                <w:sz w:val="24"/>
                <w:szCs w:val="24"/>
              </w:rPr>
              <w:t xml:space="preserve">щадящий </w:t>
            </w:r>
            <w:r w:rsidRPr="00132385">
              <w:rPr>
                <w:rFonts w:asciiTheme="minorHAnsi" w:hAnsiTheme="minorHAnsi" w:cstheme="minorHAnsi"/>
                <w:color w:val="000000"/>
                <w:spacing w:val="-6"/>
                <w:sz w:val="24"/>
                <w:szCs w:val="24"/>
              </w:rPr>
              <w:t>режим / в адаптационный период/</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color w:val="000000"/>
                <w:spacing w:val="-4"/>
                <w:sz w:val="24"/>
                <w:szCs w:val="24"/>
              </w:rPr>
              <w:t>- гибкий режим дня</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color w:val="000000"/>
                <w:spacing w:val="-4"/>
                <w:sz w:val="24"/>
                <w:szCs w:val="24"/>
              </w:rPr>
              <w:t xml:space="preserve">- определение оптимальной нагрузки на ребенка с учетом возрастных и индивидуальных </w:t>
            </w:r>
            <w:r w:rsidRPr="00132385">
              <w:rPr>
                <w:rFonts w:asciiTheme="minorHAnsi" w:hAnsiTheme="minorHAnsi" w:cstheme="minorHAnsi"/>
                <w:color w:val="000000"/>
                <w:spacing w:val="-6"/>
                <w:sz w:val="24"/>
                <w:szCs w:val="24"/>
              </w:rPr>
              <w:t>особенностей</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color w:val="000000"/>
                <w:spacing w:val="-6"/>
                <w:sz w:val="24"/>
                <w:szCs w:val="24"/>
              </w:rPr>
              <w:t>- организация благоприятного микроклимата</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Группы раннего возраста</w:t>
            </w:r>
          </w:p>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color w:val="000000"/>
                <w:spacing w:val="-7"/>
                <w:sz w:val="24"/>
                <w:szCs w:val="24"/>
              </w:rPr>
            </w:pPr>
            <w:r w:rsidRPr="00132385">
              <w:rPr>
                <w:rFonts w:asciiTheme="minorHAnsi" w:hAnsiTheme="minorHAnsi" w:cstheme="minorHAnsi"/>
                <w:color w:val="000000"/>
                <w:spacing w:val="-7"/>
                <w:sz w:val="24"/>
                <w:szCs w:val="24"/>
              </w:rPr>
              <w:t>Ежедневно в адаптационный</w:t>
            </w:r>
          </w:p>
          <w:p w:rsidR="0072285B" w:rsidRPr="00132385" w:rsidRDefault="0072285B" w:rsidP="00132385">
            <w:pPr>
              <w:pStyle w:val="af9"/>
              <w:rPr>
                <w:rFonts w:asciiTheme="minorHAnsi" w:hAnsiTheme="minorHAnsi" w:cstheme="minorHAnsi"/>
                <w:color w:val="000000"/>
                <w:spacing w:val="-7"/>
                <w:sz w:val="24"/>
                <w:szCs w:val="24"/>
              </w:rPr>
            </w:pPr>
            <w:r w:rsidRPr="00132385">
              <w:rPr>
                <w:rFonts w:asciiTheme="minorHAnsi" w:hAnsiTheme="minorHAnsi" w:cstheme="minorHAnsi"/>
                <w:color w:val="000000"/>
                <w:spacing w:val="-7"/>
                <w:sz w:val="24"/>
                <w:szCs w:val="24"/>
              </w:rPr>
              <w:t>период</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color w:val="000000"/>
                <w:spacing w:val="-6"/>
                <w:sz w:val="24"/>
                <w:szCs w:val="24"/>
              </w:rPr>
              <w:t xml:space="preserve">ежедневно </w:t>
            </w:r>
            <w:r w:rsidRPr="00132385">
              <w:rPr>
                <w:rFonts w:asciiTheme="minorHAnsi" w:hAnsiTheme="minorHAnsi" w:cstheme="minorHAnsi"/>
                <w:color w:val="000000"/>
                <w:spacing w:val="-4"/>
                <w:sz w:val="24"/>
                <w:szCs w:val="24"/>
              </w:rPr>
              <w:t>ежедневно</w:t>
            </w:r>
          </w:p>
        </w:tc>
        <w:tc>
          <w:tcPr>
            <w:tcW w:w="1906" w:type="dxa"/>
          </w:tcPr>
          <w:p w:rsidR="0072285B" w:rsidRPr="00132385" w:rsidRDefault="0072285B" w:rsidP="00132385">
            <w:pPr>
              <w:pStyle w:val="af9"/>
              <w:rPr>
                <w:rFonts w:asciiTheme="minorHAnsi" w:hAnsiTheme="minorHAnsi" w:cstheme="minorHAnsi"/>
                <w:color w:val="000000"/>
                <w:spacing w:val="-6"/>
                <w:sz w:val="24"/>
                <w:szCs w:val="24"/>
              </w:rPr>
            </w:pPr>
            <w:r w:rsidRPr="00132385">
              <w:rPr>
                <w:rFonts w:asciiTheme="minorHAnsi" w:hAnsiTheme="minorHAnsi" w:cstheme="minorHAnsi"/>
                <w:color w:val="000000"/>
                <w:spacing w:val="-6"/>
                <w:sz w:val="24"/>
                <w:szCs w:val="24"/>
              </w:rPr>
              <w:t>Воспитатели,</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color w:val="000000"/>
                <w:spacing w:val="-6"/>
                <w:sz w:val="24"/>
                <w:szCs w:val="24"/>
              </w:rPr>
              <w:t xml:space="preserve">медик, </w:t>
            </w:r>
            <w:r w:rsidRPr="00132385">
              <w:rPr>
                <w:rFonts w:asciiTheme="minorHAnsi" w:hAnsiTheme="minorHAnsi" w:cstheme="minorHAnsi"/>
                <w:color w:val="000000"/>
                <w:spacing w:val="-5"/>
                <w:sz w:val="24"/>
                <w:szCs w:val="24"/>
              </w:rPr>
              <w:t>педагоги</w:t>
            </w:r>
          </w:p>
          <w:p w:rsidR="0072285B" w:rsidRPr="00132385" w:rsidRDefault="0072285B" w:rsidP="00132385">
            <w:pPr>
              <w:pStyle w:val="af9"/>
              <w:rPr>
                <w:rFonts w:asciiTheme="minorHAnsi" w:hAnsiTheme="minorHAnsi" w:cstheme="minorHAnsi"/>
                <w:color w:val="000000"/>
                <w:spacing w:val="-7"/>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color w:val="000000"/>
                <w:spacing w:val="-7"/>
                <w:sz w:val="24"/>
                <w:szCs w:val="24"/>
              </w:rPr>
              <w:t xml:space="preserve">все педагоги, </w:t>
            </w:r>
            <w:r w:rsidRPr="00132385">
              <w:rPr>
                <w:rFonts w:asciiTheme="minorHAnsi" w:hAnsiTheme="minorHAnsi" w:cstheme="minorHAnsi"/>
                <w:color w:val="000000"/>
                <w:spacing w:val="-8"/>
                <w:sz w:val="24"/>
                <w:szCs w:val="24"/>
              </w:rPr>
              <w:t>медик</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Двигательная активность</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Ежедневно</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Воспитатели,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2.1.</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Утренняя гимнастика</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Ежедневно</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2.2.</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Непосредственная образовательная деятельность по физическому развитию</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 зале;</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на улице.</w:t>
            </w:r>
          </w:p>
        </w:tc>
        <w:tc>
          <w:tcPr>
            <w:tcW w:w="1764"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 р. в неделю</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1 р. в неделю </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2.3.</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Спортивные упражнения (санки, лыжи, велосипеды и др.)</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 всех группах</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 р. в неделю</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2.4.</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Элементы спортивных игр</w:t>
            </w:r>
          </w:p>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старшая,</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подготовительная</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 р. в неделю</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Воспитатели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w:t>
            </w:r>
          </w:p>
        </w:tc>
      </w:tr>
      <w:tr w:rsidR="0072285B" w:rsidRPr="00132385" w:rsidTr="00BA1E72">
        <w:trPr>
          <w:trHeight w:val="645"/>
        </w:trPr>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2.5</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Кружковая работа</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старшая,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подготовител.</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неделю</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Воспитатели </w:t>
            </w:r>
          </w:p>
          <w:p w:rsidR="0072285B" w:rsidRPr="00132385" w:rsidRDefault="0072285B" w:rsidP="00132385">
            <w:pPr>
              <w:pStyle w:val="af9"/>
              <w:rPr>
                <w:rFonts w:asciiTheme="minorHAnsi" w:hAnsiTheme="minorHAnsi" w:cstheme="minorHAnsi"/>
                <w:sz w:val="24"/>
                <w:szCs w:val="24"/>
              </w:rPr>
            </w:pP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2.6. </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Активный отдых</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спортивный час;</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физкультурный досуг;</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поход в лес.</w:t>
            </w:r>
          </w:p>
        </w:tc>
        <w:tc>
          <w:tcPr>
            <w:tcW w:w="1764"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Подготовит.</w:t>
            </w:r>
          </w:p>
        </w:tc>
        <w:tc>
          <w:tcPr>
            <w:tcW w:w="1980"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неделю</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месяц</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год</w:t>
            </w:r>
          </w:p>
        </w:tc>
        <w:tc>
          <w:tcPr>
            <w:tcW w:w="1906"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2.7.</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Физкультурные праздники (зимой, летом)</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«День здоровья»</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«Весёлые старты»</w:t>
            </w:r>
          </w:p>
        </w:tc>
        <w:tc>
          <w:tcPr>
            <w:tcW w:w="1764"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подготовительная</w:t>
            </w:r>
          </w:p>
        </w:tc>
        <w:tc>
          <w:tcPr>
            <w:tcW w:w="1980"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год</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год</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Муз. Рук.</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2.8.</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Каникулы (непосредственная образовательная деятельность не проводится)</w:t>
            </w:r>
          </w:p>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1 р. в год (в соответствии с годовым календарным учебным графиком )</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педагоги</w:t>
            </w:r>
          </w:p>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3.</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Лечебно – профилактические мероприятия </w:t>
            </w:r>
          </w:p>
        </w:tc>
        <w:tc>
          <w:tcPr>
            <w:tcW w:w="1764" w:type="dxa"/>
          </w:tcPr>
          <w:p w:rsidR="0072285B" w:rsidRPr="00132385" w:rsidRDefault="0072285B" w:rsidP="00132385">
            <w:pPr>
              <w:pStyle w:val="af9"/>
              <w:rPr>
                <w:rFonts w:asciiTheme="minorHAnsi" w:hAnsiTheme="minorHAnsi" w:cstheme="minorHAnsi"/>
                <w:sz w:val="24"/>
                <w:szCs w:val="24"/>
              </w:rPr>
            </w:pPr>
          </w:p>
        </w:tc>
        <w:tc>
          <w:tcPr>
            <w:tcW w:w="1980" w:type="dxa"/>
          </w:tcPr>
          <w:p w:rsidR="0072285B" w:rsidRPr="00132385" w:rsidRDefault="0072285B" w:rsidP="00132385">
            <w:pPr>
              <w:pStyle w:val="af9"/>
              <w:rPr>
                <w:rFonts w:asciiTheme="minorHAnsi" w:hAnsiTheme="minorHAnsi" w:cstheme="minorHAnsi"/>
                <w:sz w:val="24"/>
                <w:szCs w:val="24"/>
              </w:rPr>
            </w:pPr>
          </w:p>
        </w:tc>
        <w:tc>
          <w:tcPr>
            <w:tcW w:w="1906" w:type="dxa"/>
          </w:tcPr>
          <w:p w:rsidR="0072285B" w:rsidRPr="00132385" w:rsidRDefault="0072285B" w:rsidP="00132385">
            <w:pPr>
              <w:pStyle w:val="af9"/>
              <w:rPr>
                <w:rFonts w:asciiTheme="minorHAnsi" w:hAnsiTheme="minorHAnsi" w:cstheme="minorHAnsi"/>
                <w:sz w:val="24"/>
                <w:szCs w:val="24"/>
              </w:rPr>
            </w:pPr>
          </w:p>
          <w:p w:rsidR="0072285B" w:rsidRPr="00132385" w:rsidRDefault="0072285B" w:rsidP="00132385">
            <w:pPr>
              <w:pStyle w:val="af9"/>
              <w:rPr>
                <w:rFonts w:asciiTheme="minorHAnsi" w:hAnsiTheme="minorHAnsi" w:cstheme="minorHAnsi"/>
                <w:sz w:val="24"/>
                <w:szCs w:val="24"/>
              </w:rPr>
            </w:pP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3.1.</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Витаминотерапия</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Курсы 2 р. в год</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 Старшая </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медсестра</w:t>
            </w:r>
          </w:p>
          <w:p w:rsidR="0072285B" w:rsidRPr="00132385" w:rsidRDefault="0072285B" w:rsidP="00132385">
            <w:pPr>
              <w:pStyle w:val="af9"/>
              <w:rPr>
                <w:rFonts w:asciiTheme="minorHAnsi" w:hAnsiTheme="minorHAnsi" w:cstheme="minorHAnsi"/>
                <w:sz w:val="24"/>
                <w:szCs w:val="24"/>
              </w:rPr>
            </w:pP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3.2.</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Профилактика гриппа (проветривание после каждого часа, проветривание после занятия)</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0"/>
                <w:szCs w:val="20"/>
              </w:rPr>
            </w:pPr>
            <w:r w:rsidRPr="00132385">
              <w:rPr>
                <w:rFonts w:asciiTheme="minorHAnsi" w:hAnsiTheme="minorHAnsi" w:cstheme="minorHAnsi"/>
                <w:sz w:val="20"/>
                <w:szCs w:val="20"/>
              </w:rPr>
              <w:t xml:space="preserve">В </w:t>
            </w:r>
            <w:r w:rsidR="00132385" w:rsidRPr="00132385">
              <w:rPr>
                <w:rFonts w:asciiTheme="minorHAnsi" w:hAnsiTheme="minorHAnsi" w:cstheme="minorHAnsi"/>
                <w:sz w:val="20"/>
                <w:szCs w:val="20"/>
              </w:rPr>
              <w:t>н</w:t>
            </w:r>
            <w:r w:rsidRPr="00132385">
              <w:rPr>
                <w:rFonts w:asciiTheme="minorHAnsi" w:hAnsiTheme="minorHAnsi" w:cstheme="minorHAnsi"/>
                <w:sz w:val="20"/>
                <w:szCs w:val="20"/>
              </w:rPr>
              <w:t>еблагоприятный период (осень, весна)</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Старшая медсестра</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lastRenderedPageBreak/>
              <w:t>3.3.</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Физиотерапевтические процедуры (кварцевание)</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 показаниям врача</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 течении года</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Старшая медсестра</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3.4.</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Фитонезидотерапия (лук, чеснок)</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 неблагопр. период (эпидемии гриппа, инфекции в группе)</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Ст. медсестра</w:t>
            </w:r>
          </w:p>
        </w:tc>
      </w:tr>
      <w:tr w:rsidR="00D44BBF" w:rsidRPr="00132385" w:rsidTr="00BA1E72">
        <w:tc>
          <w:tcPr>
            <w:tcW w:w="606" w:type="dxa"/>
          </w:tcPr>
          <w:p w:rsidR="00D44BBF" w:rsidRPr="00132385" w:rsidRDefault="00D44BBF" w:rsidP="00132385">
            <w:pPr>
              <w:pStyle w:val="af9"/>
              <w:rPr>
                <w:rFonts w:asciiTheme="minorHAnsi" w:hAnsiTheme="minorHAnsi" w:cstheme="minorHAnsi"/>
                <w:sz w:val="24"/>
                <w:szCs w:val="24"/>
              </w:rPr>
            </w:pPr>
            <w:r w:rsidRPr="00132385">
              <w:rPr>
                <w:rFonts w:asciiTheme="minorHAnsi" w:hAnsiTheme="minorHAnsi" w:cstheme="minorHAnsi"/>
                <w:sz w:val="24"/>
                <w:szCs w:val="24"/>
              </w:rPr>
              <w:t>4.</w:t>
            </w:r>
          </w:p>
        </w:tc>
        <w:tc>
          <w:tcPr>
            <w:tcW w:w="4110" w:type="dxa"/>
            <w:vMerge w:val="restart"/>
          </w:tcPr>
          <w:p w:rsidR="00D44BBF" w:rsidRPr="00132385" w:rsidRDefault="00D44BBF" w:rsidP="00132385">
            <w:pPr>
              <w:pStyle w:val="af9"/>
              <w:rPr>
                <w:rFonts w:asciiTheme="minorHAnsi" w:hAnsiTheme="minorHAnsi" w:cstheme="minorHAnsi"/>
                <w:sz w:val="24"/>
                <w:szCs w:val="24"/>
              </w:rPr>
            </w:pPr>
            <w:r w:rsidRPr="00132385">
              <w:rPr>
                <w:rFonts w:asciiTheme="minorHAnsi" w:hAnsiTheme="minorHAnsi" w:cstheme="minorHAnsi"/>
                <w:sz w:val="24"/>
                <w:szCs w:val="24"/>
              </w:rPr>
              <w:t>Закаливание</w:t>
            </w:r>
          </w:p>
        </w:tc>
        <w:tc>
          <w:tcPr>
            <w:tcW w:w="1764" w:type="dxa"/>
            <w:vMerge w:val="restart"/>
          </w:tcPr>
          <w:p w:rsidR="00D44BBF" w:rsidRPr="00132385" w:rsidRDefault="00D44BBF" w:rsidP="00132385">
            <w:pPr>
              <w:pStyle w:val="af9"/>
              <w:rPr>
                <w:rFonts w:asciiTheme="minorHAnsi" w:hAnsiTheme="minorHAnsi" w:cstheme="minorHAnsi"/>
                <w:sz w:val="24"/>
                <w:szCs w:val="24"/>
              </w:rPr>
            </w:pPr>
          </w:p>
        </w:tc>
        <w:tc>
          <w:tcPr>
            <w:tcW w:w="1980" w:type="dxa"/>
            <w:vMerge w:val="restart"/>
          </w:tcPr>
          <w:p w:rsidR="00D44BBF" w:rsidRPr="00132385" w:rsidRDefault="00D44BBF" w:rsidP="00132385">
            <w:pPr>
              <w:pStyle w:val="af9"/>
              <w:rPr>
                <w:rFonts w:asciiTheme="minorHAnsi" w:hAnsiTheme="minorHAnsi" w:cstheme="minorHAnsi"/>
                <w:sz w:val="24"/>
                <w:szCs w:val="24"/>
              </w:rPr>
            </w:pPr>
          </w:p>
        </w:tc>
        <w:tc>
          <w:tcPr>
            <w:tcW w:w="1906" w:type="dxa"/>
            <w:vMerge w:val="restart"/>
          </w:tcPr>
          <w:p w:rsidR="00D44BBF" w:rsidRPr="00132385" w:rsidRDefault="00D44BBF" w:rsidP="00132385">
            <w:pPr>
              <w:pStyle w:val="af9"/>
              <w:rPr>
                <w:rFonts w:asciiTheme="minorHAnsi" w:hAnsiTheme="minorHAnsi" w:cstheme="minorHAnsi"/>
                <w:sz w:val="24"/>
                <w:szCs w:val="24"/>
              </w:rPr>
            </w:pPr>
          </w:p>
        </w:tc>
      </w:tr>
      <w:tr w:rsidR="00D44BBF" w:rsidRPr="00132385" w:rsidTr="00BA1E72">
        <w:tc>
          <w:tcPr>
            <w:tcW w:w="606" w:type="dxa"/>
          </w:tcPr>
          <w:p w:rsidR="00D44BBF" w:rsidRPr="00132385" w:rsidRDefault="00D44BBF" w:rsidP="00132385">
            <w:pPr>
              <w:pStyle w:val="af9"/>
              <w:rPr>
                <w:rFonts w:asciiTheme="minorHAnsi" w:hAnsiTheme="minorHAnsi" w:cstheme="minorHAnsi"/>
                <w:sz w:val="24"/>
                <w:szCs w:val="24"/>
              </w:rPr>
            </w:pPr>
          </w:p>
        </w:tc>
        <w:tc>
          <w:tcPr>
            <w:tcW w:w="4110" w:type="dxa"/>
            <w:vMerge/>
          </w:tcPr>
          <w:p w:rsidR="00D44BBF" w:rsidRPr="00132385" w:rsidRDefault="00D44BBF" w:rsidP="00132385">
            <w:pPr>
              <w:pStyle w:val="af9"/>
              <w:rPr>
                <w:rFonts w:asciiTheme="minorHAnsi" w:hAnsiTheme="minorHAnsi" w:cstheme="minorHAnsi"/>
                <w:sz w:val="24"/>
                <w:szCs w:val="24"/>
              </w:rPr>
            </w:pPr>
          </w:p>
        </w:tc>
        <w:tc>
          <w:tcPr>
            <w:tcW w:w="1764" w:type="dxa"/>
            <w:vMerge/>
          </w:tcPr>
          <w:p w:rsidR="00D44BBF" w:rsidRPr="00132385" w:rsidRDefault="00D44BBF" w:rsidP="00132385">
            <w:pPr>
              <w:pStyle w:val="af9"/>
              <w:rPr>
                <w:rFonts w:asciiTheme="minorHAnsi" w:hAnsiTheme="minorHAnsi" w:cstheme="minorHAnsi"/>
                <w:sz w:val="24"/>
                <w:szCs w:val="24"/>
              </w:rPr>
            </w:pPr>
          </w:p>
        </w:tc>
        <w:tc>
          <w:tcPr>
            <w:tcW w:w="1980" w:type="dxa"/>
            <w:vMerge/>
          </w:tcPr>
          <w:p w:rsidR="00D44BBF" w:rsidRPr="00132385" w:rsidRDefault="00D44BBF" w:rsidP="00132385">
            <w:pPr>
              <w:pStyle w:val="af9"/>
              <w:rPr>
                <w:rFonts w:asciiTheme="minorHAnsi" w:hAnsiTheme="minorHAnsi" w:cstheme="minorHAnsi"/>
                <w:sz w:val="24"/>
                <w:szCs w:val="24"/>
              </w:rPr>
            </w:pPr>
          </w:p>
        </w:tc>
        <w:tc>
          <w:tcPr>
            <w:tcW w:w="1906" w:type="dxa"/>
            <w:vMerge/>
          </w:tcPr>
          <w:p w:rsidR="00D44BBF" w:rsidRPr="00132385" w:rsidRDefault="00D44BBF" w:rsidP="00132385">
            <w:pPr>
              <w:pStyle w:val="af9"/>
              <w:rPr>
                <w:rFonts w:asciiTheme="minorHAnsi" w:hAnsiTheme="minorHAnsi" w:cstheme="minorHAnsi"/>
                <w:sz w:val="24"/>
                <w:szCs w:val="24"/>
              </w:rPr>
            </w:pP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4.1.</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Контрастные воздушные ванны</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После дневного сна</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 xml:space="preserve">Воспитатели </w:t>
            </w:r>
          </w:p>
        </w:tc>
      </w:tr>
      <w:tr w:rsidR="0072285B" w:rsidRPr="00132385" w:rsidTr="00BA1E72">
        <w:trPr>
          <w:trHeight w:val="361"/>
        </w:trPr>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4.2.</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Ходьба босиком</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Лето</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4.3.</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Облегчённая одежда детей</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 течении дня</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мл. воспитатели</w:t>
            </w:r>
          </w:p>
        </w:tc>
      </w:tr>
      <w:tr w:rsidR="0072285B" w:rsidRPr="00132385" w:rsidTr="00BA1E72">
        <w:tc>
          <w:tcPr>
            <w:tcW w:w="6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4.4.</w:t>
            </w:r>
          </w:p>
        </w:tc>
        <w:tc>
          <w:tcPr>
            <w:tcW w:w="411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Мытьё рук, лица</w:t>
            </w:r>
          </w:p>
        </w:tc>
        <w:tc>
          <w:tcPr>
            <w:tcW w:w="1764"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Все группы</w:t>
            </w:r>
          </w:p>
        </w:tc>
        <w:tc>
          <w:tcPr>
            <w:tcW w:w="1980"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Несколько раз в день</w:t>
            </w:r>
          </w:p>
        </w:tc>
        <w:tc>
          <w:tcPr>
            <w:tcW w:w="1906" w:type="dxa"/>
          </w:tcPr>
          <w:p w:rsidR="0072285B" w:rsidRPr="00132385" w:rsidRDefault="0072285B" w:rsidP="00132385">
            <w:pPr>
              <w:pStyle w:val="af9"/>
              <w:rPr>
                <w:rFonts w:asciiTheme="minorHAnsi" w:hAnsiTheme="minorHAnsi" w:cstheme="minorHAnsi"/>
                <w:sz w:val="24"/>
                <w:szCs w:val="24"/>
              </w:rPr>
            </w:pPr>
            <w:r w:rsidRPr="00132385">
              <w:rPr>
                <w:rFonts w:asciiTheme="minorHAnsi" w:hAnsiTheme="minorHAnsi" w:cstheme="minorHAnsi"/>
                <w:sz w:val="24"/>
                <w:szCs w:val="24"/>
              </w:rPr>
              <w:t>Воспитатели</w:t>
            </w:r>
          </w:p>
        </w:tc>
      </w:tr>
    </w:tbl>
    <w:p w:rsidR="0072285B" w:rsidRDefault="0072285B" w:rsidP="00132385">
      <w:pPr>
        <w:pStyle w:val="af9"/>
        <w:rPr>
          <w:rFonts w:asciiTheme="minorHAnsi" w:hAnsiTheme="minorHAnsi" w:cstheme="minorHAnsi"/>
          <w:sz w:val="24"/>
          <w:szCs w:val="24"/>
        </w:rPr>
      </w:pPr>
    </w:p>
    <w:p w:rsidR="005431A8" w:rsidRPr="00132385" w:rsidRDefault="005431A8" w:rsidP="00132385">
      <w:pPr>
        <w:pStyle w:val="af9"/>
        <w:rPr>
          <w:rFonts w:asciiTheme="minorHAnsi" w:hAnsiTheme="minorHAnsi" w:cstheme="minorHAnsi"/>
          <w:sz w:val="24"/>
          <w:szCs w:val="24"/>
        </w:rPr>
      </w:pPr>
    </w:p>
    <w:tbl>
      <w:tblPr>
        <w:tblpPr w:leftFromText="180" w:rightFromText="180" w:vertAnchor="page" w:horzAnchor="margin" w:tblpY="9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984"/>
        <w:gridCol w:w="1701"/>
        <w:gridCol w:w="1985"/>
        <w:gridCol w:w="2126"/>
      </w:tblGrid>
      <w:tr w:rsidR="005431A8" w:rsidRPr="000974BD" w:rsidTr="005431A8">
        <w:trPr>
          <w:trHeight w:val="618"/>
        </w:trPr>
        <w:tc>
          <w:tcPr>
            <w:tcW w:w="2660" w:type="dxa"/>
            <w:tcBorders>
              <w:tl2br w:val="single" w:sz="4" w:space="0" w:color="auto"/>
            </w:tcBorders>
          </w:tcPr>
          <w:p w:rsidR="005431A8" w:rsidRPr="005431A8" w:rsidRDefault="005431A8" w:rsidP="005431A8">
            <w:pPr>
              <w:pStyle w:val="af9"/>
              <w:rPr>
                <w:sz w:val="22"/>
              </w:rPr>
            </w:pPr>
            <w:r w:rsidRPr="005431A8">
              <w:rPr>
                <w:sz w:val="22"/>
              </w:rPr>
              <w:lastRenderedPageBreak/>
              <w:t xml:space="preserve">          группа</w:t>
            </w:r>
          </w:p>
          <w:p w:rsidR="005431A8" w:rsidRPr="005431A8" w:rsidRDefault="005431A8" w:rsidP="005431A8">
            <w:pPr>
              <w:pStyle w:val="af9"/>
              <w:rPr>
                <w:bCs/>
                <w:iCs/>
                <w:sz w:val="22"/>
              </w:rPr>
            </w:pPr>
            <w:r w:rsidRPr="005431A8">
              <w:rPr>
                <w:bCs/>
                <w:iCs/>
                <w:sz w:val="22"/>
              </w:rPr>
              <w:t>режимные</w:t>
            </w:r>
          </w:p>
          <w:p w:rsidR="005431A8" w:rsidRPr="005431A8" w:rsidRDefault="005431A8" w:rsidP="005431A8">
            <w:pPr>
              <w:pStyle w:val="af9"/>
              <w:rPr>
                <w:bCs/>
                <w:iCs/>
                <w:sz w:val="22"/>
              </w:rPr>
            </w:pPr>
            <w:r w:rsidRPr="005431A8">
              <w:rPr>
                <w:bCs/>
                <w:iCs/>
                <w:sz w:val="22"/>
              </w:rPr>
              <w:t xml:space="preserve"> моменты</w:t>
            </w:r>
          </w:p>
        </w:tc>
        <w:tc>
          <w:tcPr>
            <w:tcW w:w="1984" w:type="dxa"/>
          </w:tcPr>
          <w:p w:rsidR="005431A8" w:rsidRPr="000974BD" w:rsidRDefault="005431A8" w:rsidP="005431A8">
            <w:pPr>
              <w:spacing w:after="0" w:line="240" w:lineRule="auto"/>
              <w:jc w:val="center"/>
              <w:rPr>
                <w:rFonts w:ascii="Times New Roman" w:hAnsi="Times New Roman" w:cs="Times New Roman"/>
                <w:sz w:val="24"/>
                <w:szCs w:val="24"/>
              </w:rPr>
            </w:pPr>
            <w:r w:rsidRPr="000974BD">
              <w:rPr>
                <w:rFonts w:ascii="Times New Roman" w:hAnsi="Times New Roman" w:cs="Times New Roman"/>
                <w:sz w:val="24"/>
                <w:szCs w:val="24"/>
              </w:rPr>
              <w:t>Младшие группы</w:t>
            </w:r>
          </w:p>
        </w:tc>
        <w:tc>
          <w:tcPr>
            <w:tcW w:w="1701" w:type="dxa"/>
          </w:tcPr>
          <w:p w:rsidR="005431A8" w:rsidRPr="000974BD" w:rsidRDefault="005431A8" w:rsidP="005431A8">
            <w:pPr>
              <w:spacing w:after="0" w:line="240" w:lineRule="auto"/>
              <w:jc w:val="center"/>
              <w:rPr>
                <w:rFonts w:ascii="Times New Roman" w:hAnsi="Times New Roman" w:cs="Times New Roman"/>
                <w:sz w:val="24"/>
                <w:szCs w:val="24"/>
              </w:rPr>
            </w:pPr>
            <w:r w:rsidRPr="000974BD">
              <w:rPr>
                <w:rFonts w:ascii="Times New Roman" w:hAnsi="Times New Roman" w:cs="Times New Roman"/>
                <w:sz w:val="24"/>
                <w:szCs w:val="24"/>
              </w:rPr>
              <w:t>Средние группы</w:t>
            </w:r>
          </w:p>
        </w:tc>
        <w:tc>
          <w:tcPr>
            <w:tcW w:w="1985" w:type="dxa"/>
          </w:tcPr>
          <w:p w:rsidR="005431A8" w:rsidRPr="000974BD" w:rsidRDefault="005431A8" w:rsidP="005431A8">
            <w:pPr>
              <w:spacing w:after="0" w:line="240" w:lineRule="auto"/>
              <w:jc w:val="center"/>
              <w:rPr>
                <w:rFonts w:ascii="Times New Roman" w:hAnsi="Times New Roman" w:cs="Times New Roman"/>
                <w:sz w:val="24"/>
                <w:szCs w:val="24"/>
              </w:rPr>
            </w:pPr>
            <w:r w:rsidRPr="000974BD">
              <w:rPr>
                <w:rFonts w:ascii="Times New Roman" w:hAnsi="Times New Roman" w:cs="Times New Roman"/>
                <w:sz w:val="24"/>
                <w:szCs w:val="24"/>
              </w:rPr>
              <w:t>Старшие группы</w:t>
            </w:r>
          </w:p>
        </w:tc>
        <w:tc>
          <w:tcPr>
            <w:tcW w:w="2126" w:type="dxa"/>
          </w:tcPr>
          <w:p w:rsidR="005431A8" w:rsidRPr="000974BD" w:rsidRDefault="005431A8" w:rsidP="005431A8">
            <w:pPr>
              <w:spacing w:after="0" w:line="240" w:lineRule="auto"/>
              <w:jc w:val="center"/>
              <w:rPr>
                <w:rFonts w:ascii="Times New Roman" w:hAnsi="Times New Roman" w:cs="Times New Roman"/>
                <w:sz w:val="24"/>
                <w:szCs w:val="24"/>
              </w:rPr>
            </w:pPr>
            <w:r w:rsidRPr="000974BD">
              <w:rPr>
                <w:rFonts w:ascii="Times New Roman" w:hAnsi="Times New Roman" w:cs="Times New Roman"/>
                <w:sz w:val="24"/>
                <w:szCs w:val="24"/>
              </w:rPr>
              <w:t>Подготовительные группы</w:t>
            </w:r>
          </w:p>
        </w:tc>
      </w:tr>
      <w:tr w:rsidR="005431A8" w:rsidRPr="000974BD" w:rsidTr="005431A8">
        <w:trPr>
          <w:trHeight w:val="478"/>
        </w:trPr>
        <w:tc>
          <w:tcPr>
            <w:tcW w:w="2660" w:type="dxa"/>
          </w:tcPr>
          <w:p w:rsidR="005431A8" w:rsidRPr="005431A8" w:rsidRDefault="005431A8" w:rsidP="005431A8">
            <w:pPr>
              <w:pStyle w:val="af9"/>
              <w:rPr>
                <w:sz w:val="22"/>
              </w:rPr>
            </w:pPr>
            <w:r w:rsidRPr="005431A8">
              <w:rPr>
                <w:sz w:val="22"/>
              </w:rPr>
              <w:t>Подвижные игры во время приёма детей</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 xml:space="preserve">Ежедневно </w:t>
            </w:r>
          </w:p>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3-5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5-7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7-10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10-12 мин.</w:t>
            </w:r>
          </w:p>
        </w:tc>
      </w:tr>
      <w:tr w:rsidR="005431A8" w:rsidRPr="000974BD" w:rsidTr="005431A8">
        <w:trPr>
          <w:trHeight w:val="498"/>
        </w:trPr>
        <w:tc>
          <w:tcPr>
            <w:tcW w:w="2660" w:type="dxa"/>
          </w:tcPr>
          <w:p w:rsidR="005431A8" w:rsidRPr="005431A8" w:rsidRDefault="005431A8" w:rsidP="005431A8">
            <w:pPr>
              <w:pStyle w:val="af9"/>
              <w:rPr>
                <w:sz w:val="22"/>
              </w:rPr>
            </w:pPr>
            <w:r w:rsidRPr="005431A8">
              <w:rPr>
                <w:sz w:val="22"/>
              </w:rPr>
              <w:t>Утренняя гимнастика</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 xml:space="preserve">Ежедневно </w:t>
            </w:r>
          </w:p>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3-5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5-7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7-10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10-12 мин.</w:t>
            </w:r>
          </w:p>
        </w:tc>
      </w:tr>
      <w:tr w:rsidR="005431A8" w:rsidRPr="000974BD" w:rsidTr="005431A8">
        <w:trPr>
          <w:trHeight w:val="163"/>
        </w:trPr>
        <w:tc>
          <w:tcPr>
            <w:tcW w:w="2660" w:type="dxa"/>
          </w:tcPr>
          <w:p w:rsidR="005431A8" w:rsidRPr="005431A8" w:rsidRDefault="005431A8" w:rsidP="005431A8">
            <w:pPr>
              <w:pStyle w:val="af9"/>
              <w:rPr>
                <w:sz w:val="22"/>
              </w:rPr>
            </w:pPr>
            <w:r w:rsidRPr="005431A8">
              <w:rPr>
                <w:sz w:val="22"/>
              </w:rPr>
              <w:t>Физкультминутки</w:t>
            </w:r>
          </w:p>
          <w:p w:rsidR="005431A8" w:rsidRPr="005431A8" w:rsidRDefault="005431A8" w:rsidP="005431A8">
            <w:pPr>
              <w:pStyle w:val="af9"/>
              <w:rPr>
                <w:sz w:val="22"/>
              </w:rPr>
            </w:pP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 xml:space="preserve"> 2-3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2-3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2-3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2-3 мин.</w:t>
            </w:r>
          </w:p>
        </w:tc>
      </w:tr>
      <w:tr w:rsidR="005431A8" w:rsidRPr="000974BD" w:rsidTr="005431A8">
        <w:trPr>
          <w:trHeight w:val="1031"/>
        </w:trPr>
        <w:tc>
          <w:tcPr>
            <w:tcW w:w="2660" w:type="dxa"/>
          </w:tcPr>
          <w:p w:rsidR="005431A8" w:rsidRPr="005431A8" w:rsidRDefault="005431A8" w:rsidP="005431A8">
            <w:pPr>
              <w:pStyle w:val="af9"/>
              <w:rPr>
                <w:sz w:val="22"/>
              </w:rPr>
            </w:pPr>
            <w:r w:rsidRPr="005431A8">
              <w:rPr>
                <w:sz w:val="22"/>
              </w:rPr>
              <w:t>Музыкально – ритмические движения.</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 xml:space="preserve">НОД по музыкальному развитию </w:t>
            </w:r>
          </w:p>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6-8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 xml:space="preserve">НОД по музыкальному развитию </w:t>
            </w:r>
          </w:p>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8-10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НОД  по музыкальному развитию 10-12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НОД по музыкальному развитию 12-15 мин.</w:t>
            </w:r>
          </w:p>
        </w:tc>
      </w:tr>
      <w:tr w:rsidR="005431A8" w:rsidRPr="000974BD" w:rsidTr="005431A8">
        <w:trPr>
          <w:trHeight w:val="861"/>
        </w:trPr>
        <w:tc>
          <w:tcPr>
            <w:tcW w:w="2660" w:type="dxa"/>
          </w:tcPr>
          <w:p w:rsidR="005431A8" w:rsidRPr="005431A8" w:rsidRDefault="005431A8" w:rsidP="005431A8">
            <w:pPr>
              <w:pStyle w:val="af9"/>
              <w:rPr>
                <w:sz w:val="22"/>
              </w:rPr>
            </w:pPr>
            <w:r w:rsidRPr="005431A8">
              <w:rPr>
                <w:sz w:val="22"/>
              </w:rPr>
              <w:t>Непосредственная образовательная деятельность по физическому развитию</w:t>
            </w:r>
          </w:p>
          <w:p w:rsidR="005431A8" w:rsidRPr="005431A8" w:rsidRDefault="005431A8" w:rsidP="005431A8">
            <w:pPr>
              <w:pStyle w:val="af9"/>
              <w:rPr>
                <w:sz w:val="22"/>
              </w:rPr>
            </w:pPr>
            <w:r w:rsidRPr="005431A8">
              <w:rPr>
                <w:sz w:val="22"/>
              </w:rPr>
              <w:t>(2 в зале, 1 на улице)</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 раз в неделю 10-15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3 раза в неделю 15-20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3 раза в неделю 15-20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3 раза в неделю 25-30 мин.</w:t>
            </w:r>
          </w:p>
        </w:tc>
      </w:tr>
      <w:tr w:rsidR="005431A8" w:rsidRPr="000974BD" w:rsidTr="005431A8">
        <w:trPr>
          <w:trHeight w:val="1753"/>
        </w:trPr>
        <w:tc>
          <w:tcPr>
            <w:tcW w:w="2660" w:type="dxa"/>
          </w:tcPr>
          <w:p w:rsidR="005431A8" w:rsidRPr="005431A8" w:rsidRDefault="005431A8" w:rsidP="005431A8">
            <w:pPr>
              <w:pStyle w:val="af9"/>
              <w:rPr>
                <w:sz w:val="22"/>
              </w:rPr>
            </w:pPr>
            <w:r w:rsidRPr="005431A8">
              <w:rPr>
                <w:sz w:val="22"/>
              </w:rPr>
              <w:t xml:space="preserve"> Подвижные игры:</w:t>
            </w:r>
          </w:p>
          <w:p w:rsidR="005431A8" w:rsidRPr="005431A8" w:rsidRDefault="005431A8" w:rsidP="005431A8">
            <w:pPr>
              <w:pStyle w:val="af9"/>
              <w:rPr>
                <w:sz w:val="22"/>
              </w:rPr>
            </w:pPr>
            <w:r w:rsidRPr="005431A8">
              <w:rPr>
                <w:sz w:val="22"/>
              </w:rPr>
              <w:t>сюжетные;</w:t>
            </w:r>
          </w:p>
          <w:p w:rsidR="005431A8" w:rsidRPr="005431A8" w:rsidRDefault="005431A8" w:rsidP="005431A8">
            <w:pPr>
              <w:pStyle w:val="af9"/>
              <w:rPr>
                <w:sz w:val="22"/>
              </w:rPr>
            </w:pPr>
            <w:r w:rsidRPr="005431A8">
              <w:rPr>
                <w:sz w:val="22"/>
              </w:rPr>
              <w:t>бессюжетные;</w:t>
            </w:r>
          </w:p>
          <w:p w:rsidR="005431A8" w:rsidRPr="005431A8" w:rsidRDefault="005431A8" w:rsidP="005431A8">
            <w:pPr>
              <w:pStyle w:val="af9"/>
              <w:rPr>
                <w:sz w:val="22"/>
              </w:rPr>
            </w:pPr>
            <w:r w:rsidRPr="005431A8">
              <w:rPr>
                <w:sz w:val="22"/>
              </w:rPr>
              <w:t>игры-забавы;</w:t>
            </w:r>
          </w:p>
          <w:p w:rsidR="005431A8" w:rsidRPr="005431A8" w:rsidRDefault="005431A8" w:rsidP="005431A8">
            <w:pPr>
              <w:pStyle w:val="af9"/>
              <w:rPr>
                <w:sz w:val="22"/>
              </w:rPr>
            </w:pPr>
            <w:r w:rsidRPr="005431A8">
              <w:rPr>
                <w:sz w:val="22"/>
              </w:rPr>
              <w:t>соревнования;</w:t>
            </w:r>
          </w:p>
          <w:p w:rsidR="005431A8" w:rsidRPr="005431A8" w:rsidRDefault="005431A8" w:rsidP="005431A8">
            <w:pPr>
              <w:pStyle w:val="af9"/>
              <w:rPr>
                <w:sz w:val="22"/>
              </w:rPr>
            </w:pPr>
            <w:r w:rsidRPr="005431A8">
              <w:rPr>
                <w:sz w:val="22"/>
              </w:rPr>
              <w:t>эстафеты;</w:t>
            </w:r>
          </w:p>
          <w:p w:rsidR="005431A8" w:rsidRPr="005431A8" w:rsidRDefault="005431A8" w:rsidP="005431A8">
            <w:pPr>
              <w:pStyle w:val="af9"/>
              <w:rPr>
                <w:sz w:val="22"/>
              </w:rPr>
            </w:pPr>
            <w:r w:rsidRPr="005431A8">
              <w:rPr>
                <w:sz w:val="22"/>
              </w:rPr>
              <w:t>аттракционы.</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не менее двух игр по 5-7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не менее двух игр по 7-8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не менее двух игр по 8-10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не менее двух игр по 10-12 мин.</w:t>
            </w:r>
          </w:p>
        </w:tc>
      </w:tr>
      <w:tr w:rsidR="005431A8" w:rsidRPr="000974BD" w:rsidTr="005431A8">
        <w:trPr>
          <w:trHeight w:val="1066"/>
        </w:trPr>
        <w:tc>
          <w:tcPr>
            <w:tcW w:w="2660" w:type="dxa"/>
          </w:tcPr>
          <w:p w:rsidR="005431A8" w:rsidRPr="005431A8" w:rsidRDefault="005431A8" w:rsidP="005431A8">
            <w:pPr>
              <w:pStyle w:val="af9"/>
              <w:rPr>
                <w:sz w:val="22"/>
              </w:rPr>
            </w:pPr>
            <w:r w:rsidRPr="005431A8">
              <w:rPr>
                <w:sz w:val="22"/>
              </w:rPr>
              <w:t>Оздоровительные мероприятия:</w:t>
            </w:r>
          </w:p>
          <w:p w:rsidR="005431A8" w:rsidRPr="005431A8" w:rsidRDefault="005431A8" w:rsidP="005431A8">
            <w:pPr>
              <w:pStyle w:val="af9"/>
              <w:rPr>
                <w:sz w:val="22"/>
              </w:rPr>
            </w:pPr>
            <w:r w:rsidRPr="005431A8">
              <w:rPr>
                <w:sz w:val="22"/>
              </w:rPr>
              <w:t>гимнастика пробуждения</w:t>
            </w:r>
          </w:p>
          <w:p w:rsidR="005431A8" w:rsidRPr="005431A8" w:rsidRDefault="005431A8" w:rsidP="005431A8">
            <w:pPr>
              <w:pStyle w:val="af9"/>
              <w:rPr>
                <w:sz w:val="22"/>
              </w:rPr>
            </w:pPr>
            <w:r w:rsidRPr="005431A8">
              <w:rPr>
                <w:sz w:val="22"/>
              </w:rPr>
              <w:t>дыхательная гимнастика</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6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7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8 мин.</w:t>
            </w:r>
          </w:p>
        </w:tc>
      </w:tr>
      <w:tr w:rsidR="005431A8" w:rsidRPr="000974BD" w:rsidTr="005431A8">
        <w:trPr>
          <w:trHeight w:val="518"/>
        </w:trPr>
        <w:tc>
          <w:tcPr>
            <w:tcW w:w="2660" w:type="dxa"/>
          </w:tcPr>
          <w:p w:rsidR="005431A8" w:rsidRPr="005431A8" w:rsidRDefault="005431A8" w:rsidP="005431A8">
            <w:pPr>
              <w:pStyle w:val="af9"/>
              <w:rPr>
                <w:sz w:val="22"/>
              </w:rPr>
            </w:pPr>
            <w:r w:rsidRPr="005431A8">
              <w:rPr>
                <w:sz w:val="22"/>
              </w:rPr>
              <w:t>Физические упражнения и игровые задания:</w:t>
            </w:r>
          </w:p>
          <w:p w:rsidR="005431A8" w:rsidRPr="005431A8" w:rsidRDefault="005431A8" w:rsidP="005431A8">
            <w:pPr>
              <w:pStyle w:val="af9"/>
              <w:rPr>
                <w:sz w:val="22"/>
              </w:rPr>
            </w:pPr>
            <w:r w:rsidRPr="005431A8">
              <w:rPr>
                <w:sz w:val="22"/>
              </w:rPr>
              <w:t>артикуляционная гимнастика;</w:t>
            </w:r>
          </w:p>
          <w:p w:rsidR="005431A8" w:rsidRPr="005431A8" w:rsidRDefault="005431A8" w:rsidP="005431A8">
            <w:pPr>
              <w:pStyle w:val="af9"/>
              <w:rPr>
                <w:sz w:val="22"/>
              </w:rPr>
            </w:pPr>
            <w:r w:rsidRPr="005431A8">
              <w:rPr>
                <w:sz w:val="22"/>
              </w:rPr>
              <w:t>пальчиковая гимнастика;</w:t>
            </w:r>
          </w:p>
          <w:p w:rsidR="005431A8" w:rsidRPr="005431A8" w:rsidRDefault="005431A8" w:rsidP="005431A8">
            <w:pPr>
              <w:pStyle w:val="af9"/>
              <w:rPr>
                <w:sz w:val="22"/>
              </w:rPr>
            </w:pPr>
            <w:r w:rsidRPr="005431A8">
              <w:rPr>
                <w:sz w:val="22"/>
              </w:rPr>
              <w:t>зрительная гимнастика.</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сочетая упражнения по выбору 3-5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сочетая упражнения по выбору 6-8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 xml:space="preserve">Ежедневно, сочетая упражнения по выбору </w:t>
            </w:r>
          </w:p>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8-10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Ежедневно, сочетая упражнения по выбору</w:t>
            </w:r>
          </w:p>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10-15 мин.</w:t>
            </w:r>
          </w:p>
        </w:tc>
      </w:tr>
      <w:tr w:rsidR="005431A8" w:rsidRPr="000974BD" w:rsidTr="005431A8">
        <w:trPr>
          <w:trHeight w:val="143"/>
        </w:trPr>
        <w:tc>
          <w:tcPr>
            <w:tcW w:w="2660" w:type="dxa"/>
          </w:tcPr>
          <w:p w:rsidR="005431A8" w:rsidRPr="005431A8" w:rsidRDefault="005431A8" w:rsidP="005431A8">
            <w:pPr>
              <w:pStyle w:val="af9"/>
              <w:rPr>
                <w:sz w:val="22"/>
              </w:rPr>
            </w:pPr>
            <w:r w:rsidRPr="005431A8">
              <w:rPr>
                <w:sz w:val="22"/>
              </w:rPr>
              <w:t>Физкультурный досуг</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1 раз в месяц по 10-15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1 раз в месяц по 15-20 мин.</w:t>
            </w:r>
          </w:p>
        </w:tc>
        <w:tc>
          <w:tcPr>
            <w:tcW w:w="1985" w:type="dxa"/>
          </w:tcPr>
          <w:p w:rsidR="005431A8" w:rsidRPr="000974BD" w:rsidRDefault="005431A8" w:rsidP="005431A8">
            <w:pPr>
              <w:spacing w:after="0" w:line="240" w:lineRule="auto"/>
              <w:ind w:right="-168"/>
              <w:jc w:val="both"/>
              <w:rPr>
                <w:rFonts w:ascii="Times New Roman" w:hAnsi="Times New Roman" w:cs="Times New Roman"/>
                <w:sz w:val="24"/>
                <w:szCs w:val="24"/>
              </w:rPr>
            </w:pPr>
            <w:r w:rsidRPr="000974BD">
              <w:rPr>
                <w:rFonts w:ascii="Times New Roman" w:hAnsi="Times New Roman" w:cs="Times New Roman"/>
                <w:sz w:val="24"/>
                <w:szCs w:val="24"/>
              </w:rPr>
              <w:t>1 раз в месяц по 25-30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1 раз в месяц 30–35мин.</w:t>
            </w:r>
          </w:p>
        </w:tc>
      </w:tr>
      <w:tr w:rsidR="005431A8" w:rsidRPr="000974BD" w:rsidTr="005431A8">
        <w:trPr>
          <w:trHeight w:val="143"/>
        </w:trPr>
        <w:tc>
          <w:tcPr>
            <w:tcW w:w="2660" w:type="dxa"/>
          </w:tcPr>
          <w:p w:rsidR="005431A8" w:rsidRPr="005431A8" w:rsidRDefault="005431A8" w:rsidP="005431A8">
            <w:pPr>
              <w:pStyle w:val="af9"/>
              <w:rPr>
                <w:sz w:val="22"/>
              </w:rPr>
            </w:pPr>
            <w:r w:rsidRPr="005431A8">
              <w:rPr>
                <w:sz w:val="22"/>
              </w:rPr>
              <w:t>Спортивный праздник</w:t>
            </w:r>
          </w:p>
        </w:tc>
        <w:tc>
          <w:tcPr>
            <w:tcW w:w="1984"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 раза в год по 10-15 мин.</w:t>
            </w:r>
          </w:p>
        </w:tc>
        <w:tc>
          <w:tcPr>
            <w:tcW w:w="1701"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 раза в год по 15-20 мин.</w:t>
            </w:r>
          </w:p>
        </w:tc>
        <w:tc>
          <w:tcPr>
            <w:tcW w:w="1985"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 раза в год по 25-30 мин.</w:t>
            </w:r>
          </w:p>
        </w:tc>
        <w:tc>
          <w:tcPr>
            <w:tcW w:w="2126" w:type="dxa"/>
          </w:tcPr>
          <w:p w:rsidR="005431A8" w:rsidRPr="000974BD" w:rsidRDefault="005431A8" w:rsidP="005431A8">
            <w:pPr>
              <w:spacing w:after="0" w:line="240" w:lineRule="auto"/>
              <w:jc w:val="both"/>
              <w:rPr>
                <w:rFonts w:ascii="Times New Roman" w:hAnsi="Times New Roman" w:cs="Times New Roman"/>
                <w:sz w:val="24"/>
                <w:szCs w:val="24"/>
              </w:rPr>
            </w:pPr>
            <w:r w:rsidRPr="000974BD">
              <w:rPr>
                <w:rFonts w:ascii="Times New Roman" w:hAnsi="Times New Roman" w:cs="Times New Roman"/>
                <w:sz w:val="24"/>
                <w:szCs w:val="24"/>
              </w:rPr>
              <w:t>2 раза в год по 30-35 м.</w:t>
            </w:r>
          </w:p>
        </w:tc>
      </w:tr>
      <w:tr w:rsidR="005431A8" w:rsidRPr="000974BD" w:rsidTr="005431A8">
        <w:trPr>
          <w:cantSplit/>
          <w:trHeight w:val="143"/>
        </w:trPr>
        <w:tc>
          <w:tcPr>
            <w:tcW w:w="2660" w:type="dxa"/>
          </w:tcPr>
          <w:p w:rsidR="005431A8" w:rsidRPr="00840DBD" w:rsidRDefault="005431A8" w:rsidP="005431A8">
            <w:pPr>
              <w:pStyle w:val="af9"/>
              <w:rPr>
                <w:sz w:val="20"/>
                <w:szCs w:val="20"/>
              </w:rPr>
            </w:pPr>
            <w:r w:rsidRPr="00840DBD">
              <w:rPr>
                <w:sz w:val="20"/>
                <w:szCs w:val="20"/>
              </w:rPr>
              <w:t>Самостоятельная двигательная деятельность детей в течение дня</w:t>
            </w:r>
          </w:p>
        </w:tc>
        <w:tc>
          <w:tcPr>
            <w:tcW w:w="7796" w:type="dxa"/>
            <w:gridSpan w:val="4"/>
          </w:tcPr>
          <w:p w:rsidR="005431A8" w:rsidRPr="00840DBD" w:rsidRDefault="005431A8" w:rsidP="005431A8">
            <w:pPr>
              <w:spacing w:after="0" w:line="240" w:lineRule="auto"/>
              <w:jc w:val="both"/>
              <w:rPr>
                <w:rFonts w:ascii="Times New Roman" w:hAnsi="Times New Roman" w:cs="Times New Roman"/>
                <w:sz w:val="20"/>
                <w:szCs w:val="20"/>
              </w:rPr>
            </w:pPr>
            <w:r w:rsidRPr="00840DBD">
              <w:rPr>
                <w:rFonts w:ascii="Times New Roman" w:hAnsi="Times New Roman" w:cs="Times New Roman"/>
                <w:sz w:val="20"/>
                <w:szCs w:val="20"/>
              </w:rPr>
              <w:t>Ежедневно. Характер и продолжительность зависят от индивидуальных данных и потребностей детей.</w:t>
            </w:r>
          </w:p>
          <w:p w:rsidR="005431A8" w:rsidRPr="00840DBD" w:rsidRDefault="005431A8" w:rsidP="005431A8">
            <w:pPr>
              <w:spacing w:after="0" w:line="240" w:lineRule="auto"/>
              <w:jc w:val="both"/>
              <w:rPr>
                <w:rFonts w:ascii="Times New Roman" w:hAnsi="Times New Roman" w:cs="Times New Roman"/>
                <w:sz w:val="20"/>
                <w:szCs w:val="20"/>
              </w:rPr>
            </w:pPr>
            <w:r w:rsidRPr="00840DBD">
              <w:rPr>
                <w:rFonts w:ascii="Times New Roman" w:hAnsi="Times New Roman" w:cs="Times New Roman"/>
                <w:sz w:val="20"/>
                <w:szCs w:val="20"/>
              </w:rPr>
              <w:t>Проводится под руководством воспитателя.</w:t>
            </w:r>
          </w:p>
        </w:tc>
      </w:tr>
    </w:tbl>
    <w:p w:rsidR="00132385" w:rsidRPr="00A87654" w:rsidRDefault="00132385" w:rsidP="00132385">
      <w:pPr>
        <w:spacing w:after="0" w:line="240" w:lineRule="auto"/>
        <w:rPr>
          <w:rFonts w:ascii="Times New Roman" w:hAnsi="Times New Roman" w:cs="Times New Roman"/>
          <w:b/>
          <w:sz w:val="24"/>
          <w:szCs w:val="24"/>
        </w:rPr>
      </w:pPr>
      <w:r w:rsidRPr="00A87654">
        <w:rPr>
          <w:rFonts w:ascii="Times New Roman" w:hAnsi="Times New Roman" w:cs="Times New Roman"/>
          <w:b/>
          <w:sz w:val="24"/>
          <w:szCs w:val="24"/>
        </w:rPr>
        <w:t>Модель двигательного режима по всем возрастным группам</w:t>
      </w:r>
    </w:p>
    <w:p w:rsidR="00840DBD" w:rsidRDefault="00840DBD" w:rsidP="00DD0E96">
      <w:pPr>
        <w:autoSpaceDE w:val="0"/>
        <w:autoSpaceDN w:val="0"/>
        <w:adjustRightInd w:val="0"/>
        <w:spacing w:after="0" w:line="240" w:lineRule="auto"/>
        <w:jc w:val="center"/>
        <w:rPr>
          <w:rFonts w:ascii="Times New Roman" w:hAnsi="Times New Roman" w:cs="Times New Roman"/>
          <w:b/>
          <w:bCs/>
          <w:i/>
        </w:rPr>
      </w:pPr>
    </w:p>
    <w:p w:rsidR="00840DBD" w:rsidRDefault="005431A8" w:rsidP="00DD0E96">
      <w:pPr>
        <w:autoSpaceDE w:val="0"/>
        <w:autoSpaceDN w:val="0"/>
        <w:adjustRightInd w:val="0"/>
        <w:spacing w:after="0" w:line="240" w:lineRule="auto"/>
        <w:jc w:val="center"/>
        <w:rPr>
          <w:rFonts w:ascii="Times New Roman" w:hAnsi="Times New Roman" w:cs="Times New Roman"/>
          <w:b/>
          <w:bCs/>
          <w:i/>
        </w:rPr>
      </w:pPr>
      <w:r w:rsidRPr="005431A8">
        <w:rPr>
          <w:rFonts w:ascii="Times New Roman" w:hAnsi="Times New Roman" w:cs="Times New Roman"/>
          <w:b/>
          <w:bCs/>
          <w:i/>
        </w:rPr>
        <w:t>Соотношение инвариантной и вариативной части в образовательной области</w:t>
      </w:r>
    </w:p>
    <w:p w:rsidR="005431A8" w:rsidRPr="005431A8" w:rsidRDefault="005431A8" w:rsidP="00DD0E96">
      <w:pPr>
        <w:autoSpaceDE w:val="0"/>
        <w:autoSpaceDN w:val="0"/>
        <w:adjustRightInd w:val="0"/>
        <w:spacing w:after="0" w:line="240" w:lineRule="auto"/>
        <w:jc w:val="center"/>
        <w:rPr>
          <w:rFonts w:ascii="Times New Roman" w:hAnsi="Times New Roman" w:cs="Times New Roman"/>
          <w:bCs/>
          <w:i/>
        </w:rPr>
      </w:pPr>
      <w:r w:rsidRPr="005431A8">
        <w:rPr>
          <w:rFonts w:ascii="Times New Roman" w:hAnsi="Times New Roman" w:cs="Times New Roman"/>
          <w:b/>
          <w:bCs/>
          <w:i/>
        </w:rPr>
        <w:t xml:space="preserve"> «Физическое развитие»</w:t>
      </w:r>
    </w:p>
    <w:tbl>
      <w:tblPr>
        <w:tblStyle w:val="a3"/>
        <w:tblW w:w="0" w:type="auto"/>
        <w:tblLook w:val="04A0"/>
      </w:tblPr>
      <w:tblGrid>
        <w:gridCol w:w="5068"/>
        <w:gridCol w:w="5069"/>
      </w:tblGrid>
      <w:tr w:rsidR="005431A8" w:rsidRPr="005431A8" w:rsidTr="005431A8">
        <w:tc>
          <w:tcPr>
            <w:tcW w:w="5068" w:type="dxa"/>
          </w:tcPr>
          <w:p w:rsidR="005431A8" w:rsidRPr="005431A8" w:rsidRDefault="005431A8" w:rsidP="00840DBD">
            <w:pPr>
              <w:tabs>
                <w:tab w:val="left" w:pos="4410"/>
              </w:tabs>
              <w:jc w:val="center"/>
              <w:rPr>
                <w:rFonts w:ascii="Times New Roman" w:hAnsi="Times New Roman" w:cs="Times New Roman"/>
                <w:sz w:val="20"/>
                <w:szCs w:val="20"/>
              </w:rPr>
            </w:pPr>
            <w:r w:rsidRPr="005431A8">
              <w:rPr>
                <w:rFonts w:ascii="Times New Roman" w:hAnsi="Times New Roman" w:cs="Times New Roman"/>
                <w:b/>
                <w:bCs/>
                <w:sz w:val="20"/>
                <w:szCs w:val="20"/>
              </w:rPr>
              <w:t>ИНВАРИАНТНАЯ</w:t>
            </w:r>
            <w:r w:rsidRPr="005431A8">
              <w:rPr>
                <w:rFonts w:ascii="Times New Roman" w:hAnsi="Times New Roman" w:cs="Times New Roman"/>
                <w:b/>
                <w:bCs/>
                <w:sz w:val="20"/>
                <w:szCs w:val="20"/>
                <w:lang w:val="en-US"/>
              </w:rPr>
              <w:t xml:space="preserve"> </w:t>
            </w:r>
            <w:r w:rsidRPr="005431A8">
              <w:rPr>
                <w:rFonts w:ascii="Times New Roman" w:hAnsi="Times New Roman" w:cs="Times New Roman"/>
                <w:b/>
                <w:bCs/>
                <w:sz w:val="20"/>
                <w:szCs w:val="20"/>
              </w:rPr>
              <w:t xml:space="preserve"> ЧАСТЬ</w:t>
            </w:r>
            <w:r w:rsidR="00840DBD">
              <w:rPr>
                <w:rFonts w:ascii="Times New Roman" w:hAnsi="Times New Roman" w:cs="Times New Roman"/>
                <w:b/>
                <w:bCs/>
                <w:sz w:val="20"/>
                <w:szCs w:val="20"/>
              </w:rPr>
              <w:t xml:space="preserve">   65%</w:t>
            </w:r>
          </w:p>
        </w:tc>
        <w:tc>
          <w:tcPr>
            <w:tcW w:w="5069" w:type="dxa"/>
          </w:tcPr>
          <w:p w:rsidR="005431A8" w:rsidRPr="005431A8" w:rsidRDefault="005431A8" w:rsidP="00840DBD">
            <w:pPr>
              <w:tabs>
                <w:tab w:val="left" w:pos="4410"/>
              </w:tabs>
              <w:jc w:val="center"/>
              <w:rPr>
                <w:rFonts w:ascii="Times New Roman" w:hAnsi="Times New Roman" w:cs="Times New Roman"/>
                <w:sz w:val="20"/>
                <w:szCs w:val="20"/>
              </w:rPr>
            </w:pPr>
            <w:r w:rsidRPr="005431A8">
              <w:rPr>
                <w:rFonts w:ascii="Times New Roman" w:hAnsi="Times New Roman" w:cs="Times New Roman"/>
                <w:b/>
                <w:bCs/>
                <w:sz w:val="20"/>
                <w:szCs w:val="20"/>
              </w:rPr>
              <w:t>ВАРИАТИВНАЯ ЧАСТЬ</w:t>
            </w:r>
            <w:r w:rsidR="00840DBD">
              <w:rPr>
                <w:rFonts w:ascii="Times New Roman" w:hAnsi="Times New Roman" w:cs="Times New Roman"/>
                <w:b/>
                <w:bCs/>
                <w:sz w:val="20"/>
                <w:szCs w:val="20"/>
              </w:rPr>
              <w:t xml:space="preserve">   35%</w:t>
            </w:r>
          </w:p>
        </w:tc>
      </w:tr>
      <w:tr w:rsidR="005431A8" w:rsidRPr="005431A8" w:rsidTr="005431A8">
        <w:tc>
          <w:tcPr>
            <w:tcW w:w="5068" w:type="dxa"/>
          </w:tcPr>
          <w:p w:rsidR="00B41295" w:rsidRPr="00840DBD" w:rsidRDefault="00B06210" w:rsidP="005431A8">
            <w:pPr>
              <w:pStyle w:val="af9"/>
              <w:rPr>
                <w:sz w:val="22"/>
              </w:rPr>
            </w:pPr>
            <w:r w:rsidRPr="00840DBD">
              <w:rPr>
                <w:rFonts w:eastAsia="+mn-ea"/>
                <w:sz w:val="22"/>
              </w:rPr>
              <w:t>Физкультурные занятия</w:t>
            </w:r>
            <w:r w:rsidR="005431A8" w:rsidRPr="00840DBD">
              <w:rPr>
                <w:rFonts w:eastAsia="+mn-ea"/>
                <w:sz w:val="22"/>
              </w:rPr>
              <w:t xml:space="preserve">; </w:t>
            </w:r>
            <w:r w:rsidRPr="00840DBD">
              <w:rPr>
                <w:rFonts w:eastAsia="+mn-ea"/>
                <w:sz w:val="22"/>
              </w:rPr>
              <w:t>Музыкальные занятия</w:t>
            </w:r>
          </w:p>
          <w:p w:rsidR="00B41295" w:rsidRPr="00840DBD" w:rsidRDefault="00B06210" w:rsidP="005431A8">
            <w:pPr>
              <w:pStyle w:val="af9"/>
              <w:rPr>
                <w:sz w:val="22"/>
              </w:rPr>
            </w:pPr>
            <w:r w:rsidRPr="00840DBD">
              <w:rPr>
                <w:rFonts w:eastAsia="+mn-ea"/>
                <w:sz w:val="22"/>
              </w:rPr>
              <w:t>Утренняя гимнастика</w:t>
            </w:r>
            <w:r w:rsidR="005431A8" w:rsidRPr="00840DBD">
              <w:rPr>
                <w:rFonts w:eastAsia="+mn-ea"/>
                <w:sz w:val="22"/>
              </w:rPr>
              <w:t xml:space="preserve">; </w:t>
            </w:r>
            <w:r w:rsidRPr="00840DBD">
              <w:rPr>
                <w:rFonts w:eastAsia="+mn-ea"/>
                <w:sz w:val="22"/>
              </w:rPr>
              <w:t>Корригирующая гимнастика</w:t>
            </w:r>
          </w:p>
          <w:p w:rsidR="00B41295" w:rsidRPr="00840DBD" w:rsidRDefault="00B06210" w:rsidP="005431A8">
            <w:pPr>
              <w:pStyle w:val="af9"/>
              <w:rPr>
                <w:sz w:val="22"/>
              </w:rPr>
            </w:pPr>
            <w:r w:rsidRPr="00840DBD">
              <w:rPr>
                <w:rFonts w:eastAsia="+mn-ea"/>
                <w:sz w:val="22"/>
              </w:rPr>
              <w:t>Гимнастика пробуждения</w:t>
            </w:r>
            <w:r w:rsidR="005431A8" w:rsidRPr="00840DBD">
              <w:rPr>
                <w:rFonts w:eastAsia="+mn-ea"/>
                <w:sz w:val="22"/>
              </w:rPr>
              <w:t xml:space="preserve">; </w:t>
            </w:r>
            <w:r w:rsidRPr="00840DBD">
              <w:rPr>
                <w:rFonts w:eastAsia="+mn-ea"/>
                <w:sz w:val="22"/>
              </w:rPr>
              <w:t>Физкультминутки</w:t>
            </w:r>
          </w:p>
          <w:p w:rsidR="00B41295" w:rsidRPr="00840DBD" w:rsidRDefault="00B06210" w:rsidP="005431A8">
            <w:pPr>
              <w:pStyle w:val="af9"/>
              <w:rPr>
                <w:sz w:val="22"/>
              </w:rPr>
            </w:pPr>
            <w:r w:rsidRPr="00840DBD">
              <w:rPr>
                <w:rFonts w:eastAsia="+mn-ea"/>
                <w:sz w:val="22"/>
              </w:rPr>
              <w:t>Подвижные игры</w:t>
            </w:r>
          </w:p>
          <w:p w:rsidR="00B41295" w:rsidRPr="00840DBD" w:rsidRDefault="00B06210" w:rsidP="005431A8">
            <w:pPr>
              <w:pStyle w:val="af9"/>
              <w:rPr>
                <w:sz w:val="22"/>
              </w:rPr>
            </w:pPr>
            <w:r w:rsidRPr="00840DBD">
              <w:rPr>
                <w:rFonts w:eastAsia="+mn-ea"/>
                <w:sz w:val="22"/>
              </w:rPr>
              <w:t>Физические упражнения на прогулке</w:t>
            </w:r>
          </w:p>
          <w:p w:rsidR="00B41295" w:rsidRPr="00840DBD" w:rsidRDefault="00B06210" w:rsidP="005431A8">
            <w:pPr>
              <w:pStyle w:val="af9"/>
              <w:rPr>
                <w:sz w:val="22"/>
              </w:rPr>
            </w:pPr>
            <w:r w:rsidRPr="00840DBD">
              <w:rPr>
                <w:rFonts w:eastAsia="+mn-ea"/>
                <w:sz w:val="22"/>
              </w:rPr>
              <w:t>Спортивные игры, развл</w:t>
            </w:r>
            <w:r w:rsidR="00840DBD">
              <w:rPr>
                <w:rFonts w:eastAsia="+mn-ea"/>
                <w:sz w:val="22"/>
              </w:rPr>
              <w:t>ечения, праздники</w:t>
            </w:r>
          </w:p>
          <w:p w:rsidR="00B41295" w:rsidRPr="00840DBD" w:rsidRDefault="00B06210" w:rsidP="005431A8">
            <w:pPr>
              <w:pStyle w:val="af9"/>
              <w:rPr>
                <w:sz w:val="22"/>
              </w:rPr>
            </w:pPr>
            <w:r w:rsidRPr="00840DBD">
              <w:rPr>
                <w:rFonts w:eastAsia="+mn-ea"/>
                <w:sz w:val="22"/>
              </w:rPr>
              <w:t xml:space="preserve">Самостоятельная двигательная деятельность детей </w:t>
            </w:r>
          </w:p>
          <w:p w:rsidR="005431A8" w:rsidRPr="00840DBD" w:rsidRDefault="005431A8" w:rsidP="005431A8">
            <w:pPr>
              <w:pStyle w:val="af9"/>
              <w:rPr>
                <w:sz w:val="22"/>
              </w:rPr>
            </w:pPr>
          </w:p>
        </w:tc>
        <w:tc>
          <w:tcPr>
            <w:tcW w:w="5069" w:type="dxa"/>
          </w:tcPr>
          <w:p w:rsidR="005431A8" w:rsidRPr="00840DBD" w:rsidRDefault="00B06210" w:rsidP="00840DBD">
            <w:pPr>
              <w:tabs>
                <w:tab w:val="left" w:pos="4410"/>
              </w:tabs>
              <w:ind w:left="720"/>
              <w:rPr>
                <w:rFonts w:ascii="Times New Roman" w:hAnsi="Times New Roman" w:cs="Times New Roman"/>
              </w:rPr>
            </w:pPr>
            <w:r w:rsidRPr="00840DBD">
              <w:rPr>
                <w:rFonts w:ascii="Times New Roman" w:hAnsi="Times New Roman" w:cs="Times New Roman"/>
              </w:rPr>
              <w:t xml:space="preserve"> «Туристятам мир открыт» </w:t>
            </w:r>
            <w:r w:rsidR="00840DBD">
              <w:rPr>
                <w:rFonts w:ascii="Times New Roman" w:hAnsi="Times New Roman" w:cs="Times New Roman"/>
              </w:rPr>
              <w:t>программа ДОУ</w:t>
            </w:r>
            <w:r w:rsidR="005431A8" w:rsidRPr="00840DBD">
              <w:rPr>
                <w:rFonts w:ascii="Times New Roman" w:hAnsi="Times New Roman" w:cs="Times New Roman"/>
              </w:rPr>
              <w:t xml:space="preserve"> </w:t>
            </w:r>
          </w:p>
          <w:p w:rsidR="00B41295" w:rsidRPr="00840DBD" w:rsidRDefault="00B06210" w:rsidP="00840DBD">
            <w:pPr>
              <w:tabs>
                <w:tab w:val="left" w:pos="4410"/>
              </w:tabs>
              <w:ind w:left="720"/>
              <w:rPr>
                <w:rFonts w:ascii="Times New Roman" w:hAnsi="Times New Roman" w:cs="Times New Roman"/>
              </w:rPr>
            </w:pPr>
            <w:r w:rsidRPr="00840DBD">
              <w:rPr>
                <w:rFonts w:ascii="Times New Roman" w:hAnsi="Times New Roman" w:cs="Times New Roman"/>
              </w:rPr>
              <w:t>Кружок  хореографии « Топ-топ»</w:t>
            </w:r>
          </w:p>
          <w:p w:rsidR="00B41295" w:rsidRPr="00840DBD" w:rsidRDefault="00B06210" w:rsidP="00840DBD">
            <w:pPr>
              <w:tabs>
                <w:tab w:val="left" w:pos="4410"/>
              </w:tabs>
              <w:ind w:left="720"/>
              <w:rPr>
                <w:rFonts w:ascii="Times New Roman" w:hAnsi="Times New Roman" w:cs="Times New Roman"/>
              </w:rPr>
            </w:pPr>
            <w:r w:rsidRPr="00840DBD">
              <w:rPr>
                <w:rFonts w:ascii="Times New Roman" w:hAnsi="Times New Roman" w:cs="Times New Roman"/>
              </w:rPr>
              <w:t>Использование здоровьесберегающих технологий</w:t>
            </w:r>
          </w:p>
          <w:p w:rsidR="005431A8" w:rsidRPr="00840DBD" w:rsidRDefault="005431A8" w:rsidP="005431A8">
            <w:pPr>
              <w:tabs>
                <w:tab w:val="left" w:pos="4410"/>
              </w:tabs>
              <w:rPr>
                <w:rFonts w:ascii="Times New Roman" w:hAnsi="Times New Roman" w:cs="Times New Roman"/>
              </w:rPr>
            </w:pPr>
          </w:p>
        </w:tc>
      </w:tr>
    </w:tbl>
    <w:p w:rsidR="00840DBD" w:rsidRDefault="00840DBD" w:rsidP="005431A8">
      <w:pPr>
        <w:rPr>
          <w:rFonts w:ascii="Times New Roman" w:hAnsi="Times New Roman" w:cs="Times New Roman"/>
          <w:sz w:val="28"/>
          <w:szCs w:val="28"/>
        </w:rPr>
        <w:sectPr w:rsidR="00840DBD" w:rsidSect="005431A8">
          <w:footerReference w:type="default" r:id="rId16"/>
          <w:pgSz w:w="11906" w:h="16838"/>
          <w:pgMar w:top="709" w:right="851" w:bottom="1134" w:left="1134" w:header="709" w:footer="709" w:gutter="0"/>
          <w:cols w:space="708"/>
          <w:docGrid w:linePitch="360"/>
        </w:sectPr>
      </w:pPr>
    </w:p>
    <w:p w:rsidR="00D44BBF" w:rsidRPr="00A87654" w:rsidRDefault="00D44BBF" w:rsidP="00840DBD">
      <w:pPr>
        <w:spacing w:after="0" w:line="240" w:lineRule="auto"/>
        <w:jc w:val="center"/>
        <w:rPr>
          <w:rFonts w:ascii="Times New Roman" w:hAnsi="Times New Roman" w:cs="Times New Roman"/>
          <w:b/>
          <w:sz w:val="24"/>
          <w:szCs w:val="24"/>
        </w:rPr>
      </w:pPr>
      <w:r w:rsidRPr="00A87654">
        <w:rPr>
          <w:rFonts w:ascii="Times New Roman" w:hAnsi="Times New Roman" w:cs="Times New Roman"/>
          <w:b/>
          <w:sz w:val="24"/>
          <w:szCs w:val="24"/>
        </w:rPr>
        <w:lastRenderedPageBreak/>
        <w:t>Модель закаливания   детей дошкольного возраста</w:t>
      </w:r>
    </w:p>
    <w:tbl>
      <w:tblPr>
        <w:tblpPr w:leftFromText="180" w:rightFromText="180" w:vertAnchor="text" w:horzAnchor="margin" w:tblpXSpec="right" w:tblpY="84"/>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310"/>
        <w:gridCol w:w="2520"/>
        <w:gridCol w:w="2520"/>
        <w:gridCol w:w="2160"/>
        <w:gridCol w:w="825"/>
        <w:gridCol w:w="910"/>
        <w:gridCol w:w="810"/>
        <w:gridCol w:w="810"/>
        <w:gridCol w:w="810"/>
      </w:tblGrid>
      <w:tr w:rsidR="00D44BBF" w:rsidRPr="00A87654" w:rsidTr="00BA1E72">
        <w:trPr>
          <w:trHeight w:val="1149"/>
        </w:trPr>
        <w:tc>
          <w:tcPr>
            <w:tcW w:w="1398" w:type="dxa"/>
            <w:shd w:val="clear" w:color="auto" w:fill="auto"/>
          </w:tcPr>
          <w:p w:rsidR="00D44BBF" w:rsidRPr="00A87654" w:rsidRDefault="00D44BBF" w:rsidP="00BA1E72">
            <w:pPr>
              <w:spacing w:after="0" w:line="240" w:lineRule="auto"/>
              <w:rPr>
                <w:rFonts w:ascii="Times New Roman" w:hAnsi="Times New Roman" w:cs="Times New Roman"/>
                <w:i/>
                <w:sz w:val="24"/>
                <w:szCs w:val="24"/>
              </w:rPr>
            </w:pPr>
            <w:r w:rsidRPr="00A87654">
              <w:rPr>
                <w:rFonts w:ascii="Times New Roman" w:hAnsi="Times New Roman" w:cs="Times New Roman"/>
                <w:i/>
                <w:sz w:val="24"/>
                <w:szCs w:val="24"/>
              </w:rPr>
              <w:t>фактор</w:t>
            </w: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мероприятия</w:t>
            </w:r>
          </w:p>
        </w:tc>
        <w:tc>
          <w:tcPr>
            <w:tcW w:w="252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место в режиме дня</w:t>
            </w:r>
          </w:p>
        </w:tc>
        <w:tc>
          <w:tcPr>
            <w:tcW w:w="252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периодичность</w:t>
            </w:r>
          </w:p>
        </w:tc>
        <w:tc>
          <w:tcPr>
            <w:tcW w:w="216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дозировка</w:t>
            </w:r>
          </w:p>
        </w:tc>
        <w:tc>
          <w:tcPr>
            <w:tcW w:w="825"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2-3 года</w:t>
            </w:r>
          </w:p>
        </w:tc>
        <w:tc>
          <w:tcPr>
            <w:tcW w:w="91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3- 4 года</w:t>
            </w:r>
          </w:p>
        </w:tc>
        <w:tc>
          <w:tcPr>
            <w:tcW w:w="81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4-5 лет</w:t>
            </w:r>
          </w:p>
        </w:tc>
        <w:tc>
          <w:tcPr>
            <w:tcW w:w="81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5-6 лет</w:t>
            </w:r>
          </w:p>
        </w:tc>
        <w:tc>
          <w:tcPr>
            <w:tcW w:w="810" w:type="dxa"/>
            <w:shd w:val="clear" w:color="auto" w:fill="auto"/>
          </w:tcPr>
          <w:p w:rsidR="00D44BBF" w:rsidRPr="00A87654" w:rsidRDefault="00D44BBF" w:rsidP="00BA1E72">
            <w:pPr>
              <w:spacing w:after="0" w:line="240" w:lineRule="auto"/>
              <w:jc w:val="center"/>
              <w:rPr>
                <w:rFonts w:ascii="Times New Roman" w:hAnsi="Times New Roman" w:cs="Times New Roman"/>
                <w:i/>
                <w:sz w:val="24"/>
                <w:szCs w:val="24"/>
              </w:rPr>
            </w:pPr>
            <w:r w:rsidRPr="00A87654">
              <w:rPr>
                <w:rFonts w:ascii="Times New Roman" w:hAnsi="Times New Roman" w:cs="Times New Roman"/>
                <w:i/>
                <w:sz w:val="24"/>
                <w:szCs w:val="24"/>
              </w:rPr>
              <w:t>6-7 лет</w:t>
            </w:r>
          </w:p>
        </w:tc>
      </w:tr>
      <w:tr w:rsidR="00D44BBF" w:rsidRPr="00A87654" w:rsidTr="00BA1E72">
        <w:trPr>
          <w:trHeight w:val="376"/>
        </w:trPr>
        <w:tc>
          <w:tcPr>
            <w:tcW w:w="1398" w:type="dxa"/>
            <w:vMerge w:val="restart"/>
            <w:shd w:val="clear" w:color="auto" w:fill="auto"/>
          </w:tcPr>
          <w:p w:rsidR="00D44BBF" w:rsidRPr="00A87654" w:rsidRDefault="00D44BBF" w:rsidP="00BA1E72">
            <w:pPr>
              <w:spacing w:after="0" w:line="240" w:lineRule="auto"/>
              <w:jc w:val="center"/>
              <w:rPr>
                <w:rFonts w:ascii="Times New Roman" w:hAnsi="Times New Roman" w:cs="Times New Roman"/>
                <w:b/>
                <w:sz w:val="24"/>
                <w:szCs w:val="24"/>
              </w:rPr>
            </w:pPr>
            <w:r w:rsidRPr="00A87654">
              <w:rPr>
                <w:rFonts w:ascii="Times New Roman" w:hAnsi="Times New Roman" w:cs="Times New Roman"/>
                <w:b/>
                <w:sz w:val="24"/>
                <w:szCs w:val="24"/>
              </w:rPr>
              <w:t>вода</w:t>
            </w:r>
          </w:p>
        </w:tc>
        <w:tc>
          <w:tcPr>
            <w:tcW w:w="2310" w:type="dxa"/>
            <w:shd w:val="clear" w:color="auto" w:fill="auto"/>
            <w:vAlign w:val="center"/>
          </w:tcPr>
          <w:p w:rsidR="00D44BBF" w:rsidRPr="00A87654" w:rsidRDefault="00D44BBF" w:rsidP="00BA1E72">
            <w:pPr>
              <w:pStyle w:val="a6"/>
              <w:spacing w:before="0" w:beforeAutospacing="0" w:after="0" w:afterAutospacing="0"/>
              <w:jc w:val="center"/>
            </w:pPr>
            <w:r w:rsidRPr="00A87654">
              <w:t>полоскание рта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каждого приема пищи</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3 раза в день</w:t>
            </w:r>
          </w:p>
        </w:tc>
        <w:tc>
          <w:tcPr>
            <w:tcW w:w="2160" w:type="dxa"/>
            <w:shd w:val="clear" w:color="auto" w:fill="auto"/>
            <w:vAlign w:val="center"/>
          </w:tcPr>
          <w:p w:rsidR="00D44BBF" w:rsidRPr="00A87654" w:rsidRDefault="00D44BBF" w:rsidP="00BA1E72">
            <w:pPr>
              <w:spacing w:after="0" w:line="240" w:lineRule="auto"/>
              <w:rPr>
                <w:rFonts w:ascii="Times New Roman" w:hAnsi="Times New Roman" w:cs="Times New Roman"/>
                <w:sz w:val="24"/>
                <w:szCs w:val="24"/>
              </w:rPr>
            </w:pPr>
            <w:r w:rsidRPr="00A87654">
              <w:rPr>
                <w:rFonts w:ascii="Times New Roman" w:hAnsi="Times New Roman" w:cs="Times New Roman"/>
                <w:color w:val="000000"/>
                <w:sz w:val="24"/>
                <w:szCs w:val="24"/>
              </w:rPr>
              <w:t>50-70 мл воды</w:t>
            </w:r>
          </w:p>
          <w:p w:rsidR="00D44BBF" w:rsidRPr="00A87654" w:rsidRDefault="00D44BBF" w:rsidP="00BA1E72">
            <w:pPr>
              <w:spacing w:after="0" w:line="240" w:lineRule="auto"/>
              <w:rPr>
                <w:rFonts w:ascii="Times New Roman" w:hAnsi="Times New Roman" w:cs="Times New Roman"/>
                <w:sz w:val="24"/>
                <w:szCs w:val="24"/>
              </w:rPr>
            </w:pPr>
            <w:r w:rsidRPr="00A87654">
              <w:rPr>
                <w:rFonts w:ascii="Times New Roman" w:hAnsi="Times New Roman" w:cs="Times New Roman"/>
                <w:color w:val="000000"/>
                <w:sz w:val="24"/>
                <w:szCs w:val="24"/>
              </w:rPr>
              <w:t xml:space="preserve">t </w:t>
            </w:r>
            <w:r w:rsidRPr="00A87654">
              <w:rPr>
                <w:rFonts w:ascii="Times New Roman" w:hAnsi="Times New Roman" w:cs="Times New Roman"/>
                <w:sz w:val="24"/>
                <w:szCs w:val="24"/>
              </w:rPr>
              <w:t xml:space="preserve">воды </w:t>
            </w:r>
            <w:r w:rsidRPr="00A87654">
              <w:rPr>
                <w:rFonts w:ascii="Times New Roman" w:hAnsi="Times New Roman" w:cs="Times New Roman"/>
                <w:color w:val="000000"/>
                <w:sz w:val="24"/>
                <w:szCs w:val="24"/>
              </w:rPr>
              <w:t>+20</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r>
      <w:tr w:rsidR="00D44BBF" w:rsidRPr="00A87654" w:rsidTr="00BA1E72">
        <w:trPr>
          <w:trHeight w:val="355"/>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pStyle w:val="a6"/>
              <w:spacing w:before="0" w:beforeAutospacing="0" w:after="0" w:afterAutospacing="0"/>
              <w:jc w:val="center"/>
            </w:pPr>
            <w:r w:rsidRPr="00A87654">
              <w:t>полоскание горла с эвкалиптом</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обеда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50-70 мл р-ра</w:t>
            </w:r>
            <w:r>
              <w:rPr>
                <w:rFonts w:ascii="Times New Roman" w:hAnsi="Times New Roman" w:cs="Times New Roman"/>
                <w:color w:val="000000"/>
                <w:sz w:val="24"/>
                <w:szCs w:val="24"/>
              </w:rPr>
              <w:t xml:space="preserve"> </w:t>
            </w:r>
            <w:r w:rsidRPr="00A87654">
              <w:rPr>
                <w:rFonts w:ascii="Times New Roman" w:hAnsi="Times New Roman" w:cs="Times New Roman"/>
                <w:color w:val="000000"/>
                <w:sz w:val="24"/>
                <w:szCs w:val="24"/>
              </w:rPr>
              <w:t>нач.t воды+36до +20</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pStyle w:val="a6"/>
              <w:spacing w:before="0" w:beforeAutospacing="0" w:after="0" w:afterAutospacing="0"/>
              <w:jc w:val="center"/>
            </w:pPr>
            <w:r w:rsidRPr="00A87654">
              <w:t>обливание ног</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дневной прогулки</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июнь-август</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нач.t воды +18+20</w:t>
            </w:r>
          </w:p>
          <w:p w:rsidR="00D44BBF" w:rsidRPr="00A87654" w:rsidRDefault="00D44BBF" w:rsidP="00BA1E72">
            <w:pPr>
              <w:spacing w:after="0" w:line="240" w:lineRule="auto"/>
              <w:rPr>
                <w:rFonts w:ascii="Times New Roman" w:hAnsi="Times New Roman" w:cs="Times New Roman"/>
                <w:sz w:val="24"/>
                <w:szCs w:val="24"/>
              </w:rPr>
            </w:pPr>
            <w:r w:rsidRPr="00A87654">
              <w:rPr>
                <w:rFonts w:ascii="Times New Roman" w:hAnsi="Times New Roman" w:cs="Times New Roman"/>
                <w:color w:val="000000"/>
                <w:sz w:val="24"/>
                <w:szCs w:val="24"/>
              </w:rPr>
              <w:t>20-30 сек.</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pStyle w:val="a6"/>
              <w:spacing w:before="0" w:beforeAutospacing="0" w:after="0" w:afterAutospacing="0"/>
              <w:jc w:val="center"/>
            </w:pPr>
            <w:r w:rsidRPr="00A87654">
              <w:t>умывание</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каждого приема пищи, после проулки</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tc>
        <w:tc>
          <w:tcPr>
            <w:tcW w:w="2160" w:type="dxa"/>
            <w:shd w:val="clear" w:color="auto" w:fill="auto"/>
            <w:vAlign w:val="center"/>
          </w:tcPr>
          <w:p w:rsidR="00D44BBF" w:rsidRPr="00A87654" w:rsidRDefault="00D44BBF" w:rsidP="00BA1E72">
            <w:pPr>
              <w:spacing w:after="0" w:line="240" w:lineRule="auto"/>
              <w:rPr>
                <w:rFonts w:ascii="Times New Roman" w:hAnsi="Times New Roman" w:cs="Times New Roman"/>
                <w:sz w:val="24"/>
                <w:szCs w:val="24"/>
              </w:rPr>
            </w:pPr>
            <w:r w:rsidRPr="00A87654">
              <w:rPr>
                <w:rFonts w:ascii="Times New Roman" w:hAnsi="Times New Roman" w:cs="Times New Roman"/>
                <w:color w:val="000000"/>
                <w:sz w:val="24"/>
                <w:szCs w:val="24"/>
              </w:rPr>
              <w:t>t воды +28+20</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r>
      <w:tr w:rsidR="00D44BBF" w:rsidRPr="00A87654" w:rsidTr="00BA1E72">
        <w:trPr>
          <w:trHeight w:val="376"/>
        </w:trPr>
        <w:tc>
          <w:tcPr>
            <w:tcW w:w="1398" w:type="dxa"/>
            <w:vMerge w:val="restart"/>
            <w:shd w:val="clear" w:color="auto" w:fill="auto"/>
          </w:tcPr>
          <w:p w:rsidR="00D44BBF" w:rsidRPr="00A87654" w:rsidRDefault="00D44BBF" w:rsidP="00BA1E72">
            <w:pPr>
              <w:spacing w:after="0" w:line="240" w:lineRule="auto"/>
              <w:jc w:val="center"/>
              <w:rPr>
                <w:rFonts w:ascii="Times New Roman" w:hAnsi="Times New Roman" w:cs="Times New Roman"/>
                <w:b/>
                <w:sz w:val="24"/>
                <w:szCs w:val="24"/>
              </w:rPr>
            </w:pPr>
            <w:r w:rsidRPr="00A87654">
              <w:rPr>
                <w:rFonts w:ascii="Times New Roman" w:hAnsi="Times New Roman" w:cs="Times New Roman"/>
                <w:b/>
                <w:sz w:val="24"/>
                <w:szCs w:val="24"/>
              </w:rPr>
              <w:t>воздух</w:t>
            </w: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облегченная одежда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течении</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дня</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одежда по сезону</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на прогулках</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r>
      <w:tr w:rsidR="00D44BBF" w:rsidRPr="00A87654" w:rsidTr="00BA1E72">
        <w:trPr>
          <w:trHeight w:val="355"/>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прогулка на свежем воздухе</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занятий, после сна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от 1,5 до 3часов, в зависимости от сезона и погодных условий</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 xml:space="preserve">утренняя гимнастика </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 xml:space="preserve">на воздухе </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июнь-август</w:t>
            </w:r>
          </w:p>
        </w:tc>
        <w:tc>
          <w:tcPr>
            <w:tcW w:w="216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в зависимости от возраста</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физкультурные занятия на воздухе</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10-30 мин., в зависимости от возраста</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воздушные ванны</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сна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5-10 мин. </w:t>
            </w:r>
            <w:r w:rsidRPr="00A87654">
              <w:rPr>
                <w:rFonts w:ascii="Times New Roman" w:hAnsi="Times New Roman" w:cs="Times New Roman"/>
                <w:sz w:val="24"/>
                <w:szCs w:val="24"/>
              </w:rPr>
              <w:t>в зависимости от возраста</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rPr>
                <w:rFonts w:ascii="Times New Roman" w:hAnsi="Times New Roman" w:cs="Times New Roman"/>
                <w:sz w:val="24"/>
                <w:szCs w:val="24"/>
              </w:rPr>
            </w:pP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на прогулке</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июнь-август</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выполнение режима проветривания помещения</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 графику</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6 раз в день</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дневной сон с открытой фрамугой</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теплый период</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t возд.+15+16</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rPr>
                <w:rFonts w:ascii="Times New Roman" w:hAnsi="Times New Roman" w:cs="Times New Roman"/>
                <w:sz w:val="24"/>
                <w:szCs w:val="24"/>
              </w:rPr>
            </w:pPr>
            <w:r w:rsidRPr="00A87654">
              <w:rPr>
                <w:rFonts w:ascii="Times New Roman" w:hAnsi="Times New Roman" w:cs="Times New Roman"/>
                <w:sz w:val="24"/>
                <w:szCs w:val="24"/>
              </w:rPr>
              <w:t>бодрящая гимнастика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после сна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дыхательная гимнастика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во время утренней зарядки, на физкультурном занятии, на прогулке, после сна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3-5 упражнений</w:t>
            </w:r>
          </w:p>
        </w:tc>
        <w:tc>
          <w:tcPr>
            <w:tcW w:w="825"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 </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980"/>
        </w:trPr>
        <w:tc>
          <w:tcPr>
            <w:tcW w:w="1398"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дозированные солнечные ванны</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на прогулке</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 xml:space="preserve">июнь-август </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 </w:t>
            </w:r>
            <w:r w:rsidRPr="00A87654">
              <w:rPr>
                <w:rFonts w:ascii="Times New Roman" w:hAnsi="Times New Roman" w:cs="Times New Roman"/>
                <w:color w:val="000000"/>
                <w:sz w:val="24"/>
                <w:szCs w:val="24"/>
              </w:rPr>
              <w:t>с учетом погодных условий</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с 9.00 до 10.00 ч. по графику до 25 мин.  до 30 мин.</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p>
          <w:p w:rsidR="00D44BBF" w:rsidRPr="00A87654" w:rsidRDefault="00D44BBF" w:rsidP="00BA1E72">
            <w:pPr>
              <w:spacing w:after="0" w:line="240" w:lineRule="auto"/>
              <w:ind w:firstLine="454"/>
              <w:jc w:val="center"/>
              <w:rPr>
                <w:rFonts w:ascii="Times New Roman" w:hAnsi="Times New Roman" w:cs="Times New Roman"/>
                <w:sz w:val="24"/>
                <w:szCs w:val="24"/>
              </w:rPr>
            </w:pPr>
          </w:p>
          <w:p w:rsidR="00D44BBF" w:rsidRPr="00A87654" w:rsidRDefault="00D44BBF" w:rsidP="00BA1E72">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p>
          <w:p w:rsidR="00D44BBF" w:rsidRPr="00A87654" w:rsidRDefault="00D44BBF" w:rsidP="00BA1E72">
            <w:pPr>
              <w:spacing w:after="0" w:line="240" w:lineRule="auto"/>
              <w:ind w:firstLine="454"/>
              <w:jc w:val="center"/>
              <w:rPr>
                <w:rFonts w:ascii="Times New Roman" w:hAnsi="Times New Roman" w:cs="Times New Roman"/>
                <w:sz w:val="24"/>
                <w:szCs w:val="24"/>
              </w:rPr>
            </w:pPr>
          </w:p>
          <w:p w:rsidR="00D44BBF" w:rsidRPr="00A87654" w:rsidRDefault="00D44BBF" w:rsidP="00BA1E72">
            <w:pPr>
              <w:spacing w:after="0" w:line="240" w:lineRule="auto"/>
              <w:ind w:firstLine="454"/>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val="restart"/>
            <w:shd w:val="clear" w:color="auto" w:fill="auto"/>
          </w:tcPr>
          <w:p w:rsidR="00D44BBF" w:rsidRPr="00A87654" w:rsidRDefault="00D44BBF" w:rsidP="00BA1E72">
            <w:pPr>
              <w:spacing w:after="0" w:line="240" w:lineRule="auto"/>
              <w:jc w:val="center"/>
              <w:rPr>
                <w:rFonts w:ascii="Times New Roman" w:hAnsi="Times New Roman" w:cs="Times New Roman"/>
                <w:b/>
                <w:sz w:val="24"/>
                <w:szCs w:val="24"/>
              </w:rPr>
            </w:pPr>
            <w:r w:rsidRPr="00A87654">
              <w:rPr>
                <w:rFonts w:ascii="Times New Roman" w:hAnsi="Times New Roman" w:cs="Times New Roman"/>
                <w:b/>
                <w:sz w:val="24"/>
                <w:szCs w:val="24"/>
              </w:rPr>
              <w:t>рецепторы</w:t>
            </w: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босохождение в обычных условиях</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дня</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ежедневно,</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3-5 мин</w:t>
            </w:r>
          </w:p>
        </w:tc>
        <w:tc>
          <w:tcPr>
            <w:tcW w:w="825" w:type="dxa"/>
            <w:shd w:val="clear" w:color="auto" w:fill="auto"/>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9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пальчиковая гимнастика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перед завтраком</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ежедневно</w:t>
            </w:r>
          </w:p>
        </w:tc>
        <w:tc>
          <w:tcPr>
            <w:tcW w:w="216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5-8 мин</w:t>
            </w:r>
          </w:p>
        </w:tc>
        <w:tc>
          <w:tcPr>
            <w:tcW w:w="825"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tcPr>
          <w:p w:rsidR="00D44BBF" w:rsidRPr="00A87654" w:rsidRDefault="00D44BBF" w:rsidP="00BA1E72">
            <w:pPr>
              <w:spacing w:after="0" w:line="240" w:lineRule="auto"/>
              <w:ind w:firstLine="454"/>
              <w:rPr>
                <w:rFonts w:ascii="Times New Roman" w:hAnsi="Times New Roman" w:cs="Times New Roman"/>
                <w:sz w:val="24"/>
                <w:szCs w:val="24"/>
              </w:rPr>
            </w:pP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контрастное босохождение (песок-трава)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на прогулке</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июнь-август</w:t>
            </w:r>
          </w:p>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с учетом погодных условий</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от 10 до 15мин</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самомассаж</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после сна</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2 раза  в неделю</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r>
      <w:tr w:rsidR="00D44BBF" w:rsidRPr="00A87654" w:rsidTr="00BA1E72">
        <w:trPr>
          <w:trHeight w:val="376"/>
        </w:trPr>
        <w:tc>
          <w:tcPr>
            <w:tcW w:w="1398" w:type="dxa"/>
            <w:vMerge/>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p>
        </w:tc>
        <w:tc>
          <w:tcPr>
            <w:tcW w:w="2310" w:type="dxa"/>
            <w:shd w:val="clear" w:color="auto" w:fill="auto"/>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массаж стоп</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перед сном</w:t>
            </w:r>
          </w:p>
        </w:tc>
        <w:tc>
          <w:tcPr>
            <w:tcW w:w="252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color w:val="000000"/>
                <w:sz w:val="24"/>
                <w:szCs w:val="24"/>
              </w:rPr>
              <w:t>в течение года</w:t>
            </w:r>
          </w:p>
        </w:tc>
        <w:tc>
          <w:tcPr>
            <w:tcW w:w="2160" w:type="dxa"/>
            <w:shd w:val="clear" w:color="auto" w:fill="auto"/>
            <w:vAlign w:val="center"/>
          </w:tcPr>
          <w:p w:rsidR="00D44BBF" w:rsidRPr="00A87654" w:rsidRDefault="00D44BBF" w:rsidP="00BA1E72">
            <w:pPr>
              <w:spacing w:after="0" w:line="240" w:lineRule="auto"/>
              <w:jc w:val="center"/>
              <w:rPr>
                <w:rFonts w:ascii="Times New Roman" w:hAnsi="Times New Roman" w:cs="Times New Roman"/>
                <w:sz w:val="24"/>
                <w:szCs w:val="24"/>
              </w:rPr>
            </w:pPr>
            <w:r w:rsidRPr="00A87654">
              <w:rPr>
                <w:rFonts w:ascii="Times New Roman" w:hAnsi="Times New Roman" w:cs="Times New Roman"/>
                <w:sz w:val="24"/>
                <w:szCs w:val="24"/>
              </w:rPr>
              <w:t>1 раз в неделю</w:t>
            </w:r>
          </w:p>
        </w:tc>
        <w:tc>
          <w:tcPr>
            <w:tcW w:w="825"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9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jc w:val="center"/>
              <w:rPr>
                <w:rFonts w:ascii="Times New Roman" w:hAnsi="Times New Roman" w:cs="Times New Roman"/>
                <w:sz w:val="24"/>
                <w:szCs w:val="24"/>
              </w:rPr>
            </w:pPr>
            <w:r w:rsidRPr="00A87654">
              <w:rPr>
                <w:rFonts w:ascii="Times New Roman" w:hAnsi="Times New Roman" w:cs="Times New Roman"/>
                <w:sz w:val="24"/>
                <w:szCs w:val="24"/>
              </w:rPr>
              <w:t>+</w:t>
            </w:r>
          </w:p>
        </w:tc>
        <w:tc>
          <w:tcPr>
            <w:tcW w:w="810" w:type="dxa"/>
            <w:shd w:val="clear" w:color="auto" w:fill="auto"/>
            <w:vAlign w:val="center"/>
          </w:tcPr>
          <w:p w:rsidR="00D44BBF" w:rsidRPr="00A87654" w:rsidRDefault="00D44BBF" w:rsidP="00BA1E72">
            <w:pPr>
              <w:spacing w:after="0" w:line="240" w:lineRule="auto"/>
              <w:ind w:firstLine="454"/>
              <w:rPr>
                <w:rFonts w:ascii="Times New Roman" w:hAnsi="Times New Roman" w:cs="Times New Roman"/>
                <w:sz w:val="24"/>
                <w:szCs w:val="24"/>
              </w:rPr>
            </w:pPr>
          </w:p>
        </w:tc>
      </w:tr>
    </w:tbl>
    <w:p w:rsidR="00D44BBF" w:rsidRDefault="00D44BBF" w:rsidP="00D44BBF">
      <w:pPr>
        <w:spacing w:after="0" w:line="240" w:lineRule="auto"/>
        <w:rPr>
          <w:rFonts w:ascii="Times New Roman" w:hAnsi="Times New Roman" w:cs="Times New Roman"/>
          <w:sz w:val="24"/>
          <w:szCs w:val="24"/>
        </w:rPr>
      </w:pPr>
    </w:p>
    <w:p w:rsidR="00D44BBF" w:rsidRDefault="00D44BBF" w:rsidP="00D44BBF">
      <w:pPr>
        <w:spacing w:after="0" w:line="240" w:lineRule="auto"/>
        <w:rPr>
          <w:rFonts w:ascii="Times New Roman" w:hAnsi="Times New Roman" w:cs="Times New Roman"/>
          <w:sz w:val="24"/>
          <w:szCs w:val="24"/>
        </w:rPr>
      </w:pPr>
    </w:p>
    <w:p w:rsidR="00D44BBF" w:rsidRDefault="00D44BBF" w:rsidP="00D44BBF">
      <w:pPr>
        <w:spacing w:after="0" w:line="240" w:lineRule="auto"/>
        <w:rPr>
          <w:rFonts w:ascii="Times New Roman" w:hAnsi="Times New Roman" w:cs="Times New Roman"/>
          <w:sz w:val="24"/>
          <w:szCs w:val="24"/>
        </w:rPr>
      </w:pPr>
    </w:p>
    <w:p w:rsidR="00D44BBF" w:rsidRDefault="00D44BBF" w:rsidP="00D44BBF">
      <w:pPr>
        <w:spacing w:after="0" w:line="240" w:lineRule="auto"/>
        <w:rPr>
          <w:rFonts w:ascii="Times New Roman" w:hAnsi="Times New Roman" w:cs="Times New Roman"/>
          <w:sz w:val="24"/>
          <w:szCs w:val="24"/>
        </w:rPr>
        <w:sectPr w:rsidR="00D44BBF" w:rsidSect="008E2DBA">
          <w:pgSz w:w="16838" w:h="11906" w:orient="landscape"/>
          <w:pgMar w:top="1134" w:right="1134" w:bottom="851" w:left="1134" w:header="709" w:footer="709" w:gutter="0"/>
          <w:cols w:space="708"/>
          <w:docGrid w:linePitch="360"/>
        </w:sectPr>
      </w:pPr>
    </w:p>
    <w:p w:rsidR="00D44BBF" w:rsidRDefault="00D44BBF" w:rsidP="00D44BBF">
      <w:pPr>
        <w:spacing w:after="0" w:line="240" w:lineRule="auto"/>
        <w:rPr>
          <w:rFonts w:ascii="Times New Roman" w:hAnsi="Times New Roman" w:cs="Times New Roman"/>
          <w:sz w:val="24"/>
          <w:szCs w:val="24"/>
        </w:rPr>
        <w:sectPr w:rsidR="00D44BBF" w:rsidSect="00D44BBF">
          <w:type w:val="continuous"/>
          <w:pgSz w:w="16838" w:h="11906" w:orient="landscape"/>
          <w:pgMar w:top="1134" w:right="1134" w:bottom="851" w:left="1134" w:header="709" w:footer="709" w:gutter="0"/>
          <w:cols w:space="708"/>
          <w:docGrid w:linePitch="360"/>
        </w:sectPr>
      </w:pPr>
    </w:p>
    <w:p w:rsidR="0009737F" w:rsidRPr="00DD0E96" w:rsidRDefault="0009737F" w:rsidP="00DD0E96">
      <w:pPr>
        <w:autoSpaceDE w:val="0"/>
        <w:autoSpaceDN w:val="0"/>
        <w:adjustRightInd w:val="0"/>
        <w:spacing w:after="0" w:line="240" w:lineRule="auto"/>
        <w:jc w:val="center"/>
        <w:rPr>
          <w:rFonts w:ascii="Times New Roman" w:hAnsi="Times New Roman" w:cs="Times New Roman"/>
          <w:bCs/>
          <w:i/>
          <w:sz w:val="28"/>
          <w:szCs w:val="28"/>
        </w:rPr>
      </w:pPr>
      <w:r w:rsidRPr="00DD0E96">
        <w:rPr>
          <w:rFonts w:ascii="Times New Roman" w:hAnsi="Times New Roman" w:cs="Times New Roman"/>
          <w:bCs/>
          <w:i/>
          <w:sz w:val="28"/>
          <w:szCs w:val="28"/>
        </w:rPr>
        <w:lastRenderedPageBreak/>
        <w:t>Методическое обеспечение образовательной области «Физическое развитие»</w:t>
      </w:r>
    </w:p>
    <w:p w:rsidR="004C6794" w:rsidRPr="00DD0E96" w:rsidRDefault="004C6794" w:rsidP="00DD0E96">
      <w:pPr>
        <w:autoSpaceDE w:val="0"/>
        <w:autoSpaceDN w:val="0"/>
        <w:adjustRightInd w:val="0"/>
        <w:spacing w:after="0" w:line="240" w:lineRule="auto"/>
        <w:jc w:val="center"/>
        <w:rPr>
          <w:rFonts w:ascii="Times New Roman" w:hAnsi="Times New Roman" w:cs="Times New Roman"/>
          <w:bCs/>
          <w:i/>
          <w:color w:val="C00000"/>
          <w:sz w:val="28"/>
          <w:szCs w:val="28"/>
        </w:rPr>
      </w:pPr>
    </w:p>
    <w:p w:rsidR="004C6794" w:rsidRDefault="004C6794" w:rsidP="004C6794">
      <w:pPr>
        <w:pStyle w:val="af9"/>
        <w:rPr>
          <w:sz w:val="24"/>
          <w:szCs w:val="24"/>
        </w:rPr>
      </w:pPr>
      <w:r w:rsidRPr="00315534">
        <w:rPr>
          <w:sz w:val="24"/>
          <w:szCs w:val="24"/>
        </w:rPr>
        <w:t>1.Л.И.Пензулаева «Физкультурные занятия в детском саду».</w:t>
      </w:r>
      <w:r w:rsidRPr="00994C05">
        <w:rPr>
          <w:sz w:val="24"/>
          <w:szCs w:val="24"/>
        </w:rPr>
        <w:t xml:space="preserve"> </w:t>
      </w:r>
      <w:r>
        <w:rPr>
          <w:sz w:val="24"/>
          <w:szCs w:val="24"/>
        </w:rPr>
        <w:t>Издательство М  –С, Москва 2009</w:t>
      </w:r>
      <w:r w:rsidRPr="00315534">
        <w:rPr>
          <w:sz w:val="24"/>
          <w:szCs w:val="24"/>
        </w:rPr>
        <w:t xml:space="preserve">                      </w:t>
      </w:r>
      <w:r>
        <w:rPr>
          <w:sz w:val="24"/>
          <w:szCs w:val="24"/>
        </w:rPr>
        <w:t xml:space="preserve">                                </w:t>
      </w:r>
      <w:r w:rsidRPr="00315534">
        <w:rPr>
          <w:sz w:val="24"/>
          <w:szCs w:val="24"/>
        </w:rPr>
        <w:t xml:space="preserve"> </w:t>
      </w:r>
    </w:p>
    <w:p w:rsidR="004C6794" w:rsidRDefault="004C6794" w:rsidP="004C6794">
      <w:pPr>
        <w:pStyle w:val="af9"/>
        <w:rPr>
          <w:sz w:val="24"/>
          <w:szCs w:val="24"/>
        </w:rPr>
      </w:pPr>
      <w:r>
        <w:rPr>
          <w:sz w:val="24"/>
          <w:szCs w:val="24"/>
        </w:rPr>
        <w:t>2.</w:t>
      </w:r>
      <w:r w:rsidRPr="004C6794">
        <w:rPr>
          <w:bCs/>
          <w:iCs/>
          <w:color w:val="000000"/>
          <w:sz w:val="24"/>
          <w:szCs w:val="24"/>
        </w:rPr>
        <w:t xml:space="preserve"> </w:t>
      </w:r>
      <w:r w:rsidRPr="00FC03E7">
        <w:rPr>
          <w:bCs/>
          <w:iCs/>
          <w:color w:val="000000"/>
          <w:sz w:val="24"/>
          <w:szCs w:val="24"/>
        </w:rPr>
        <w:t xml:space="preserve">Л.И.Пензулаева </w:t>
      </w:r>
      <w:r>
        <w:rPr>
          <w:bCs/>
          <w:iCs/>
          <w:color w:val="000000"/>
          <w:sz w:val="24"/>
          <w:szCs w:val="24"/>
        </w:rPr>
        <w:t>«</w:t>
      </w:r>
      <w:r w:rsidRPr="00FC03E7">
        <w:rPr>
          <w:bCs/>
          <w:iCs/>
          <w:color w:val="000000"/>
          <w:sz w:val="24"/>
          <w:szCs w:val="24"/>
        </w:rPr>
        <w:t xml:space="preserve">Физическая культура в детском саду» - Вторая младшая группа </w:t>
      </w:r>
      <w:r>
        <w:rPr>
          <w:bCs/>
          <w:iCs/>
          <w:color w:val="000000"/>
          <w:sz w:val="24"/>
          <w:szCs w:val="24"/>
        </w:rPr>
        <w:t>,</w:t>
      </w:r>
      <w:r w:rsidRPr="00FC03E7">
        <w:rPr>
          <w:bCs/>
          <w:iCs/>
          <w:color w:val="000000"/>
          <w:sz w:val="24"/>
          <w:szCs w:val="24"/>
        </w:rPr>
        <w:t xml:space="preserve"> </w:t>
      </w:r>
      <w:r>
        <w:rPr>
          <w:sz w:val="24"/>
          <w:szCs w:val="24"/>
        </w:rPr>
        <w:t xml:space="preserve">Издательство М  </w:t>
      </w:r>
    </w:p>
    <w:p w:rsidR="004C6794" w:rsidRPr="00FC03E7" w:rsidRDefault="004C6794" w:rsidP="004C6794">
      <w:pPr>
        <w:pStyle w:val="af9"/>
        <w:rPr>
          <w:bCs/>
          <w:iCs/>
          <w:color w:val="000000"/>
          <w:sz w:val="24"/>
          <w:szCs w:val="24"/>
        </w:rPr>
      </w:pPr>
      <w:r>
        <w:rPr>
          <w:sz w:val="24"/>
          <w:szCs w:val="24"/>
        </w:rPr>
        <w:t xml:space="preserve">     –С, Москва</w:t>
      </w:r>
      <w:r w:rsidRPr="00FC03E7">
        <w:rPr>
          <w:bCs/>
          <w:iCs/>
          <w:color w:val="000000"/>
          <w:sz w:val="24"/>
          <w:szCs w:val="24"/>
        </w:rPr>
        <w:t>,2014</w:t>
      </w:r>
    </w:p>
    <w:p w:rsidR="004C6794" w:rsidRPr="00315534" w:rsidRDefault="004C6794" w:rsidP="004C6794">
      <w:pPr>
        <w:pStyle w:val="af9"/>
        <w:rPr>
          <w:sz w:val="24"/>
          <w:szCs w:val="24"/>
        </w:rPr>
      </w:pPr>
      <w:r w:rsidRPr="004C6794">
        <w:rPr>
          <w:sz w:val="24"/>
          <w:szCs w:val="24"/>
        </w:rPr>
        <w:t>3.</w:t>
      </w:r>
      <w:r>
        <w:rPr>
          <w:sz w:val="24"/>
          <w:szCs w:val="24"/>
        </w:rPr>
        <w:t xml:space="preserve">  Е.Н.Михина «Развивающие игры» Издательство «Учитель»  Волгоград 2011</w:t>
      </w:r>
    </w:p>
    <w:p w:rsidR="004C6794" w:rsidRDefault="004C6794" w:rsidP="004C6794">
      <w:pPr>
        <w:pStyle w:val="af9"/>
        <w:rPr>
          <w:sz w:val="24"/>
          <w:szCs w:val="24"/>
          <w:shd w:val="clear" w:color="auto" w:fill="FFFFFF"/>
        </w:rPr>
      </w:pPr>
      <w:r>
        <w:rPr>
          <w:bCs/>
          <w:iCs/>
          <w:color w:val="000000"/>
          <w:sz w:val="24"/>
          <w:szCs w:val="24"/>
        </w:rPr>
        <w:t xml:space="preserve">4. </w:t>
      </w:r>
      <w:r w:rsidRPr="00FC03E7">
        <w:rPr>
          <w:sz w:val="24"/>
          <w:szCs w:val="24"/>
          <w:shd w:val="clear" w:color="auto" w:fill="FFFFFF"/>
        </w:rPr>
        <w:t>Ю.А. Кирилина</w:t>
      </w:r>
      <w:r w:rsidR="002D7E16">
        <w:rPr>
          <w:sz w:val="24"/>
          <w:szCs w:val="24"/>
          <w:shd w:val="clear" w:color="auto" w:fill="FFFFFF"/>
        </w:rPr>
        <w:t xml:space="preserve"> </w:t>
      </w:r>
      <w:r w:rsidRPr="00FC03E7">
        <w:rPr>
          <w:sz w:val="24"/>
          <w:szCs w:val="24"/>
          <w:shd w:val="clear" w:color="auto" w:fill="FFFFFF"/>
        </w:rPr>
        <w:t>«</w:t>
      </w:r>
      <w:r w:rsidRPr="00FC03E7">
        <w:rPr>
          <w:bCs/>
          <w:sz w:val="24"/>
          <w:szCs w:val="24"/>
          <w:shd w:val="clear" w:color="auto" w:fill="FFFFFF"/>
        </w:rPr>
        <w:t>Комплексы</w:t>
      </w:r>
      <w:r w:rsidRPr="00FC03E7">
        <w:rPr>
          <w:rStyle w:val="apple-converted-space"/>
          <w:sz w:val="24"/>
          <w:szCs w:val="24"/>
          <w:shd w:val="clear" w:color="auto" w:fill="FFFFFF"/>
        </w:rPr>
        <w:t> </w:t>
      </w:r>
      <w:r w:rsidRPr="00FC03E7">
        <w:rPr>
          <w:sz w:val="24"/>
          <w:szCs w:val="24"/>
          <w:shd w:val="clear" w:color="auto" w:fill="FFFFFF"/>
        </w:rPr>
        <w:t>ОРУ и подвижных игр для детей с</w:t>
      </w:r>
      <w:r w:rsidRPr="00FC03E7">
        <w:rPr>
          <w:rStyle w:val="apple-converted-space"/>
          <w:sz w:val="24"/>
          <w:szCs w:val="24"/>
          <w:shd w:val="clear" w:color="auto" w:fill="FFFFFF"/>
        </w:rPr>
        <w:t> </w:t>
      </w:r>
      <w:r w:rsidRPr="00FC03E7">
        <w:rPr>
          <w:sz w:val="24"/>
          <w:szCs w:val="24"/>
          <w:shd w:val="clear" w:color="auto" w:fill="FFFFFF"/>
        </w:rPr>
        <w:t>3 до 7</w:t>
      </w:r>
      <w:r w:rsidRPr="00FC03E7">
        <w:rPr>
          <w:bCs/>
          <w:sz w:val="24"/>
          <w:szCs w:val="24"/>
          <w:shd w:val="clear" w:color="auto" w:fill="FFFFFF"/>
        </w:rPr>
        <w:t>лет</w:t>
      </w:r>
      <w:r w:rsidRPr="00FC03E7">
        <w:rPr>
          <w:color w:val="333333"/>
          <w:sz w:val="24"/>
          <w:szCs w:val="24"/>
          <w:shd w:val="clear" w:color="auto" w:fill="FFFFFF"/>
        </w:rPr>
        <w:t>»</w:t>
      </w:r>
      <w:r w:rsidRPr="00FC03E7">
        <w:rPr>
          <w:sz w:val="24"/>
          <w:szCs w:val="24"/>
          <w:shd w:val="clear" w:color="auto" w:fill="FFFFFF"/>
        </w:rPr>
        <w:t xml:space="preserve"> -Санкт-Петербург, </w:t>
      </w:r>
    </w:p>
    <w:p w:rsidR="004C6794" w:rsidRPr="00FC03E7" w:rsidRDefault="004C6794" w:rsidP="004C6794">
      <w:pPr>
        <w:pStyle w:val="af9"/>
        <w:rPr>
          <w:sz w:val="24"/>
          <w:szCs w:val="24"/>
          <w:shd w:val="clear" w:color="auto" w:fill="FFFFFF"/>
        </w:rPr>
      </w:pPr>
      <w:r>
        <w:rPr>
          <w:sz w:val="24"/>
          <w:szCs w:val="24"/>
          <w:shd w:val="clear" w:color="auto" w:fill="FFFFFF"/>
        </w:rPr>
        <w:t xml:space="preserve">   </w:t>
      </w:r>
      <w:r w:rsidRPr="00FC03E7">
        <w:rPr>
          <w:sz w:val="24"/>
          <w:szCs w:val="24"/>
          <w:shd w:val="clear" w:color="auto" w:fill="FFFFFF"/>
        </w:rPr>
        <w:t>«Детство-пресс», 2008г.</w:t>
      </w:r>
    </w:p>
    <w:p w:rsidR="002D7E16" w:rsidRPr="002D7E16" w:rsidRDefault="002D7E16" w:rsidP="002D7E1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5. </w:t>
      </w:r>
      <w:r w:rsidRPr="0009737F">
        <w:rPr>
          <w:rFonts w:ascii="Times New Roman" w:hAnsi="Times New Roman" w:cs="Times New Roman"/>
          <w:color w:val="000000"/>
          <w:sz w:val="23"/>
          <w:szCs w:val="23"/>
        </w:rPr>
        <w:t xml:space="preserve">Пензулаева Л.И. </w:t>
      </w:r>
      <w:r>
        <w:rPr>
          <w:rFonts w:ascii="Times New Roman" w:hAnsi="Times New Roman" w:cs="Times New Roman"/>
          <w:color w:val="000000"/>
          <w:sz w:val="23"/>
          <w:szCs w:val="23"/>
        </w:rPr>
        <w:t>«</w:t>
      </w:r>
      <w:r w:rsidRPr="002D7E16">
        <w:rPr>
          <w:rFonts w:ascii="Times New Roman" w:hAnsi="Times New Roman" w:cs="Times New Roman"/>
          <w:bCs/>
          <w:color w:val="000000"/>
          <w:sz w:val="23"/>
          <w:szCs w:val="23"/>
        </w:rPr>
        <w:t>Подвижные игры и игров</w:t>
      </w:r>
      <w:r>
        <w:rPr>
          <w:rFonts w:ascii="Times New Roman" w:hAnsi="Times New Roman" w:cs="Times New Roman"/>
          <w:bCs/>
          <w:color w:val="000000"/>
          <w:sz w:val="23"/>
          <w:szCs w:val="23"/>
        </w:rPr>
        <w:t>ые упражнения для детей 5-7 лет»,</w:t>
      </w:r>
      <w:r w:rsidRPr="002D7E16">
        <w:rPr>
          <w:rFonts w:ascii="Times New Roman" w:hAnsi="Times New Roman" w:cs="Times New Roman"/>
          <w:color w:val="000000"/>
          <w:sz w:val="23"/>
          <w:szCs w:val="23"/>
        </w:rPr>
        <w:t xml:space="preserve"> – М.: Владос </w:t>
      </w:r>
    </w:p>
    <w:p w:rsidR="002D7E16" w:rsidRPr="002D7E16" w:rsidRDefault="002D7E16" w:rsidP="002D7E1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6. </w:t>
      </w:r>
      <w:r w:rsidRPr="002D7E16">
        <w:rPr>
          <w:rFonts w:ascii="Times New Roman" w:hAnsi="Times New Roman" w:cs="Times New Roman"/>
          <w:color w:val="000000"/>
          <w:sz w:val="23"/>
          <w:szCs w:val="23"/>
        </w:rPr>
        <w:t xml:space="preserve">Рунова М.А. </w:t>
      </w:r>
      <w:r w:rsidRPr="002D7E16">
        <w:rPr>
          <w:rFonts w:ascii="Times New Roman" w:hAnsi="Times New Roman" w:cs="Times New Roman"/>
          <w:bCs/>
          <w:color w:val="000000"/>
          <w:sz w:val="23"/>
          <w:szCs w:val="23"/>
        </w:rPr>
        <w:t xml:space="preserve">«Двигательная активность ребёнка в детском саду» </w:t>
      </w:r>
      <w:r w:rsidRPr="002D7E16">
        <w:rPr>
          <w:rFonts w:ascii="Times New Roman" w:hAnsi="Times New Roman" w:cs="Times New Roman"/>
          <w:color w:val="000000"/>
          <w:sz w:val="23"/>
          <w:szCs w:val="23"/>
        </w:rPr>
        <w:t xml:space="preserve">– М.: Мозаика – Синтез </w:t>
      </w:r>
    </w:p>
    <w:p w:rsidR="002D7E16" w:rsidRPr="002D7E16" w:rsidRDefault="002D7E16" w:rsidP="002D7E16">
      <w:pPr>
        <w:pStyle w:val="7"/>
        <w:shd w:val="clear" w:color="auto" w:fill="auto"/>
        <w:spacing w:after="0" w:line="240" w:lineRule="auto"/>
        <w:ind w:right="20"/>
        <w:jc w:val="both"/>
        <w:rPr>
          <w:rFonts w:eastAsiaTheme="minorEastAsia"/>
          <w:sz w:val="23"/>
          <w:szCs w:val="23"/>
          <w:lang w:bidi="ar-SA"/>
        </w:rPr>
      </w:pPr>
      <w:r>
        <w:rPr>
          <w:rFonts w:eastAsiaTheme="minorEastAsia"/>
          <w:sz w:val="23"/>
          <w:szCs w:val="23"/>
          <w:lang w:bidi="ar-SA"/>
        </w:rPr>
        <w:t xml:space="preserve">7. </w:t>
      </w:r>
      <w:r w:rsidRPr="002D7E16">
        <w:rPr>
          <w:rFonts w:eastAsiaTheme="minorEastAsia"/>
          <w:sz w:val="23"/>
          <w:szCs w:val="23"/>
          <w:lang w:bidi="ar-SA"/>
        </w:rPr>
        <w:t xml:space="preserve">Шебеко В.Н., Ермак Н.Н. </w:t>
      </w:r>
      <w:r w:rsidRPr="002D7E16">
        <w:rPr>
          <w:rFonts w:eastAsiaTheme="minorEastAsia"/>
          <w:bCs/>
          <w:sz w:val="23"/>
          <w:szCs w:val="23"/>
          <w:lang w:bidi="ar-SA"/>
        </w:rPr>
        <w:t xml:space="preserve">Физкультурные праздники в детском саду </w:t>
      </w:r>
      <w:r w:rsidRPr="002D7E16">
        <w:rPr>
          <w:rFonts w:eastAsiaTheme="minorEastAsia"/>
          <w:sz w:val="23"/>
          <w:szCs w:val="23"/>
          <w:lang w:bidi="ar-SA"/>
        </w:rPr>
        <w:t>М.: Просвещение.</w:t>
      </w:r>
    </w:p>
    <w:p w:rsidR="004C6794" w:rsidRPr="0009737F" w:rsidRDefault="002D7E16" w:rsidP="002D7E16">
      <w:pPr>
        <w:pStyle w:val="af9"/>
        <w:rPr>
          <w:color w:val="C00000"/>
          <w:sz w:val="23"/>
          <w:szCs w:val="23"/>
        </w:rPr>
      </w:pPr>
      <w:r>
        <w:rPr>
          <w:iCs/>
          <w:color w:val="000000"/>
          <w:sz w:val="24"/>
          <w:szCs w:val="24"/>
        </w:rPr>
        <w:t xml:space="preserve">8. </w:t>
      </w:r>
      <w:r w:rsidRPr="002D7E16">
        <w:rPr>
          <w:iCs/>
          <w:color w:val="000000"/>
          <w:sz w:val="24"/>
          <w:szCs w:val="24"/>
        </w:rPr>
        <w:t>Новицкая, М. Ю</w:t>
      </w:r>
      <w:r w:rsidRPr="002D7E16">
        <w:rPr>
          <w:i/>
          <w:iCs/>
          <w:color w:val="000000"/>
          <w:sz w:val="24"/>
          <w:szCs w:val="24"/>
        </w:rPr>
        <w:t xml:space="preserve">. </w:t>
      </w:r>
      <w:r w:rsidRPr="002D7E16">
        <w:rPr>
          <w:color w:val="000000"/>
          <w:sz w:val="24"/>
          <w:szCs w:val="24"/>
        </w:rPr>
        <w:t>Раз, два, три, четыре, пять</w:t>
      </w:r>
      <w:r w:rsidRPr="00C74D90">
        <w:rPr>
          <w:color w:val="000000"/>
          <w:sz w:val="24"/>
          <w:szCs w:val="24"/>
        </w:rPr>
        <w:t>, мы идём с тобой играть -М. : Просвещение, 1995.</w:t>
      </w:r>
    </w:p>
    <w:p w:rsidR="0009737F" w:rsidRPr="002D7E16" w:rsidRDefault="002D7E16" w:rsidP="0009737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9. </w:t>
      </w:r>
      <w:r w:rsidR="0009737F" w:rsidRPr="0009737F">
        <w:rPr>
          <w:rFonts w:ascii="Times New Roman" w:hAnsi="Times New Roman" w:cs="Times New Roman"/>
          <w:color w:val="000000"/>
          <w:sz w:val="23"/>
          <w:szCs w:val="23"/>
        </w:rPr>
        <w:t>Алямовская В.Г</w:t>
      </w:r>
      <w:r w:rsidR="0009737F" w:rsidRPr="002D7E16">
        <w:rPr>
          <w:rFonts w:ascii="Times New Roman" w:hAnsi="Times New Roman" w:cs="Times New Roman"/>
          <w:color w:val="000000"/>
          <w:sz w:val="23"/>
          <w:szCs w:val="23"/>
        </w:rPr>
        <w:t xml:space="preserve">. </w:t>
      </w:r>
      <w:r w:rsidR="0009737F" w:rsidRPr="002D7E16">
        <w:rPr>
          <w:rFonts w:ascii="Times New Roman" w:hAnsi="Times New Roman" w:cs="Times New Roman"/>
          <w:bCs/>
          <w:color w:val="000000"/>
          <w:sz w:val="23"/>
          <w:szCs w:val="23"/>
        </w:rPr>
        <w:t xml:space="preserve">Как воспитать здорового ребенка </w:t>
      </w:r>
      <w:r w:rsidR="0009737F" w:rsidRPr="002D7E16">
        <w:rPr>
          <w:rFonts w:ascii="Times New Roman" w:hAnsi="Times New Roman" w:cs="Times New Roman"/>
          <w:color w:val="000000"/>
          <w:sz w:val="23"/>
          <w:szCs w:val="23"/>
        </w:rPr>
        <w:t xml:space="preserve">. – М.: linka- press </w:t>
      </w:r>
    </w:p>
    <w:p w:rsidR="0009737F" w:rsidRPr="002D7E16" w:rsidRDefault="002D7E16" w:rsidP="0009737F">
      <w:pPr>
        <w:autoSpaceDE w:val="0"/>
        <w:autoSpaceDN w:val="0"/>
        <w:adjustRightInd w:val="0"/>
        <w:spacing w:after="0" w:line="240" w:lineRule="auto"/>
        <w:rPr>
          <w:rFonts w:ascii="Times New Roman" w:hAnsi="Times New Roman" w:cs="Times New Roman"/>
          <w:color w:val="000000"/>
          <w:sz w:val="23"/>
          <w:szCs w:val="23"/>
        </w:rPr>
      </w:pPr>
      <w:r w:rsidRPr="002D7E16">
        <w:rPr>
          <w:rFonts w:ascii="Times New Roman" w:hAnsi="Times New Roman" w:cs="Times New Roman"/>
          <w:color w:val="000000"/>
          <w:sz w:val="23"/>
          <w:szCs w:val="23"/>
        </w:rPr>
        <w:t xml:space="preserve">10. </w:t>
      </w:r>
      <w:r w:rsidR="0009737F" w:rsidRPr="002D7E16">
        <w:rPr>
          <w:rFonts w:ascii="Times New Roman" w:hAnsi="Times New Roman" w:cs="Times New Roman"/>
          <w:color w:val="000000"/>
          <w:sz w:val="23"/>
          <w:szCs w:val="23"/>
        </w:rPr>
        <w:t xml:space="preserve">Безруких М, Филиппова Т, </w:t>
      </w:r>
      <w:r w:rsidR="0009737F" w:rsidRPr="002D7E16">
        <w:rPr>
          <w:rFonts w:ascii="Times New Roman" w:hAnsi="Times New Roman" w:cs="Times New Roman"/>
          <w:bCs/>
          <w:color w:val="000000"/>
          <w:sz w:val="23"/>
          <w:szCs w:val="23"/>
        </w:rPr>
        <w:t xml:space="preserve">«Разговор о правильном питании», </w:t>
      </w:r>
      <w:r w:rsidR="0009737F" w:rsidRPr="002D7E16">
        <w:rPr>
          <w:rFonts w:ascii="Times New Roman" w:hAnsi="Times New Roman" w:cs="Times New Roman"/>
          <w:color w:val="000000"/>
          <w:sz w:val="23"/>
          <w:szCs w:val="23"/>
        </w:rPr>
        <w:t xml:space="preserve">М., ОЛМАМЕДиа Групп </w:t>
      </w:r>
    </w:p>
    <w:p w:rsidR="002D7E16" w:rsidRDefault="002D7E16" w:rsidP="0009737F">
      <w:pPr>
        <w:autoSpaceDE w:val="0"/>
        <w:autoSpaceDN w:val="0"/>
        <w:adjustRightInd w:val="0"/>
        <w:spacing w:after="0" w:line="240" w:lineRule="auto"/>
        <w:rPr>
          <w:rFonts w:ascii="Times New Roman" w:hAnsi="Times New Roman" w:cs="Times New Roman"/>
          <w:b/>
          <w:bCs/>
          <w:color w:val="000000"/>
          <w:sz w:val="23"/>
          <w:szCs w:val="23"/>
        </w:rPr>
      </w:pPr>
      <w:r w:rsidRPr="002D7E16">
        <w:rPr>
          <w:rFonts w:ascii="Times New Roman" w:hAnsi="Times New Roman" w:cs="Times New Roman"/>
          <w:color w:val="000000"/>
          <w:sz w:val="23"/>
          <w:szCs w:val="23"/>
        </w:rPr>
        <w:t xml:space="preserve">11. </w:t>
      </w:r>
      <w:r w:rsidR="0009737F" w:rsidRPr="002D7E16">
        <w:rPr>
          <w:rFonts w:ascii="Times New Roman" w:hAnsi="Times New Roman" w:cs="Times New Roman"/>
          <w:color w:val="000000"/>
          <w:sz w:val="23"/>
          <w:szCs w:val="23"/>
        </w:rPr>
        <w:t xml:space="preserve">Глазырина Л,Д., Овсянкин В.А </w:t>
      </w:r>
      <w:r w:rsidR="0009737F" w:rsidRPr="002D7E16">
        <w:rPr>
          <w:rFonts w:ascii="Times New Roman" w:hAnsi="Times New Roman" w:cs="Times New Roman"/>
          <w:bCs/>
          <w:color w:val="000000"/>
          <w:sz w:val="23"/>
          <w:szCs w:val="23"/>
        </w:rPr>
        <w:t>«Методика физического воспитания детей дошкольного возраста</w:t>
      </w:r>
      <w:r w:rsidR="0009737F" w:rsidRPr="0009737F">
        <w:rPr>
          <w:rFonts w:ascii="Times New Roman" w:hAnsi="Times New Roman" w:cs="Times New Roman"/>
          <w:b/>
          <w:bCs/>
          <w:color w:val="000000"/>
          <w:sz w:val="23"/>
          <w:szCs w:val="23"/>
        </w:rPr>
        <w:t xml:space="preserve">», </w:t>
      </w:r>
    </w:p>
    <w:p w:rsidR="0009737F" w:rsidRDefault="002D7E16" w:rsidP="0009737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0009737F" w:rsidRPr="0009737F">
        <w:rPr>
          <w:rFonts w:ascii="Times New Roman" w:hAnsi="Times New Roman" w:cs="Times New Roman"/>
          <w:color w:val="000000"/>
          <w:sz w:val="23"/>
          <w:szCs w:val="23"/>
        </w:rPr>
        <w:t xml:space="preserve">М.: Владос </w:t>
      </w:r>
    </w:p>
    <w:p w:rsidR="002D7E16" w:rsidRPr="0009737F" w:rsidRDefault="002D7E16" w:rsidP="0009737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sz w:val="24"/>
          <w:szCs w:val="24"/>
        </w:rPr>
        <w:t xml:space="preserve">12. </w:t>
      </w:r>
      <w:r w:rsidRPr="00131C04">
        <w:rPr>
          <w:rFonts w:ascii="Times New Roman" w:hAnsi="Times New Roman" w:cs="Times New Roman"/>
          <w:sz w:val="24"/>
          <w:szCs w:val="24"/>
        </w:rPr>
        <w:t>Н.М. Соломенникова «Организация спортивного досу</w:t>
      </w:r>
      <w:r>
        <w:rPr>
          <w:rFonts w:ascii="Times New Roman" w:hAnsi="Times New Roman" w:cs="Times New Roman"/>
          <w:sz w:val="24"/>
          <w:szCs w:val="24"/>
        </w:rPr>
        <w:t>га дошкольников 4-7 лет»</w:t>
      </w:r>
      <w:r w:rsidRPr="002D7E16">
        <w:rPr>
          <w:rFonts w:ascii="Times New Roman" w:hAnsi="Times New Roman" w:cs="Times New Roman"/>
          <w:sz w:val="24"/>
          <w:szCs w:val="24"/>
        </w:rPr>
        <w:t xml:space="preserve"> </w:t>
      </w:r>
      <w:r w:rsidRPr="00131C04">
        <w:rPr>
          <w:rFonts w:ascii="Times New Roman" w:hAnsi="Times New Roman" w:cs="Times New Roman"/>
          <w:sz w:val="24"/>
          <w:szCs w:val="24"/>
        </w:rPr>
        <w:t>Волгоград, «Учитель» 2011 г.</w:t>
      </w:r>
    </w:p>
    <w:p w:rsidR="002D7E16" w:rsidRDefault="002D7E16" w:rsidP="000973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13.  </w:t>
      </w:r>
      <w:r w:rsidRPr="0041080E">
        <w:rPr>
          <w:rFonts w:ascii="Times New Roman" w:hAnsi="Times New Roman" w:cs="Times New Roman"/>
          <w:sz w:val="24"/>
          <w:szCs w:val="24"/>
        </w:rPr>
        <w:t xml:space="preserve">Н.А. Фомина «Сюжетно-ролевая ритмическая гимнастика». Методические рекомендации по </w:t>
      </w:r>
    </w:p>
    <w:p w:rsidR="0009737F" w:rsidRDefault="002D7E16" w:rsidP="002968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1080E">
        <w:rPr>
          <w:rFonts w:ascii="Times New Roman" w:hAnsi="Times New Roman" w:cs="Times New Roman"/>
          <w:sz w:val="24"/>
          <w:szCs w:val="24"/>
        </w:rPr>
        <w:t>физическому развитию дошкольников.</w:t>
      </w:r>
      <w:r w:rsidRPr="002D7E16">
        <w:rPr>
          <w:rFonts w:ascii="Times New Roman" w:hAnsi="Times New Roman" w:cs="Times New Roman"/>
          <w:sz w:val="24"/>
          <w:szCs w:val="24"/>
        </w:rPr>
        <w:t xml:space="preserve"> </w:t>
      </w:r>
      <w:r w:rsidRPr="0041080E">
        <w:rPr>
          <w:rFonts w:ascii="Times New Roman" w:hAnsi="Times New Roman" w:cs="Times New Roman"/>
          <w:sz w:val="24"/>
          <w:szCs w:val="24"/>
        </w:rPr>
        <w:t>М., «Издательство «БАЛАСС»</w:t>
      </w:r>
      <w:r w:rsidR="006777B0">
        <w:rPr>
          <w:rFonts w:ascii="Times New Roman" w:hAnsi="Times New Roman" w:cs="Times New Roman"/>
          <w:sz w:val="24"/>
          <w:szCs w:val="24"/>
        </w:rPr>
        <w:t>.</w:t>
      </w:r>
    </w:p>
    <w:p w:rsidR="00296817" w:rsidRDefault="00296817" w:rsidP="00296817">
      <w:pPr>
        <w:autoSpaceDE w:val="0"/>
        <w:autoSpaceDN w:val="0"/>
        <w:adjustRightInd w:val="0"/>
        <w:spacing w:after="0" w:line="240" w:lineRule="auto"/>
        <w:rPr>
          <w:rFonts w:ascii="Times New Roman" w:hAnsi="Times New Roman" w:cs="Times New Roman"/>
          <w:sz w:val="24"/>
          <w:szCs w:val="24"/>
        </w:rPr>
      </w:pPr>
    </w:p>
    <w:p w:rsidR="003B5D1E" w:rsidRDefault="003B5D1E" w:rsidP="00296817">
      <w:pPr>
        <w:autoSpaceDE w:val="0"/>
        <w:autoSpaceDN w:val="0"/>
        <w:adjustRightInd w:val="0"/>
        <w:spacing w:after="0" w:line="240" w:lineRule="auto"/>
        <w:rPr>
          <w:rStyle w:val="4"/>
          <w:rFonts w:eastAsiaTheme="minorEastAsia"/>
          <w:b/>
          <w:i/>
          <w:sz w:val="24"/>
          <w:szCs w:val="24"/>
        </w:rPr>
      </w:pPr>
    </w:p>
    <w:p w:rsidR="003B5D1E" w:rsidRDefault="003B5D1E" w:rsidP="00296817">
      <w:pPr>
        <w:autoSpaceDE w:val="0"/>
        <w:autoSpaceDN w:val="0"/>
        <w:adjustRightInd w:val="0"/>
        <w:spacing w:after="0" w:line="240" w:lineRule="auto"/>
        <w:rPr>
          <w:rStyle w:val="4"/>
          <w:rFonts w:eastAsiaTheme="minorEastAsia"/>
          <w:b/>
          <w:i/>
          <w:sz w:val="24"/>
          <w:szCs w:val="24"/>
        </w:rPr>
      </w:pPr>
    </w:p>
    <w:p w:rsidR="003B5D1E" w:rsidRPr="001D64EE" w:rsidRDefault="003B5D1E" w:rsidP="003B5D1E">
      <w:pPr>
        <w:jc w:val="center"/>
        <w:rPr>
          <w:b/>
          <w:i/>
          <w:color w:val="FF0000"/>
          <w:sz w:val="28"/>
          <w:szCs w:val="28"/>
        </w:rPr>
      </w:pPr>
      <w:r w:rsidRPr="001D64EE">
        <w:rPr>
          <w:rFonts w:ascii="Times New Roman" w:hAnsi="Times New Roman" w:cs="Times New Roman"/>
          <w:b/>
          <w:i/>
          <w:color w:val="FF0000"/>
          <w:sz w:val="28"/>
          <w:szCs w:val="28"/>
        </w:rPr>
        <w:t>2.</w:t>
      </w:r>
      <w:r>
        <w:rPr>
          <w:b/>
          <w:i/>
          <w:color w:val="FF0000"/>
          <w:sz w:val="28"/>
          <w:szCs w:val="28"/>
        </w:rPr>
        <w:t xml:space="preserve"> </w:t>
      </w:r>
      <w:r w:rsidRPr="001D64EE">
        <w:rPr>
          <w:b/>
          <w:i/>
          <w:color w:val="FF0000"/>
          <w:sz w:val="28"/>
          <w:szCs w:val="28"/>
        </w:rPr>
        <w:t>Приоритетные направления деятельности ДОУ</w:t>
      </w:r>
      <w:r w:rsidR="00A168BA">
        <w:rPr>
          <w:b/>
          <w:i/>
          <w:color w:val="FF0000"/>
          <w:sz w:val="28"/>
          <w:szCs w:val="28"/>
        </w:rPr>
        <w:t>.</w:t>
      </w:r>
    </w:p>
    <w:p w:rsidR="003B5D1E" w:rsidRPr="00F85B5F" w:rsidRDefault="003B5D1E" w:rsidP="003B5D1E">
      <w:pPr>
        <w:spacing w:after="0" w:line="240" w:lineRule="auto"/>
        <w:jc w:val="center"/>
        <w:rPr>
          <w:rFonts w:ascii="Times New Roman" w:hAnsi="Times New Roman" w:cs="Times New Roman"/>
          <w:b/>
          <w:i/>
          <w:color w:val="FF0000"/>
          <w:sz w:val="28"/>
          <w:szCs w:val="28"/>
        </w:rPr>
      </w:pPr>
    </w:p>
    <w:p w:rsidR="003B5D1E" w:rsidRPr="00C41C64" w:rsidRDefault="003B5D1E" w:rsidP="003B5D1E">
      <w:pPr>
        <w:widowControl w:val="0"/>
        <w:shd w:val="clear" w:color="auto" w:fill="FFFFFF"/>
        <w:autoSpaceDE w:val="0"/>
        <w:autoSpaceDN w:val="0"/>
        <w:adjustRightInd w:val="0"/>
        <w:spacing w:after="0" w:line="240" w:lineRule="auto"/>
        <w:ind w:right="246" w:firstLine="454"/>
        <w:rPr>
          <w:rFonts w:ascii="Times New Roman" w:hAnsi="Times New Roman" w:cs="Times New Roman"/>
          <w:b/>
          <w:bCs/>
          <w:i/>
          <w:color w:val="000000"/>
          <w:spacing w:val="-1"/>
          <w:sz w:val="28"/>
          <w:szCs w:val="28"/>
          <w:u w:val="single"/>
        </w:rPr>
      </w:pPr>
      <w:r>
        <w:rPr>
          <w:rFonts w:ascii="Times New Roman" w:hAnsi="Times New Roman" w:cs="Times New Roman"/>
          <w:b/>
          <w:i/>
          <w:sz w:val="28"/>
          <w:szCs w:val="28"/>
        </w:rPr>
        <w:t xml:space="preserve"> </w:t>
      </w:r>
      <w:r w:rsidR="00A168BA">
        <w:rPr>
          <w:rFonts w:ascii="Times New Roman" w:hAnsi="Times New Roman" w:cs="Times New Roman"/>
          <w:b/>
          <w:i/>
          <w:sz w:val="28"/>
          <w:szCs w:val="28"/>
        </w:rPr>
        <w:t>Первое:</w:t>
      </w:r>
      <w:r>
        <w:rPr>
          <w:rFonts w:ascii="Times New Roman" w:hAnsi="Times New Roman" w:cs="Times New Roman"/>
          <w:b/>
          <w:i/>
          <w:sz w:val="28"/>
          <w:szCs w:val="28"/>
        </w:rPr>
        <w:t xml:space="preserve">  </w:t>
      </w:r>
      <w:r w:rsidRPr="00C41C64">
        <w:rPr>
          <w:rFonts w:ascii="Times New Roman" w:hAnsi="Times New Roman" w:cs="Times New Roman"/>
          <w:b/>
          <w:i/>
          <w:color w:val="000000"/>
          <w:spacing w:val="-1"/>
          <w:sz w:val="28"/>
          <w:szCs w:val="28"/>
          <w:u w:val="single"/>
        </w:rPr>
        <w:t>Система физкультурно-оздоровительной работы</w:t>
      </w:r>
    </w:p>
    <w:p w:rsidR="003B5D1E" w:rsidRDefault="00A168BA" w:rsidP="003B5D1E">
      <w:pPr>
        <w:spacing w:after="0" w:line="240" w:lineRule="auto"/>
        <w:ind w:firstLine="454"/>
        <w:rPr>
          <w:rFonts w:ascii="Times New Roman" w:hAnsi="Times New Roman" w:cs="Times New Roman"/>
          <w:sz w:val="24"/>
          <w:szCs w:val="24"/>
        </w:rPr>
      </w:pPr>
      <w:r>
        <w:rPr>
          <w:rFonts w:ascii="Times New Roman" w:hAnsi="Times New Roman" w:cs="Times New Roman"/>
          <w:b/>
          <w:i/>
          <w:sz w:val="28"/>
          <w:szCs w:val="28"/>
          <w:u w:val="single"/>
        </w:rPr>
        <w:t xml:space="preserve"> </w:t>
      </w: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b/>
          <w:sz w:val="24"/>
          <w:szCs w:val="24"/>
        </w:rPr>
        <w:t xml:space="preserve"> </w:t>
      </w:r>
      <w:r w:rsidRPr="00A168BA">
        <w:t xml:space="preserve"> </w:t>
      </w:r>
      <w:r w:rsidRPr="00A168BA">
        <w:rPr>
          <w:rFonts w:ascii="Times New Roman" w:hAnsi="Times New Roman" w:cs="Times New Roman"/>
          <w:b/>
          <w:sz w:val="24"/>
          <w:szCs w:val="24"/>
        </w:rPr>
        <w:t>Целью</w:t>
      </w:r>
      <w:r w:rsidRPr="00A168BA">
        <w:rPr>
          <w:rFonts w:ascii="Times New Roman" w:hAnsi="Times New Roman" w:cs="Times New Roman"/>
          <w:b/>
          <w:color w:val="FF0000"/>
          <w:sz w:val="24"/>
          <w:szCs w:val="24"/>
        </w:rPr>
        <w:t xml:space="preserve"> </w:t>
      </w:r>
      <w:r w:rsidRPr="00A168BA">
        <w:rPr>
          <w:rFonts w:ascii="Times New Roman" w:hAnsi="Times New Roman" w:cs="Times New Roman"/>
          <w:sz w:val="24"/>
          <w:szCs w:val="24"/>
        </w:rPr>
        <w:t>физического воспитания в нашем  дошкольном образовательном учреждении является  формирование здорового, жизнерадостного, физически развитого ребенка, который владеет доступными его возрасту знаниями о физической культуре и испытывает желание заниматься физическими упражнениями.</w:t>
      </w:r>
    </w:p>
    <w:p w:rsidR="00A168BA" w:rsidRPr="00A168BA" w:rsidRDefault="00A168BA" w:rsidP="00A168BA">
      <w:pPr>
        <w:spacing w:after="0" w:line="240" w:lineRule="auto"/>
        <w:ind w:firstLine="454"/>
        <w:rPr>
          <w:rFonts w:ascii="Times New Roman" w:hAnsi="Times New Roman" w:cs="Times New Roman"/>
          <w:b/>
          <w:color w:val="FF0000"/>
          <w:sz w:val="24"/>
          <w:szCs w:val="24"/>
        </w:rPr>
      </w:pP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b/>
          <w:sz w:val="24"/>
          <w:szCs w:val="24"/>
        </w:rPr>
        <w:t xml:space="preserve">  Основными задачами</w:t>
      </w:r>
      <w:r w:rsidRPr="00A168BA">
        <w:rPr>
          <w:rFonts w:ascii="Times New Roman" w:hAnsi="Times New Roman" w:cs="Times New Roman"/>
          <w:b/>
          <w:color w:val="FF0000"/>
          <w:sz w:val="24"/>
          <w:szCs w:val="24"/>
        </w:rPr>
        <w:t xml:space="preserve">  </w:t>
      </w:r>
      <w:r w:rsidRPr="00A168BA">
        <w:rPr>
          <w:rFonts w:ascii="Times New Roman" w:hAnsi="Times New Roman" w:cs="Times New Roman"/>
          <w:sz w:val="24"/>
          <w:szCs w:val="24"/>
        </w:rPr>
        <w:t xml:space="preserve">в физкультурно-оздоровительной работе  мы видим: </w:t>
      </w: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sz w:val="24"/>
          <w:szCs w:val="24"/>
        </w:rPr>
        <w:t>● организацию рационального режима дня;</w:t>
      </w: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sz w:val="24"/>
          <w:szCs w:val="24"/>
        </w:rPr>
        <w:t>● создание условий, обеспечивающих оптимальный двигательный режим;</w:t>
      </w: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sz w:val="24"/>
          <w:szCs w:val="24"/>
        </w:rPr>
        <w:t>● полноценное питание; благоприятная гигиеническая обстановка;</w:t>
      </w: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sz w:val="24"/>
          <w:szCs w:val="24"/>
        </w:rPr>
        <w:t>● эмоциональное благополучие детей;</w:t>
      </w:r>
    </w:p>
    <w:p w:rsidR="00A168BA"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sz w:val="24"/>
          <w:szCs w:val="24"/>
        </w:rPr>
        <w:t>● осуществление оздоровительных и закаливающих мероприятий;</w:t>
      </w:r>
    </w:p>
    <w:p w:rsidR="003B5D1E" w:rsidRPr="00A168BA" w:rsidRDefault="00A168BA" w:rsidP="00A168BA">
      <w:pPr>
        <w:spacing w:after="0" w:line="240" w:lineRule="auto"/>
        <w:ind w:firstLine="454"/>
        <w:rPr>
          <w:rFonts w:ascii="Times New Roman" w:hAnsi="Times New Roman" w:cs="Times New Roman"/>
          <w:sz w:val="24"/>
          <w:szCs w:val="24"/>
        </w:rPr>
      </w:pPr>
      <w:r w:rsidRPr="00A168BA">
        <w:rPr>
          <w:rFonts w:ascii="Times New Roman" w:hAnsi="Times New Roman" w:cs="Times New Roman"/>
          <w:sz w:val="24"/>
          <w:szCs w:val="24"/>
        </w:rPr>
        <w:t>● оказание всесторонней помощи семье в обеспечении здоровья детей и приобщения их к здоровому образу жизни.</w:t>
      </w:r>
    </w:p>
    <w:p w:rsidR="003B5D1E" w:rsidRPr="00A87654" w:rsidRDefault="003B5D1E" w:rsidP="003B5D1E">
      <w:pPr>
        <w:spacing w:after="0" w:line="240" w:lineRule="auto"/>
        <w:ind w:firstLine="454"/>
        <w:rPr>
          <w:rFonts w:ascii="Times New Roman" w:hAnsi="Times New Roman" w:cs="Times New Roman"/>
          <w:sz w:val="24"/>
          <w:szCs w:val="24"/>
        </w:rPr>
      </w:pPr>
    </w:p>
    <w:p w:rsidR="003B5D1E" w:rsidRPr="00A87654" w:rsidRDefault="003B5D1E" w:rsidP="003B5D1E">
      <w:pPr>
        <w:widowControl w:val="0"/>
        <w:shd w:val="clear" w:color="auto" w:fill="FFFFFF"/>
        <w:tabs>
          <w:tab w:val="left" w:pos="173"/>
        </w:tabs>
        <w:autoSpaceDE w:val="0"/>
        <w:autoSpaceDN w:val="0"/>
        <w:adjustRightInd w:val="0"/>
        <w:spacing w:after="0" w:line="240" w:lineRule="auto"/>
        <w:ind w:firstLine="454"/>
        <w:jc w:val="center"/>
        <w:rPr>
          <w:rFonts w:ascii="Times New Roman" w:hAnsi="Times New Roman" w:cs="Times New Roman"/>
          <w:b/>
          <w:color w:val="000000"/>
          <w:sz w:val="24"/>
          <w:szCs w:val="24"/>
        </w:rPr>
      </w:pPr>
      <w:r w:rsidRPr="00A87654">
        <w:rPr>
          <w:rFonts w:ascii="Times New Roman" w:hAnsi="Times New Roman" w:cs="Times New Roman"/>
          <w:b/>
          <w:color w:val="000000"/>
          <w:sz w:val="24"/>
          <w:szCs w:val="24"/>
        </w:rPr>
        <w:t>Основные направления  физкультурно-оздоровительной работы</w:t>
      </w:r>
    </w:p>
    <w:p w:rsidR="003B5D1E" w:rsidRPr="00773BAF" w:rsidRDefault="003B5D1E" w:rsidP="003B5D1E">
      <w:pPr>
        <w:widowControl w:val="0"/>
        <w:shd w:val="clear" w:color="auto" w:fill="FFFFFF"/>
        <w:tabs>
          <w:tab w:val="left" w:pos="173"/>
        </w:tabs>
        <w:autoSpaceDE w:val="0"/>
        <w:autoSpaceDN w:val="0"/>
        <w:adjustRightInd w:val="0"/>
        <w:spacing w:after="0" w:line="240" w:lineRule="auto"/>
        <w:ind w:left="142" w:firstLine="454"/>
        <w:rPr>
          <w:rFonts w:ascii="Times New Roman" w:hAnsi="Times New Roman" w:cs="Times New Roman"/>
          <w:i/>
          <w:color w:val="000000"/>
          <w:spacing w:val="-4"/>
          <w:sz w:val="24"/>
          <w:szCs w:val="24"/>
        </w:rPr>
      </w:pPr>
      <w:r w:rsidRPr="00773BAF">
        <w:rPr>
          <w:rFonts w:ascii="Times New Roman" w:hAnsi="Times New Roman" w:cs="Times New Roman"/>
          <w:i/>
          <w:color w:val="000000"/>
          <w:spacing w:val="-4"/>
          <w:sz w:val="24"/>
          <w:szCs w:val="24"/>
        </w:rPr>
        <w:t>1. Создание условий</w:t>
      </w:r>
    </w:p>
    <w:p w:rsidR="003B5D1E" w:rsidRPr="00A87654" w:rsidRDefault="003B5D1E" w:rsidP="001D1318">
      <w:pPr>
        <w:widowControl w:val="0"/>
        <w:numPr>
          <w:ilvl w:val="0"/>
          <w:numId w:val="6"/>
        </w:numPr>
        <w:shd w:val="clear" w:color="auto" w:fill="FFFFFF"/>
        <w:tabs>
          <w:tab w:val="left" w:pos="173"/>
        </w:tabs>
        <w:autoSpaceDE w:val="0"/>
        <w:autoSpaceDN w:val="0"/>
        <w:adjustRightInd w:val="0"/>
        <w:spacing w:after="0" w:line="240" w:lineRule="auto"/>
        <w:ind w:firstLine="454"/>
        <w:rPr>
          <w:rFonts w:ascii="Times New Roman" w:hAnsi="Times New Roman" w:cs="Times New Roman"/>
          <w:b/>
          <w:color w:val="000000"/>
          <w:sz w:val="24"/>
          <w:szCs w:val="24"/>
        </w:rPr>
      </w:pPr>
      <w:r w:rsidRPr="00A87654">
        <w:rPr>
          <w:rFonts w:ascii="Times New Roman" w:hAnsi="Times New Roman" w:cs="Times New Roman"/>
          <w:sz w:val="24"/>
          <w:szCs w:val="24"/>
        </w:rPr>
        <w:t>организация здоровье сберегающей среды в ДОУ</w:t>
      </w:r>
    </w:p>
    <w:p w:rsidR="003B5D1E" w:rsidRPr="00A87654" w:rsidRDefault="003B5D1E" w:rsidP="001D1318">
      <w:pPr>
        <w:widowControl w:val="0"/>
        <w:numPr>
          <w:ilvl w:val="0"/>
          <w:numId w:val="6"/>
        </w:numPr>
        <w:shd w:val="clear" w:color="auto" w:fill="FFFFFF"/>
        <w:tabs>
          <w:tab w:val="left" w:pos="173"/>
        </w:tabs>
        <w:autoSpaceDE w:val="0"/>
        <w:autoSpaceDN w:val="0"/>
        <w:adjustRightInd w:val="0"/>
        <w:spacing w:after="0" w:line="240" w:lineRule="auto"/>
        <w:ind w:firstLine="454"/>
        <w:rPr>
          <w:rFonts w:ascii="Times New Roman" w:hAnsi="Times New Roman" w:cs="Times New Roman"/>
          <w:b/>
          <w:color w:val="000000"/>
          <w:sz w:val="24"/>
          <w:szCs w:val="24"/>
        </w:rPr>
      </w:pPr>
      <w:r w:rsidRPr="00A87654">
        <w:rPr>
          <w:rFonts w:ascii="Times New Roman" w:hAnsi="Times New Roman" w:cs="Times New Roman"/>
          <w:sz w:val="24"/>
          <w:szCs w:val="24"/>
        </w:rPr>
        <w:t>обеспечение   благоприятного  течения   адаптации</w:t>
      </w:r>
    </w:p>
    <w:p w:rsidR="003B5D1E" w:rsidRPr="00A87654" w:rsidRDefault="003B5D1E" w:rsidP="001D1318">
      <w:pPr>
        <w:widowControl w:val="0"/>
        <w:numPr>
          <w:ilvl w:val="0"/>
          <w:numId w:val="6"/>
        </w:numPr>
        <w:shd w:val="clear" w:color="auto" w:fill="FFFFFF"/>
        <w:tabs>
          <w:tab w:val="left" w:pos="173"/>
        </w:tabs>
        <w:autoSpaceDE w:val="0"/>
        <w:autoSpaceDN w:val="0"/>
        <w:adjustRightInd w:val="0"/>
        <w:spacing w:after="0" w:line="240" w:lineRule="auto"/>
        <w:ind w:firstLine="454"/>
        <w:rPr>
          <w:rFonts w:ascii="Times New Roman" w:hAnsi="Times New Roman" w:cs="Times New Roman"/>
          <w:b/>
          <w:color w:val="000000"/>
          <w:sz w:val="24"/>
          <w:szCs w:val="24"/>
        </w:rPr>
      </w:pPr>
      <w:r w:rsidRPr="00A87654">
        <w:rPr>
          <w:rFonts w:ascii="Times New Roman" w:hAnsi="Times New Roman" w:cs="Times New Roman"/>
          <w:sz w:val="24"/>
          <w:szCs w:val="24"/>
        </w:rPr>
        <w:lastRenderedPageBreak/>
        <w:t>выполнение   санитарно-гигиенического  режима</w:t>
      </w:r>
    </w:p>
    <w:p w:rsidR="003B5D1E" w:rsidRPr="00773BAF" w:rsidRDefault="003B5D1E" w:rsidP="003B5D1E">
      <w:pPr>
        <w:widowControl w:val="0"/>
        <w:autoSpaceDE w:val="0"/>
        <w:autoSpaceDN w:val="0"/>
        <w:adjustRightInd w:val="0"/>
        <w:spacing w:after="0" w:line="240" w:lineRule="auto"/>
        <w:ind w:firstLine="454"/>
        <w:rPr>
          <w:rFonts w:ascii="Times New Roman" w:hAnsi="Times New Roman" w:cs="Times New Roman"/>
          <w:i/>
          <w:color w:val="000000"/>
          <w:spacing w:val="-6"/>
          <w:sz w:val="24"/>
          <w:szCs w:val="24"/>
        </w:rPr>
      </w:pPr>
      <w:r w:rsidRPr="00773BAF">
        <w:rPr>
          <w:rFonts w:ascii="Times New Roman" w:hAnsi="Times New Roman" w:cs="Times New Roman"/>
          <w:i/>
          <w:color w:val="000000"/>
          <w:spacing w:val="-6"/>
          <w:sz w:val="24"/>
          <w:szCs w:val="24"/>
        </w:rPr>
        <w:t>2. Организационно-методическое и педагогическое направление</w:t>
      </w:r>
    </w:p>
    <w:p w:rsidR="003B5D1E" w:rsidRPr="00A87654" w:rsidRDefault="003B5D1E" w:rsidP="001D1318">
      <w:pPr>
        <w:widowControl w:val="0"/>
        <w:numPr>
          <w:ilvl w:val="0"/>
          <w:numId w:val="7"/>
        </w:numPr>
        <w:autoSpaceDE w:val="0"/>
        <w:autoSpaceDN w:val="0"/>
        <w:adjustRightInd w:val="0"/>
        <w:spacing w:after="0" w:line="240" w:lineRule="auto"/>
        <w:ind w:firstLine="454"/>
        <w:rPr>
          <w:rFonts w:ascii="Times New Roman" w:hAnsi="Times New Roman" w:cs="Times New Roman"/>
          <w:b/>
          <w:color w:val="000000"/>
          <w:spacing w:val="-6"/>
          <w:sz w:val="24"/>
          <w:szCs w:val="24"/>
        </w:rPr>
      </w:pPr>
      <w:r w:rsidRPr="00A87654">
        <w:rPr>
          <w:rFonts w:ascii="Times New Roman" w:hAnsi="Times New Roman" w:cs="Times New Roman"/>
          <w:sz w:val="24"/>
          <w:szCs w:val="24"/>
        </w:rPr>
        <w:t>пропаганда ЗОЖ и методов оздоровления в коллективе детей, родителей и педагогов</w:t>
      </w:r>
    </w:p>
    <w:p w:rsidR="003B5D1E" w:rsidRPr="00A87654" w:rsidRDefault="003B5D1E" w:rsidP="001D1318">
      <w:pPr>
        <w:widowControl w:val="0"/>
        <w:numPr>
          <w:ilvl w:val="0"/>
          <w:numId w:val="7"/>
        </w:numPr>
        <w:autoSpaceDE w:val="0"/>
        <w:autoSpaceDN w:val="0"/>
        <w:adjustRightInd w:val="0"/>
        <w:spacing w:after="0" w:line="240" w:lineRule="auto"/>
        <w:ind w:firstLine="454"/>
        <w:rPr>
          <w:rFonts w:ascii="Times New Roman" w:hAnsi="Times New Roman" w:cs="Times New Roman"/>
          <w:b/>
          <w:color w:val="000000"/>
          <w:spacing w:val="-6"/>
          <w:sz w:val="24"/>
          <w:szCs w:val="24"/>
        </w:rPr>
      </w:pPr>
      <w:r w:rsidRPr="00A87654">
        <w:rPr>
          <w:rFonts w:ascii="Times New Roman" w:hAnsi="Times New Roman" w:cs="Times New Roman"/>
          <w:sz w:val="24"/>
          <w:szCs w:val="24"/>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3B5D1E" w:rsidRPr="00A87654" w:rsidRDefault="003B5D1E" w:rsidP="001D1318">
      <w:pPr>
        <w:widowControl w:val="0"/>
        <w:numPr>
          <w:ilvl w:val="0"/>
          <w:numId w:val="7"/>
        </w:numPr>
        <w:autoSpaceDE w:val="0"/>
        <w:autoSpaceDN w:val="0"/>
        <w:adjustRightInd w:val="0"/>
        <w:spacing w:after="0" w:line="240" w:lineRule="auto"/>
        <w:ind w:firstLine="454"/>
        <w:rPr>
          <w:rFonts w:ascii="Times New Roman" w:hAnsi="Times New Roman" w:cs="Times New Roman"/>
          <w:b/>
          <w:color w:val="000000"/>
          <w:spacing w:val="-6"/>
          <w:sz w:val="24"/>
          <w:szCs w:val="24"/>
        </w:rPr>
      </w:pPr>
      <w:r w:rsidRPr="00A87654">
        <w:rPr>
          <w:rFonts w:ascii="Times New Roman" w:hAnsi="Times New Roman" w:cs="Times New Roman"/>
          <w:sz w:val="24"/>
          <w:szCs w:val="24"/>
        </w:rPr>
        <w:t>систематическое повышение квалификации педагогических и медицинских кадров</w:t>
      </w:r>
    </w:p>
    <w:p w:rsidR="003B5D1E" w:rsidRPr="00A87654" w:rsidRDefault="003B5D1E" w:rsidP="001D1318">
      <w:pPr>
        <w:widowControl w:val="0"/>
        <w:numPr>
          <w:ilvl w:val="0"/>
          <w:numId w:val="7"/>
        </w:numPr>
        <w:autoSpaceDE w:val="0"/>
        <w:autoSpaceDN w:val="0"/>
        <w:adjustRightInd w:val="0"/>
        <w:spacing w:after="0" w:line="240" w:lineRule="auto"/>
        <w:ind w:firstLine="454"/>
        <w:rPr>
          <w:rFonts w:ascii="Times New Roman" w:hAnsi="Times New Roman" w:cs="Times New Roman"/>
          <w:b/>
          <w:color w:val="000000"/>
          <w:spacing w:val="-6"/>
          <w:sz w:val="24"/>
          <w:szCs w:val="24"/>
        </w:rPr>
      </w:pPr>
      <w:r w:rsidRPr="00A87654">
        <w:rPr>
          <w:rFonts w:ascii="Times New Roman" w:hAnsi="Times New Roman" w:cs="Times New Roman"/>
          <w:sz w:val="24"/>
          <w:szCs w:val="24"/>
        </w:rPr>
        <w:t xml:space="preserve"> составление планов оздоровления</w:t>
      </w:r>
    </w:p>
    <w:p w:rsidR="003B5D1E" w:rsidRPr="00A87654" w:rsidRDefault="003B5D1E" w:rsidP="001D1318">
      <w:pPr>
        <w:widowControl w:val="0"/>
        <w:numPr>
          <w:ilvl w:val="0"/>
          <w:numId w:val="7"/>
        </w:numPr>
        <w:autoSpaceDE w:val="0"/>
        <w:autoSpaceDN w:val="0"/>
        <w:adjustRightInd w:val="0"/>
        <w:spacing w:after="0" w:line="240" w:lineRule="auto"/>
        <w:ind w:firstLine="454"/>
        <w:rPr>
          <w:rFonts w:ascii="Times New Roman" w:hAnsi="Times New Roman" w:cs="Times New Roman"/>
          <w:b/>
          <w:color w:val="000000"/>
          <w:spacing w:val="-6"/>
          <w:sz w:val="24"/>
          <w:szCs w:val="24"/>
        </w:rPr>
      </w:pPr>
      <w:r w:rsidRPr="00A87654">
        <w:rPr>
          <w:rFonts w:ascii="Times New Roman" w:hAnsi="Times New Roman" w:cs="Times New Roman"/>
          <w:sz w:val="24"/>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3B5D1E" w:rsidRPr="00773BAF" w:rsidRDefault="003B5D1E" w:rsidP="003B5D1E">
      <w:pPr>
        <w:widowControl w:val="0"/>
        <w:shd w:val="clear" w:color="auto" w:fill="FFFFFF"/>
        <w:autoSpaceDE w:val="0"/>
        <w:autoSpaceDN w:val="0"/>
        <w:adjustRightInd w:val="0"/>
        <w:spacing w:after="0" w:line="240" w:lineRule="auto"/>
        <w:ind w:left="142" w:firstLine="454"/>
        <w:rPr>
          <w:rFonts w:ascii="Times New Roman" w:hAnsi="Times New Roman" w:cs="Times New Roman"/>
          <w:i/>
          <w:color w:val="000000"/>
          <w:spacing w:val="-3"/>
          <w:sz w:val="24"/>
          <w:szCs w:val="24"/>
        </w:rPr>
      </w:pPr>
      <w:r w:rsidRPr="00773BAF">
        <w:rPr>
          <w:rFonts w:ascii="Times New Roman" w:hAnsi="Times New Roman" w:cs="Times New Roman"/>
          <w:i/>
          <w:color w:val="000000"/>
          <w:spacing w:val="-3"/>
          <w:sz w:val="24"/>
          <w:szCs w:val="24"/>
        </w:rPr>
        <w:t>3. Физкультурно-оздоровительное направление</w:t>
      </w:r>
    </w:p>
    <w:p w:rsidR="003B5D1E" w:rsidRPr="00A87654" w:rsidRDefault="003B5D1E" w:rsidP="001D1318">
      <w:pPr>
        <w:widowControl w:val="0"/>
        <w:numPr>
          <w:ilvl w:val="0"/>
          <w:numId w:val="8"/>
        </w:numPr>
        <w:shd w:val="clear" w:color="auto" w:fill="FFFFFF"/>
        <w:autoSpaceDE w:val="0"/>
        <w:autoSpaceDN w:val="0"/>
        <w:adjustRightInd w:val="0"/>
        <w:spacing w:after="0" w:line="240" w:lineRule="auto"/>
        <w:ind w:firstLine="454"/>
        <w:rPr>
          <w:rFonts w:ascii="Times New Roman" w:hAnsi="Times New Roman" w:cs="Times New Roman"/>
          <w:b/>
          <w:sz w:val="24"/>
          <w:szCs w:val="24"/>
        </w:rPr>
      </w:pPr>
      <w:r w:rsidRPr="00A87654">
        <w:rPr>
          <w:rFonts w:ascii="Times New Roman" w:hAnsi="Times New Roman" w:cs="Times New Roman"/>
          <w:sz w:val="24"/>
          <w:szCs w:val="24"/>
        </w:rPr>
        <w:t>решение оздоровительных задач всеми средствами физической культуры</w:t>
      </w:r>
    </w:p>
    <w:p w:rsidR="003B5D1E" w:rsidRPr="00A87654" w:rsidRDefault="003B5D1E" w:rsidP="001D1318">
      <w:pPr>
        <w:widowControl w:val="0"/>
        <w:numPr>
          <w:ilvl w:val="0"/>
          <w:numId w:val="8"/>
        </w:numPr>
        <w:shd w:val="clear" w:color="auto" w:fill="FFFFFF"/>
        <w:autoSpaceDE w:val="0"/>
        <w:autoSpaceDN w:val="0"/>
        <w:adjustRightInd w:val="0"/>
        <w:spacing w:after="0" w:line="240" w:lineRule="auto"/>
        <w:ind w:firstLine="454"/>
        <w:rPr>
          <w:rFonts w:ascii="Times New Roman" w:hAnsi="Times New Roman" w:cs="Times New Roman"/>
          <w:b/>
          <w:sz w:val="24"/>
          <w:szCs w:val="24"/>
        </w:rPr>
      </w:pPr>
      <w:r w:rsidRPr="00A87654">
        <w:rPr>
          <w:rFonts w:ascii="Times New Roman" w:hAnsi="Times New Roman" w:cs="Times New Roman"/>
          <w:sz w:val="24"/>
          <w:szCs w:val="24"/>
        </w:rPr>
        <w:t>коррекция отдельных отклонений в физическом и психическом здоровье</w:t>
      </w:r>
    </w:p>
    <w:p w:rsidR="003B5D1E" w:rsidRPr="00773BAF" w:rsidRDefault="003B5D1E" w:rsidP="003B5D1E">
      <w:pPr>
        <w:widowControl w:val="0"/>
        <w:autoSpaceDE w:val="0"/>
        <w:autoSpaceDN w:val="0"/>
        <w:adjustRightInd w:val="0"/>
        <w:spacing w:after="0" w:line="240" w:lineRule="auto"/>
        <w:ind w:firstLine="454"/>
        <w:jc w:val="both"/>
        <w:rPr>
          <w:rFonts w:ascii="Times New Roman" w:hAnsi="Times New Roman" w:cs="Times New Roman"/>
          <w:i/>
          <w:sz w:val="24"/>
          <w:szCs w:val="24"/>
        </w:rPr>
      </w:pPr>
      <w:r w:rsidRPr="00773BAF">
        <w:rPr>
          <w:rFonts w:ascii="Times New Roman" w:hAnsi="Times New Roman" w:cs="Times New Roman"/>
          <w:i/>
          <w:sz w:val="24"/>
          <w:szCs w:val="24"/>
        </w:rPr>
        <w:t>4. Профилактическое направление</w:t>
      </w:r>
    </w:p>
    <w:p w:rsidR="003B5D1E" w:rsidRPr="00A87654" w:rsidRDefault="003B5D1E" w:rsidP="001D1318">
      <w:pPr>
        <w:widowControl w:val="0"/>
        <w:numPr>
          <w:ilvl w:val="0"/>
          <w:numId w:val="5"/>
        </w:numPr>
        <w:autoSpaceDE w:val="0"/>
        <w:autoSpaceDN w:val="0"/>
        <w:adjustRightInd w:val="0"/>
        <w:spacing w:after="0" w:line="240" w:lineRule="auto"/>
        <w:ind w:firstLine="454"/>
        <w:jc w:val="both"/>
        <w:rPr>
          <w:rFonts w:ascii="Times New Roman" w:hAnsi="Times New Roman" w:cs="Times New Roman"/>
          <w:b/>
          <w:sz w:val="24"/>
          <w:szCs w:val="24"/>
        </w:rPr>
      </w:pPr>
      <w:r w:rsidRPr="00A87654">
        <w:rPr>
          <w:rFonts w:ascii="Times New Roman" w:hAnsi="Times New Roman" w:cs="Times New Roman"/>
          <w:sz w:val="24"/>
          <w:szCs w:val="24"/>
        </w:rPr>
        <w:t>проведение социальных, санитарных и специальных мер по профилактике и нераспространению   инфекционных заболеваний</w:t>
      </w:r>
    </w:p>
    <w:p w:rsidR="003B5D1E" w:rsidRPr="00A87654" w:rsidRDefault="003B5D1E" w:rsidP="001D1318">
      <w:pPr>
        <w:widowControl w:val="0"/>
        <w:numPr>
          <w:ilvl w:val="0"/>
          <w:numId w:val="5"/>
        </w:numPr>
        <w:autoSpaceDE w:val="0"/>
        <w:autoSpaceDN w:val="0"/>
        <w:adjustRightInd w:val="0"/>
        <w:spacing w:after="0" w:line="240" w:lineRule="auto"/>
        <w:ind w:firstLine="454"/>
        <w:jc w:val="both"/>
        <w:rPr>
          <w:rFonts w:ascii="Times New Roman" w:hAnsi="Times New Roman" w:cs="Times New Roman"/>
          <w:b/>
          <w:sz w:val="24"/>
          <w:szCs w:val="24"/>
        </w:rPr>
      </w:pPr>
      <w:r w:rsidRPr="00A87654">
        <w:rPr>
          <w:rFonts w:ascii="Times New Roman" w:hAnsi="Times New Roman" w:cs="Times New Roman"/>
          <w:sz w:val="24"/>
          <w:szCs w:val="24"/>
        </w:rPr>
        <w:t>предупреждение   острых заболеваний   методами  неспецифической профилактики</w:t>
      </w:r>
    </w:p>
    <w:p w:rsidR="003B5D1E" w:rsidRPr="00A87654" w:rsidRDefault="003B5D1E" w:rsidP="001D1318">
      <w:pPr>
        <w:widowControl w:val="0"/>
        <w:numPr>
          <w:ilvl w:val="0"/>
          <w:numId w:val="5"/>
        </w:numPr>
        <w:autoSpaceDE w:val="0"/>
        <w:autoSpaceDN w:val="0"/>
        <w:adjustRightInd w:val="0"/>
        <w:spacing w:after="0" w:line="240" w:lineRule="auto"/>
        <w:ind w:firstLine="454"/>
        <w:jc w:val="both"/>
        <w:rPr>
          <w:rFonts w:ascii="Times New Roman" w:hAnsi="Times New Roman" w:cs="Times New Roman"/>
          <w:b/>
          <w:sz w:val="24"/>
          <w:szCs w:val="24"/>
        </w:rPr>
      </w:pPr>
      <w:r w:rsidRPr="00A87654">
        <w:rPr>
          <w:rFonts w:ascii="Times New Roman" w:hAnsi="Times New Roman" w:cs="Times New Roman"/>
          <w:sz w:val="24"/>
          <w:szCs w:val="24"/>
        </w:rPr>
        <w:t>дегельминтизация</w:t>
      </w:r>
    </w:p>
    <w:p w:rsidR="003B5D1E" w:rsidRPr="00A87654" w:rsidRDefault="003B5D1E" w:rsidP="001D1318">
      <w:pPr>
        <w:widowControl w:val="0"/>
        <w:numPr>
          <w:ilvl w:val="0"/>
          <w:numId w:val="5"/>
        </w:numPr>
        <w:autoSpaceDE w:val="0"/>
        <w:autoSpaceDN w:val="0"/>
        <w:adjustRightInd w:val="0"/>
        <w:spacing w:after="0" w:line="240" w:lineRule="auto"/>
        <w:ind w:firstLine="454"/>
        <w:jc w:val="both"/>
        <w:rPr>
          <w:rFonts w:ascii="Times New Roman" w:hAnsi="Times New Roman" w:cs="Times New Roman"/>
          <w:b/>
          <w:sz w:val="24"/>
          <w:szCs w:val="24"/>
        </w:rPr>
      </w:pPr>
      <w:r w:rsidRPr="00A87654">
        <w:rPr>
          <w:rFonts w:ascii="Times New Roman" w:hAnsi="Times New Roman" w:cs="Times New Roman"/>
          <w:sz w:val="24"/>
          <w:szCs w:val="24"/>
        </w:rPr>
        <w:t>оказание скорой помощи при неотложных состояниях.</w:t>
      </w:r>
    </w:p>
    <w:p w:rsidR="003B5D1E" w:rsidRPr="00A87654" w:rsidRDefault="003B5D1E" w:rsidP="003B5D1E">
      <w:pPr>
        <w:widowControl w:val="0"/>
        <w:autoSpaceDE w:val="0"/>
        <w:autoSpaceDN w:val="0"/>
        <w:adjustRightInd w:val="0"/>
        <w:spacing w:after="0" w:line="240" w:lineRule="auto"/>
        <w:ind w:left="1174"/>
        <w:jc w:val="both"/>
        <w:rPr>
          <w:rFonts w:ascii="Times New Roman" w:hAnsi="Times New Roman" w:cs="Times New Roman"/>
          <w:b/>
          <w:sz w:val="24"/>
          <w:szCs w:val="24"/>
        </w:rPr>
      </w:pPr>
    </w:p>
    <w:p w:rsidR="003B5D1E" w:rsidRPr="000974BD" w:rsidRDefault="003B5D1E" w:rsidP="003B5D1E">
      <w:pPr>
        <w:spacing w:after="0" w:line="240" w:lineRule="auto"/>
        <w:jc w:val="center"/>
        <w:rPr>
          <w:rFonts w:ascii="Times New Roman" w:hAnsi="Times New Roman" w:cs="Times New Roman"/>
          <w:b/>
          <w:sz w:val="24"/>
          <w:szCs w:val="24"/>
        </w:rPr>
      </w:pPr>
    </w:p>
    <w:p w:rsidR="003B5D1E" w:rsidRPr="000974BD" w:rsidRDefault="003B5D1E" w:rsidP="003B5D1E">
      <w:pPr>
        <w:spacing w:after="0" w:line="240" w:lineRule="auto"/>
        <w:rPr>
          <w:rFonts w:ascii="Times New Roman" w:hAnsi="Times New Roman" w:cs="Times New Roman"/>
          <w:sz w:val="24"/>
          <w:szCs w:val="24"/>
        </w:rPr>
      </w:pPr>
    </w:p>
    <w:p w:rsidR="00A168BA" w:rsidRPr="00C41C64" w:rsidRDefault="00A168BA" w:rsidP="00A168BA">
      <w:pPr>
        <w:spacing w:after="0" w:line="240" w:lineRule="auto"/>
        <w:rPr>
          <w:rFonts w:ascii="Times New Roman" w:hAnsi="Times New Roman" w:cs="Times New Roman"/>
          <w:b/>
          <w:i/>
          <w:color w:val="FF0000"/>
          <w:sz w:val="28"/>
          <w:szCs w:val="28"/>
          <w:u w:val="single"/>
        </w:rPr>
      </w:pPr>
      <w:r>
        <w:rPr>
          <w:rFonts w:ascii="Times New Roman" w:hAnsi="Times New Roman" w:cs="Times New Roman"/>
          <w:b/>
          <w:i/>
          <w:sz w:val="28"/>
          <w:szCs w:val="28"/>
        </w:rPr>
        <w:t xml:space="preserve">Второе направление: </w:t>
      </w:r>
      <w:r w:rsidRPr="000974BD">
        <w:rPr>
          <w:rFonts w:ascii="Times New Roman" w:hAnsi="Times New Roman" w:cs="Times New Roman"/>
          <w:b/>
          <w:i/>
          <w:sz w:val="24"/>
          <w:szCs w:val="24"/>
        </w:rPr>
        <w:t xml:space="preserve"> </w:t>
      </w:r>
      <w:r w:rsidRPr="00C41C64">
        <w:rPr>
          <w:rFonts w:ascii="Times New Roman" w:hAnsi="Times New Roman" w:cs="Times New Roman"/>
          <w:b/>
          <w:i/>
          <w:sz w:val="28"/>
          <w:szCs w:val="28"/>
          <w:u w:val="single"/>
        </w:rPr>
        <w:t>Познавательно</w:t>
      </w:r>
      <w:r w:rsidRPr="00450B52">
        <w:rPr>
          <w:rFonts w:ascii="Times New Roman" w:hAnsi="Times New Roman" w:cs="Times New Roman"/>
          <w:b/>
          <w:i/>
          <w:sz w:val="28"/>
          <w:szCs w:val="28"/>
          <w:u w:val="single"/>
        </w:rPr>
        <w:t xml:space="preserve">е </w:t>
      </w:r>
      <w:r w:rsidRPr="00C41C64">
        <w:rPr>
          <w:rFonts w:ascii="Times New Roman" w:hAnsi="Times New Roman" w:cs="Times New Roman"/>
          <w:b/>
          <w:i/>
          <w:sz w:val="28"/>
          <w:szCs w:val="28"/>
          <w:u w:val="single"/>
        </w:rPr>
        <w:t xml:space="preserve">развитие дошкольников  </w:t>
      </w:r>
    </w:p>
    <w:p w:rsidR="00A168BA" w:rsidRPr="00C41C64" w:rsidRDefault="00A168BA" w:rsidP="00A168BA">
      <w:pPr>
        <w:spacing w:after="0" w:line="240" w:lineRule="auto"/>
        <w:rPr>
          <w:rFonts w:ascii="Times New Roman" w:hAnsi="Times New Roman" w:cs="Times New Roman"/>
          <w:b/>
          <w:i/>
          <w:color w:val="FF0000"/>
          <w:sz w:val="28"/>
          <w:szCs w:val="28"/>
        </w:rPr>
      </w:pPr>
    </w:p>
    <w:p w:rsidR="00A168BA" w:rsidRPr="000974BD" w:rsidRDefault="00A168BA" w:rsidP="00A168BA">
      <w:pPr>
        <w:rPr>
          <w:rFonts w:ascii="Times New Roman" w:hAnsi="Times New Roman" w:cs="Times New Roman"/>
          <w:sz w:val="24"/>
          <w:szCs w:val="24"/>
        </w:rPr>
      </w:pPr>
      <w:r w:rsidRPr="000974BD">
        <w:rPr>
          <w:rFonts w:ascii="Times New Roman" w:hAnsi="Times New Roman" w:cs="Times New Roman"/>
          <w:b/>
          <w:sz w:val="24"/>
          <w:szCs w:val="24"/>
        </w:rPr>
        <w:t>Цель</w:t>
      </w:r>
      <w:r w:rsidRPr="000974BD">
        <w:rPr>
          <w:rFonts w:ascii="Times New Roman" w:hAnsi="Times New Roman" w:cs="Times New Roman"/>
          <w:sz w:val="24"/>
          <w:szCs w:val="24"/>
        </w:rPr>
        <w:t>: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A168BA" w:rsidRPr="000974BD" w:rsidRDefault="00A168BA" w:rsidP="00A168BA">
      <w:pPr>
        <w:rPr>
          <w:rFonts w:ascii="Times New Roman" w:hAnsi="Times New Roman" w:cs="Times New Roman"/>
          <w:b/>
          <w:sz w:val="24"/>
          <w:szCs w:val="24"/>
        </w:rPr>
      </w:pPr>
      <w:r w:rsidRPr="000974BD">
        <w:rPr>
          <w:rFonts w:ascii="Times New Roman" w:hAnsi="Times New Roman" w:cs="Times New Roman"/>
          <w:b/>
          <w:sz w:val="24"/>
          <w:szCs w:val="24"/>
        </w:rPr>
        <w:t>Задачи:</w:t>
      </w:r>
    </w:p>
    <w:p w:rsidR="00A168BA" w:rsidRPr="000974BD" w:rsidRDefault="00A168BA" w:rsidP="00A168BA">
      <w:pPr>
        <w:rPr>
          <w:rFonts w:ascii="Times New Roman" w:hAnsi="Times New Roman" w:cs="Times New Roman"/>
          <w:sz w:val="24"/>
          <w:szCs w:val="24"/>
        </w:rPr>
      </w:pPr>
      <w:r w:rsidRPr="000974BD">
        <w:rPr>
          <w:rFonts w:ascii="Times New Roman" w:hAnsi="Times New Roman" w:cs="Times New Roman"/>
          <w:sz w:val="24"/>
          <w:szCs w:val="24"/>
        </w:rPr>
        <w:t>1) Развитие интересов детей, любознательности и познавательной мотивации.</w:t>
      </w:r>
    </w:p>
    <w:p w:rsidR="00A168BA" w:rsidRPr="000974BD" w:rsidRDefault="00A168BA" w:rsidP="00A168BA">
      <w:pPr>
        <w:rPr>
          <w:rFonts w:ascii="Times New Roman" w:hAnsi="Times New Roman" w:cs="Times New Roman"/>
          <w:sz w:val="24"/>
          <w:szCs w:val="24"/>
        </w:rPr>
      </w:pPr>
      <w:r w:rsidRPr="000974BD">
        <w:rPr>
          <w:rFonts w:ascii="Times New Roman" w:hAnsi="Times New Roman" w:cs="Times New Roman"/>
          <w:sz w:val="24"/>
          <w:szCs w:val="24"/>
        </w:rPr>
        <w:t>2) Формирование познавательных действий, становление сознания.</w:t>
      </w:r>
    </w:p>
    <w:p w:rsidR="00A168BA" w:rsidRPr="000974BD" w:rsidRDefault="00A168BA" w:rsidP="00A168BA">
      <w:pPr>
        <w:rPr>
          <w:rFonts w:ascii="Times New Roman" w:hAnsi="Times New Roman" w:cs="Times New Roman"/>
          <w:sz w:val="24"/>
          <w:szCs w:val="24"/>
        </w:rPr>
      </w:pPr>
      <w:r w:rsidRPr="000974BD">
        <w:rPr>
          <w:rFonts w:ascii="Times New Roman" w:hAnsi="Times New Roman" w:cs="Times New Roman"/>
          <w:sz w:val="24"/>
          <w:szCs w:val="24"/>
        </w:rPr>
        <w:t>3) Развитие воображения и творческой активности.</w:t>
      </w:r>
    </w:p>
    <w:p w:rsidR="00A168BA" w:rsidRPr="000974BD" w:rsidRDefault="00A168BA" w:rsidP="00A168BA">
      <w:pPr>
        <w:rPr>
          <w:rFonts w:ascii="Times New Roman" w:hAnsi="Times New Roman" w:cs="Times New Roman"/>
          <w:sz w:val="24"/>
          <w:szCs w:val="24"/>
        </w:rPr>
      </w:pPr>
      <w:r w:rsidRPr="000974BD">
        <w:rPr>
          <w:rFonts w:ascii="Times New Roman" w:hAnsi="Times New Roman" w:cs="Times New Roman"/>
          <w:sz w:val="24"/>
          <w:szCs w:val="24"/>
        </w:rPr>
        <w:t>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168BA" w:rsidRPr="000974BD" w:rsidRDefault="00A168BA" w:rsidP="00A168BA">
      <w:pPr>
        <w:rPr>
          <w:rFonts w:ascii="Times New Roman" w:hAnsi="Times New Roman" w:cs="Times New Roman"/>
          <w:sz w:val="24"/>
          <w:szCs w:val="24"/>
        </w:rPr>
      </w:pPr>
      <w:r w:rsidRPr="000974BD">
        <w:rPr>
          <w:rFonts w:ascii="Times New Roman" w:hAnsi="Times New Roman" w:cs="Times New Roman"/>
          <w:sz w:val="24"/>
          <w:szCs w:val="24"/>
        </w:rPr>
        <w:t>5)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A168BA" w:rsidRDefault="00A168BA" w:rsidP="00A168BA">
      <w:pPr>
        <w:rPr>
          <w:rFonts w:ascii="Times New Roman" w:hAnsi="Times New Roman" w:cs="Times New Roman"/>
          <w:sz w:val="24"/>
          <w:szCs w:val="24"/>
        </w:rPr>
        <w:sectPr w:rsidR="00A168BA" w:rsidSect="00D44BBF">
          <w:pgSz w:w="11906" w:h="16838"/>
          <w:pgMar w:top="1134" w:right="851" w:bottom="1134" w:left="1134" w:header="709" w:footer="709" w:gutter="0"/>
          <w:cols w:space="708"/>
          <w:docGrid w:linePitch="360"/>
        </w:sectPr>
      </w:pPr>
      <w:r w:rsidRPr="000974BD">
        <w:rPr>
          <w:rFonts w:ascii="Times New Roman" w:hAnsi="Times New Roman" w:cs="Times New Roman"/>
          <w:sz w:val="24"/>
          <w:szCs w:val="24"/>
        </w:rPr>
        <w:t>6) Формирование первичных представлений о планете Земля как общем доме людей, об особенностях её природы, многообразии стран и народов.</w:t>
      </w:r>
    </w:p>
    <w:p w:rsidR="003B5D1E" w:rsidRPr="00FC6A01" w:rsidRDefault="003B5D1E" w:rsidP="003B5D1E">
      <w:pPr>
        <w:jc w:val="both"/>
        <w:rPr>
          <w:rFonts w:ascii="Times New Roman" w:hAnsi="Times New Roman" w:cs="Times New Roman"/>
          <w:b/>
          <w:sz w:val="28"/>
          <w:szCs w:val="28"/>
        </w:rPr>
      </w:pPr>
      <w:r w:rsidRPr="00FC6A01">
        <w:rPr>
          <w:rFonts w:ascii="Times New Roman" w:hAnsi="Times New Roman" w:cs="Times New Roman"/>
          <w:b/>
          <w:bCs/>
          <w:sz w:val="28"/>
          <w:szCs w:val="28"/>
        </w:rPr>
        <w:lastRenderedPageBreak/>
        <w:t xml:space="preserve"> </w:t>
      </w:r>
      <w:r w:rsidRPr="00FC6A01">
        <w:rPr>
          <w:rFonts w:ascii="Times New Roman" w:hAnsi="Times New Roman" w:cs="Times New Roman"/>
          <w:b/>
          <w:sz w:val="28"/>
          <w:szCs w:val="28"/>
        </w:rPr>
        <w:t>Формы  работы  с детьми по образовательной области «Познавательное развитие»</w:t>
      </w:r>
    </w:p>
    <w:p w:rsidR="003B5D1E" w:rsidRPr="00FC6A01" w:rsidRDefault="003B5D1E" w:rsidP="003B5D1E">
      <w:pPr>
        <w:pStyle w:val="a6"/>
        <w:spacing w:before="0" w:beforeAutospacing="0" w:after="0" w:afterAutospacing="0"/>
        <w:rPr>
          <w:b/>
          <w:sz w:val="28"/>
          <w:szCs w:val="28"/>
        </w:rPr>
      </w:pPr>
    </w:p>
    <w:tbl>
      <w:tblPr>
        <w:tblW w:w="15451" w:type="dxa"/>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3686"/>
        <w:gridCol w:w="1985"/>
        <w:gridCol w:w="3827"/>
        <w:gridCol w:w="2977"/>
        <w:gridCol w:w="2976"/>
      </w:tblGrid>
      <w:tr w:rsidR="003B5D1E" w:rsidRPr="00865428" w:rsidTr="00BA1E72">
        <w:trPr>
          <w:trHeight w:val="93"/>
        </w:trPr>
        <w:tc>
          <w:tcPr>
            <w:tcW w:w="3686"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 xml:space="preserve">Содержание  </w:t>
            </w: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 xml:space="preserve">Возраст </w:t>
            </w:r>
          </w:p>
        </w:tc>
        <w:tc>
          <w:tcPr>
            <w:tcW w:w="382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 xml:space="preserve">Совместная  деятельность </w:t>
            </w:r>
          </w:p>
        </w:tc>
        <w:tc>
          <w:tcPr>
            <w:tcW w:w="297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 xml:space="preserve">Режимные  моменты </w:t>
            </w:r>
          </w:p>
        </w:tc>
        <w:tc>
          <w:tcPr>
            <w:tcW w:w="2976"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 xml:space="preserve">Самостоятельная  деятельность </w:t>
            </w:r>
          </w:p>
        </w:tc>
      </w:tr>
      <w:tr w:rsidR="003B5D1E" w:rsidRPr="00865428" w:rsidTr="00BA1E72">
        <w:trPr>
          <w:trHeight w:val="93"/>
        </w:trPr>
        <w:tc>
          <w:tcPr>
            <w:tcW w:w="3686"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b/>
                <w:sz w:val="22"/>
                <w:lang w:eastAsia="en-US"/>
              </w:rPr>
            </w:pPr>
            <w:r w:rsidRPr="00FC6A01">
              <w:rPr>
                <w:b/>
                <w:sz w:val="22"/>
                <w:lang w:eastAsia="en-US"/>
              </w:rPr>
              <w:t xml:space="preserve">1.Развитие элементарных математических представлений </w:t>
            </w:r>
          </w:p>
          <w:p w:rsidR="003B5D1E" w:rsidRPr="00FC6A01" w:rsidRDefault="003B5D1E" w:rsidP="00BA1E72">
            <w:pPr>
              <w:pStyle w:val="af9"/>
              <w:rPr>
                <w:sz w:val="22"/>
                <w:lang w:eastAsia="en-US"/>
              </w:rPr>
            </w:pPr>
            <w:r w:rsidRPr="00FC6A01">
              <w:rPr>
                <w:sz w:val="22"/>
                <w:lang w:eastAsia="en-US"/>
              </w:rPr>
              <w:t>* количество и счет</w:t>
            </w:r>
          </w:p>
          <w:p w:rsidR="003B5D1E" w:rsidRPr="00FC6A01" w:rsidRDefault="003B5D1E" w:rsidP="00BA1E72">
            <w:pPr>
              <w:pStyle w:val="af9"/>
              <w:rPr>
                <w:sz w:val="22"/>
                <w:lang w:eastAsia="en-US"/>
              </w:rPr>
            </w:pPr>
            <w:r w:rsidRPr="00FC6A01">
              <w:rPr>
                <w:sz w:val="22"/>
                <w:lang w:eastAsia="en-US"/>
              </w:rPr>
              <w:t xml:space="preserve">* величина </w:t>
            </w:r>
          </w:p>
          <w:p w:rsidR="003B5D1E" w:rsidRPr="00FC6A01" w:rsidRDefault="003B5D1E" w:rsidP="00BA1E72">
            <w:pPr>
              <w:pStyle w:val="af9"/>
              <w:rPr>
                <w:sz w:val="22"/>
                <w:lang w:eastAsia="en-US"/>
              </w:rPr>
            </w:pPr>
            <w:r w:rsidRPr="00FC6A01">
              <w:rPr>
                <w:sz w:val="22"/>
                <w:lang w:eastAsia="en-US"/>
              </w:rPr>
              <w:t xml:space="preserve">* форма </w:t>
            </w:r>
          </w:p>
          <w:p w:rsidR="003B5D1E" w:rsidRPr="00FC6A01" w:rsidRDefault="003B5D1E" w:rsidP="00BA1E72">
            <w:pPr>
              <w:pStyle w:val="af9"/>
              <w:rPr>
                <w:sz w:val="22"/>
                <w:lang w:eastAsia="en-US"/>
              </w:rPr>
            </w:pPr>
            <w:r w:rsidRPr="00FC6A01">
              <w:rPr>
                <w:sz w:val="22"/>
                <w:lang w:eastAsia="en-US"/>
              </w:rPr>
              <w:t>* ориентировка в пространстве</w:t>
            </w:r>
          </w:p>
          <w:p w:rsidR="003B5D1E" w:rsidRPr="00FC6A01" w:rsidRDefault="003B5D1E" w:rsidP="00BA1E72">
            <w:pPr>
              <w:pStyle w:val="af9"/>
              <w:rPr>
                <w:sz w:val="22"/>
                <w:lang w:eastAsia="en-US"/>
              </w:rPr>
            </w:pPr>
            <w:r w:rsidRPr="00FC6A01">
              <w:rPr>
                <w:sz w:val="22"/>
                <w:lang w:eastAsia="en-US"/>
              </w:rPr>
              <w:t xml:space="preserve">* ориентировка  во  времени </w:t>
            </w: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3-5 лет ( вторая младшая  и средняя группы)</w:t>
            </w:r>
          </w:p>
        </w:tc>
        <w:tc>
          <w:tcPr>
            <w:tcW w:w="3827"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Упражнения                                        Игры (дидактические, подвижные)                        Рассматривание (ср. гр.)       Наблюдение (ср. гр.)                                    Чтение (ср. гр.)</w:t>
            </w:r>
          </w:p>
        </w:tc>
        <w:tc>
          <w:tcPr>
            <w:tcW w:w="2977"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Игровые упражнения                Напоминание                 Объяснение     Рассматривание (ср. гр.)       Наблюдение (ср. гр.)</w:t>
            </w:r>
          </w:p>
          <w:p w:rsidR="003B5D1E" w:rsidRPr="00FC6A01" w:rsidRDefault="003B5D1E" w:rsidP="00BA1E72">
            <w:pPr>
              <w:pStyle w:val="af9"/>
              <w:rPr>
                <w:sz w:val="22"/>
              </w:rPr>
            </w:pPr>
          </w:p>
        </w:tc>
        <w:tc>
          <w:tcPr>
            <w:tcW w:w="2976"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 xml:space="preserve">Игры (дидактические,  развивающие, подвижные) </w:t>
            </w:r>
          </w:p>
          <w:p w:rsidR="003B5D1E" w:rsidRPr="00FC6A01" w:rsidRDefault="003B5D1E" w:rsidP="00BA1E72">
            <w:pPr>
              <w:pStyle w:val="af9"/>
              <w:rPr>
                <w:sz w:val="22"/>
              </w:rPr>
            </w:pPr>
          </w:p>
        </w:tc>
      </w:tr>
      <w:tr w:rsidR="003B5D1E" w:rsidRPr="00865428" w:rsidTr="00BA1E72">
        <w:trPr>
          <w:trHeight w:val="93"/>
        </w:trPr>
        <w:tc>
          <w:tcPr>
            <w:tcW w:w="3686"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lang w:eastAsia="en-US"/>
              </w:rPr>
            </w:pP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5-7 лет (старшая и подготовит. к школе группы)</w:t>
            </w:r>
          </w:p>
        </w:tc>
        <w:tc>
          <w:tcPr>
            <w:tcW w:w="382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t xml:space="preserve">Интегрированные  занятия Проблемно-поисковые ситуации                                  Упражнения                                   Игры (дидактические, подвижные)                   Рассматривание                                      Чтение            Наблюдение                               </w:t>
            </w:r>
          </w:p>
        </w:tc>
        <w:tc>
          <w:tcPr>
            <w:tcW w:w="297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t>Игровые упражнения</w:t>
            </w:r>
          </w:p>
          <w:p w:rsidR="003B5D1E" w:rsidRPr="00FC6A01" w:rsidRDefault="003B5D1E" w:rsidP="00BA1E72">
            <w:pPr>
              <w:pStyle w:val="af9"/>
              <w:rPr>
                <w:sz w:val="22"/>
              </w:rPr>
            </w:pPr>
            <w:r w:rsidRPr="00FC6A01">
              <w:rPr>
                <w:sz w:val="22"/>
              </w:rPr>
              <w:t>Объяснение</w:t>
            </w:r>
          </w:p>
          <w:p w:rsidR="003B5D1E" w:rsidRPr="00FC6A01" w:rsidRDefault="003B5D1E" w:rsidP="00BA1E72">
            <w:pPr>
              <w:pStyle w:val="af9"/>
              <w:rPr>
                <w:sz w:val="22"/>
              </w:rPr>
            </w:pPr>
            <w:r w:rsidRPr="00FC6A01">
              <w:rPr>
                <w:sz w:val="22"/>
              </w:rPr>
              <w:t xml:space="preserve">Рассматривание </w:t>
            </w:r>
          </w:p>
          <w:p w:rsidR="003B5D1E" w:rsidRPr="00FC6A01" w:rsidRDefault="003B5D1E" w:rsidP="00BA1E72">
            <w:pPr>
              <w:pStyle w:val="af9"/>
              <w:rPr>
                <w:sz w:val="22"/>
              </w:rPr>
            </w:pPr>
            <w:r w:rsidRPr="00FC6A01">
              <w:rPr>
                <w:sz w:val="22"/>
              </w:rPr>
              <w:t>Наблюдение</w:t>
            </w:r>
          </w:p>
        </w:tc>
        <w:tc>
          <w:tcPr>
            <w:tcW w:w="2976"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 xml:space="preserve">Игры (дидактические,  развивающие, подвижные) </w:t>
            </w:r>
          </w:p>
          <w:p w:rsidR="003B5D1E" w:rsidRPr="00FC6A01" w:rsidRDefault="003B5D1E" w:rsidP="00BA1E72">
            <w:pPr>
              <w:pStyle w:val="af9"/>
              <w:rPr>
                <w:sz w:val="22"/>
              </w:rPr>
            </w:pPr>
          </w:p>
        </w:tc>
      </w:tr>
      <w:tr w:rsidR="003B5D1E" w:rsidRPr="00865428" w:rsidTr="00BA1E72">
        <w:trPr>
          <w:trHeight w:val="93"/>
        </w:trPr>
        <w:tc>
          <w:tcPr>
            <w:tcW w:w="3686" w:type="dxa"/>
            <w:vMerge w:val="restart"/>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b/>
                <w:sz w:val="22"/>
                <w:lang w:eastAsia="en-US"/>
              </w:rPr>
            </w:pPr>
            <w:r w:rsidRPr="00FC6A01">
              <w:rPr>
                <w:b/>
                <w:sz w:val="22"/>
                <w:lang w:eastAsia="en-US"/>
              </w:rPr>
              <w:t>2. Детское экспериментирование</w:t>
            </w: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3-5 лет  вторая младшая  и средняя группы</w:t>
            </w:r>
          </w:p>
        </w:tc>
        <w:tc>
          <w:tcPr>
            <w:tcW w:w="382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t>Обучение с использованием полифункционального игрового оборудования                                             Игровые упражнения                              Игры (дидактические, подвижные)          Показ                                                              Игры – экспериментирования                   (ср. гр.)                                         Простейшие  опыты</w:t>
            </w:r>
          </w:p>
        </w:tc>
        <w:tc>
          <w:tcPr>
            <w:tcW w:w="2977"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Игровые упражнения         Напоминание            Объяснение             Обследование            Наблюдение                    Наблюдение на прогулке  Развивающие игры</w:t>
            </w:r>
          </w:p>
          <w:p w:rsidR="003B5D1E" w:rsidRPr="00FC6A01" w:rsidRDefault="003B5D1E" w:rsidP="00BA1E72">
            <w:pPr>
              <w:pStyle w:val="af9"/>
              <w:rPr>
                <w:sz w:val="22"/>
                <w:lang w:eastAsia="en-US"/>
              </w:rPr>
            </w:pPr>
          </w:p>
        </w:tc>
        <w:tc>
          <w:tcPr>
            <w:tcW w:w="2976"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t>Игры (дидактические, развивающие, подвижные)              Игры-эксперименты    Игры с использованием дидактических материалов                       Наблюдение Интегрированная детская деятельность(включение ребенком полученного сенсорного опыта в его практическую деятельность: предметную, продуктивную, игровую)</w:t>
            </w:r>
          </w:p>
        </w:tc>
      </w:tr>
      <w:tr w:rsidR="003B5D1E" w:rsidRPr="00865428" w:rsidTr="00BA1E72">
        <w:trPr>
          <w:trHeight w:val="398"/>
        </w:trPr>
        <w:tc>
          <w:tcPr>
            <w:tcW w:w="3686" w:type="dxa"/>
            <w:vMerge/>
            <w:tcBorders>
              <w:top w:val="double" w:sz="4" w:space="0" w:color="auto"/>
              <w:left w:val="double" w:sz="4" w:space="0" w:color="auto"/>
              <w:bottom w:val="double" w:sz="4" w:space="0" w:color="auto"/>
              <w:right w:val="double" w:sz="4" w:space="0" w:color="auto"/>
            </w:tcBorders>
            <w:vAlign w:val="center"/>
            <w:hideMark/>
          </w:tcPr>
          <w:p w:rsidR="003B5D1E" w:rsidRPr="00FC6A01" w:rsidRDefault="003B5D1E" w:rsidP="00BA1E72">
            <w:pPr>
              <w:pStyle w:val="af9"/>
              <w:rPr>
                <w:b/>
                <w:sz w:val="22"/>
              </w:rPr>
            </w:pP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5-7 лет старшая и подг. к школе группы</w:t>
            </w:r>
          </w:p>
        </w:tc>
        <w:tc>
          <w:tcPr>
            <w:tcW w:w="3827"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 xml:space="preserve">Экспериментирование                   Игровые занятия с использованием полифункционального игрового </w:t>
            </w:r>
            <w:r w:rsidRPr="00FC6A01">
              <w:rPr>
                <w:sz w:val="22"/>
              </w:rPr>
              <w:lastRenderedPageBreak/>
              <w:t>оборудования                                   Игровые упражнения                               Игры (дидактические, подвижные)        Показ                                         Тематическая прогулка</w:t>
            </w:r>
          </w:p>
        </w:tc>
        <w:tc>
          <w:tcPr>
            <w:tcW w:w="297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lastRenderedPageBreak/>
              <w:t xml:space="preserve">Игровые упражнения   Напоминание             Объяснение            </w:t>
            </w:r>
            <w:r w:rsidRPr="00FC6A01">
              <w:rPr>
                <w:sz w:val="22"/>
              </w:rPr>
              <w:lastRenderedPageBreak/>
              <w:t xml:space="preserve">Обследование          Наблюдение на прогулке    Игры Экспериментирования Развивающие игры Проблемные ситуации </w:t>
            </w:r>
          </w:p>
        </w:tc>
        <w:tc>
          <w:tcPr>
            <w:tcW w:w="2976"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lastRenderedPageBreak/>
              <w:t xml:space="preserve">Игры (дидактические, развивающие, подвижные)    Игры-эксперименты           </w:t>
            </w:r>
            <w:r w:rsidRPr="00FC6A01">
              <w:rPr>
                <w:sz w:val="22"/>
              </w:rPr>
              <w:lastRenderedPageBreak/>
              <w:t xml:space="preserve">Игры с использованием дидактических материалов              Наблюдение Интегрированная детская деятельность                                  </w:t>
            </w:r>
          </w:p>
        </w:tc>
      </w:tr>
      <w:tr w:rsidR="003B5D1E" w:rsidRPr="00865428" w:rsidTr="00BA1E72">
        <w:trPr>
          <w:trHeight w:val="93"/>
        </w:trPr>
        <w:tc>
          <w:tcPr>
            <w:tcW w:w="3686" w:type="dxa"/>
            <w:vMerge w:val="restart"/>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b/>
                <w:sz w:val="22"/>
              </w:rPr>
            </w:pPr>
            <w:r w:rsidRPr="00FC6A01">
              <w:rPr>
                <w:b/>
                <w:sz w:val="22"/>
              </w:rPr>
              <w:lastRenderedPageBreak/>
              <w:t>3.Формирование  целостной  картины  мира, расширение  кругозора</w:t>
            </w:r>
          </w:p>
          <w:p w:rsidR="003B5D1E" w:rsidRPr="00FC6A01" w:rsidRDefault="003B5D1E" w:rsidP="00BA1E72">
            <w:pPr>
              <w:pStyle w:val="af9"/>
              <w:rPr>
                <w:sz w:val="22"/>
              </w:rPr>
            </w:pPr>
            <w:r w:rsidRPr="00FC6A01">
              <w:rPr>
                <w:sz w:val="22"/>
              </w:rPr>
              <w:t>* предметное  и социальное  окружение</w:t>
            </w:r>
          </w:p>
          <w:p w:rsidR="003B5D1E" w:rsidRPr="00FC6A01" w:rsidRDefault="003B5D1E" w:rsidP="00BA1E72">
            <w:pPr>
              <w:pStyle w:val="af9"/>
              <w:rPr>
                <w:sz w:val="22"/>
              </w:rPr>
            </w:pPr>
            <w:r w:rsidRPr="00FC6A01">
              <w:rPr>
                <w:sz w:val="22"/>
              </w:rPr>
              <w:t>* ознакомление  с природой</w:t>
            </w: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3-5 лет  вторая младшая  и средняя группы</w:t>
            </w: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p w:rsidR="003B5D1E" w:rsidRPr="00FC6A01" w:rsidRDefault="003B5D1E" w:rsidP="00BA1E72">
            <w:pPr>
              <w:pStyle w:val="af9"/>
              <w:rPr>
                <w:sz w:val="22"/>
                <w:lang w:eastAsia="en-US"/>
              </w:rPr>
            </w:pPr>
          </w:p>
        </w:tc>
        <w:tc>
          <w:tcPr>
            <w:tcW w:w="3827"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 xml:space="preserve">Сюжетно-ролевая игра                   Игровые обучающие ситуации    Наблюдение                                 Целевые прогулки                                Игра-экспериментирование          Исследовательская деятельность   Конструирование                 Развивающие игры              Ситуативный разговор                 Рассказ                                            Беседы </w:t>
            </w:r>
          </w:p>
        </w:tc>
        <w:tc>
          <w:tcPr>
            <w:tcW w:w="297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t xml:space="preserve">Сюжетно-ролевая игра      Игровые обучающие ситуации               Рассматривание Наблюдение                         Труд  в уголке природе  Экспериментирование   Исследовательская деятельность Конструирование Развивающие игры       Беседа       Рассказ                                </w:t>
            </w:r>
          </w:p>
        </w:tc>
        <w:tc>
          <w:tcPr>
            <w:tcW w:w="2976"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 xml:space="preserve">Сюжетно-ролевая игра    Игровые обучающие ситуации                                  Игры с правилами  Рассматривание Наблюдение                        Игра-эксперимент Исследовательская деятельность Конструирование  Развивающие игры </w:t>
            </w:r>
          </w:p>
        </w:tc>
      </w:tr>
      <w:tr w:rsidR="003B5D1E" w:rsidRPr="00865428" w:rsidTr="00BA1E72">
        <w:trPr>
          <w:trHeight w:val="1552"/>
        </w:trPr>
        <w:tc>
          <w:tcPr>
            <w:tcW w:w="3686" w:type="dxa"/>
            <w:vMerge/>
            <w:tcBorders>
              <w:top w:val="double" w:sz="4" w:space="0" w:color="auto"/>
              <w:left w:val="double" w:sz="4" w:space="0" w:color="auto"/>
              <w:bottom w:val="double" w:sz="4" w:space="0" w:color="auto"/>
              <w:right w:val="double" w:sz="4" w:space="0" w:color="auto"/>
            </w:tcBorders>
            <w:vAlign w:val="center"/>
            <w:hideMark/>
          </w:tcPr>
          <w:p w:rsidR="003B5D1E" w:rsidRPr="00FC6A01" w:rsidRDefault="003B5D1E" w:rsidP="00BA1E72">
            <w:pPr>
              <w:pStyle w:val="af9"/>
              <w:rPr>
                <w:sz w:val="22"/>
              </w:rPr>
            </w:pPr>
          </w:p>
        </w:tc>
        <w:tc>
          <w:tcPr>
            <w:tcW w:w="1985"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lang w:eastAsia="en-US"/>
              </w:rPr>
            </w:pPr>
            <w:r w:rsidRPr="00FC6A01">
              <w:rPr>
                <w:sz w:val="22"/>
                <w:lang w:eastAsia="en-US"/>
              </w:rPr>
              <w:t>5-7 лет старшая и подг</w:t>
            </w:r>
            <w:r>
              <w:rPr>
                <w:sz w:val="22"/>
                <w:lang w:eastAsia="en-US"/>
              </w:rPr>
              <w:t>отовительная</w:t>
            </w:r>
            <w:r w:rsidRPr="00FC6A01">
              <w:rPr>
                <w:sz w:val="22"/>
                <w:lang w:eastAsia="en-US"/>
              </w:rPr>
              <w:t xml:space="preserve"> к школе группы</w:t>
            </w:r>
          </w:p>
        </w:tc>
        <w:tc>
          <w:tcPr>
            <w:tcW w:w="3827"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Сюжетно-ролевая игра</w:t>
            </w:r>
          </w:p>
          <w:p w:rsidR="003B5D1E" w:rsidRPr="00FC6A01" w:rsidRDefault="003B5D1E" w:rsidP="00BA1E72">
            <w:pPr>
              <w:pStyle w:val="af9"/>
              <w:rPr>
                <w:sz w:val="22"/>
              </w:rPr>
            </w:pPr>
            <w:r w:rsidRPr="00FC6A01">
              <w:rPr>
                <w:sz w:val="22"/>
              </w:rPr>
              <w:t>Игровые обучающие ситуации</w:t>
            </w:r>
          </w:p>
          <w:p w:rsidR="003B5D1E" w:rsidRPr="00FC6A01" w:rsidRDefault="003B5D1E" w:rsidP="00BA1E72">
            <w:pPr>
              <w:pStyle w:val="af9"/>
              <w:rPr>
                <w:sz w:val="22"/>
              </w:rPr>
            </w:pPr>
            <w:r w:rsidRPr="00FC6A01">
              <w:rPr>
                <w:sz w:val="22"/>
              </w:rPr>
              <w:t>Наблюдение</w:t>
            </w:r>
          </w:p>
          <w:p w:rsidR="003B5D1E" w:rsidRPr="00FC6A01" w:rsidRDefault="003B5D1E" w:rsidP="00BA1E72">
            <w:pPr>
              <w:pStyle w:val="af9"/>
              <w:rPr>
                <w:sz w:val="22"/>
              </w:rPr>
            </w:pPr>
            <w:r w:rsidRPr="00FC6A01">
              <w:rPr>
                <w:sz w:val="22"/>
              </w:rPr>
              <w:t xml:space="preserve">Рассматривание, просмотр фильмов, слайдов </w:t>
            </w:r>
          </w:p>
          <w:p w:rsidR="003B5D1E" w:rsidRPr="00FC6A01" w:rsidRDefault="003B5D1E" w:rsidP="00BA1E72">
            <w:pPr>
              <w:pStyle w:val="af9"/>
              <w:rPr>
                <w:sz w:val="22"/>
              </w:rPr>
            </w:pPr>
            <w:r w:rsidRPr="00FC6A01">
              <w:rPr>
                <w:sz w:val="22"/>
              </w:rPr>
              <w:t xml:space="preserve"> Труд  в уголке природе, огороде, цветнике</w:t>
            </w:r>
          </w:p>
          <w:p w:rsidR="003B5D1E" w:rsidRPr="00FC6A01" w:rsidRDefault="003B5D1E" w:rsidP="00BA1E72">
            <w:pPr>
              <w:pStyle w:val="af9"/>
              <w:rPr>
                <w:sz w:val="22"/>
              </w:rPr>
            </w:pPr>
            <w:r w:rsidRPr="00FC6A01">
              <w:rPr>
                <w:sz w:val="22"/>
              </w:rPr>
              <w:t>Целевые прогулки</w:t>
            </w:r>
          </w:p>
          <w:p w:rsidR="003B5D1E" w:rsidRPr="00FC6A01" w:rsidRDefault="003B5D1E" w:rsidP="00BA1E72">
            <w:pPr>
              <w:pStyle w:val="af9"/>
              <w:rPr>
                <w:sz w:val="22"/>
              </w:rPr>
            </w:pPr>
            <w:r w:rsidRPr="00FC6A01">
              <w:rPr>
                <w:sz w:val="22"/>
              </w:rPr>
              <w:t>Экспериментирование, опыты</w:t>
            </w:r>
          </w:p>
          <w:p w:rsidR="003B5D1E" w:rsidRPr="00FC6A01" w:rsidRDefault="003B5D1E" w:rsidP="00BA1E72">
            <w:pPr>
              <w:pStyle w:val="af9"/>
              <w:rPr>
                <w:sz w:val="22"/>
              </w:rPr>
            </w:pPr>
            <w:r w:rsidRPr="00FC6A01">
              <w:rPr>
                <w:sz w:val="22"/>
              </w:rPr>
              <w:t>Исследовательская деятельность</w:t>
            </w:r>
          </w:p>
          <w:p w:rsidR="003B5D1E" w:rsidRPr="00FC6A01" w:rsidRDefault="003B5D1E" w:rsidP="00BA1E72">
            <w:pPr>
              <w:pStyle w:val="af9"/>
              <w:rPr>
                <w:sz w:val="22"/>
              </w:rPr>
            </w:pPr>
            <w:r w:rsidRPr="00FC6A01">
              <w:rPr>
                <w:sz w:val="22"/>
              </w:rPr>
              <w:t>Конструирование</w:t>
            </w:r>
          </w:p>
          <w:p w:rsidR="003B5D1E" w:rsidRPr="00FC6A01" w:rsidRDefault="003B5D1E" w:rsidP="00BA1E72">
            <w:pPr>
              <w:pStyle w:val="af9"/>
              <w:rPr>
                <w:sz w:val="22"/>
              </w:rPr>
            </w:pPr>
            <w:r w:rsidRPr="00FC6A01">
              <w:rPr>
                <w:sz w:val="22"/>
              </w:rPr>
              <w:t>Развивающие игры</w:t>
            </w:r>
          </w:p>
          <w:p w:rsidR="003B5D1E" w:rsidRPr="00FC6A01" w:rsidRDefault="003B5D1E" w:rsidP="00BA1E72">
            <w:pPr>
              <w:pStyle w:val="af9"/>
              <w:rPr>
                <w:sz w:val="22"/>
              </w:rPr>
            </w:pPr>
            <w:r w:rsidRPr="00FC6A01">
              <w:rPr>
                <w:sz w:val="22"/>
              </w:rPr>
              <w:t xml:space="preserve">Беседа </w:t>
            </w:r>
          </w:p>
          <w:p w:rsidR="003B5D1E" w:rsidRPr="00FC6A01" w:rsidRDefault="003B5D1E" w:rsidP="00BA1E72">
            <w:pPr>
              <w:pStyle w:val="af9"/>
              <w:rPr>
                <w:sz w:val="22"/>
              </w:rPr>
            </w:pPr>
            <w:r w:rsidRPr="00FC6A01">
              <w:rPr>
                <w:sz w:val="22"/>
              </w:rPr>
              <w:t xml:space="preserve">Рассказ </w:t>
            </w:r>
          </w:p>
          <w:p w:rsidR="003B5D1E" w:rsidRPr="00FC6A01" w:rsidRDefault="003B5D1E" w:rsidP="00BA1E72">
            <w:pPr>
              <w:pStyle w:val="af9"/>
              <w:rPr>
                <w:sz w:val="22"/>
              </w:rPr>
            </w:pPr>
            <w:r w:rsidRPr="00FC6A01">
              <w:rPr>
                <w:sz w:val="22"/>
              </w:rPr>
              <w:t>Проблемные ситуации</w:t>
            </w:r>
          </w:p>
          <w:p w:rsidR="003B5D1E" w:rsidRPr="00FC6A01" w:rsidRDefault="003B5D1E" w:rsidP="00BA1E72">
            <w:pPr>
              <w:pStyle w:val="af9"/>
              <w:rPr>
                <w:sz w:val="22"/>
              </w:rPr>
            </w:pPr>
          </w:p>
        </w:tc>
        <w:tc>
          <w:tcPr>
            <w:tcW w:w="2977" w:type="dxa"/>
            <w:tcBorders>
              <w:top w:val="double" w:sz="4" w:space="0" w:color="auto"/>
              <w:left w:val="double" w:sz="4" w:space="0" w:color="auto"/>
              <w:bottom w:val="double" w:sz="4" w:space="0" w:color="auto"/>
              <w:right w:val="double" w:sz="4" w:space="0" w:color="auto"/>
            </w:tcBorders>
            <w:hideMark/>
          </w:tcPr>
          <w:p w:rsidR="003B5D1E" w:rsidRPr="00FC6A01" w:rsidRDefault="003B5D1E" w:rsidP="00BA1E72">
            <w:pPr>
              <w:pStyle w:val="af9"/>
              <w:rPr>
                <w:sz w:val="22"/>
              </w:rPr>
            </w:pPr>
            <w:r w:rsidRPr="00FC6A01">
              <w:rPr>
                <w:sz w:val="22"/>
              </w:rPr>
              <w:t>Сюжетно-ролевая игра</w:t>
            </w:r>
          </w:p>
          <w:p w:rsidR="003B5D1E" w:rsidRPr="00FC6A01" w:rsidRDefault="003B5D1E" w:rsidP="00BA1E72">
            <w:pPr>
              <w:pStyle w:val="af9"/>
              <w:rPr>
                <w:sz w:val="22"/>
              </w:rPr>
            </w:pPr>
            <w:r w:rsidRPr="00FC6A01">
              <w:rPr>
                <w:sz w:val="22"/>
              </w:rPr>
              <w:t>Игровые обучающие ситуации</w:t>
            </w:r>
          </w:p>
          <w:p w:rsidR="003B5D1E" w:rsidRPr="00FC6A01" w:rsidRDefault="003B5D1E" w:rsidP="00BA1E72">
            <w:pPr>
              <w:pStyle w:val="af9"/>
              <w:rPr>
                <w:sz w:val="22"/>
              </w:rPr>
            </w:pPr>
            <w:r w:rsidRPr="00FC6A01">
              <w:rPr>
                <w:sz w:val="22"/>
              </w:rPr>
              <w:t>Наблюдение</w:t>
            </w:r>
          </w:p>
          <w:p w:rsidR="003B5D1E" w:rsidRPr="00FC6A01" w:rsidRDefault="003B5D1E" w:rsidP="00BA1E72">
            <w:pPr>
              <w:pStyle w:val="af9"/>
              <w:rPr>
                <w:sz w:val="22"/>
              </w:rPr>
            </w:pPr>
            <w:r w:rsidRPr="00FC6A01">
              <w:rPr>
                <w:sz w:val="22"/>
              </w:rPr>
              <w:t>Труд  в уголке природе, огороде, цветнике</w:t>
            </w:r>
          </w:p>
          <w:p w:rsidR="003B5D1E" w:rsidRPr="00FC6A01" w:rsidRDefault="003B5D1E" w:rsidP="00BA1E72">
            <w:pPr>
              <w:pStyle w:val="af9"/>
              <w:rPr>
                <w:sz w:val="22"/>
              </w:rPr>
            </w:pPr>
            <w:r w:rsidRPr="00FC6A01">
              <w:rPr>
                <w:sz w:val="22"/>
              </w:rPr>
              <w:t>Подкормка птиц</w:t>
            </w:r>
          </w:p>
          <w:p w:rsidR="003B5D1E" w:rsidRPr="00FC6A01" w:rsidRDefault="003B5D1E" w:rsidP="00BA1E72">
            <w:pPr>
              <w:pStyle w:val="af9"/>
              <w:rPr>
                <w:sz w:val="22"/>
              </w:rPr>
            </w:pPr>
            <w:r w:rsidRPr="00FC6A01">
              <w:rPr>
                <w:sz w:val="22"/>
              </w:rPr>
              <w:t>Выращивание растений</w:t>
            </w:r>
          </w:p>
          <w:p w:rsidR="003B5D1E" w:rsidRPr="00FC6A01" w:rsidRDefault="003B5D1E" w:rsidP="00BA1E72">
            <w:pPr>
              <w:pStyle w:val="af9"/>
              <w:rPr>
                <w:sz w:val="22"/>
              </w:rPr>
            </w:pPr>
            <w:r w:rsidRPr="00FC6A01">
              <w:rPr>
                <w:sz w:val="22"/>
              </w:rPr>
              <w:t>Экспериментирование</w:t>
            </w:r>
          </w:p>
          <w:p w:rsidR="003B5D1E" w:rsidRPr="00FC6A01" w:rsidRDefault="003B5D1E" w:rsidP="00BA1E72">
            <w:pPr>
              <w:pStyle w:val="af9"/>
              <w:rPr>
                <w:sz w:val="22"/>
              </w:rPr>
            </w:pPr>
            <w:r w:rsidRPr="00FC6A01">
              <w:rPr>
                <w:sz w:val="22"/>
              </w:rPr>
              <w:t>Исследовательская деятельность</w:t>
            </w:r>
          </w:p>
          <w:p w:rsidR="003B5D1E" w:rsidRPr="00FC6A01" w:rsidRDefault="003B5D1E" w:rsidP="00BA1E72">
            <w:pPr>
              <w:pStyle w:val="af9"/>
              <w:rPr>
                <w:sz w:val="22"/>
              </w:rPr>
            </w:pPr>
            <w:r w:rsidRPr="00FC6A01">
              <w:rPr>
                <w:sz w:val="22"/>
              </w:rPr>
              <w:t>Конструирование</w:t>
            </w:r>
          </w:p>
          <w:p w:rsidR="003B5D1E" w:rsidRPr="00FC6A01" w:rsidRDefault="003B5D1E" w:rsidP="00BA1E72">
            <w:pPr>
              <w:pStyle w:val="af9"/>
              <w:rPr>
                <w:sz w:val="22"/>
              </w:rPr>
            </w:pPr>
            <w:r w:rsidRPr="00FC6A01">
              <w:rPr>
                <w:sz w:val="22"/>
              </w:rPr>
              <w:t>Развивающие игры</w:t>
            </w:r>
          </w:p>
          <w:p w:rsidR="003B5D1E" w:rsidRPr="00FC6A01" w:rsidRDefault="003B5D1E" w:rsidP="00BA1E72">
            <w:pPr>
              <w:pStyle w:val="af9"/>
              <w:rPr>
                <w:sz w:val="22"/>
              </w:rPr>
            </w:pPr>
            <w:r w:rsidRPr="00FC6A01">
              <w:rPr>
                <w:sz w:val="22"/>
              </w:rPr>
              <w:t xml:space="preserve">Беседа   Рассказ </w:t>
            </w:r>
          </w:p>
          <w:p w:rsidR="003B5D1E" w:rsidRPr="00FC6A01" w:rsidRDefault="003B5D1E" w:rsidP="00BA1E72">
            <w:pPr>
              <w:pStyle w:val="af9"/>
              <w:rPr>
                <w:sz w:val="22"/>
              </w:rPr>
            </w:pPr>
            <w:r w:rsidRPr="00FC6A01">
              <w:rPr>
                <w:sz w:val="22"/>
              </w:rPr>
              <w:t>Проблемные ситуации</w:t>
            </w:r>
          </w:p>
        </w:tc>
        <w:tc>
          <w:tcPr>
            <w:tcW w:w="2976" w:type="dxa"/>
            <w:tcBorders>
              <w:top w:val="double" w:sz="4" w:space="0" w:color="auto"/>
              <w:left w:val="double" w:sz="4" w:space="0" w:color="auto"/>
              <w:bottom w:val="double" w:sz="4" w:space="0" w:color="auto"/>
              <w:right w:val="double" w:sz="4" w:space="0" w:color="auto"/>
            </w:tcBorders>
          </w:tcPr>
          <w:p w:rsidR="003B5D1E" w:rsidRPr="00FC6A01" w:rsidRDefault="003B5D1E" w:rsidP="00BA1E72">
            <w:pPr>
              <w:pStyle w:val="af9"/>
              <w:rPr>
                <w:sz w:val="22"/>
              </w:rPr>
            </w:pPr>
            <w:r w:rsidRPr="00FC6A01">
              <w:rPr>
                <w:sz w:val="22"/>
              </w:rPr>
              <w:t>Сюжетно-ролевая игра</w:t>
            </w:r>
          </w:p>
          <w:p w:rsidR="003B5D1E" w:rsidRPr="00FC6A01" w:rsidRDefault="003B5D1E" w:rsidP="00BA1E72">
            <w:pPr>
              <w:pStyle w:val="af9"/>
              <w:rPr>
                <w:sz w:val="22"/>
              </w:rPr>
            </w:pPr>
            <w:r w:rsidRPr="00FC6A01">
              <w:rPr>
                <w:sz w:val="22"/>
              </w:rPr>
              <w:t xml:space="preserve">Игры с правилами </w:t>
            </w:r>
          </w:p>
          <w:p w:rsidR="003B5D1E" w:rsidRPr="00FC6A01" w:rsidRDefault="003B5D1E" w:rsidP="00BA1E72">
            <w:pPr>
              <w:pStyle w:val="af9"/>
              <w:rPr>
                <w:sz w:val="22"/>
              </w:rPr>
            </w:pPr>
            <w:r w:rsidRPr="00FC6A01">
              <w:rPr>
                <w:sz w:val="22"/>
              </w:rPr>
              <w:t>Рассматривание</w:t>
            </w:r>
          </w:p>
          <w:p w:rsidR="003B5D1E" w:rsidRPr="00FC6A01" w:rsidRDefault="003B5D1E" w:rsidP="00BA1E72">
            <w:pPr>
              <w:pStyle w:val="af9"/>
              <w:rPr>
                <w:sz w:val="22"/>
              </w:rPr>
            </w:pPr>
            <w:r w:rsidRPr="00FC6A01">
              <w:rPr>
                <w:sz w:val="22"/>
              </w:rPr>
              <w:t xml:space="preserve">Наблюдение </w:t>
            </w:r>
          </w:p>
          <w:p w:rsidR="003B5D1E" w:rsidRPr="00FC6A01" w:rsidRDefault="003B5D1E" w:rsidP="00BA1E72">
            <w:pPr>
              <w:pStyle w:val="af9"/>
              <w:rPr>
                <w:sz w:val="22"/>
              </w:rPr>
            </w:pPr>
            <w:r w:rsidRPr="00FC6A01">
              <w:rPr>
                <w:sz w:val="22"/>
              </w:rPr>
              <w:t>Экспериментирование</w:t>
            </w:r>
          </w:p>
          <w:p w:rsidR="003B5D1E" w:rsidRPr="00FC6A01" w:rsidRDefault="003B5D1E" w:rsidP="00BA1E72">
            <w:pPr>
              <w:pStyle w:val="af9"/>
              <w:rPr>
                <w:sz w:val="22"/>
              </w:rPr>
            </w:pPr>
            <w:r w:rsidRPr="00FC6A01">
              <w:rPr>
                <w:sz w:val="22"/>
              </w:rPr>
              <w:t>Исследовательская деятельность</w:t>
            </w:r>
          </w:p>
          <w:p w:rsidR="003B5D1E" w:rsidRPr="00FC6A01" w:rsidRDefault="003B5D1E" w:rsidP="00BA1E72">
            <w:pPr>
              <w:pStyle w:val="af9"/>
              <w:rPr>
                <w:sz w:val="22"/>
              </w:rPr>
            </w:pPr>
            <w:r w:rsidRPr="00FC6A01">
              <w:rPr>
                <w:sz w:val="22"/>
              </w:rPr>
              <w:t>Конструирование</w:t>
            </w:r>
          </w:p>
          <w:p w:rsidR="003B5D1E" w:rsidRPr="00FC6A01" w:rsidRDefault="003B5D1E" w:rsidP="00BA1E72">
            <w:pPr>
              <w:pStyle w:val="af9"/>
              <w:rPr>
                <w:sz w:val="22"/>
              </w:rPr>
            </w:pPr>
            <w:r w:rsidRPr="00FC6A01">
              <w:rPr>
                <w:sz w:val="22"/>
              </w:rPr>
              <w:t>Развивающие игры</w:t>
            </w:r>
          </w:p>
          <w:p w:rsidR="003B5D1E" w:rsidRPr="00FC6A01" w:rsidRDefault="003B5D1E" w:rsidP="00BA1E72">
            <w:pPr>
              <w:pStyle w:val="af9"/>
              <w:rPr>
                <w:sz w:val="22"/>
              </w:rPr>
            </w:pPr>
            <w:r w:rsidRPr="00FC6A01">
              <w:rPr>
                <w:sz w:val="22"/>
              </w:rPr>
              <w:t>Самостоятельная художественно-речевая деятельность</w:t>
            </w:r>
          </w:p>
          <w:p w:rsidR="003B5D1E" w:rsidRPr="00FC6A01" w:rsidRDefault="003B5D1E" w:rsidP="00BA1E72">
            <w:pPr>
              <w:pStyle w:val="af9"/>
              <w:rPr>
                <w:sz w:val="22"/>
              </w:rPr>
            </w:pPr>
            <w:r w:rsidRPr="00FC6A01">
              <w:rPr>
                <w:sz w:val="22"/>
              </w:rPr>
              <w:t xml:space="preserve">Деятельность в уголке природы </w:t>
            </w:r>
          </w:p>
          <w:p w:rsidR="003B5D1E" w:rsidRPr="00FC6A01" w:rsidRDefault="003B5D1E" w:rsidP="00BA1E72">
            <w:pPr>
              <w:pStyle w:val="af9"/>
              <w:rPr>
                <w:sz w:val="22"/>
              </w:rPr>
            </w:pPr>
          </w:p>
          <w:p w:rsidR="003B5D1E" w:rsidRPr="00FC6A01" w:rsidRDefault="003B5D1E" w:rsidP="00BA1E72">
            <w:pPr>
              <w:pStyle w:val="af9"/>
              <w:rPr>
                <w:sz w:val="22"/>
              </w:rPr>
            </w:pPr>
          </w:p>
        </w:tc>
      </w:tr>
    </w:tbl>
    <w:p w:rsidR="003B5D1E" w:rsidRPr="00865428" w:rsidRDefault="003B5D1E" w:rsidP="003B5D1E">
      <w:pPr>
        <w:pStyle w:val="a6"/>
        <w:spacing w:before="0" w:beforeAutospacing="0" w:after="0" w:afterAutospacing="0"/>
        <w:rPr>
          <w:b/>
        </w:rPr>
      </w:pPr>
    </w:p>
    <w:p w:rsidR="005B3ACC" w:rsidRDefault="005B3ACC" w:rsidP="00D45493">
      <w:pPr>
        <w:ind w:left="360" w:right="20"/>
        <w:jc w:val="both"/>
        <w:rPr>
          <w:rFonts w:eastAsiaTheme="minorHAnsi"/>
          <w:b/>
          <w:sz w:val="28"/>
          <w:szCs w:val="28"/>
          <w:lang w:eastAsia="en-US"/>
        </w:rPr>
        <w:sectPr w:rsidR="005B3ACC" w:rsidSect="00865428">
          <w:pgSz w:w="16838" w:h="11909" w:orient="landscape"/>
          <w:pgMar w:top="1276" w:right="1134" w:bottom="567" w:left="1531" w:header="708" w:footer="708" w:gutter="0"/>
          <w:cols w:space="708"/>
          <w:docGrid w:linePitch="360"/>
        </w:sectPr>
      </w:pPr>
    </w:p>
    <w:p w:rsidR="00A754BF" w:rsidRPr="00D45493" w:rsidRDefault="00D45493" w:rsidP="00D45493">
      <w:pPr>
        <w:ind w:left="360" w:right="20"/>
        <w:jc w:val="both"/>
        <w:rPr>
          <w:rFonts w:eastAsiaTheme="minorHAnsi"/>
          <w:b/>
          <w:sz w:val="28"/>
          <w:szCs w:val="28"/>
          <w:lang w:eastAsia="en-US"/>
        </w:rPr>
      </w:pPr>
      <w:r w:rsidRPr="00D45493">
        <w:rPr>
          <w:rFonts w:eastAsiaTheme="minorHAnsi"/>
          <w:b/>
          <w:sz w:val="28"/>
          <w:szCs w:val="28"/>
          <w:lang w:eastAsia="en-US"/>
        </w:rPr>
        <w:lastRenderedPageBreak/>
        <w:t>3.</w:t>
      </w:r>
      <w:r>
        <w:rPr>
          <w:rFonts w:eastAsiaTheme="minorHAnsi"/>
          <w:b/>
          <w:sz w:val="28"/>
          <w:szCs w:val="28"/>
          <w:lang w:eastAsia="en-US"/>
        </w:rPr>
        <w:t xml:space="preserve"> </w:t>
      </w:r>
      <w:r w:rsidR="00A754BF" w:rsidRPr="00D45493">
        <w:rPr>
          <w:rFonts w:eastAsiaTheme="minorHAnsi"/>
          <w:b/>
          <w:sz w:val="28"/>
          <w:szCs w:val="28"/>
          <w:lang w:eastAsia="en-US"/>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Pr="00D45493">
        <w:rPr>
          <w:rFonts w:eastAsiaTheme="minorHAnsi"/>
          <w:b/>
          <w:sz w:val="28"/>
          <w:szCs w:val="28"/>
          <w:lang w:eastAsia="en-US"/>
        </w:rPr>
        <w:t>.</w:t>
      </w:r>
    </w:p>
    <w:p w:rsidR="00D45493" w:rsidRPr="00D45493" w:rsidRDefault="00D45493" w:rsidP="00D45493">
      <w:pPr>
        <w:pStyle w:val="a5"/>
        <w:ind w:right="20"/>
        <w:jc w:val="both"/>
        <w:rPr>
          <w:rFonts w:eastAsiaTheme="minorHAnsi"/>
          <w:b/>
          <w:sz w:val="28"/>
          <w:szCs w:val="28"/>
          <w:lang w:eastAsia="en-US"/>
        </w:rPr>
      </w:pPr>
    </w:p>
    <w:p w:rsidR="00D45493" w:rsidRPr="00D45493" w:rsidRDefault="00A168BA" w:rsidP="001D1318">
      <w:pPr>
        <w:pStyle w:val="a5"/>
        <w:numPr>
          <w:ilvl w:val="1"/>
          <w:numId w:val="128"/>
        </w:numPr>
        <w:jc w:val="center"/>
        <w:rPr>
          <w:b/>
          <w:sz w:val="28"/>
          <w:szCs w:val="28"/>
        </w:rPr>
      </w:pPr>
      <w:r>
        <w:rPr>
          <w:b/>
          <w:sz w:val="28"/>
          <w:szCs w:val="28"/>
        </w:rPr>
        <w:t xml:space="preserve"> </w:t>
      </w:r>
      <w:r w:rsidR="00D45493" w:rsidRPr="00D45493">
        <w:rPr>
          <w:b/>
          <w:sz w:val="28"/>
          <w:szCs w:val="28"/>
        </w:rPr>
        <w:t>Особенности образовательной деятельности разных видов и культурных практик</w:t>
      </w:r>
    </w:p>
    <w:p w:rsidR="00D45493" w:rsidRPr="00D45493" w:rsidRDefault="00D45493" w:rsidP="00D45493">
      <w:pPr>
        <w:pStyle w:val="a5"/>
        <w:ind w:left="495" w:right="20"/>
        <w:jc w:val="both"/>
        <w:rPr>
          <w:b/>
          <w:sz w:val="28"/>
          <w:szCs w:val="28"/>
        </w:rPr>
      </w:pPr>
    </w:p>
    <w:p w:rsidR="00A754BF" w:rsidRPr="00643A3C" w:rsidRDefault="00A754BF" w:rsidP="00A754BF">
      <w:pPr>
        <w:spacing w:line="240" w:lineRule="auto"/>
        <w:ind w:left="20" w:right="20" w:firstLine="688"/>
        <w:jc w:val="both"/>
        <w:rPr>
          <w:b/>
          <w:sz w:val="24"/>
          <w:szCs w:val="24"/>
          <w:u w:val="single"/>
        </w:rPr>
      </w:pPr>
      <w:r w:rsidRPr="00643A3C">
        <w:rPr>
          <w:sz w:val="24"/>
          <w:szCs w:val="24"/>
        </w:rPr>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A754BF" w:rsidRPr="00643A3C" w:rsidRDefault="00A754BF" w:rsidP="00A754BF">
      <w:pPr>
        <w:autoSpaceDE w:val="0"/>
        <w:autoSpaceDN w:val="0"/>
        <w:adjustRightInd w:val="0"/>
        <w:jc w:val="both"/>
        <w:rPr>
          <w:b/>
        </w:rPr>
      </w:pPr>
      <w:r w:rsidRPr="00643A3C">
        <w:t>Построение образовательного процесса по реализации ООП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A754BF" w:rsidRPr="00296817" w:rsidRDefault="00A754BF" w:rsidP="00A754BF">
      <w:pPr>
        <w:autoSpaceDE w:val="0"/>
        <w:autoSpaceDN w:val="0"/>
        <w:adjustRightInd w:val="0"/>
        <w:ind w:firstLine="360"/>
        <w:jc w:val="both"/>
        <w:rPr>
          <w:b/>
          <w:sz w:val="24"/>
          <w:szCs w:val="24"/>
        </w:rPr>
      </w:pPr>
      <w:r w:rsidRPr="00296817">
        <w:rPr>
          <w:b/>
          <w:sz w:val="24"/>
          <w:szCs w:val="24"/>
        </w:rPr>
        <w:t xml:space="preserve">Основными формами организации образовательной деятельности в дошкольных группах  являются:  </w:t>
      </w:r>
    </w:p>
    <w:p w:rsidR="00A754BF" w:rsidRPr="00D45493" w:rsidRDefault="00A754BF" w:rsidP="001D1318">
      <w:pPr>
        <w:pStyle w:val="a5"/>
        <w:numPr>
          <w:ilvl w:val="0"/>
          <w:numId w:val="123"/>
        </w:numPr>
        <w:autoSpaceDE w:val="0"/>
        <w:autoSpaceDN w:val="0"/>
        <w:adjustRightInd w:val="0"/>
        <w:jc w:val="both"/>
        <w:rPr>
          <w:rStyle w:val="a9"/>
          <w:rFonts w:eastAsia="Verdana"/>
          <w:i w:val="0"/>
          <w:iCs w:val="0"/>
        </w:rPr>
      </w:pPr>
      <w:r w:rsidRPr="00296817">
        <w:rPr>
          <w:rStyle w:val="a4"/>
          <w:rFonts w:eastAsia="Verdana"/>
          <w:i/>
          <w:iCs/>
          <w:bdr w:val="none" w:sz="0" w:space="0" w:color="auto" w:frame="1"/>
        </w:rPr>
        <w:t xml:space="preserve">Совместная деятельность взрослого и детей </w:t>
      </w:r>
      <w:r w:rsidRPr="00296817">
        <w:rPr>
          <w:i/>
          <w:iCs/>
          <w:bdr w:val="none" w:sz="0" w:space="0" w:color="auto" w:frame="1"/>
        </w:rPr>
        <w:t xml:space="preserve">- </w:t>
      </w:r>
      <w:r w:rsidRPr="00D45493">
        <w:rPr>
          <w:rStyle w:val="a9"/>
          <w:rFonts w:eastAsia="Verdana"/>
          <w:i w:val="0"/>
          <w:bdr w:val="none" w:sz="0" w:space="0" w:color="auto" w:frame="1"/>
        </w:rPr>
        <w:t>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w:t>
      </w:r>
    </w:p>
    <w:p w:rsidR="00A754BF" w:rsidRPr="00D45493" w:rsidRDefault="00A754BF" w:rsidP="00A754BF">
      <w:pPr>
        <w:autoSpaceDE w:val="0"/>
        <w:autoSpaceDN w:val="0"/>
        <w:adjustRightInd w:val="0"/>
        <w:ind w:firstLine="360"/>
        <w:jc w:val="both"/>
        <w:rPr>
          <w:i/>
          <w:sz w:val="24"/>
          <w:szCs w:val="24"/>
          <w:u w:val="single"/>
        </w:rPr>
      </w:pPr>
      <w:r w:rsidRPr="00D45493">
        <w:rPr>
          <w:rStyle w:val="a9"/>
          <w:i w:val="0"/>
          <w:sz w:val="24"/>
          <w:szCs w:val="24"/>
          <w:u w:val="single"/>
          <w:bdr w:val="none" w:sz="0" w:space="0" w:color="auto" w:frame="1"/>
        </w:rPr>
        <w:t xml:space="preserve">Различают: </w:t>
      </w:r>
    </w:p>
    <w:p w:rsidR="00A754BF" w:rsidRPr="00296817" w:rsidRDefault="00A754BF" w:rsidP="001D1318">
      <w:pPr>
        <w:pStyle w:val="a5"/>
        <w:numPr>
          <w:ilvl w:val="0"/>
          <w:numId w:val="127"/>
        </w:numPr>
        <w:autoSpaceDE w:val="0"/>
        <w:autoSpaceDN w:val="0"/>
        <w:adjustRightInd w:val="0"/>
        <w:jc w:val="both"/>
      </w:pPr>
      <w:r w:rsidRPr="00296817">
        <w:rPr>
          <w:b/>
          <w:i/>
        </w:rPr>
        <w:t>организованная образовательная деятельность</w:t>
      </w:r>
      <w:r w:rsidRPr="00296817">
        <w:t xml:space="preserve"> (</w:t>
      </w:r>
      <w:r w:rsidRPr="00296817">
        <w:rPr>
          <w:rStyle w:val="a9"/>
          <w:rFonts w:eastAsia="Verdana"/>
          <w:bdr w:val="none" w:sz="0" w:space="0" w:color="auto" w:frame="1"/>
        </w:rPr>
        <w:t xml:space="preserve">непосредственно образовательная деятельность) </w:t>
      </w:r>
      <w:r w:rsidRPr="00296817">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w:t>
      </w:r>
    </w:p>
    <w:p w:rsidR="00A754BF" w:rsidRPr="00296817" w:rsidRDefault="00A754BF" w:rsidP="001D1318">
      <w:pPr>
        <w:pStyle w:val="a5"/>
        <w:numPr>
          <w:ilvl w:val="0"/>
          <w:numId w:val="127"/>
        </w:numPr>
        <w:autoSpaceDE w:val="0"/>
        <w:autoSpaceDN w:val="0"/>
        <w:adjustRightInd w:val="0"/>
        <w:jc w:val="both"/>
        <w:rPr>
          <w:rStyle w:val="a9"/>
          <w:rFonts w:eastAsia="Verdana"/>
          <w:iCs w:val="0"/>
        </w:rPr>
      </w:pPr>
      <w:r w:rsidRPr="00296817">
        <w:rPr>
          <w:b/>
          <w:i/>
        </w:rPr>
        <w:t>образовательная деятельность</w:t>
      </w:r>
      <w:r w:rsidRPr="00296817">
        <w:t xml:space="preserve">, осуществляемая </w:t>
      </w:r>
      <w:r w:rsidRPr="00296817">
        <w:rPr>
          <w:b/>
          <w:i/>
        </w:rPr>
        <w:t>в ходе режимных моментов</w:t>
      </w:r>
      <w:r w:rsidRPr="00296817">
        <w:t xml:space="preserve"> и </w:t>
      </w:r>
      <w:r w:rsidRPr="00296817">
        <w:rPr>
          <w:rStyle w:val="a9"/>
          <w:rFonts w:eastAsia="Verdana"/>
          <w:bdr w:val="none" w:sz="0" w:space="0" w:color="auto" w:frame="1"/>
        </w:rPr>
        <w:t>направленная на решение образовательных задач, а также на осуществление функций присмотра и (или) ухода.</w:t>
      </w:r>
    </w:p>
    <w:p w:rsidR="00A754BF" w:rsidRPr="00296817" w:rsidRDefault="00A754BF" w:rsidP="00A754BF">
      <w:pPr>
        <w:pStyle w:val="a5"/>
        <w:autoSpaceDE w:val="0"/>
        <w:autoSpaceDN w:val="0"/>
        <w:adjustRightInd w:val="0"/>
        <w:ind w:left="360"/>
        <w:jc w:val="both"/>
        <w:rPr>
          <w:i/>
        </w:rPr>
      </w:pPr>
    </w:p>
    <w:p w:rsidR="00A754BF" w:rsidRPr="00296817" w:rsidRDefault="00A754BF" w:rsidP="001D1318">
      <w:pPr>
        <w:pStyle w:val="a5"/>
        <w:numPr>
          <w:ilvl w:val="0"/>
          <w:numId w:val="123"/>
        </w:numPr>
        <w:autoSpaceDE w:val="0"/>
        <w:autoSpaceDN w:val="0"/>
        <w:adjustRightInd w:val="0"/>
        <w:jc w:val="both"/>
        <w:rPr>
          <w:i/>
        </w:rPr>
      </w:pPr>
      <w:r w:rsidRPr="00296817">
        <w:rPr>
          <w:b/>
          <w:i/>
        </w:rPr>
        <w:t>Самостоятельная деятельность детей</w:t>
      </w:r>
      <w:r w:rsidRPr="00296817">
        <w:rPr>
          <w:i/>
          <w:iCs/>
          <w:bdr w:val="none" w:sz="0" w:space="0" w:color="auto" w:frame="1"/>
        </w:rPr>
        <w:t xml:space="preserve"> - </w:t>
      </w:r>
      <w:r w:rsidRPr="00296817">
        <w:rPr>
          <w:rStyle w:val="a9"/>
          <w:rFonts w:eastAsia="Verdana"/>
          <w:bdr w:val="none" w:sz="0" w:space="0" w:color="auto" w:frame="1"/>
        </w:rPr>
        <w:t>одна из основных моделей организации образовательного процесса детей дошкольного возраста:</w:t>
      </w:r>
    </w:p>
    <w:p w:rsidR="00A754BF" w:rsidRPr="00296817" w:rsidRDefault="00A754BF" w:rsidP="001D1318">
      <w:pPr>
        <w:pStyle w:val="a5"/>
        <w:numPr>
          <w:ilvl w:val="0"/>
          <w:numId w:val="124"/>
        </w:numPr>
        <w:autoSpaceDE w:val="0"/>
        <w:autoSpaceDN w:val="0"/>
        <w:adjustRightInd w:val="0"/>
        <w:jc w:val="both"/>
        <w:rPr>
          <w:rStyle w:val="a9"/>
          <w:rFonts w:eastAsia="Verdana"/>
          <w:i w:val="0"/>
          <w:iCs w:val="0"/>
        </w:rPr>
      </w:pPr>
      <w:r w:rsidRPr="00296817">
        <w:rPr>
          <w:rStyle w:val="a9"/>
          <w:rFonts w:eastAsia="Verdana"/>
          <w:bdr w:val="none" w:sz="0" w:space="0" w:color="auto" w:frame="1"/>
        </w:rPr>
        <w:t>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A754BF" w:rsidRPr="00296817" w:rsidRDefault="00A754BF" w:rsidP="001D1318">
      <w:pPr>
        <w:pStyle w:val="a5"/>
        <w:numPr>
          <w:ilvl w:val="0"/>
          <w:numId w:val="124"/>
        </w:numPr>
        <w:autoSpaceDE w:val="0"/>
        <w:autoSpaceDN w:val="0"/>
        <w:adjustRightInd w:val="0"/>
        <w:jc w:val="both"/>
        <w:rPr>
          <w:rStyle w:val="a9"/>
          <w:rFonts w:eastAsia="Verdana"/>
          <w:iCs w:val="0"/>
        </w:rPr>
      </w:pPr>
      <w:r w:rsidRPr="00296817">
        <w:rPr>
          <w:rStyle w:val="a9"/>
          <w:rFonts w:eastAsia="Verdana"/>
          <w:bdr w:val="none" w:sz="0" w:space="0" w:color="auto" w:frame="1"/>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A754BF" w:rsidRPr="00296817" w:rsidRDefault="00A754BF" w:rsidP="00296817">
      <w:pPr>
        <w:pStyle w:val="a5"/>
        <w:autoSpaceDE w:val="0"/>
        <w:autoSpaceDN w:val="0"/>
        <w:adjustRightInd w:val="0"/>
        <w:ind w:left="360"/>
        <w:jc w:val="both"/>
        <w:rPr>
          <w:i/>
        </w:rPr>
      </w:pPr>
    </w:p>
    <w:p w:rsidR="00A754BF" w:rsidRDefault="00A754BF" w:rsidP="001D1318">
      <w:pPr>
        <w:pStyle w:val="a5"/>
        <w:numPr>
          <w:ilvl w:val="0"/>
          <w:numId w:val="123"/>
        </w:numPr>
        <w:autoSpaceDE w:val="0"/>
        <w:autoSpaceDN w:val="0"/>
        <w:adjustRightInd w:val="0"/>
        <w:jc w:val="both"/>
      </w:pPr>
      <w:r w:rsidRPr="00296817">
        <w:rPr>
          <w:b/>
          <w:i/>
        </w:rPr>
        <w:t>Взаимодействие с семьями детей</w:t>
      </w:r>
      <w:r w:rsidRPr="00296817">
        <w:t xml:space="preserve"> по реализации основной общеобразовательной программы дошкольного образования.</w:t>
      </w:r>
    </w:p>
    <w:p w:rsidR="00296817" w:rsidRDefault="00296817" w:rsidP="00A754BF">
      <w:pPr>
        <w:shd w:val="clear" w:color="auto" w:fill="FFFFFF"/>
        <w:ind w:firstLine="360"/>
        <w:jc w:val="both"/>
        <w:rPr>
          <w:b/>
          <w:sz w:val="24"/>
          <w:szCs w:val="24"/>
        </w:rPr>
      </w:pPr>
    </w:p>
    <w:p w:rsidR="00A754BF" w:rsidRPr="00296817" w:rsidRDefault="00A754BF" w:rsidP="00A754BF">
      <w:pPr>
        <w:shd w:val="clear" w:color="auto" w:fill="FFFFFF"/>
        <w:ind w:firstLine="360"/>
        <w:jc w:val="both"/>
        <w:rPr>
          <w:b/>
          <w:sz w:val="24"/>
          <w:szCs w:val="24"/>
        </w:rPr>
      </w:pPr>
      <w:r w:rsidRPr="00296817">
        <w:rPr>
          <w:b/>
          <w:sz w:val="24"/>
          <w:szCs w:val="24"/>
        </w:rPr>
        <w:t>Виды деятельности в дошкольных группах с учётом ФГОС ДО:</w:t>
      </w:r>
    </w:p>
    <w:p w:rsidR="00A754BF" w:rsidRPr="00296817" w:rsidRDefault="00A754BF" w:rsidP="00A754BF">
      <w:pPr>
        <w:spacing w:line="240" w:lineRule="auto"/>
        <w:ind w:left="20" w:right="20" w:firstLine="340"/>
        <w:jc w:val="both"/>
        <w:rPr>
          <w:sz w:val="24"/>
          <w:szCs w:val="24"/>
        </w:rPr>
      </w:pPr>
      <w:r w:rsidRPr="00296817">
        <w:rPr>
          <w:b/>
          <w:i/>
          <w:sz w:val="24"/>
          <w:szCs w:val="24"/>
        </w:rPr>
        <w:t xml:space="preserve">Непосредственно образовательная деятельность </w:t>
      </w:r>
      <w:r w:rsidRPr="00296817">
        <w:rPr>
          <w:sz w:val="24"/>
          <w:szCs w:val="24"/>
        </w:rPr>
        <w:t>-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 (старшая и подготовительная к школе группы) выделяется время для занятий учебно- тренирующего характера.</w:t>
      </w:r>
    </w:p>
    <w:p w:rsidR="00A754BF" w:rsidRPr="00296817" w:rsidRDefault="00A754BF" w:rsidP="00A754BF">
      <w:pPr>
        <w:autoSpaceDE w:val="0"/>
        <w:autoSpaceDN w:val="0"/>
        <w:adjustRightInd w:val="0"/>
        <w:ind w:firstLine="360"/>
        <w:jc w:val="both"/>
        <w:rPr>
          <w:sz w:val="24"/>
          <w:szCs w:val="24"/>
        </w:rPr>
      </w:pPr>
      <w:r w:rsidRPr="00296817">
        <w:rPr>
          <w:b/>
          <w:i/>
          <w:sz w:val="24"/>
          <w:szCs w:val="24"/>
        </w:rPr>
        <w:t>Игровая деятельность</w:t>
      </w:r>
      <w:r w:rsidRPr="00296817">
        <w:rPr>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w:t>
      </w:r>
    </w:p>
    <w:p w:rsidR="00A754BF" w:rsidRPr="00296817" w:rsidRDefault="00A754BF" w:rsidP="00A754BF">
      <w:pPr>
        <w:spacing w:line="240" w:lineRule="auto"/>
        <w:ind w:left="20" w:right="20" w:firstLine="340"/>
        <w:jc w:val="both"/>
        <w:rPr>
          <w:sz w:val="24"/>
          <w:szCs w:val="24"/>
        </w:rPr>
      </w:pPr>
      <w:r w:rsidRPr="00296817">
        <w:rPr>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A754BF" w:rsidRPr="00296817" w:rsidRDefault="00A754BF" w:rsidP="00A754BF">
      <w:pPr>
        <w:spacing w:line="240" w:lineRule="auto"/>
        <w:ind w:left="20" w:right="20" w:firstLine="340"/>
        <w:jc w:val="both"/>
        <w:rPr>
          <w:sz w:val="24"/>
          <w:szCs w:val="24"/>
        </w:rPr>
      </w:pPr>
      <w:r w:rsidRPr="00296817">
        <w:rPr>
          <w:b/>
          <w:i/>
          <w:sz w:val="24"/>
          <w:szCs w:val="24"/>
        </w:rPr>
        <w:t>Коммуникативная деятельность</w:t>
      </w:r>
      <w:r w:rsidRPr="00296817">
        <w:rPr>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A754BF" w:rsidRPr="00296817" w:rsidRDefault="00A754BF" w:rsidP="00A754BF">
      <w:pPr>
        <w:spacing w:line="240" w:lineRule="auto"/>
        <w:ind w:left="20" w:right="20" w:firstLine="340"/>
        <w:jc w:val="both"/>
        <w:rPr>
          <w:sz w:val="24"/>
          <w:szCs w:val="24"/>
        </w:rPr>
      </w:pPr>
      <w:r w:rsidRPr="00296817">
        <w:rPr>
          <w:b/>
          <w:i/>
          <w:sz w:val="24"/>
          <w:szCs w:val="24"/>
        </w:rPr>
        <w:t>Познавательно-исследовательская деятельность</w:t>
      </w:r>
      <w:r w:rsidRPr="00296817">
        <w:rPr>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754BF" w:rsidRPr="00296817" w:rsidRDefault="00A754BF" w:rsidP="00A754BF">
      <w:pPr>
        <w:spacing w:line="240" w:lineRule="auto"/>
        <w:ind w:left="20" w:right="20" w:firstLine="340"/>
        <w:jc w:val="both"/>
        <w:rPr>
          <w:sz w:val="24"/>
          <w:szCs w:val="24"/>
        </w:rPr>
      </w:pPr>
      <w:r w:rsidRPr="00296817">
        <w:rPr>
          <w:b/>
          <w:i/>
          <w:sz w:val="24"/>
          <w:szCs w:val="24"/>
        </w:rPr>
        <w:t>Восприятие художественной литературы и фольклора</w:t>
      </w:r>
      <w:r w:rsidRPr="00296817">
        <w:rPr>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A754BF" w:rsidRPr="00296817" w:rsidRDefault="00A754BF" w:rsidP="00A754BF">
      <w:pPr>
        <w:spacing w:line="240" w:lineRule="auto"/>
        <w:ind w:left="20" w:right="20" w:firstLine="340"/>
        <w:jc w:val="both"/>
        <w:rPr>
          <w:sz w:val="24"/>
          <w:szCs w:val="24"/>
        </w:rPr>
      </w:pPr>
      <w:r w:rsidRPr="00296817">
        <w:rPr>
          <w:b/>
          <w:i/>
          <w:sz w:val="24"/>
          <w:szCs w:val="24"/>
        </w:rPr>
        <w:lastRenderedPageBreak/>
        <w:t>Конструирование и изобразительная деятельность</w:t>
      </w:r>
      <w:r w:rsidRPr="00296817">
        <w:rPr>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A754BF" w:rsidRPr="00296817" w:rsidRDefault="00A754BF" w:rsidP="00A754BF">
      <w:pPr>
        <w:spacing w:line="240" w:lineRule="auto"/>
        <w:ind w:left="20" w:right="20" w:firstLine="340"/>
        <w:jc w:val="both"/>
        <w:rPr>
          <w:sz w:val="24"/>
          <w:szCs w:val="24"/>
        </w:rPr>
      </w:pPr>
      <w:r w:rsidRPr="00296817">
        <w:rPr>
          <w:b/>
          <w:i/>
          <w:sz w:val="24"/>
          <w:szCs w:val="24"/>
        </w:rPr>
        <w:t>Музыкальная деятельность</w:t>
      </w:r>
      <w:r w:rsidRPr="00296817">
        <w:rPr>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A754BF" w:rsidRPr="00296817" w:rsidRDefault="00A754BF" w:rsidP="00A754BF">
      <w:pPr>
        <w:spacing w:line="240" w:lineRule="auto"/>
        <w:ind w:left="20" w:right="20" w:firstLine="340"/>
        <w:jc w:val="both"/>
        <w:rPr>
          <w:sz w:val="24"/>
          <w:szCs w:val="24"/>
        </w:rPr>
      </w:pPr>
      <w:r w:rsidRPr="00296817">
        <w:rPr>
          <w:b/>
          <w:i/>
          <w:sz w:val="24"/>
          <w:szCs w:val="24"/>
        </w:rPr>
        <w:t>Двигательная деятельность</w:t>
      </w:r>
      <w:r w:rsidRPr="00296817">
        <w:rPr>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A754BF" w:rsidRDefault="00A754BF" w:rsidP="00A754BF">
      <w:pPr>
        <w:spacing w:line="240" w:lineRule="atLeast"/>
        <w:ind w:firstLine="360"/>
        <w:jc w:val="both"/>
        <w:rPr>
          <w:sz w:val="24"/>
          <w:szCs w:val="24"/>
        </w:rPr>
      </w:pPr>
      <w:r w:rsidRPr="00296817">
        <w:rPr>
          <w:rStyle w:val="afd"/>
          <w:rFonts w:asciiTheme="minorHAnsi" w:hAnsiTheme="minorHAnsi" w:cstheme="minorHAnsi"/>
          <w:b/>
          <w:sz w:val="24"/>
          <w:szCs w:val="24"/>
        </w:rPr>
        <w:t>Образовательная деятельность</w:t>
      </w:r>
      <w:r w:rsidRPr="00296817">
        <w:rPr>
          <w:rFonts w:cstheme="minorHAnsi"/>
          <w:b/>
          <w:sz w:val="24"/>
          <w:szCs w:val="24"/>
        </w:rPr>
        <w:t xml:space="preserve">, </w:t>
      </w:r>
      <w:r w:rsidRPr="00296817">
        <w:rPr>
          <w:rStyle w:val="afd"/>
          <w:rFonts w:asciiTheme="minorHAnsi" w:hAnsiTheme="minorHAnsi" w:cstheme="minorHAnsi"/>
          <w:b/>
          <w:sz w:val="24"/>
          <w:szCs w:val="24"/>
        </w:rPr>
        <w:t>осуществляемая в ходе режимных моментов</w:t>
      </w:r>
      <w:r w:rsidRPr="00296817">
        <w:rPr>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754BF" w:rsidRPr="005B3ACC" w:rsidRDefault="00A754BF" w:rsidP="005B3ACC">
      <w:pPr>
        <w:pStyle w:val="33"/>
        <w:shd w:val="clear" w:color="auto" w:fill="auto"/>
        <w:spacing w:line="240" w:lineRule="atLeast"/>
        <w:ind w:firstLine="360"/>
        <w:jc w:val="center"/>
        <w:outlineLvl w:val="0"/>
        <w:rPr>
          <w:b w:val="0"/>
          <w:sz w:val="28"/>
          <w:szCs w:val="28"/>
        </w:rPr>
      </w:pPr>
      <w:r w:rsidRPr="005B3ACC">
        <w:rPr>
          <w:sz w:val="28"/>
          <w:szCs w:val="28"/>
        </w:rPr>
        <w:t>Образовательная деятельность</w:t>
      </w:r>
      <w:r w:rsidRPr="005B3ACC">
        <w:rPr>
          <w:rStyle w:val="34"/>
          <w:rFonts w:eastAsiaTheme="minorEastAsia"/>
          <w:b w:val="0"/>
          <w:sz w:val="28"/>
          <w:szCs w:val="28"/>
        </w:rPr>
        <w:t xml:space="preserve">, </w:t>
      </w:r>
      <w:r w:rsidRPr="005B3ACC">
        <w:rPr>
          <w:sz w:val="28"/>
          <w:szCs w:val="28"/>
        </w:rPr>
        <w:t>осуществляемая в утренний отрезок времени включает:</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наблюдения - в уголке природы; за деятельностью взрослых (сервировка стола к завтраку);</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индивидуальные игры и игры с небольшими подгруппами детей (дидактические, развивающие, сюжетные, музыкальные, подвижные и пр.);</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трудовые поручения (сервировка столов к завтраку, уход за комнатными растениями и пр.);</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беседы и разговоры с детьми по их интересам;</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рассматривание дидактических картинок, иллюстраций, просмотр видеоматериалов разнообразного содержания;</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индивидуальную работу с детьми в соответствии с задачами разных образовательных областей;</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двигательную деятельность детей, активность которой зависит от от содержания организованной образовательной деятельности в первой половине дня;</w:t>
      </w:r>
    </w:p>
    <w:p w:rsidR="00A754BF" w:rsidRPr="00296817" w:rsidRDefault="00A754BF" w:rsidP="001D1318">
      <w:pPr>
        <w:widowControl w:val="0"/>
        <w:numPr>
          <w:ilvl w:val="0"/>
          <w:numId w:val="125"/>
        </w:numPr>
        <w:spacing w:after="0" w:line="240" w:lineRule="atLeast"/>
        <w:jc w:val="both"/>
        <w:rPr>
          <w:sz w:val="24"/>
          <w:szCs w:val="24"/>
        </w:rPr>
      </w:pPr>
      <w:r w:rsidRPr="00296817">
        <w:rPr>
          <w:sz w:val="24"/>
          <w:szCs w:val="24"/>
        </w:rPr>
        <w:t>работу по воспитанию у детей культурно-гигиенических навыков и культуры здоровья.</w:t>
      </w:r>
    </w:p>
    <w:p w:rsidR="00A754BF" w:rsidRPr="005B3ACC" w:rsidRDefault="00A754BF" w:rsidP="005B3ACC">
      <w:pPr>
        <w:pStyle w:val="33"/>
        <w:shd w:val="clear" w:color="auto" w:fill="auto"/>
        <w:spacing w:line="240" w:lineRule="atLeast"/>
        <w:ind w:firstLine="360"/>
        <w:jc w:val="center"/>
        <w:outlineLvl w:val="0"/>
        <w:rPr>
          <w:b w:val="0"/>
          <w:sz w:val="28"/>
          <w:szCs w:val="28"/>
        </w:rPr>
      </w:pPr>
      <w:r w:rsidRPr="005B3ACC">
        <w:rPr>
          <w:sz w:val="28"/>
          <w:szCs w:val="28"/>
        </w:rPr>
        <w:t>Образовательная деятельность</w:t>
      </w:r>
      <w:r w:rsidRPr="005B3ACC">
        <w:rPr>
          <w:rStyle w:val="34"/>
          <w:rFonts w:eastAsiaTheme="minorEastAsia"/>
          <w:b w:val="0"/>
          <w:sz w:val="28"/>
          <w:szCs w:val="28"/>
        </w:rPr>
        <w:t xml:space="preserve">, </w:t>
      </w:r>
      <w:r w:rsidRPr="005B3ACC">
        <w:rPr>
          <w:sz w:val="28"/>
          <w:szCs w:val="28"/>
        </w:rPr>
        <w:t>осуществляемая во время прогулки включает:</w:t>
      </w:r>
    </w:p>
    <w:p w:rsidR="00A754BF" w:rsidRPr="00296817" w:rsidRDefault="00A754BF" w:rsidP="001D1318">
      <w:pPr>
        <w:widowControl w:val="0"/>
        <w:numPr>
          <w:ilvl w:val="0"/>
          <w:numId w:val="126"/>
        </w:numPr>
        <w:tabs>
          <w:tab w:val="left" w:pos="1347"/>
        </w:tabs>
        <w:spacing w:after="0" w:line="240" w:lineRule="atLeast"/>
        <w:jc w:val="both"/>
        <w:rPr>
          <w:sz w:val="24"/>
          <w:szCs w:val="24"/>
        </w:rPr>
      </w:pPr>
      <w:r w:rsidRPr="00296817">
        <w:rPr>
          <w:sz w:val="24"/>
          <w:szCs w:val="24"/>
        </w:rPr>
        <w:t>подвижные игры и упражнения, направленные на оптимизацию режима двигательной активности и укрепление здоровья детей;</w:t>
      </w:r>
    </w:p>
    <w:p w:rsidR="00A754BF" w:rsidRPr="00296817" w:rsidRDefault="00A754BF" w:rsidP="001D1318">
      <w:pPr>
        <w:widowControl w:val="0"/>
        <w:numPr>
          <w:ilvl w:val="0"/>
          <w:numId w:val="126"/>
        </w:numPr>
        <w:tabs>
          <w:tab w:val="left" w:pos="1347"/>
        </w:tabs>
        <w:spacing w:after="0" w:line="240" w:lineRule="atLeast"/>
        <w:jc w:val="both"/>
        <w:rPr>
          <w:sz w:val="24"/>
          <w:szCs w:val="24"/>
        </w:rPr>
      </w:pPr>
      <w:r w:rsidRPr="00296817">
        <w:rPr>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5B3ACC" w:rsidRDefault="005B3ACC" w:rsidP="001D1318">
      <w:pPr>
        <w:widowControl w:val="0"/>
        <w:numPr>
          <w:ilvl w:val="0"/>
          <w:numId w:val="126"/>
        </w:numPr>
        <w:tabs>
          <w:tab w:val="left" w:pos="1347"/>
        </w:tabs>
        <w:spacing w:after="0" w:line="240" w:lineRule="atLeast"/>
        <w:jc w:val="both"/>
        <w:rPr>
          <w:sz w:val="24"/>
          <w:szCs w:val="24"/>
        </w:rPr>
        <w:sectPr w:rsidR="005B3ACC" w:rsidSect="005B3ACC">
          <w:pgSz w:w="11909" w:h="16838"/>
          <w:pgMar w:top="1134" w:right="567" w:bottom="1531" w:left="1276" w:header="708" w:footer="708" w:gutter="0"/>
          <w:cols w:space="708"/>
          <w:docGrid w:linePitch="360"/>
        </w:sectPr>
      </w:pPr>
    </w:p>
    <w:p w:rsidR="00A754BF" w:rsidRPr="00296817" w:rsidRDefault="00A754BF" w:rsidP="001D1318">
      <w:pPr>
        <w:widowControl w:val="0"/>
        <w:numPr>
          <w:ilvl w:val="0"/>
          <w:numId w:val="126"/>
        </w:numPr>
        <w:tabs>
          <w:tab w:val="left" w:pos="1347"/>
        </w:tabs>
        <w:spacing w:after="0" w:line="240" w:lineRule="atLeast"/>
        <w:jc w:val="both"/>
        <w:rPr>
          <w:sz w:val="24"/>
          <w:szCs w:val="24"/>
        </w:rPr>
      </w:pPr>
      <w:r w:rsidRPr="00296817">
        <w:rPr>
          <w:sz w:val="24"/>
          <w:szCs w:val="24"/>
        </w:rPr>
        <w:lastRenderedPageBreak/>
        <w:t>экспериментирование с объектами неживой природы;</w:t>
      </w:r>
    </w:p>
    <w:p w:rsidR="00A754BF" w:rsidRPr="00296817" w:rsidRDefault="00A754BF" w:rsidP="001D1318">
      <w:pPr>
        <w:widowControl w:val="0"/>
        <w:numPr>
          <w:ilvl w:val="0"/>
          <w:numId w:val="126"/>
        </w:numPr>
        <w:tabs>
          <w:tab w:val="left" w:pos="1347"/>
        </w:tabs>
        <w:spacing w:after="0" w:line="240" w:lineRule="atLeast"/>
        <w:jc w:val="both"/>
        <w:rPr>
          <w:sz w:val="24"/>
          <w:szCs w:val="24"/>
        </w:rPr>
      </w:pPr>
      <w:r w:rsidRPr="00296817">
        <w:rPr>
          <w:sz w:val="24"/>
          <w:szCs w:val="24"/>
        </w:rPr>
        <w:t>сюжетно-ролевые и конструктивные игры (с песком, со снегом, с природным материалом);</w:t>
      </w:r>
    </w:p>
    <w:p w:rsidR="00A754BF" w:rsidRPr="00296817" w:rsidRDefault="00A754BF" w:rsidP="001D1318">
      <w:pPr>
        <w:widowControl w:val="0"/>
        <w:numPr>
          <w:ilvl w:val="0"/>
          <w:numId w:val="126"/>
        </w:numPr>
        <w:tabs>
          <w:tab w:val="left" w:pos="1347"/>
        </w:tabs>
        <w:spacing w:after="0" w:line="240" w:lineRule="atLeast"/>
        <w:jc w:val="both"/>
        <w:rPr>
          <w:sz w:val="24"/>
          <w:szCs w:val="24"/>
        </w:rPr>
      </w:pPr>
      <w:r w:rsidRPr="00296817">
        <w:rPr>
          <w:sz w:val="24"/>
          <w:szCs w:val="24"/>
        </w:rPr>
        <w:t>элементарную трудовую деятельность детей на участке детского сада;</w:t>
      </w:r>
    </w:p>
    <w:p w:rsidR="00A754BF" w:rsidRPr="00296817" w:rsidRDefault="00A754BF" w:rsidP="001D1318">
      <w:pPr>
        <w:widowControl w:val="0"/>
        <w:numPr>
          <w:ilvl w:val="0"/>
          <w:numId w:val="126"/>
        </w:numPr>
        <w:tabs>
          <w:tab w:val="left" w:pos="1347"/>
        </w:tabs>
        <w:spacing w:after="0" w:line="240" w:lineRule="atLeast"/>
        <w:jc w:val="both"/>
        <w:rPr>
          <w:sz w:val="24"/>
          <w:szCs w:val="24"/>
        </w:rPr>
      </w:pPr>
      <w:r w:rsidRPr="00296817">
        <w:rPr>
          <w:sz w:val="24"/>
          <w:szCs w:val="24"/>
        </w:rPr>
        <w:t>свободное общение воспитателя с детьми.</w:t>
      </w:r>
    </w:p>
    <w:p w:rsidR="00A754BF" w:rsidRPr="00296817" w:rsidRDefault="00A754BF" w:rsidP="00A754BF">
      <w:pPr>
        <w:rPr>
          <w:b/>
          <w:bCs/>
          <w:sz w:val="24"/>
          <w:szCs w:val="24"/>
        </w:rPr>
      </w:pPr>
    </w:p>
    <w:p w:rsidR="00630417" w:rsidRPr="005B3ACC" w:rsidRDefault="00630417" w:rsidP="00630417">
      <w:pPr>
        <w:jc w:val="center"/>
        <w:rPr>
          <w:b/>
          <w:bCs/>
          <w:sz w:val="28"/>
          <w:szCs w:val="28"/>
        </w:rPr>
      </w:pPr>
      <w:r w:rsidRPr="005B3ACC">
        <w:rPr>
          <w:b/>
          <w:bCs/>
          <w:sz w:val="28"/>
          <w:szCs w:val="28"/>
        </w:rPr>
        <w:t>Виды деятельности, формы и содержание культурных  практик в соответствии с образовательными областям</w:t>
      </w:r>
      <w:r w:rsidR="00986871" w:rsidRPr="005B3ACC">
        <w:rPr>
          <w:b/>
          <w:bCs/>
          <w:sz w:val="28"/>
          <w:szCs w:val="28"/>
        </w:rPr>
        <w:t>и</w:t>
      </w:r>
    </w:p>
    <w:p w:rsidR="00986871" w:rsidRDefault="00986871" w:rsidP="00630417">
      <w:pPr>
        <w:jc w:val="center"/>
        <w:rPr>
          <w:b/>
          <w:bCs/>
        </w:rPr>
      </w:pPr>
    </w:p>
    <w:p w:rsidR="00986871" w:rsidRPr="00643A3C" w:rsidRDefault="00986871" w:rsidP="00630417">
      <w:pPr>
        <w:jc w:val="center"/>
        <w:rPr>
          <w:b/>
          <w:bCs/>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034"/>
        <w:gridCol w:w="1965"/>
        <w:gridCol w:w="6499"/>
      </w:tblGrid>
      <w:tr w:rsidR="00630417" w:rsidRPr="00643A3C" w:rsidTr="00B243D0">
        <w:trPr>
          <w:trHeight w:val="144"/>
        </w:trPr>
        <w:tc>
          <w:tcPr>
            <w:tcW w:w="709" w:type="dxa"/>
          </w:tcPr>
          <w:p w:rsidR="00630417" w:rsidRPr="00643A3C" w:rsidRDefault="00630417" w:rsidP="00144CCF">
            <w:pPr>
              <w:autoSpaceDE w:val="0"/>
              <w:autoSpaceDN w:val="0"/>
              <w:adjustRightInd w:val="0"/>
              <w:jc w:val="center"/>
              <w:rPr>
                <w:b/>
              </w:rPr>
            </w:pPr>
          </w:p>
        </w:tc>
        <w:tc>
          <w:tcPr>
            <w:tcW w:w="9498" w:type="dxa"/>
            <w:gridSpan w:val="3"/>
          </w:tcPr>
          <w:p w:rsidR="00630417" w:rsidRPr="00643A3C" w:rsidRDefault="00630417" w:rsidP="00144CCF">
            <w:pPr>
              <w:autoSpaceDE w:val="0"/>
              <w:autoSpaceDN w:val="0"/>
              <w:adjustRightInd w:val="0"/>
              <w:jc w:val="center"/>
              <w:rPr>
                <w:b/>
              </w:rPr>
            </w:pPr>
            <w:r w:rsidRPr="00643A3C">
              <w:rPr>
                <w:b/>
              </w:rPr>
              <w:t>Организованная образовательная деятельность</w:t>
            </w:r>
          </w:p>
        </w:tc>
      </w:tr>
      <w:tr w:rsidR="00630417" w:rsidRPr="00643A3C" w:rsidTr="00B243D0">
        <w:trPr>
          <w:cantSplit/>
          <w:trHeight w:val="1266"/>
        </w:trPr>
        <w:tc>
          <w:tcPr>
            <w:tcW w:w="709" w:type="dxa"/>
            <w:textDirection w:val="btLr"/>
          </w:tcPr>
          <w:p w:rsidR="00630417" w:rsidRPr="00643A3C" w:rsidRDefault="00630417" w:rsidP="00144CCF">
            <w:pPr>
              <w:autoSpaceDE w:val="0"/>
              <w:autoSpaceDN w:val="0"/>
              <w:adjustRightInd w:val="0"/>
              <w:ind w:left="113" w:right="113"/>
              <w:jc w:val="center"/>
              <w:rPr>
                <w:b/>
              </w:rPr>
            </w:pPr>
            <w:r w:rsidRPr="00643A3C">
              <w:rPr>
                <w:b/>
                <w:bCs/>
              </w:rPr>
              <w:t>Образовательная область</w:t>
            </w:r>
          </w:p>
        </w:tc>
        <w:tc>
          <w:tcPr>
            <w:tcW w:w="1034" w:type="dxa"/>
            <w:textDirection w:val="btLr"/>
          </w:tcPr>
          <w:p w:rsidR="00630417" w:rsidRPr="00643A3C" w:rsidRDefault="00630417" w:rsidP="00144CCF">
            <w:pPr>
              <w:autoSpaceDE w:val="0"/>
              <w:autoSpaceDN w:val="0"/>
              <w:adjustRightInd w:val="0"/>
              <w:ind w:left="113" w:right="113"/>
              <w:jc w:val="center"/>
              <w:rPr>
                <w:b/>
              </w:rPr>
            </w:pPr>
            <w:r w:rsidRPr="00643A3C">
              <w:rPr>
                <w:b/>
              </w:rPr>
              <w:t>Виды деятельности</w:t>
            </w:r>
          </w:p>
        </w:tc>
        <w:tc>
          <w:tcPr>
            <w:tcW w:w="1965" w:type="dxa"/>
          </w:tcPr>
          <w:p w:rsidR="00630417" w:rsidRPr="00643A3C" w:rsidRDefault="00630417" w:rsidP="00144CCF">
            <w:pPr>
              <w:jc w:val="center"/>
              <w:rPr>
                <w:b/>
              </w:rPr>
            </w:pPr>
            <w:r w:rsidRPr="00643A3C">
              <w:rPr>
                <w:b/>
              </w:rPr>
              <w:t>Культурные практики</w:t>
            </w:r>
          </w:p>
        </w:tc>
        <w:tc>
          <w:tcPr>
            <w:tcW w:w="6499" w:type="dxa"/>
          </w:tcPr>
          <w:p w:rsidR="00630417" w:rsidRPr="00643A3C" w:rsidRDefault="00630417" w:rsidP="00144CCF">
            <w:pPr>
              <w:autoSpaceDE w:val="0"/>
              <w:autoSpaceDN w:val="0"/>
              <w:adjustRightInd w:val="0"/>
              <w:jc w:val="center"/>
              <w:rPr>
                <w:b/>
              </w:rPr>
            </w:pPr>
            <w:r w:rsidRPr="00643A3C">
              <w:rPr>
                <w:b/>
              </w:rPr>
              <w:t>Содержание</w:t>
            </w:r>
          </w:p>
        </w:tc>
      </w:tr>
      <w:tr w:rsidR="00630417" w:rsidRPr="00643A3C" w:rsidTr="00B243D0">
        <w:trPr>
          <w:cantSplit/>
          <w:trHeight w:val="1134"/>
        </w:trPr>
        <w:tc>
          <w:tcPr>
            <w:tcW w:w="709" w:type="dxa"/>
            <w:vMerge w:val="restart"/>
            <w:textDirection w:val="btLr"/>
          </w:tcPr>
          <w:p w:rsidR="00630417" w:rsidRPr="00643A3C" w:rsidRDefault="00986871" w:rsidP="00144CCF">
            <w:pPr>
              <w:autoSpaceDE w:val="0"/>
              <w:autoSpaceDN w:val="0"/>
              <w:adjustRightInd w:val="0"/>
              <w:ind w:left="113" w:right="113"/>
              <w:rPr>
                <w:b/>
                <w:bCs/>
              </w:rPr>
            </w:pPr>
            <w:r>
              <w:t xml:space="preserve">             </w:t>
            </w:r>
            <w:r w:rsidR="00630417" w:rsidRPr="00643A3C">
              <w:t>С</w:t>
            </w:r>
            <w:r w:rsidR="00630417" w:rsidRPr="00643A3C">
              <w:rPr>
                <w:b/>
                <w:bCs/>
              </w:rPr>
              <w:t xml:space="preserve">оциально-коммуникативное развитие: </w:t>
            </w:r>
          </w:p>
          <w:p w:rsidR="00630417" w:rsidRPr="00643A3C" w:rsidRDefault="00630417" w:rsidP="00144CCF">
            <w:pPr>
              <w:autoSpaceDE w:val="0"/>
              <w:autoSpaceDN w:val="0"/>
              <w:adjustRightInd w:val="0"/>
              <w:ind w:left="113" w:right="113"/>
              <w:rPr>
                <w:b/>
                <w:bCs/>
              </w:rPr>
            </w:pPr>
          </w:p>
        </w:tc>
        <w:tc>
          <w:tcPr>
            <w:tcW w:w="1034" w:type="dxa"/>
            <w:textDirection w:val="btLr"/>
          </w:tcPr>
          <w:p w:rsidR="00630417" w:rsidRPr="00643A3C" w:rsidRDefault="00630417" w:rsidP="00144CCF">
            <w:pPr>
              <w:autoSpaceDE w:val="0"/>
              <w:autoSpaceDN w:val="0"/>
              <w:adjustRightInd w:val="0"/>
              <w:ind w:left="113" w:right="113"/>
            </w:pPr>
            <w:r w:rsidRPr="00643A3C">
              <w:rPr>
                <w:b/>
              </w:rPr>
              <w:t>Игровая:</w:t>
            </w:r>
          </w:p>
        </w:tc>
        <w:tc>
          <w:tcPr>
            <w:tcW w:w="1965" w:type="dxa"/>
          </w:tcPr>
          <w:p w:rsidR="00630417" w:rsidRPr="00643A3C" w:rsidRDefault="00630417" w:rsidP="00144CCF">
            <w:r w:rsidRPr="00643A3C">
              <w:rPr>
                <w:iCs/>
              </w:rPr>
              <w:t>Творческие игры</w:t>
            </w:r>
          </w:p>
          <w:p w:rsidR="00630417" w:rsidRPr="00643A3C" w:rsidRDefault="00630417" w:rsidP="00144CCF">
            <w:r w:rsidRPr="00643A3C">
              <w:rPr>
                <w:iCs/>
              </w:rPr>
              <w:t>Игры с правилами</w:t>
            </w:r>
          </w:p>
          <w:p w:rsidR="00630417" w:rsidRPr="00643A3C" w:rsidRDefault="00630417" w:rsidP="00144CCF"/>
        </w:tc>
        <w:tc>
          <w:tcPr>
            <w:tcW w:w="6499" w:type="dxa"/>
          </w:tcPr>
          <w:p w:rsidR="00630417" w:rsidRPr="00643A3C" w:rsidRDefault="00630417" w:rsidP="00144CCF">
            <w:pPr>
              <w:autoSpaceDE w:val="0"/>
              <w:autoSpaceDN w:val="0"/>
              <w:adjustRightInd w:val="0"/>
            </w:pPr>
            <w:r w:rsidRPr="00643A3C">
              <w:t xml:space="preserve">Дидактические, сюжетно ролевые, подвижные, это дидактические и сюжетно-дидактические, дидактические с элементами движения, психологические, развивающие, игры-путешествия, игровые проблемные ситуации, музыкальные, хороводные, </w:t>
            </w:r>
          </w:p>
          <w:p w:rsidR="00630417" w:rsidRPr="00643A3C" w:rsidRDefault="00630417" w:rsidP="00144CCF">
            <w:pPr>
              <w:autoSpaceDE w:val="0"/>
              <w:autoSpaceDN w:val="0"/>
              <w:adjustRightInd w:val="0"/>
            </w:pPr>
            <w:r w:rsidRPr="00643A3C">
              <w:t xml:space="preserve">Пальчиковая гимнастика театрализованные, игры драматизации, игры-инсценировки, игры-этюды и пр., </w:t>
            </w:r>
          </w:p>
        </w:tc>
      </w:tr>
      <w:tr w:rsidR="00630417" w:rsidRPr="00643A3C" w:rsidTr="00B243D0">
        <w:trPr>
          <w:cantSplit/>
          <w:trHeight w:val="1134"/>
        </w:trPr>
        <w:tc>
          <w:tcPr>
            <w:tcW w:w="709" w:type="dxa"/>
            <w:vMerge/>
            <w:textDirection w:val="btLr"/>
          </w:tcPr>
          <w:p w:rsidR="00630417" w:rsidRPr="00643A3C" w:rsidRDefault="00630417" w:rsidP="00144CCF">
            <w:pPr>
              <w:autoSpaceDE w:val="0"/>
              <w:autoSpaceDN w:val="0"/>
              <w:adjustRightInd w:val="0"/>
              <w:ind w:left="113" w:right="113"/>
              <w:rPr>
                <w:b/>
                <w:bCs/>
              </w:rPr>
            </w:pPr>
          </w:p>
        </w:tc>
        <w:tc>
          <w:tcPr>
            <w:tcW w:w="1034" w:type="dxa"/>
            <w:textDirection w:val="btLr"/>
          </w:tcPr>
          <w:p w:rsidR="00630417" w:rsidRPr="00643A3C" w:rsidRDefault="00986871" w:rsidP="00144CCF">
            <w:pPr>
              <w:ind w:left="113" w:right="113"/>
              <w:rPr>
                <w:b/>
                <w:bCs/>
              </w:rPr>
            </w:pPr>
            <w:r>
              <w:rPr>
                <w:b/>
                <w:bCs/>
              </w:rPr>
              <w:t xml:space="preserve">          </w:t>
            </w:r>
            <w:r w:rsidR="00630417" w:rsidRPr="00643A3C">
              <w:rPr>
                <w:b/>
                <w:bCs/>
              </w:rPr>
              <w:t>Трудовая деятельность</w:t>
            </w:r>
          </w:p>
        </w:tc>
        <w:tc>
          <w:tcPr>
            <w:tcW w:w="1965" w:type="dxa"/>
          </w:tcPr>
          <w:p w:rsidR="00630417" w:rsidRPr="00643A3C" w:rsidRDefault="00630417" w:rsidP="00144CCF">
            <w:pPr>
              <w:autoSpaceDE w:val="0"/>
              <w:autoSpaceDN w:val="0"/>
              <w:adjustRightInd w:val="0"/>
            </w:pPr>
            <w:r w:rsidRPr="00643A3C">
              <w:rPr>
                <w:iCs/>
              </w:rPr>
              <w:t>Дежурство</w:t>
            </w:r>
          </w:p>
          <w:p w:rsidR="00630417" w:rsidRPr="00643A3C" w:rsidRDefault="00630417" w:rsidP="00144CCF">
            <w:pPr>
              <w:autoSpaceDE w:val="0"/>
              <w:autoSpaceDN w:val="0"/>
              <w:adjustRightInd w:val="0"/>
            </w:pPr>
            <w:r w:rsidRPr="00643A3C">
              <w:rPr>
                <w:iCs/>
              </w:rPr>
              <w:t>Поручения</w:t>
            </w:r>
          </w:p>
          <w:p w:rsidR="00630417" w:rsidRPr="00643A3C" w:rsidRDefault="00630417" w:rsidP="00144CCF">
            <w:pPr>
              <w:autoSpaceDE w:val="0"/>
              <w:autoSpaceDN w:val="0"/>
              <w:adjustRightInd w:val="0"/>
            </w:pPr>
            <w:r w:rsidRPr="00643A3C">
              <w:rPr>
                <w:iCs/>
              </w:rPr>
              <w:t>Коллективный труд</w:t>
            </w:r>
          </w:p>
          <w:p w:rsidR="00630417" w:rsidRPr="00643A3C" w:rsidRDefault="00630417" w:rsidP="00144CCF">
            <w:pPr>
              <w:autoSpaceDE w:val="0"/>
              <w:autoSpaceDN w:val="0"/>
              <w:adjustRightInd w:val="0"/>
              <w:rPr>
                <w:iCs/>
              </w:rPr>
            </w:pPr>
            <w:r w:rsidRPr="00643A3C">
              <w:t>Самообслуживание и элементарный бытовой труд (в помещении и на улице)</w:t>
            </w:r>
          </w:p>
          <w:p w:rsidR="00630417" w:rsidRPr="00643A3C" w:rsidRDefault="00630417" w:rsidP="00144CCF">
            <w:pPr>
              <w:autoSpaceDE w:val="0"/>
              <w:autoSpaceDN w:val="0"/>
              <w:adjustRightInd w:val="0"/>
              <w:rPr>
                <w:iCs/>
              </w:rPr>
            </w:pPr>
            <w:r w:rsidRPr="00643A3C">
              <w:rPr>
                <w:iCs/>
              </w:rPr>
              <w:t>Реализация проекта</w:t>
            </w:r>
          </w:p>
        </w:tc>
        <w:tc>
          <w:tcPr>
            <w:tcW w:w="6499" w:type="dxa"/>
          </w:tcPr>
          <w:p w:rsidR="00630417" w:rsidRPr="00643A3C" w:rsidRDefault="00630417" w:rsidP="00144CCF">
            <w:pPr>
              <w:autoSpaceDE w:val="0"/>
              <w:autoSpaceDN w:val="0"/>
              <w:adjustRightInd w:val="0"/>
            </w:pPr>
            <w:r w:rsidRPr="00643A3C">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630417" w:rsidRPr="00643A3C" w:rsidRDefault="00630417" w:rsidP="00144CCF">
            <w:pPr>
              <w:textAlignment w:val="baseline"/>
              <w:rPr>
                <w:color w:val="CCCCFF"/>
              </w:rPr>
            </w:pPr>
            <w:r w:rsidRPr="00643A3C">
              <w:rPr>
                <w:color w:val="000000"/>
                <w:kern w:val="24"/>
              </w:rPr>
              <w:t>Развитие трудовых навыков через поручения и задания, дежурства, навыки самообслуживания, формирование навыков безопасного поведения при проведении режимных моментов</w:t>
            </w:r>
          </w:p>
        </w:tc>
      </w:tr>
      <w:tr w:rsidR="00630417" w:rsidRPr="00643A3C" w:rsidTr="00B243D0">
        <w:trPr>
          <w:cantSplit/>
          <w:trHeight w:val="1136"/>
        </w:trPr>
        <w:tc>
          <w:tcPr>
            <w:tcW w:w="709" w:type="dxa"/>
            <w:textDirection w:val="btLr"/>
          </w:tcPr>
          <w:p w:rsidR="00630417" w:rsidRPr="00643A3C" w:rsidRDefault="00630417" w:rsidP="00144CCF">
            <w:pPr>
              <w:autoSpaceDE w:val="0"/>
              <w:autoSpaceDN w:val="0"/>
              <w:adjustRightInd w:val="0"/>
              <w:ind w:left="113" w:right="113"/>
              <w:jc w:val="center"/>
              <w:rPr>
                <w:b/>
                <w:bCs/>
              </w:rPr>
            </w:pPr>
            <w:r w:rsidRPr="00643A3C">
              <w:rPr>
                <w:b/>
                <w:bCs/>
              </w:rPr>
              <w:lastRenderedPageBreak/>
              <w:t>Познавательное развитие:</w:t>
            </w:r>
          </w:p>
          <w:p w:rsidR="00630417" w:rsidRPr="00643A3C" w:rsidRDefault="00630417" w:rsidP="00144CCF">
            <w:pPr>
              <w:autoSpaceDE w:val="0"/>
              <w:autoSpaceDN w:val="0"/>
              <w:adjustRightInd w:val="0"/>
              <w:ind w:left="113" w:right="113"/>
              <w:jc w:val="center"/>
              <w:rPr>
                <w:b/>
                <w:bCs/>
              </w:rPr>
            </w:pPr>
          </w:p>
        </w:tc>
        <w:tc>
          <w:tcPr>
            <w:tcW w:w="1034" w:type="dxa"/>
            <w:textDirection w:val="btLr"/>
          </w:tcPr>
          <w:p w:rsidR="00630417" w:rsidRPr="00643A3C" w:rsidRDefault="00986871" w:rsidP="00144CCF">
            <w:pPr>
              <w:autoSpaceDE w:val="0"/>
              <w:autoSpaceDN w:val="0"/>
              <w:adjustRightInd w:val="0"/>
              <w:ind w:left="113" w:right="113"/>
            </w:pPr>
            <w:r>
              <w:rPr>
                <w:b/>
              </w:rPr>
              <w:t xml:space="preserve">                                 </w:t>
            </w:r>
            <w:r w:rsidR="00630417">
              <w:rPr>
                <w:b/>
              </w:rPr>
              <w:t xml:space="preserve">Познавательно  </w:t>
            </w:r>
            <w:r>
              <w:rPr>
                <w:b/>
              </w:rPr>
              <w:t xml:space="preserve">- </w:t>
            </w:r>
            <w:r w:rsidR="00630417">
              <w:rPr>
                <w:b/>
              </w:rPr>
              <w:t>исследовател</w:t>
            </w:r>
            <w:r>
              <w:rPr>
                <w:b/>
              </w:rPr>
              <w:t>ь</w:t>
            </w:r>
            <w:r w:rsidR="00630417" w:rsidRPr="00643A3C">
              <w:rPr>
                <w:b/>
              </w:rPr>
              <w:t>ская</w:t>
            </w:r>
          </w:p>
        </w:tc>
        <w:tc>
          <w:tcPr>
            <w:tcW w:w="1965" w:type="dxa"/>
          </w:tcPr>
          <w:p w:rsidR="00630417" w:rsidRPr="00643A3C" w:rsidRDefault="00630417" w:rsidP="00144CCF">
            <w:r w:rsidRPr="00643A3C">
              <w:t>НОД</w:t>
            </w:r>
          </w:p>
          <w:p w:rsidR="00630417" w:rsidRPr="00643A3C" w:rsidRDefault="00630417" w:rsidP="00144CCF">
            <w:r w:rsidRPr="00643A3C">
              <w:t xml:space="preserve">Экскурсии и целевые прогулки </w:t>
            </w:r>
          </w:p>
          <w:p w:rsidR="00630417" w:rsidRPr="00643A3C" w:rsidRDefault="00630417" w:rsidP="00144CCF">
            <w:pPr>
              <w:rPr>
                <w:bCs/>
              </w:rPr>
            </w:pPr>
            <w:r w:rsidRPr="00643A3C">
              <w:rPr>
                <w:bCs/>
              </w:rPr>
              <w:t>Наблюдения</w:t>
            </w:r>
          </w:p>
          <w:p w:rsidR="00630417" w:rsidRPr="00643A3C" w:rsidRDefault="00630417" w:rsidP="00144CCF">
            <w:pPr>
              <w:rPr>
                <w:bCs/>
              </w:rPr>
            </w:pPr>
            <w:r w:rsidRPr="00643A3C">
              <w:t xml:space="preserve">Рассматривание </w:t>
            </w:r>
            <w:r w:rsidRPr="00643A3C">
              <w:rPr>
                <w:bCs/>
              </w:rPr>
              <w:t xml:space="preserve">и обсуждение </w:t>
            </w:r>
          </w:p>
          <w:p w:rsidR="00630417" w:rsidRPr="00643A3C" w:rsidRDefault="00630417" w:rsidP="00144CCF">
            <w:r w:rsidRPr="00643A3C">
              <w:t xml:space="preserve">Проектирование </w:t>
            </w:r>
          </w:p>
          <w:p w:rsidR="00630417" w:rsidRPr="00643A3C" w:rsidRDefault="00630417" w:rsidP="00144CCF">
            <w:r w:rsidRPr="00643A3C">
              <w:rPr>
                <w:iCs/>
              </w:rPr>
              <w:t>Решение проблемных ситуаций</w:t>
            </w:r>
          </w:p>
          <w:p w:rsidR="00630417" w:rsidRPr="00643A3C" w:rsidRDefault="00630417" w:rsidP="00144CCF">
            <w:r w:rsidRPr="00643A3C">
              <w:rPr>
                <w:iCs/>
              </w:rPr>
              <w:t>Экспериментирование</w:t>
            </w:r>
          </w:p>
          <w:p w:rsidR="00630417" w:rsidRPr="00643A3C" w:rsidRDefault="00630417" w:rsidP="00144CCF">
            <w:r w:rsidRPr="00643A3C">
              <w:rPr>
                <w:iCs/>
              </w:rPr>
              <w:t>Коллекционирование</w:t>
            </w:r>
          </w:p>
          <w:p w:rsidR="00630417" w:rsidRPr="00643A3C" w:rsidRDefault="00630417" w:rsidP="00144CCF">
            <w:r w:rsidRPr="00643A3C">
              <w:rPr>
                <w:iCs/>
              </w:rPr>
              <w:t>Моделирование</w:t>
            </w:r>
          </w:p>
          <w:p w:rsidR="00630417" w:rsidRPr="00643A3C" w:rsidRDefault="00630417" w:rsidP="00144CCF">
            <w:r w:rsidRPr="00643A3C">
              <w:rPr>
                <w:iCs/>
              </w:rPr>
              <w:t>Реализация проекта</w:t>
            </w:r>
          </w:p>
          <w:p w:rsidR="00630417" w:rsidRPr="00643A3C" w:rsidRDefault="00630417" w:rsidP="00144CCF">
            <w:r w:rsidRPr="00643A3C">
              <w:rPr>
                <w:iCs/>
              </w:rPr>
              <w:t>Игры с правилами</w:t>
            </w:r>
          </w:p>
        </w:tc>
        <w:tc>
          <w:tcPr>
            <w:tcW w:w="6499" w:type="dxa"/>
          </w:tcPr>
          <w:p w:rsidR="00630417" w:rsidRPr="00643A3C" w:rsidRDefault="00630417" w:rsidP="00144CCF">
            <w:pPr>
              <w:rPr>
                <w:u w:val="single"/>
              </w:rPr>
            </w:pPr>
            <w:r w:rsidRPr="00643A3C">
              <w:t>По территории детского сада, к объектам ближайшего окружения, библиотеку, школу и др.</w:t>
            </w:r>
          </w:p>
          <w:p w:rsidR="00630417" w:rsidRPr="00643A3C" w:rsidRDefault="00630417" w:rsidP="00144CCF">
            <w:r w:rsidRPr="00643A3C">
              <w:t>За сезонными изменениями в природе; за играми старших дошкольников на прогулке, трудом взрослых, за природой, за объектами живой природы и др.</w:t>
            </w:r>
          </w:p>
          <w:p w:rsidR="00630417" w:rsidRPr="00643A3C" w:rsidRDefault="00630417" w:rsidP="00144CCF">
            <w:pPr>
              <w:autoSpaceDE w:val="0"/>
              <w:autoSpaceDN w:val="0"/>
              <w:adjustRightInd w:val="0"/>
              <w:jc w:val="both"/>
            </w:pPr>
            <w:r w:rsidRPr="00643A3C">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 прикладного, изобразительного, книжной графики и пр.), обсуждение средств выразительности</w:t>
            </w:r>
          </w:p>
          <w:p w:rsidR="00630417" w:rsidRPr="00643A3C" w:rsidRDefault="00630417" w:rsidP="00144CCF">
            <w:pPr>
              <w:autoSpaceDE w:val="0"/>
              <w:autoSpaceDN w:val="0"/>
              <w:adjustRightInd w:val="0"/>
            </w:pPr>
            <w:r w:rsidRPr="00643A3C">
              <w:t>Создание проектов, исследование, экспериментирование, элементарные опыты, игры с песком и водой.</w:t>
            </w:r>
          </w:p>
        </w:tc>
      </w:tr>
      <w:tr w:rsidR="00630417" w:rsidRPr="00643A3C" w:rsidTr="00B243D0">
        <w:trPr>
          <w:cantSplit/>
          <w:trHeight w:val="1134"/>
        </w:trPr>
        <w:tc>
          <w:tcPr>
            <w:tcW w:w="709" w:type="dxa"/>
            <w:vMerge w:val="restart"/>
            <w:textDirection w:val="btLr"/>
          </w:tcPr>
          <w:p w:rsidR="00630417" w:rsidRPr="00643A3C" w:rsidRDefault="00630417" w:rsidP="00144CCF">
            <w:pPr>
              <w:autoSpaceDE w:val="0"/>
              <w:autoSpaceDN w:val="0"/>
              <w:adjustRightInd w:val="0"/>
              <w:ind w:left="113" w:right="113"/>
              <w:jc w:val="center"/>
              <w:rPr>
                <w:b/>
                <w:bCs/>
              </w:rPr>
            </w:pPr>
            <w:r w:rsidRPr="00643A3C">
              <w:rPr>
                <w:b/>
                <w:bCs/>
              </w:rPr>
              <w:t>Речевое развитие</w:t>
            </w:r>
          </w:p>
        </w:tc>
        <w:tc>
          <w:tcPr>
            <w:tcW w:w="1034" w:type="dxa"/>
            <w:textDirection w:val="btLr"/>
          </w:tcPr>
          <w:p w:rsidR="00630417" w:rsidRPr="00643A3C" w:rsidRDefault="00986871" w:rsidP="00144CCF">
            <w:pPr>
              <w:autoSpaceDE w:val="0"/>
              <w:autoSpaceDN w:val="0"/>
              <w:adjustRightInd w:val="0"/>
              <w:ind w:left="113" w:right="113"/>
            </w:pPr>
            <w:r>
              <w:rPr>
                <w:b/>
              </w:rPr>
              <w:t xml:space="preserve">                                  </w:t>
            </w:r>
            <w:r w:rsidR="00630417" w:rsidRPr="00643A3C">
              <w:rPr>
                <w:b/>
              </w:rPr>
              <w:t>Коммуникативная:</w:t>
            </w:r>
          </w:p>
        </w:tc>
        <w:tc>
          <w:tcPr>
            <w:tcW w:w="1965" w:type="dxa"/>
          </w:tcPr>
          <w:p w:rsidR="00630417" w:rsidRPr="00643A3C" w:rsidRDefault="00630417" w:rsidP="00144CCF">
            <w:r w:rsidRPr="00643A3C">
              <w:t>НОД</w:t>
            </w:r>
          </w:p>
          <w:p w:rsidR="00630417" w:rsidRPr="00643A3C" w:rsidRDefault="00630417" w:rsidP="00144CCF">
            <w:r w:rsidRPr="00643A3C">
              <w:t xml:space="preserve">Беседы, индивидуальные беседы </w:t>
            </w:r>
          </w:p>
          <w:p w:rsidR="00630417" w:rsidRPr="00643A3C" w:rsidRDefault="00630417" w:rsidP="00144CCF">
            <w:pPr>
              <w:rPr>
                <w:bCs/>
              </w:rPr>
            </w:pPr>
            <w:r w:rsidRPr="00643A3C">
              <w:rPr>
                <w:bCs/>
              </w:rPr>
              <w:t>Викторины</w:t>
            </w:r>
          </w:p>
          <w:p w:rsidR="00630417" w:rsidRPr="00643A3C" w:rsidRDefault="00630417" w:rsidP="00144CCF">
            <w:r w:rsidRPr="00643A3C">
              <w:rPr>
                <w:bCs/>
              </w:rPr>
              <w:t>Создание ситуаций</w:t>
            </w:r>
          </w:p>
          <w:p w:rsidR="00630417" w:rsidRPr="00643A3C" w:rsidRDefault="00630417" w:rsidP="00144CCF">
            <w:pPr>
              <w:rPr>
                <w:bCs/>
              </w:rPr>
            </w:pPr>
            <w:r w:rsidRPr="00643A3C">
              <w:rPr>
                <w:bCs/>
              </w:rPr>
              <w:t xml:space="preserve">Инсценирование и драматизация </w:t>
            </w:r>
          </w:p>
          <w:p w:rsidR="00630417" w:rsidRPr="00643A3C" w:rsidRDefault="00630417" w:rsidP="00144CCF">
            <w:r w:rsidRPr="00643A3C">
              <w:rPr>
                <w:iCs/>
              </w:rPr>
              <w:t xml:space="preserve">Игры </w:t>
            </w:r>
          </w:p>
          <w:p w:rsidR="00630417" w:rsidRPr="00643A3C" w:rsidRDefault="00630417" w:rsidP="00144CCF">
            <w:r w:rsidRPr="00643A3C">
              <w:rPr>
                <w:iCs/>
              </w:rPr>
              <w:t>Реализация проекта</w:t>
            </w:r>
          </w:p>
          <w:p w:rsidR="00630417" w:rsidRPr="00643A3C" w:rsidRDefault="00630417" w:rsidP="00144CCF">
            <w:r w:rsidRPr="00643A3C">
              <w:t xml:space="preserve">Этюды и постановки. </w:t>
            </w:r>
          </w:p>
          <w:p w:rsidR="00630417" w:rsidRPr="00643A3C" w:rsidRDefault="00630417" w:rsidP="00144CCF">
            <w:r w:rsidRPr="00643A3C">
              <w:t>Логоритмика</w:t>
            </w:r>
          </w:p>
        </w:tc>
        <w:tc>
          <w:tcPr>
            <w:tcW w:w="6499" w:type="dxa"/>
          </w:tcPr>
          <w:p w:rsidR="00630417" w:rsidRPr="00643A3C" w:rsidRDefault="00630417" w:rsidP="00144CCF">
            <w:pPr>
              <w:autoSpaceDE w:val="0"/>
              <w:autoSpaceDN w:val="0"/>
              <w:adjustRightInd w:val="0"/>
            </w:pPr>
            <w:r w:rsidRPr="00643A3C">
              <w:t>Беседы социально – нравственного содержания, специальные рассказы воспитателя детям об интересных фактах и событиях, о выходе из трудных житейских ситуаций</w:t>
            </w:r>
          </w:p>
          <w:p w:rsidR="00630417" w:rsidRPr="00643A3C" w:rsidRDefault="00630417" w:rsidP="00144CCF">
            <w:pPr>
              <w:autoSpaceDE w:val="0"/>
              <w:autoSpaceDN w:val="0"/>
              <w:adjustRightInd w:val="0"/>
            </w:pPr>
            <w:r w:rsidRPr="00643A3C">
              <w:rPr>
                <w:color w:val="000000"/>
                <w:kern w:val="24"/>
              </w:rPr>
              <w:t>Свободные диалоги с детьми в играх, наблюдениях, при восприятии картин, иллюстраций</w:t>
            </w:r>
          </w:p>
          <w:p w:rsidR="00630417" w:rsidRPr="00643A3C" w:rsidRDefault="00630417" w:rsidP="00144CCF">
            <w:r w:rsidRPr="00643A3C">
              <w:t>Отгадывание загадок, сочинение загадок, чтение стихотворений</w:t>
            </w:r>
          </w:p>
          <w:p w:rsidR="00630417" w:rsidRPr="00643A3C" w:rsidRDefault="00630417" w:rsidP="00144CCF">
            <w:pPr>
              <w:autoSpaceDE w:val="0"/>
              <w:autoSpaceDN w:val="0"/>
              <w:adjustRightInd w:val="0"/>
            </w:pPr>
            <w:r w:rsidRPr="00643A3C">
              <w:t>Ситуативные разговоры и речевые ситуации, п</w:t>
            </w:r>
            <w:r w:rsidRPr="00643A3C">
              <w:rPr>
                <w:iCs/>
              </w:rPr>
              <w:t>роблемно–игровые ситуации</w:t>
            </w:r>
            <w:r w:rsidRPr="00643A3C">
              <w:t xml:space="preserve"> педагогического, морального выбора</w:t>
            </w:r>
          </w:p>
          <w:p w:rsidR="00630417" w:rsidRPr="00643A3C" w:rsidRDefault="00630417" w:rsidP="00144CCF">
            <w:pPr>
              <w:autoSpaceDE w:val="0"/>
              <w:autoSpaceDN w:val="0"/>
              <w:adjustRightInd w:val="0"/>
            </w:pPr>
            <w:r w:rsidRPr="00643A3C">
              <w:t xml:space="preserve">Отрывков из сказок, разучивание стихотворений, развитие артистических способностей в подвижных играх имитационного характера </w:t>
            </w:r>
          </w:p>
        </w:tc>
      </w:tr>
      <w:tr w:rsidR="00630417" w:rsidRPr="00643A3C" w:rsidTr="00B243D0">
        <w:trPr>
          <w:cantSplit/>
          <w:trHeight w:val="1134"/>
        </w:trPr>
        <w:tc>
          <w:tcPr>
            <w:tcW w:w="709" w:type="dxa"/>
            <w:vMerge/>
            <w:textDirection w:val="btLr"/>
          </w:tcPr>
          <w:p w:rsidR="00630417" w:rsidRPr="00643A3C" w:rsidRDefault="00630417" w:rsidP="00144CCF">
            <w:pPr>
              <w:autoSpaceDE w:val="0"/>
              <w:autoSpaceDN w:val="0"/>
              <w:adjustRightInd w:val="0"/>
              <w:ind w:left="113" w:right="113"/>
              <w:rPr>
                <w:b/>
                <w:bCs/>
              </w:rPr>
            </w:pPr>
          </w:p>
        </w:tc>
        <w:tc>
          <w:tcPr>
            <w:tcW w:w="1034" w:type="dxa"/>
            <w:textDirection w:val="btLr"/>
          </w:tcPr>
          <w:p w:rsidR="00630417" w:rsidRPr="00643A3C" w:rsidRDefault="00630417" w:rsidP="00144CCF">
            <w:pPr>
              <w:autoSpaceDE w:val="0"/>
              <w:autoSpaceDN w:val="0"/>
              <w:adjustRightInd w:val="0"/>
              <w:ind w:left="113" w:right="113"/>
              <w:rPr>
                <w:b/>
                <w:bCs/>
              </w:rPr>
            </w:pPr>
            <w:r w:rsidRPr="00643A3C">
              <w:rPr>
                <w:b/>
                <w:bCs/>
              </w:rPr>
              <w:t xml:space="preserve">Восприятие худ/литературы </w:t>
            </w:r>
          </w:p>
          <w:p w:rsidR="00630417" w:rsidRPr="00643A3C" w:rsidRDefault="00630417" w:rsidP="00144CCF">
            <w:pPr>
              <w:autoSpaceDE w:val="0"/>
              <w:autoSpaceDN w:val="0"/>
              <w:adjustRightInd w:val="0"/>
              <w:ind w:left="113" w:right="113"/>
            </w:pPr>
            <w:r w:rsidRPr="00643A3C">
              <w:rPr>
                <w:b/>
                <w:bCs/>
              </w:rPr>
              <w:t>и фольклора</w:t>
            </w:r>
          </w:p>
        </w:tc>
        <w:tc>
          <w:tcPr>
            <w:tcW w:w="1965" w:type="dxa"/>
          </w:tcPr>
          <w:p w:rsidR="00630417" w:rsidRPr="00643A3C" w:rsidRDefault="00630417" w:rsidP="00144CCF">
            <w:pPr>
              <w:rPr>
                <w:iCs/>
              </w:rPr>
            </w:pPr>
            <w:r w:rsidRPr="00643A3C">
              <w:rPr>
                <w:iCs/>
              </w:rPr>
              <w:t>НОД</w:t>
            </w:r>
          </w:p>
          <w:p w:rsidR="00630417" w:rsidRPr="00643A3C" w:rsidRDefault="00630417" w:rsidP="00144CCF">
            <w:r w:rsidRPr="00643A3C">
              <w:rPr>
                <w:iCs/>
              </w:rPr>
              <w:t>Чтение, обсуждение</w:t>
            </w:r>
          </w:p>
          <w:p w:rsidR="00630417" w:rsidRPr="00643A3C" w:rsidRDefault="00630417" w:rsidP="00144CCF">
            <w:pPr>
              <w:rPr>
                <w:bCs/>
              </w:rPr>
            </w:pPr>
            <w:r w:rsidRPr="00643A3C">
              <w:rPr>
                <w:bCs/>
              </w:rPr>
              <w:t>Просмотр и обсуждение</w:t>
            </w:r>
          </w:p>
          <w:p w:rsidR="00630417" w:rsidRPr="00643A3C" w:rsidRDefault="00630417" w:rsidP="00144CCF">
            <w:r w:rsidRPr="00643A3C">
              <w:rPr>
                <w:iCs/>
              </w:rPr>
              <w:t>Разучивание</w:t>
            </w:r>
          </w:p>
          <w:p w:rsidR="00630417" w:rsidRPr="00643A3C" w:rsidRDefault="00630417" w:rsidP="00144CCF">
            <w:r w:rsidRPr="00643A3C">
              <w:rPr>
                <w:iCs/>
              </w:rPr>
              <w:t>Реализация проекта</w:t>
            </w:r>
          </w:p>
        </w:tc>
        <w:tc>
          <w:tcPr>
            <w:tcW w:w="6499" w:type="dxa"/>
          </w:tcPr>
          <w:p w:rsidR="00630417" w:rsidRPr="00643A3C" w:rsidRDefault="00630417" w:rsidP="00144CCF">
            <w:pPr>
              <w:autoSpaceDE w:val="0"/>
              <w:autoSpaceDN w:val="0"/>
              <w:adjustRightInd w:val="0"/>
            </w:pPr>
            <w:r w:rsidRPr="00643A3C">
              <w:t>Программных произведений разных жанров, рассматривание и обсуждение познавательных и художественных книг, детских иллюстрированных энциклопедий, мультфильмов, видеофильмов, телепередач</w:t>
            </w:r>
          </w:p>
          <w:p w:rsidR="00630417" w:rsidRPr="00643A3C" w:rsidRDefault="00630417" w:rsidP="00144CCF">
            <w:pPr>
              <w:autoSpaceDE w:val="0"/>
              <w:autoSpaceDN w:val="0"/>
              <w:adjustRightInd w:val="0"/>
            </w:pPr>
            <w:r w:rsidRPr="00643A3C">
              <w:t>Создание, реализация и презентация проектов (тематических, творческих)</w:t>
            </w:r>
          </w:p>
          <w:p w:rsidR="00630417" w:rsidRPr="00643A3C" w:rsidRDefault="00630417" w:rsidP="00144CCF">
            <w:pPr>
              <w:autoSpaceDE w:val="0"/>
              <w:autoSpaceDN w:val="0"/>
              <w:adjustRightInd w:val="0"/>
            </w:pPr>
          </w:p>
        </w:tc>
      </w:tr>
      <w:tr w:rsidR="00630417" w:rsidRPr="00643A3C" w:rsidTr="00B243D0">
        <w:trPr>
          <w:cantSplit/>
          <w:trHeight w:val="4388"/>
        </w:trPr>
        <w:tc>
          <w:tcPr>
            <w:tcW w:w="709" w:type="dxa"/>
            <w:vMerge w:val="restart"/>
            <w:textDirection w:val="btLr"/>
          </w:tcPr>
          <w:p w:rsidR="00630417" w:rsidRPr="00643A3C" w:rsidRDefault="00630417" w:rsidP="00144CCF">
            <w:pPr>
              <w:autoSpaceDE w:val="0"/>
              <w:autoSpaceDN w:val="0"/>
              <w:adjustRightInd w:val="0"/>
              <w:ind w:left="113" w:right="113"/>
              <w:jc w:val="center"/>
            </w:pPr>
            <w:r w:rsidRPr="00643A3C">
              <w:rPr>
                <w:b/>
                <w:bCs/>
              </w:rPr>
              <w:t>Художественно эстетическое развитие:</w:t>
            </w:r>
          </w:p>
          <w:p w:rsidR="00630417" w:rsidRPr="00643A3C" w:rsidRDefault="00630417" w:rsidP="00144CCF">
            <w:pPr>
              <w:autoSpaceDE w:val="0"/>
              <w:autoSpaceDN w:val="0"/>
              <w:adjustRightInd w:val="0"/>
              <w:ind w:left="113" w:right="113"/>
              <w:rPr>
                <w:b/>
                <w:bCs/>
              </w:rPr>
            </w:pPr>
          </w:p>
        </w:tc>
        <w:tc>
          <w:tcPr>
            <w:tcW w:w="1034" w:type="dxa"/>
            <w:textDirection w:val="btLr"/>
          </w:tcPr>
          <w:p w:rsidR="00630417" w:rsidRPr="00643A3C" w:rsidRDefault="00986871" w:rsidP="00144CCF">
            <w:pPr>
              <w:ind w:left="113" w:right="113"/>
              <w:rPr>
                <w:b/>
              </w:rPr>
            </w:pPr>
            <w:r>
              <w:rPr>
                <w:b/>
              </w:rPr>
              <w:t xml:space="preserve">        </w:t>
            </w:r>
            <w:r w:rsidR="00630417" w:rsidRPr="00643A3C">
              <w:rPr>
                <w:b/>
              </w:rPr>
              <w:t xml:space="preserve">Изобразительная деятельность </w:t>
            </w:r>
          </w:p>
          <w:p w:rsidR="00630417" w:rsidRPr="00643A3C" w:rsidRDefault="00630417" w:rsidP="00144CCF">
            <w:pPr>
              <w:ind w:left="113" w:right="113"/>
            </w:pPr>
          </w:p>
        </w:tc>
        <w:tc>
          <w:tcPr>
            <w:tcW w:w="1965" w:type="dxa"/>
          </w:tcPr>
          <w:p w:rsidR="00630417" w:rsidRPr="00643A3C" w:rsidRDefault="00630417" w:rsidP="00144CCF">
            <w:r w:rsidRPr="00643A3C">
              <w:t>НОД</w:t>
            </w:r>
          </w:p>
          <w:p w:rsidR="00630417" w:rsidRPr="00643A3C" w:rsidRDefault="00630417" w:rsidP="00144CCF">
            <w:r w:rsidRPr="00643A3C">
              <w:t>Рисование, лепка, аппликация, художественный труд</w:t>
            </w:r>
          </w:p>
          <w:p w:rsidR="00630417" w:rsidRPr="00643A3C" w:rsidRDefault="00630417" w:rsidP="00144CCF">
            <w:r w:rsidRPr="00643A3C">
              <w:rPr>
                <w:iCs/>
              </w:rPr>
              <w:t>Мастерская по изготовлению продуктов детского творчества</w:t>
            </w:r>
          </w:p>
          <w:p w:rsidR="00630417" w:rsidRPr="00643A3C" w:rsidRDefault="00630417" w:rsidP="00144CCF">
            <w:pPr>
              <w:rPr>
                <w:bCs/>
              </w:rPr>
            </w:pPr>
          </w:p>
          <w:p w:rsidR="00630417" w:rsidRPr="00643A3C" w:rsidRDefault="00630417" w:rsidP="00144CCF">
            <w:pPr>
              <w:rPr>
                <w:bCs/>
              </w:rPr>
            </w:pPr>
            <w:r w:rsidRPr="00643A3C">
              <w:rPr>
                <w:bCs/>
              </w:rPr>
              <w:t>Оформление выставок</w:t>
            </w:r>
          </w:p>
          <w:p w:rsidR="00630417" w:rsidRPr="00643A3C" w:rsidRDefault="00630417" w:rsidP="00144CCF">
            <w:pPr>
              <w:rPr>
                <w:iCs/>
              </w:rPr>
            </w:pPr>
          </w:p>
          <w:p w:rsidR="00630417" w:rsidRPr="00643A3C" w:rsidRDefault="00630417" w:rsidP="00144CCF">
            <w:r w:rsidRPr="00643A3C">
              <w:rPr>
                <w:iCs/>
              </w:rPr>
              <w:t xml:space="preserve">Реализация проектов </w:t>
            </w:r>
          </w:p>
        </w:tc>
        <w:tc>
          <w:tcPr>
            <w:tcW w:w="6499" w:type="dxa"/>
          </w:tcPr>
          <w:p w:rsidR="00630417" w:rsidRPr="00643A3C" w:rsidRDefault="00630417" w:rsidP="00144CCF">
            <w:pPr>
              <w:autoSpaceDE w:val="0"/>
              <w:autoSpaceDN w:val="0"/>
              <w:adjustRightInd w:val="0"/>
            </w:pPr>
            <w:r w:rsidRPr="00643A3C">
              <w:t>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30417" w:rsidRPr="00643A3C" w:rsidRDefault="00630417" w:rsidP="00144CCF">
            <w:pPr>
              <w:autoSpaceDE w:val="0"/>
              <w:autoSpaceDN w:val="0"/>
              <w:adjustRightInd w:val="0"/>
            </w:pPr>
            <w:r w:rsidRPr="00643A3C">
              <w:rPr>
                <w:bCs/>
              </w:rPr>
              <w:t xml:space="preserve">Изготовление </w:t>
            </w:r>
            <w:r w:rsidRPr="00643A3C">
              <w:t xml:space="preserve">предметов для игр, познавательно 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630417" w:rsidRPr="00643A3C" w:rsidRDefault="00630417" w:rsidP="00144CCF">
            <w:pPr>
              <w:autoSpaceDE w:val="0"/>
              <w:autoSpaceDN w:val="0"/>
              <w:adjustRightInd w:val="0"/>
            </w:pPr>
            <w:r w:rsidRPr="00643A3C">
              <w:t>Выставки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w:t>
            </w:r>
          </w:p>
        </w:tc>
      </w:tr>
      <w:tr w:rsidR="00630417" w:rsidRPr="00643A3C" w:rsidTr="00B243D0">
        <w:trPr>
          <w:cantSplit/>
          <w:trHeight w:val="1828"/>
        </w:trPr>
        <w:tc>
          <w:tcPr>
            <w:tcW w:w="709" w:type="dxa"/>
            <w:vMerge/>
            <w:textDirection w:val="btLr"/>
          </w:tcPr>
          <w:p w:rsidR="00630417" w:rsidRPr="00643A3C" w:rsidRDefault="00630417" w:rsidP="00144CCF">
            <w:pPr>
              <w:autoSpaceDE w:val="0"/>
              <w:autoSpaceDN w:val="0"/>
              <w:adjustRightInd w:val="0"/>
              <w:ind w:left="113" w:right="113"/>
              <w:rPr>
                <w:b/>
                <w:bCs/>
              </w:rPr>
            </w:pPr>
          </w:p>
        </w:tc>
        <w:tc>
          <w:tcPr>
            <w:tcW w:w="1034" w:type="dxa"/>
            <w:textDirection w:val="btLr"/>
          </w:tcPr>
          <w:p w:rsidR="00630417" w:rsidRPr="00643A3C" w:rsidRDefault="00630417" w:rsidP="00144CCF">
            <w:pPr>
              <w:ind w:left="113" w:right="113"/>
              <w:rPr>
                <w:b/>
              </w:rPr>
            </w:pPr>
            <w:r w:rsidRPr="00643A3C">
              <w:rPr>
                <w:b/>
                <w:bCs/>
              </w:rPr>
              <w:t>Конструктивно-модельная деятельность</w:t>
            </w:r>
          </w:p>
        </w:tc>
        <w:tc>
          <w:tcPr>
            <w:tcW w:w="1965" w:type="dxa"/>
          </w:tcPr>
          <w:p w:rsidR="00630417" w:rsidRPr="00643A3C" w:rsidRDefault="00630417" w:rsidP="00144CCF">
            <w:r w:rsidRPr="00643A3C">
              <w:t xml:space="preserve">НОД </w:t>
            </w:r>
          </w:p>
          <w:p w:rsidR="00630417" w:rsidRPr="00643A3C" w:rsidRDefault="00630417" w:rsidP="00144CCF">
            <w:r w:rsidRPr="00643A3C">
              <w:t xml:space="preserve">Конструирование </w:t>
            </w:r>
          </w:p>
        </w:tc>
        <w:tc>
          <w:tcPr>
            <w:tcW w:w="6499" w:type="dxa"/>
          </w:tcPr>
          <w:p w:rsidR="00630417" w:rsidRPr="00643A3C" w:rsidRDefault="00630417" w:rsidP="00144CCF">
            <w:pPr>
              <w:autoSpaceDE w:val="0"/>
              <w:autoSpaceDN w:val="0"/>
              <w:adjustRightInd w:val="0"/>
            </w:pPr>
            <w:r w:rsidRPr="00643A3C">
              <w:t>Постройки из различного строительного материала по замыслу, по схемам, образцу и условию</w:t>
            </w:r>
          </w:p>
          <w:p w:rsidR="00630417" w:rsidRPr="00643A3C" w:rsidRDefault="00630417" w:rsidP="00144CCF">
            <w:pPr>
              <w:autoSpaceDE w:val="0"/>
              <w:autoSpaceDN w:val="0"/>
              <w:adjustRightInd w:val="0"/>
            </w:pPr>
            <w:r w:rsidRPr="00643A3C">
              <w:t>Изготовление поделок из природного материала, из бумаги (оригами)</w:t>
            </w:r>
          </w:p>
          <w:p w:rsidR="00630417" w:rsidRPr="00643A3C" w:rsidRDefault="00630417" w:rsidP="00144CCF">
            <w:pPr>
              <w:jc w:val="both"/>
            </w:pPr>
            <w:r w:rsidRPr="00643A3C">
              <w:t>конструирование из разного материала, включая конструкторы, модули, бумагу, природный и иной материал</w:t>
            </w:r>
          </w:p>
        </w:tc>
      </w:tr>
      <w:tr w:rsidR="00630417" w:rsidRPr="00643A3C" w:rsidTr="00B243D0">
        <w:trPr>
          <w:cantSplit/>
          <w:trHeight w:val="1134"/>
        </w:trPr>
        <w:tc>
          <w:tcPr>
            <w:tcW w:w="709" w:type="dxa"/>
            <w:vMerge/>
            <w:textDirection w:val="btLr"/>
          </w:tcPr>
          <w:p w:rsidR="00630417" w:rsidRPr="00643A3C" w:rsidRDefault="00630417" w:rsidP="00144CCF">
            <w:pPr>
              <w:autoSpaceDE w:val="0"/>
              <w:autoSpaceDN w:val="0"/>
              <w:adjustRightInd w:val="0"/>
              <w:ind w:left="113" w:right="113"/>
              <w:rPr>
                <w:b/>
                <w:bCs/>
              </w:rPr>
            </w:pPr>
          </w:p>
        </w:tc>
        <w:tc>
          <w:tcPr>
            <w:tcW w:w="1034" w:type="dxa"/>
            <w:textDirection w:val="btLr"/>
          </w:tcPr>
          <w:p w:rsidR="00630417" w:rsidRPr="00643A3C" w:rsidRDefault="00986871" w:rsidP="00144CCF">
            <w:pPr>
              <w:autoSpaceDE w:val="0"/>
              <w:autoSpaceDN w:val="0"/>
              <w:adjustRightInd w:val="0"/>
              <w:ind w:left="113" w:right="113"/>
            </w:pPr>
            <w:r>
              <w:rPr>
                <w:b/>
              </w:rPr>
              <w:t xml:space="preserve">                        </w:t>
            </w:r>
            <w:r w:rsidR="00630417" w:rsidRPr="00643A3C">
              <w:rPr>
                <w:b/>
              </w:rPr>
              <w:t>Музыкальная деятельность</w:t>
            </w:r>
          </w:p>
        </w:tc>
        <w:tc>
          <w:tcPr>
            <w:tcW w:w="1965" w:type="dxa"/>
          </w:tcPr>
          <w:p w:rsidR="00630417" w:rsidRPr="00643A3C" w:rsidRDefault="00630417" w:rsidP="00144CCF">
            <w:r w:rsidRPr="00643A3C">
              <w:t>НОД</w:t>
            </w:r>
          </w:p>
          <w:p w:rsidR="00630417" w:rsidRPr="00643A3C" w:rsidRDefault="00630417" w:rsidP="00144CCF">
            <w:pPr>
              <w:rPr>
                <w:bCs/>
              </w:rPr>
            </w:pPr>
            <w:r w:rsidRPr="00643A3C">
              <w:t>Слушание и обсуждение</w:t>
            </w:r>
          </w:p>
          <w:p w:rsidR="00630417" w:rsidRPr="00643A3C" w:rsidRDefault="00630417" w:rsidP="00144CCF">
            <w:pPr>
              <w:rPr>
                <w:bCs/>
              </w:rPr>
            </w:pPr>
            <w:r w:rsidRPr="00643A3C">
              <w:rPr>
                <w:iCs/>
              </w:rPr>
              <w:t>Исполнение</w:t>
            </w:r>
          </w:p>
          <w:p w:rsidR="00630417" w:rsidRPr="00643A3C" w:rsidRDefault="00630417" w:rsidP="00144CCF">
            <w:r w:rsidRPr="00643A3C">
              <w:t>Песенная импровизация,</w:t>
            </w:r>
          </w:p>
          <w:p w:rsidR="00630417" w:rsidRPr="00643A3C" w:rsidRDefault="00630417" w:rsidP="00144CCF">
            <w:pPr>
              <w:rPr>
                <w:bCs/>
              </w:rPr>
            </w:pPr>
            <w:r w:rsidRPr="00643A3C">
              <w:rPr>
                <w:bCs/>
              </w:rPr>
              <w:t>Подыгрывание, танцы</w:t>
            </w:r>
          </w:p>
          <w:p w:rsidR="00630417" w:rsidRPr="00643A3C" w:rsidRDefault="00630417" w:rsidP="00144CCF">
            <w:r w:rsidRPr="00643A3C">
              <w:rPr>
                <w:iCs/>
              </w:rPr>
              <w:t xml:space="preserve">Подвижные игры  </w:t>
            </w:r>
          </w:p>
          <w:p w:rsidR="00630417" w:rsidRPr="00643A3C" w:rsidRDefault="00630417" w:rsidP="00144CCF">
            <w:r w:rsidRPr="00643A3C">
              <w:rPr>
                <w:iCs/>
              </w:rPr>
              <w:t>Музыкально-дидактические игры</w:t>
            </w:r>
          </w:p>
          <w:p w:rsidR="00630417" w:rsidRPr="00643A3C" w:rsidRDefault="00630417" w:rsidP="00144CCF">
            <w:r w:rsidRPr="00643A3C">
              <w:rPr>
                <w:iCs/>
              </w:rPr>
              <w:t>Драматизация</w:t>
            </w:r>
          </w:p>
          <w:p w:rsidR="00630417" w:rsidRPr="00643A3C" w:rsidRDefault="00630417" w:rsidP="00144CCF">
            <w:r w:rsidRPr="00643A3C">
              <w:rPr>
                <w:iCs/>
              </w:rPr>
              <w:t>Реализация проекта</w:t>
            </w:r>
          </w:p>
        </w:tc>
        <w:tc>
          <w:tcPr>
            <w:tcW w:w="6499" w:type="dxa"/>
          </w:tcPr>
          <w:p w:rsidR="00630417" w:rsidRPr="00643A3C" w:rsidRDefault="00630417" w:rsidP="00144CCF">
            <w:pPr>
              <w:autoSpaceDE w:val="0"/>
              <w:autoSpaceDN w:val="0"/>
              <w:adjustRightInd w:val="0"/>
            </w:pPr>
            <w:r w:rsidRPr="00643A3C">
              <w:t>Слушание народной, классической, детской музыки, дидактические игры, связанные с восприятием музыки</w:t>
            </w:r>
          </w:p>
          <w:p w:rsidR="00630417" w:rsidRPr="00643A3C" w:rsidRDefault="00630417" w:rsidP="00144CCF">
            <w:pPr>
              <w:autoSpaceDE w:val="0"/>
              <w:autoSpaceDN w:val="0"/>
              <w:adjustRightInd w:val="0"/>
            </w:pPr>
            <w:r w:rsidRPr="00643A3C">
              <w:t>Беседы по содержанию песни (ответы на вопросы), драматизация песен</w:t>
            </w:r>
          </w:p>
          <w:p w:rsidR="00630417" w:rsidRPr="00643A3C" w:rsidRDefault="00630417" w:rsidP="00144CCF">
            <w:pPr>
              <w:autoSpaceDE w:val="0"/>
              <w:autoSpaceDN w:val="0"/>
              <w:adjustRightInd w:val="0"/>
            </w:pPr>
            <w:r w:rsidRPr="00643A3C">
              <w:t xml:space="preserve">Игры на музыкальных инструментах, оркестр детских музыкальных инструментов, совместное пение, упражнения на развитие голосового аппарата, артикуляции, певческого голоса </w:t>
            </w:r>
          </w:p>
          <w:p w:rsidR="00630417" w:rsidRPr="00643A3C" w:rsidRDefault="00630417" w:rsidP="00144CCF">
            <w:pPr>
              <w:autoSpaceDE w:val="0"/>
              <w:autoSpaceDN w:val="0"/>
              <w:adjustRightInd w:val="0"/>
            </w:pPr>
            <w:r w:rsidRPr="00643A3C">
              <w:t>Показ взрослым танцевальных и плясовых музыкально - 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630417" w:rsidRPr="00643A3C" w:rsidTr="00B243D0">
        <w:trPr>
          <w:cantSplit/>
          <w:trHeight w:val="1136"/>
        </w:trPr>
        <w:tc>
          <w:tcPr>
            <w:tcW w:w="709" w:type="dxa"/>
            <w:textDirection w:val="btLr"/>
          </w:tcPr>
          <w:p w:rsidR="00630417" w:rsidRPr="00643A3C" w:rsidRDefault="00986871" w:rsidP="00144CCF">
            <w:pPr>
              <w:autoSpaceDE w:val="0"/>
              <w:autoSpaceDN w:val="0"/>
              <w:adjustRightInd w:val="0"/>
              <w:ind w:left="113" w:right="113"/>
              <w:rPr>
                <w:b/>
                <w:bCs/>
              </w:rPr>
            </w:pPr>
            <w:r>
              <w:rPr>
                <w:b/>
                <w:bCs/>
              </w:rPr>
              <w:t xml:space="preserve">                                   </w:t>
            </w:r>
            <w:r w:rsidR="00630417" w:rsidRPr="00643A3C">
              <w:rPr>
                <w:b/>
                <w:bCs/>
              </w:rPr>
              <w:t>Физическое развитие:</w:t>
            </w:r>
          </w:p>
        </w:tc>
        <w:tc>
          <w:tcPr>
            <w:tcW w:w="1034" w:type="dxa"/>
            <w:textDirection w:val="btLr"/>
          </w:tcPr>
          <w:p w:rsidR="00630417" w:rsidRPr="00643A3C" w:rsidRDefault="00986871" w:rsidP="00144CCF">
            <w:pPr>
              <w:autoSpaceDE w:val="0"/>
              <w:autoSpaceDN w:val="0"/>
              <w:adjustRightInd w:val="0"/>
              <w:ind w:left="113" w:right="113"/>
            </w:pPr>
            <w:r>
              <w:rPr>
                <w:b/>
              </w:rPr>
              <w:t xml:space="preserve">                             </w:t>
            </w:r>
            <w:r w:rsidR="00630417" w:rsidRPr="00643A3C">
              <w:rPr>
                <w:b/>
              </w:rPr>
              <w:t>Двигательная деятельность</w:t>
            </w:r>
          </w:p>
        </w:tc>
        <w:tc>
          <w:tcPr>
            <w:tcW w:w="1965" w:type="dxa"/>
          </w:tcPr>
          <w:p w:rsidR="00630417" w:rsidRPr="00643A3C" w:rsidRDefault="00630417" w:rsidP="00144CCF">
            <w:pPr>
              <w:rPr>
                <w:bCs/>
                <w:iCs/>
              </w:rPr>
            </w:pPr>
            <w:r w:rsidRPr="00643A3C">
              <w:rPr>
                <w:bCs/>
                <w:iCs/>
              </w:rPr>
              <w:t>НОД</w:t>
            </w:r>
          </w:p>
          <w:p w:rsidR="00630417" w:rsidRPr="00643A3C" w:rsidRDefault="00630417" w:rsidP="00144CCF">
            <w:pPr>
              <w:rPr>
                <w:bCs/>
              </w:rPr>
            </w:pPr>
            <w:r w:rsidRPr="00643A3C">
              <w:rPr>
                <w:bCs/>
                <w:iCs/>
              </w:rPr>
              <w:t>Подвижные игры</w:t>
            </w:r>
          </w:p>
          <w:p w:rsidR="00630417" w:rsidRPr="00643A3C" w:rsidRDefault="00630417" w:rsidP="00144CCF">
            <w:pPr>
              <w:rPr>
                <w:bCs/>
              </w:rPr>
            </w:pPr>
            <w:r w:rsidRPr="00643A3C">
              <w:rPr>
                <w:bCs/>
                <w:iCs/>
              </w:rPr>
              <w:t>Подвижные игры с правилами</w:t>
            </w:r>
          </w:p>
          <w:p w:rsidR="00630417" w:rsidRPr="00643A3C" w:rsidRDefault="00630417" w:rsidP="00144CCF">
            <w:pPr>
              <w:rPr>
                <w:bCs/>
              </w:rPr>
            </w:pPr>
            <w:r w:rsidRPr="00643A3C">
              <w:rPr>
                <w:bCs/>
                <w:iCs/>
              </w:rPr>
              <w:t>Игровые упражнения</w:t>
            </w:r>
          </w:p>
          <w:p w:rsidR="00630417" w:rsidRPr="00643A3C" w:rsidRDefault="00630417" w:rsidP="00144CCF">
            <w:pPr>
              <w:rPr>
                <w:bCs/>
              </w:rPr>
            </w:pPr>
            <w:r w:rsidRPr="00643A3C">
              <w:rPr>
                <w:bCs/>
                <w:iCs/>
              </w:rPr>
              <w:t>НОД  (двигательная)</w:t>
            </w:r>
          </w:p>
          <w:p w:rsidR="00630417" w:rsidRPr="00643A3C" w:rsidRDefault="00630417" w:rsidP="00144CCF">
            <w:pPr>
              <w:rPr>
                <w:bCs/>
              </w:rPr>
            </w:pPr>
            <w:r w:rsidRPr="00643A3C">
              <w:rPr>
                <w:bCs/>
                <w:iCs/>
              </w:rPr>
              <w:t>Спортивные праздники, досуги</w:t>
            </w:r>
          </w:p>
          <w:p w:rsidR="00630417" w:rsidRPr="00643A3C" w:rsidRDefault="00630417" w:rsidP="00144CCF">
            <w:pPr>
              <w:rPr>
                <w:bCs/>
              </w:rPr>
            </w:pPr>
            <w:r w:rsidRPr="00643A3C">
              <w:rPr>
                <w:bCs/>
                <w:iCs/>
              </w:rPr>
              <w:t>Утренняя и бодрящая    гимнастика</w:t>
            </w:r>
          </w:p>
          <w:p w:rsidR="00630417" w:rsidRPr="00643A3C" w:rsidRDefault="00630417" w:rsidP="00144CCF">
            <w:r w:rsidRPr="00643A3C">
              <w:t xml:space="preserve">Игровые упражнения </w:t>
            </w:r>
          </w:p>
          <w:p w:rsidR="00630417" w:rsidRPr="00643A3C" w:rsidRDefault="00630417" w:rsidP="00144CCF">
            <w:r w:rsidRPr="00643A3C">
              <w:t xml:space="preserve">Физкультурные минутки </w:t>
            </w:r>
          </w:p>
        </w:tc>
        <w:tc>
          <w:tcPr>
            <w:tcW w:w="6499" w:type="dxa"/>
          </w:tcPr>
          <w:p w:rsidR="00630417" w:rsidRPr="00643A3C" w:rsidRDefault="00630417" w:rsidP="00144CCF">
            <w:pPr>
              <w:autoSpaceDE w:val="0"/>
              <w:autoSpaceDN w:val="0"/>
              <w:adjustRightInd w:val="0"/>
            </w:pPr>
            <w:r w:rsidRPr="00643A3C">
              <w:t>Игры на прогулке, подвижные игры имитационного характера, игровые, сюжетные, тематические (с одним видом физических упражнений), комплексные (с элементами развит речи, математики, конструирования), контрольно 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tc>
      </w:tr>
    </w:tbl>
    <w:p w:rsidR="00630417" w:rsidRPr="00643A3C" w:rsidRDefault="00630417" w:rsidP="00630417">
      <w:pPr>
        <w:spacing w:line="240" w:lineRule="auto"/>
        <w:ind w:right="20"/>
        <w:jc w:val="both"/>
        <w:rPr>
          <w:sz w:val="24"/>
          <w:szCs w:val="24"/>
        </w:rPr>
      </w:pPr>
    </w:p>
    <w:p w:rsidR="00630417" w:rsidRDefault="00630417" w:rsidP="00630417">
      <w:pPr>
        <w:spacing w:line="240" w:lineRule="auto"/>
        <w:ind w:right="20"/>
        <w:jc w:val="both"/>
        <w:rPr>
          <w:sz w:val="24"/>
          <w:szCs w:val="24"/>
        </w:rPr>
      </w:pPr>
      <w:r w:rsidRPr="00643A3C">
        <w:rPr>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w:t>
      </w:r>
      <w:r w:rsidRPr="00643A3C">
        <w:rPr>
          <w:sz w:val="24"/>
          <w:szCs w:val="24"/>
        </w:rPr>
        <w:lastRenderedPageBreak/>
        <w:t>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86871" w:rsidRDefault="00986871" w:rsidP="00630417">
      <w:pPr>
        <w:spacing w:line="240" w:lineRule="auto"/>
        <w:ind w:right="20"/>
        <w:jc w:val="both"/>
        <w:rPr>
          <w:sz w:val="24"/>
          <w:szCs w:val="24"/>
        </w:rPr>
      </w:pPr>
    </w:p>
    <w:p w:rsidR="00986871" w:rsidRDefault="00B243D0" w:rsidP="00986871">
      <w:pPr>
        <w:jc w:val="center"/>
        <w:rPr>
          <w:rFonts w:ascii="Times New Roman" w:eastAsiaTheme="minorHAnsi" w:hAnsi="Times New Roman" w:cs="Times New Roman"/>
          <w:b/>
          <w:sz w:val="28"/>
          <w:szCs w:val="28"/>
          <w:lang w:eastAsia="en-US"/>
        </w:rPr>
      </w:pPr>
      <w:r>
        <w:rPr>
          <w:b/>
          <w:color w:val="FF0000"/>
          <w:sz w:val="28"/>
          <w:szCs w:val="28"/>
        </w:rPr>
        <w:t>3.2</w:t>
      </w:r>
      <w:r w:rsidR="00986871" w:rsidRPr="003870FB">
        <w:rPr>
          <w:b/>
          <w:sz w:val="28"/>
          <w:szCs w:val="28"/>
        </w:rPr>
        <w:t>.</w:t>
      </w:r>
      <w:r w:rsidR="00986871" w:rsidRPr="003870FB">
        <w:rPr>
          <w:rFonts w:ascii="Times New Roman" w:eastAsiaTheme="minorHAnsi" w:hAnsi="Times New Roman" w:cs="Times New Roman"/>
          <w:sz w:val="24"/>
          <w:szCs w:val="24"/>
          <w:lang w:eastAsia="en-US"/>
        </w:rPr>
        <w:t xml:space="preserve"> </w:t>
      </w:r>
      <w:r w:rsidR="00986871" w:rsidRPr="003870FB">
        <w:rPr>
          <w:rFonts w:ascii="Times New Roman" w:eastAsiaTheme="minorHAnsi" w:hAnsi="Times New Roman" w:cs="Times New Roman"/>
          <w:b/>
          <w:sz w:val="28"/>
          <w:szCs w:val="28"/>
          <w:lang w:eastAsia="en-US"/>
        </w:rPr>
        <w:t xml:space="preserve">Способы </w:t>
      </w:r>
      <w:r w:rsidR="00986871">
        <w:rPr>
          <w:rFonts w:ascii="Times New Roman" w:eastAsiaTheme="minorHAnsi" w:hAnsi="Times New Roman" w:cs="Times New Roman"/>
          <w:b/>
          <w:sz w:val="28"/>
          <w:szCs w:val="28"/>
          <w:lang w:eastAsia="en-US"/>
        </w:rPr>
        <w:t xml:space="preserve"> и направления </w:t>
      </w:r>
      <w:r w:rsidR="00986871" w:rsidRPr="003870FB">
        <w:rPr>
          <w:rFonts w:ascii="Times New Roman" w:eastAsiaTheme="minorHAnsi" w:hAnsi="Times New Roman" w:cs="Times New Roman"/>
          <w:b/>
          <w:sz w:val="28"/>
          <w:szCs w:val="28"/>
          <w:lang w:eastAsia="en-US"/>
        </w:rPr>
        <w:t xml:space="preserve">поддержки детской инициативы в освоении образовательной </w:t>
      </w:r>
      <w:r w:rsidR="00986871">
        <w:rPr>
          <w:rFonts w:ascii="Times New Roman" w:eastAsiaTheme="minorHAnsi" w:hAnsi="Times New Roman" w:cs="Times New Roman"/>
          <w:b/>
          <w:sz w:val="28"/>
          <w:szCs w:val="28"/>
          <w:lang w:eastAsia="en-US"/>
        </w:rPr>
        <w:t xml:space="preserve"> </w:t>
      </w:r>
      <w:r w:rsidR="00986871" w:rsidRPr="003870FB">
        <w:rPr>
          <w:rFonts w:ascii="Times New Roman" w:eastAsiaTheme="minorHAnsi" w:hAnsi="Times New Roman" w:cs="Times New Roman"/>
          <w:b/>
          <w:sz w:val="28"/>
          <w:szCs w:val="28"/>
          <w:lang w:eastAsia="en-US"/>
        </w:rPr>
        <w:t>программы</w:t>
      </w:r>
    </w:p>
    <w:p w:rsidR="00BA1E72" w:rsidRPr="00E52BB3" w:rsidRDefault="00BA1E72" w:rsidP="00BA1E72">
      <w:pPr>
        <w:pStyle w:val="a6"/>
        <w:shd w:val="clear" w:color="auto" w:fill="FFFFFF"/>
        <w:spacing w:before="0" w:beforeAutospacing="0" w:after="0" w:afterAutospacing="0"/>
        <w:ind w:firstLine="510"/>
        <w:jc w:val="both"/>
      </w:pPr>
      <w:r w:rsidRPr="00E52BB3">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BA1E72" w:rsidRPr="00E52BB3" w:rsidRDefault="00BA1E72" w:rsidP="00BA1E72">
      <w:pPr>
        <w:pStyle w:val="a6"/>
        <w:shd w:val="clear" w:color="auto" w:fill="FFFFFF"/>
        <w:spacing w:before="0" w:beforeAutospacing="0" w:after="0" w:afterAutospacing="0"/>
        <w:ind w:firstLine="510"/>
        <w:jc w:val="both"/>
      </w:pPr>
      <w:r w:rsidRPr="00E52BB3">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r>
        <w:t>, его инициативы</w:t>
      </w:r>
      <w:r w:rsidRPr="00E52BB3">
        <w:t>.</w:t>
      </w:r>
    </w:p>
    <w:p w:rsidR="00BA1E72" w:rsidRPr="00FE0D6E" w:rsidRDefault="00BA1E72" w:rsidP="00BA1E72">
      <w:pPr>
        <w:pStyle w:val="a6"/>
        <w:shd w:val="clear" w:color="auto" w:fill="FFFFFF"/>
        <w:spacing w:before="0" w:beforeAutospacing="0" w:after="0" w:afterAutospacing="0"/>
        <w:ind w:firstLine="510"/>
        <w:jc w:val="both"/>
        <w:rPr>
          <w:b/>
        </w:rPr>
      </w:pPr>
      <w:r w:rsidRPr="00E52BB3">
        <w:t xml:space="preserve">Специфические виды деятельности </w:t>
      </w:r>
      <w:r>
        <w:t xml:space="preserve">ребёнка </w:t>
      </w:r>
      <w:r w:rsidRPr="00E52BB3">
        <w:t xml:space="preserve">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w:t>
      </w:r>
      <w:r>
        <w:t xml:space="preserve">детской инициативы.  </w:t>
      </w:r>
    </w:p>
    <w:p w:rsidR="00BA1E72" w:rsidRPr="00862F91" w:rsidRDefault="00BA1E72" w:rsidP="00BA1E72">
      <w:pPr>
        <w:spacing w:after="0" w:line="240" w:lineRule="auto"/>
        <w:rPr>
          <w:rFonts w:ascii="Times New Roman" w:hAnsi="Times New Roman" w:cs="Times New Roman"/>
          <w:b/>
          <w:i/>
          <w:sz w:val="24"/>
          <w:szCs w:val="24"/>
        </w:rPr>
      </w:pPr>
    </w:p>
    <w:p w:rsidR="00BA1E72" w:rsidRDefault="00BA1E72" w:rsidP="00BA1E72">
      <w:pPr>
        <w:spacing w:after="0" w:line="240" w:lineRule="auto"/>
        <w:jc w:val="both"/>
        <w:rPr>
          <w:rFonts w:ascii="Times New Roman" w:hAnsi="Times New Roman" w:cs="Times New Roman"/>
          <w:b/>
          <w:sz w:val="24"/>
          <w:szCs w:val="24"/>
        </w:rPr>
      </w:pPr>
      <w:r w:rsidRPr="00862F91">
        <w:rPr>
          <w:rFonts w:ascii="Times New Roman" w:hAnsi="Times New Roman" w:cs="Times New Roman"/>
          <w:b/>
          <w:bCs/>
          <w:sz w:val="24"/>
          <w:szCs w:val="24"/>
        </w:rPr>
        <w:t xml:space="preserve">3 - 4 года </w:t>
      </w:r>
      <w:r w:rsidRPr="001F2AF4">
        <w:rPr>
          <w:rFonts w:ascii="Times New Roman" w:hAnsi="Times New Roman" w:cs="Times New Roman"/>
          <w:b/>
          <w:sz w:val="24"/>
          <w:szCs w:val="24"/>
        </w:rPr>
        <w:t>Приоритетная  сфера инициативы – продуктивная деятельность</w:t>
      </w:r>
    </w:p>
    <w:p w:rsidR="00BA1E72" w:rsidRDefault="00BA1E72" w:rsidP="00BA1E72">
      <w:pPr>
        <w:spacing w:after="0" w:line="240" w:lineRule="auto"/>
        <w:jc w:val="both"/>
        <w:rPr>
          <w:rFonts w:ascii="Times New Roman" w:hAnsi="Times New Roman" w:cs="Times New Roman"/>
          <w:b/>
          <w:sz w:val="24"/>
          <w:szCs w:val="24"/>
        </w:rPr>
      </w:pPr>
    </w:p>
    <w:p w:rsidR="00BA1E72" w:rsidRPr="001F2AF4" w:rsidRDefault="00BA1E72" w:rsidP="00BA1E7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Деятельность воспитателя по </w:t>
      </w:r>
      <w:r w:rsidRPr="00862F91">
        <w:rPr>
          <w:rFonts w:ascii="Times New Roman" w:hAnsi="Times New Roman" w:cs="Times New Roman"/>
          <w:b/>
          <w:bCs/>
          <w:sz w:val="24"/>
          <w:szCs w:val="24"/>
        </w:rPr>
        <w:t>поддержк</w:t>
      </w:r>
      <w:r>
        <w:rPr>
          <w:rFonts w:ascii="Times New Roman" w:hAnsi="Times New Roman" w:cs="Times New Roman"/>
          <w:b/>
          <w:bCs/>
          <w:sz w:val="24"/>
          <w:szCs w:val="24"/>
        </w:rPr>
        <w:t>е</w:t>
      </w:r>
      <w:r w:rsidRPr="00862F91">
        <w:rPr>
          <w:rFonts w:ascii="Times New Roman" w:hAnsi="Times New Roman" w:cs="Times New Roman"/>
          <w:b/>
          <w:bCs/>
          <w:sz w:val="24"/>
          <w:szCs w:val="24"/>
        </w:rPr>
        <w:t xml:space="preserve"> детской инициативы</w:t>
      </w:r>
      <w:r>
        <w:rPr>
          <w:rFonts w:ascii="Times New Roman" w:hAnsi="Times New Roman" w:cs="Times New Roman"/>
          <w:b/>
          <w:bCs/>
          <w:sz w:val="24"/>
          <w:szCs w:val="24"/>
        </w:rPr>
        <w:t>:</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условия для реализации собственных планов и замыслов каждого ребенка</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Рассказывать детям об их реальных, а также возможных в будущем достижениях</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Отмечать и публично поддерживать любые успехи детей</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Всемерно поощрять самостоятельность детей и расширять ее сферу</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Помогать ребенку найти способ реализации собственных поставленных целей</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Поддерживать стремление научиться делать что-то и радостное ощущение возрастающей умелости</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В ходе занятий и в повседневной жизни терпимо относиться к затруднениям ребенка, позволять ему действовать в своем темпе</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BA1E72" w:rsidRPr="00862F91"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BA1E72" w:rsidRDefault="00BA1E72" w:rsidP="001D1318">
      <w:pPr>
        <w:numPr>
          <w:ilvl w:val="0"/>
          <w:numId w:val="129"/>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w:t>
      </w:r>
      <w:r w:rsidRPr="00862F91">
        <w:rPr>
          <w:rFonts w:ascii="Times New Roman" w:hAnsi="Times New Roman" w:cs="Times New Roman"/>
          <w:sz w:val="24"/>
          <w:szCs w:val="24"/>
        </w:rPr>
        <w:lastRenderedPageBreak/>
        <w:t>использовать ласку и теплое слово для выражения своего отношения к ребенку, проявлять деликатность и тактичность</w:t>
      </w:r>
      <w:r>
        <w:rPr>
          <w:rFonts w:ascii="Times New Roman" w:hAnsi="Times New Roman" w:cs="Times New Roman"/>
          <w:sz w:val="24"/>
          <w:szCs w:val="24"/>
        </w:rPr>
        <w:t>.</w:t>
      </w:r>
    </w:p>
    <w:p w:rsidR="00BA1E72" w:rsidRPr="00DB4A90" w:rsidRDefault="00BA1E72" w:rsidP="00BA1E72">
      <w:pPr>
        <w:spacing w:after="0" w:line="240" w:lineRule="auto"/>
        <w:ind w:left="1230"/>
        <w:jc w:val="both"/>
        <w:rPr>
          <w:rFonts w:ascii="Times New Roman" w:hAnsi="Times New Roman" w:cs="Times New Roman"/>
          <w:sz w:val="24"/>
          <w:szCs w:val="24"/>
        </w:rPr>
      </w:pPr>
    </w:p>
    <w:p w:rsidR="00BA1E72" w:rsidRDefault="00BA1E72" w:rsidP="00BA1E72">
      <w:pPr>
        <w:spacing w:after="0" w:line="240" w:lineRule="auto"/>
        <w:jc w:val="both"/>
        <w:rPr>
          <w:rFonts w:ascii="Times New Roman" w:hAnsi="Times New Roman" w:cs="Times New Roman"/>
          <w:b/>
          <w:sz w:val="24"/>
          <w:szCs w:val="24"/>
        </w:rPr>
      </w:pPr>
      <w:r w:rsidRPr="00862F91">
        <w:rPr>
          <w:rFonts w:ascii="Times New Roman" w:hAnsi="Times New Roman" w:cs="Times New Roman"/>
          <w:b/>
          <w:bCs/>
          <w:sz w:val="24"/>
          <w:szCs w:val="24"/>
        </w:rPr>
        <w:t xml:space="preserve">4 - 5 лет </w:t>
      </w:r>
      <w:r w:rsidRPr="001F2AF4">
        <w:rPr>
          <w:rFonts w:ascii="Times New Roman" w:hAnsi="Times New Roman" w:cs="Times New Roman"/>
          <w:b/>
          <w:sz w:val="24"/>
          <w:szCs w:val="24"/>
        </w:rPr>
        <w:t>Приоритетная сфера инициативы – познание окружающего мир</w:t>
      </w:r>
      <w:r>
        <w:rPr>
          <w:rFonts w:ascii="Times New Roman" w:hAnsi="Times New Roman" w:cs="Times New Roman"/>
          <w:b/>
          <w:sz w:val="24"/>
          <w:szCs w:val="24"/>
        </w:rPr>
        <w:t>а</w:t>
      </w:r>
    </w:p>
    <w:p w:rsidR="00BA1E72" w:rsidRDefault="00BA1E72" w:rsidP="00BA1E72">
      <w:pPr>
        <w:spacing w:after="0" w:line="240" w:lineRule="auto"/>
        <w:ind w:firstLine="510"/>
        <w:jc w:val="both"/>
        <w:rPr>
          <w:rFonts w:ascii="Times New Roman" w:hAnsi="Times New Roman" w:cs="Times New Roman"/>
          <w:b/>
          <w:sz w:val="24"/>
          <w:szCs w:val="24"/>
        </w:rPr>
      </w:pPr>
    </w:p>
    <w:p w:rsidR="00BA1E72" w:rsidRPr="00862F91" w:rsidRDefault="00BA1E72" w:rsidP="00BA1E7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Деятельность воспитателя по </w:t>
      </w:r>
      <w:r w:rsidRPr="00862F91">
        <w:rPr>
          <w:rFonts w:ascii="Times New Roman" w:hAnsi="Times New Roman" w:cs="Times New Roman"/>
          <w:b/>
          <w:bCs/>
          <w:sz w:val="24"/>
          <w:szCs w:val="24"/>
        </w:rPr>
        <w:t>поддержк</w:t>
      </w:r>
      <w:r>
        <w:rPr>
          <w:rFonts w:ascii="Times New Roman" w:hAnsi="Times New Roman" w:cs="Times New Roman"/>
          <w:b/>
          <w:bCs/>
          <w:sz w:val="24"/>
          <w:szCs w:val="24"/>
        </w:rPr>
        <w:t>е</w:t>
      </w:r>
      <w:r w:rsidRPr="00862F91">
        <w:rPr>
          <w:rFonts w:ascii="Times New Roman" w:hAnsi="Times New Roman" w:cs="Times New Roman"/>
          <w:b/>
          <w:bCs/>
          <w:sz w:val="24"/>
          <w:szCs w:val="24"/>
        </w:rPr>
        <w:t xml:space="preserve"> детской инициативы</w:t>
      </w:r>
      <w:r>
        <w:rPr>
          <w:rFonts w:ascii="Times New Roman" w:hAnsi="Times New Roman" w:cs="Times New Roman"/>
          <w:b/>
          <w:bCs/>
          <w:sz w:val="24"/>
          <w:szCs w:val="24"/>
        </w:rPr>
        <w:t>:</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Обеспечить условия для музыкальной импровизации, пения и движений под популярную музыку</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Создать в группе возможность, используя мебель и ткани, создавать «дома», укрытия для игр</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Негативные оценки можно давать только поступкам ребенка и только «с глазу на глаз», а не на глазах у группы</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BA1E72" w:rsidRPr="00862F91"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BA1E72" w:rsidRDefault="00BA1E72" w:rsidP="001D1318">
      <w:pPr>
        <w:numPr>
          <w:ilvl w:val="0"/>
          <w:numId w:val="130"/>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Привлекать детей к планированию жизни группы на день</w:t>
      </w:r>
      <w:r>
        <w:rPr>
          <w:rFonts w:ascii="Times New Roman" w:hAnsi="Times New Roman" w:cs="Times New Roman"/>
          <w:sz w:val="24"/>
          <w:szCs w:val="24"/>
        </w:rPr>
        <w:t>.</w:t>
      </w:r>
    </w:p>
    <w:p w:rsidR="00BA1E72" w:rsidRPr="00DB4A90" w:rsidRDefault="00BA1E72" w:rsidP="00BA1E72">
      <w:pPr>
        <w:spacing w:after="0" w:line="240" w:lineRule="auto"/>
        <w:ind w:left="1230"/>
        <w:jc w:val="both"/>
        <w:rPr>
          <w:rFonts w:ascii="Times New Roman" w:hAnsi="Times New Roman" w:cs="Times New Roman"/>
          <w:sz w:val="24"/>
          <w:szCs w:val="24"/>
        </w:rPr>
      </w:pPr>
    </w:p>
    <w:p w:rsidR="00BA1E72" w:rsidRDefault="00BA1E72" w:rsidP="00BA1E72">
      <w:pPr>
        <w:spacing w:after="0" w:line="240" w:lineRule="auto"/>
        <w:jc w:val="both"/>
        <w:rPr>
          <w:rFonts w:ascii="Times New Roman" w:hAnsi="Times New Roman" w:cs="Times New Roman"/>
          <w:b/>
          <w:sz w:val="24"/>
          <w:szCs w:val="24"/>
        </w:rPr>
      </w:pPr>
      <w:r w:rsidRPr="00862F91">
        <w:rPr>
          <w:rFonts w:ascii="Times New Roman" w:hAnsi="Times New Roman" w:cs="Times New Roman"/>
          <w:b/>
          <w:bCs/>
          <w:sz w:val="24"/>
          <w:szCs w:val="24"/>
        </w:rPr>
        <w:t xml:space="preserve">5 – 6 лет </w:t>
      </w:r>
      <w:r w:rsidRPr="001F2AF4">
        <w:rPr>
          <w:rFonts w:ascii="Times New Roman" w:hAnsi="Times New Roman" w:cs="Times New Roman"/>
          <w:b/>
          <w:sz w:val="24"/>
          <w:szCs w:val="24"/>
        </w:rPr>
        <w:t>Приоритетная сфера инициативы – внеситуативно-личностное общение</w:t>
      </w:r>
    </w:p>
    <w:p w:rsidR="00BA1E72" w:rsidRDefault="00BA1E72" w:rsidP="00BA1E72">
      <w:pPr>
        <w:spacing w:after="0" w:line="240" w:lineRule="auto"/>
        <w:ind w:firstLine="510"/>
        <w:jc w:val="both"/>
        <w:rPr>
          <w:rFonts w:ascii="Times New Roman" w:hAnsi="Times New Roman" w:cs="Times New Roman"/>
          <w:b/>
          <w:sz w:val="24"/>
          <w:szCs w:val="24"/>
        </w:rPr>
      </w:pPr>
    </w:p>
    <w:p w:rsidR="00BA1E72" w:rsidRPr="001F2AF4" w:rsidRDefault="00BA1E72" w:rsidP="00BA1E7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Деятельность воспитателя по </w:t>
      </w:r>
      <w:r w:rsidRPr="00862F91">
        <w:rPr>
          <w:rFonts w:ascii="Times New Roman" w:hAnsi="Times New Roman" w:cs="Times New Roman"/>
          <w:b/>
          <w:bCs/>
          <w:sz w:val="24"/>
          <w:szCs w:val="24"/>
        </w:rPr>
        <w:t>поддержк</w:t>
      </w:r>
      <w:r>
        <w:rPr>
          <w:rFonts w:ascii="Times New Roman" w:hAnsi="Times New Roman" w:cs="Times New Roman"/>
          <w:b/>
          <w:bCs/>
          <w:sz w:val="24"/>
          <w:szCs w:val="24"/>
        </w:rPr>
        <w:t>е</w:t>
      </w:r>
      <w:r w:rsidRPr="00862F91">
        <w:rPr>
          <w:rFonts w:ascii="Times New Roman" w:hAnsi="Times New Roman" w:cs="Times New Roman"/>
          <w:b/>
          <w:bCs/>
          <w:sz w:val="24"/>
          <w:szCs w:val="24"/>
        </w:rPr>
        <w:t xml:space="preserve"> детской инициативы</w:t>
      </w:r>
      <w:r>
        <w:rPr>
          <w:rFonts w:ascii="Times New Roman" w:hAnsi="Times New Roman" w:cs="Times New Roman"/>
          <w:b/>
          <w:bCs/>
          <w:sz w:val="24"/>
          <w:szCs w:val="24"/>
        </w:rPr>
        <w:t>:</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Уважать индивидуальные вкусы и привычки детей</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При необходимости помогать детям в решении проблем  организации игры</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Привлекать детей к планированию жизни группы на день и на более отдаленную перспективу</w:t>
      </w:r>
    </w:p>
    <w:p w:rsidR="00BA1E72" w:rsidRPr="00862F91"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Обсуждать выбор спектакля для постановки, песни, танца и т.п.</w:t>
      </w:r>
    </w:p>
    <w:p w:rsidR="00BA1E72" w:rsidRDefault="00BA1E72" w:rsidP="001D1318">
      <w:pPr>
        <w:numPr>
          <w:ilvl w:val="0"/>
          <w:numId w:val="131"/>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r>
        <w:rPr>
          <w:rFonts w:ascii="Times New Roman" w:hAnsi="Times New Roman" w:cs="Times New Roman"/>
          <w:sz w:val="24"/>
          <w:szCs w:val="24"/>
        </w:rPr>
        <w:t>.</w:t>
      </w:r>
    </w:p>
    <w:p w:rsidR="00BA1E72" w:rsidRPr="00DB4A90" w:rsidRDefault="00BA1E72" w:rsidP="00BA1E72">
      <w:pPr>
        <w:spacing w:after="0" w:line="240" w:lineRule="auto"/>
        <w:ind w:left="1230"/>
        <w:jc w:val="both"/>
        <w:rPr>
          <w:rFonts w:ascii="Times New Roman" w:hAnsi="Times New Roman" w:cs="Times New Roman"/>
          <w:sz w:val="24"/>
          <w:szCs w:val="24"/>
        </w:rPr>
      </w:pPr>
    </w:p>
    <w:p w:rsidR="00BA1E72" w:rsidRDefault="00BA1E72" w:rsidP="00BA1E72">
      <w:pPr>
        <w:spacing w:after="0" w:line="240" w:lineRule="auto"/>
        <w:jc w:val="both"/>
        <w:rPr>
          <w:rFonts w:ascii="Times New Roman" w:hAnsi="Times New Roman" w:cs="Times New Roman"/>
          <w:b/>
          <w:sz w:val="24"/>
          <w:szCs w:val="24"/>
        </w:rPr>
      </w:pPr>
      <w:r w:rsidRPr="00862F91">
        <w:rPr>
          <w:rFonts w:ascii="Times New Roman" w:hAnsi="Times New Roman" w:cs="Times New Roman"/>
          <w:b/>
          <w:bCs/>
          <w:sz w:val="24"/>
          <w:szCs w:val="24"/>
        </w:rPr>
        <w:t xml:space="preserve">6 – 8 лет </w:t>
      </w:r>
      <w:r w:rsidRPr="001F2AF4">
        <w:rPr>
          <w:rFonts w:ascii="Times New Roman" w:hAnsi="Times New Roman" w:cs="Times New Roman"/>
          <w:b/>
          <w:sz w:val="24"/>
          <w:szCs w:val="24"/>
        </w:rPr>
        <w:t>Приоритетная сфера инициативы – научение</w:t>
      </w:r>
    </w:p>
    <w:p w:rsidR="00BA1E72" w:rsidRDefault="00BA1E72" w:rsidP="00BA1E72">
      <w:pPr>
        <w:spacing w:after="0" w:line="240" w:lineRule="auto"/>
        <w:ind w:firstLine="510"/>
        <w:jc w:val="both"/>
        <w:rPr>
          <w:rFonts w:ascii="Times New Roman" w:hAnsi="Times New Roman" w:cs="Times New Roman"/>
          <w:b/>
          <w:sz w:val="24"/>
          <w:szCs w:val="24"/>
        </w:rPr>
      </w:pPr>
    </w:p>
    <w:p w:rsidR="00BA1E72" w:rsidRPr="001F2AF4" w:rsidRDefault="00BA1E72" w:rsidP="00BA1E7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Деятельность воспитателя по </w:t>
      </w:r>
      <w:r w:rsidRPr="00862F91">
        <w:rPr>
          <w:rFonts w:ascii="Times New Roman" w:hAnsi="Times New Roman" w:cs="Times New Roman"/>
          <w:b/>
          <w:bCs/>
          <w:sz w:val="24"/>
          <w:szCs w:val="24"/>
        </w:rPr>
        <w:t>поддержк</w:t>
      </w:r>
      <w:r>
        <w:rPr>
          <w:rFonts w:ascii="Times New Roman" w:hAnsi="Times New Roman" w:cs="Times New Roman"/>
          <w:b/>
          <w:bCs/>
          <w:sz w:val="24"/>
          <w:szCs w:val="24"/>
        </w:rPr>
        <w:t>е</w:t>
      </w:r>
      <w:r w:rsidRPr="00862F91">
        <w:rPr>
          <w:rFonts w:ascii="Times New Roman" w:hAnsi="Times New Roman" w:cs="Times New Roman"/>
          <w:b/>
          <w:bCs/>
          <w:sz w:val="24"/>
          <w:szCs w:val="24"/>
        </w:rPr>
        <w:t xml:space="preserve"> детской инициативы</w:t>
      </w:r>
      <w:r>
        <w:rPr>
          <w:rFonts w:ascii="Times New Roman" w:hAnsi="Times New Roman" w:cs="Times New Roman"/>
          <w:b/>
          <w:bCs/>
          <w:sz w:val="24"/>
          <w:szCs w:val="24"/>
        </w:rPr>
        <w:t>:</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Поддерживать чувство гордости за свой труд и удовлетворения его результатами</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При необходимости помогать детям в решении проблем при организации игры</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BA1E72" w:rsidRPr="00862F91" w:rsidRDefault="00BA1E72" w:rsidP="001D1318">
      <w:pPr>
        <w:numPr>
          <w:ilvl w:val="0"/>
          <w:numId w:val="132"/>
        </w:numPr>
        <w:spacing w:after="0" w:line="240" w:lineRule="auto"/>
        <w:ind w:firstLine="510"/>
        <w:jc w:val="both"/>
        <w:rPr>
          <w:rFonts w:ascii="Times New Roman" w:hAnsi="Times New Roman" w:cs="Times New Roman"/>
          <w:sz w:val="24"/>
          <w:szCs w:val="24"/>
        </w:rPr>
      </w:pPr>
      <w:r w:rsidRPr="00862F91">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r>
        <w:rPr>
          <w:rFonts w:ascii="Times New Roman" w:hAnsi="Times New Roman" w:cs="Times New Roman"/>
          <w:sz w:val="24"/>
          <w:szCs w:val="24"/>
        </w:rPr>
        <w:t>.</w:t>
      </w:r>
    </w:p>
    <w:p w:rsidR="00BA1E72" w:rsidRDefault="00BA1E72" w:rsidP="00986871">
      <w:pPr>
        <w:jc w:val="center"/>
        <w:rPr>
          <w:rFonts w:ascii="Times New Roman" w:eastAsiaTheme="minorHAnsi" w:hAnsi="Times New Roman" w:cs="Times New Roman"/>
          <w:b/>
          <w:sz w:val="28"/>
          <w:szCs w:val="28"/>
          <w:lang w:eastAsia="en-US"/>
        </w:rPr>
      </w:pPr>
    </w:p>
    <w:p w:rsidR="00986871" w:rsidRDefault="00986871" w:rsidP="00DE43DD">
      <w:pPr>
        <w:spacing w:after="0" w:line="240" w:lineRule="auto"/>
        <w:jc w:val="center"/>
        <w:rPr>
          <w:rFonts w:ascii="Times New Roman" w:hAnsi="Times New Roman" w:cs="Times New Roman"/>
          <w:b/>
          <w:i/>
          <w:color w:val="FF0000"/>
          <w:sz w:val="28"/>
          <w:szCs w:val="28"/>
        </w:rPr>
      </w:pPr>
    </w:p>
    <w:p w:rsidR="00E94342" w:rsidRPr="00E94342" w:rsidRDefault="00E94342" w:rsidP="00E94342">
      <w:pPr>
        <w:pStyle w:val="7"/>
        <w:shd w:val="clear" w:color="auto" w:fill="auto"/>
        <w:spacing w:after="0" w:line="240" w:lineRule="auto"/>
        <w:ind w:left="360" w:right="20"/>
        <w:jc w:val="center"/>
        <w:rPr>
          <w:rFonts w:eastAsia="Verdana"/>
          <w:b/>
          <w:color w:val="FF0000"/>
          <w:sz w:val="28"/>
          <w:szCs w:val="28"/>
          <w:shd w:val="clear" w:color="auto" w:fill="FFFFFF"/>
        </w:rPr>
      </w:pPr>
      <w:r w:rsidRPr="00D45493">
        <w:rPr>
          <w:rStyle w:val="4"/>
          <w:rFonts w:eastAsia="Verdana"/>
          <w:b/>
          <w:color w:val="FF0000"/>
          <w:sz w:val="28"/>
          <w:szCs w:val="28"/>
        </w:rPr>
        <w:t>3.3</w:t>
      </w:r>
      <w:r>
        <w:rPr>
          <w:rStyle w:val="4"/>
          <w:rFonts w:eastAsia="Verdana"/>
          <w:b/>
          <w:sz w:val="28"/>
          <w:szCs w:val="28"/>
        </w:rPr>
        <w:t>.</w:t>
      </w:r>
      <w:r w:rsidR="00B243D0">
        <w:rPr>
          <w:rStyle w:val="4"/>
          <w:rFonts w:eastAsia="Verdana"/>
          <w:b/>
          <w:sz w:val="28"/>
          <w:szCs w:val="28"/>
        </w:rPr>
        <w:t xml:space="preserve"> </w:t>
      </w:r>
      <w:r w:rsidRPr="003870FB">
        <w:rPr>
          <w:rStyle w:val="4"/>
          <w:rFonts w:eastAsia="Verdana"/>
          <w:b/>
          <w:sz w:val="28"/>
          <w:szCs w:val="28"/>
        </w:rPr>
        <w:t>Особенности взаимодействия педагогического коллектива с семьями воспитанников.</w:t>
      </w:r>
      <w:r>
        <w:rPr>
          <w:rStyle w:val="4"/>
          <w:rFonts w:eastAsia="Verdana"/>
          <w:b/>
          <w:sz w:val="28"/>
          <w:szCs w:val="28"/>
        </w:rPr>
        <w:t xml:space="preserve"> </w:t>
      </w:r>
      <w:r>
        <w:rPr>
          <w:rStyle w:val="4"/>
          <w:rFonts w:eastAsia="Verdana"/>
          <w:b/>
          <w:color w:val="FF0000"/>
          <w:sz w:val="28"/>
          <w:szCs w:val="28"/>
        </w:rPr>
        <w:t xml:space="preserve"> </w:t>
      </w:r>
    </w:p>
    <w:p w:rsidR="00E94342" w:rsidRPr="00E94342" w:rsidRDefault="00E94342" w:rsidP="00E94342">
      <w:pPr>
        <w:pStyle w:val="720"/>
        <w:keepNext/>
        <w:keepLines/>
        <w:shd w:val="clear" w:color="auto" w:fill="auto"/>
        <w:spacing w:after="0" w:line="240" w:lineRule="auto"/>
        <w:ind w:left="1160" w:right="3920" w:firstLine="454"/>
        <w:jc w:val="center"/>
        <w:rPr>
          <w:rFonts w:ascii="Times New Roman" w:hAnsi="Times New Roman" w:cs="Times New Roman"/>
          <w:b w:val="0"/>
          <w:bCs w:val="0"/>
          <w:color w:val="FF0000"/>
          <w:sz w:val="28"/>
          <w:szCs w:val="28"/>
        </w:rPr>
      </w:pPr>
    </w:p>
    <w:p w:rsidR="00E94342" w:rsidRPr="00DF7611" w:rsidRDefault="00E94342" w:rsidP="00E94342">
      <w:pPr>
        <w:pStyle w:val="af9"/>
        <w:ind w:firstLine="510"/>
        <w:jc w:val="both"/>
        <w:rPr>
          <w:sz w:val="24"/>
          <w:szCs w:val="24"/>
        </w:rPr>
      </w:pPr>
      <w:r w:rsidRPr="00DF7611">
        <w:rPr>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r>
        <w:rPr>
          <w:sz w:val="24"/>
          <w:szCs w:val="24"/>
        </w:rPr>
        <w:t xml:space="preserve"> Сотрудники ДОУ признают семью, как жизненно необходимую среду дошкольника, определяющую путь развития его личности.</w:t>
      </w:r>
      <w:r w:rsidRPr="00DF7611">
        <w:rPr>
          <w:sz w:val="24"/>
          <w:szCs w:val="24"/>
        </w:rPr>
        <w:t xml:space="preserve">    </w:t>
      </w:r>
    </w:p>
    <w:p w:rsidR="00E94342" w:rsidRDefault="00E94342" w:rsidP="00E94342">
      <w:pPr>
        <w:spacing w:after="0" w:line="240" w:lineRule="auto"/>
        <w:ind w:firstLine="510"/>
        <w:jc w:val="both"/>
        <w:rPr>
          <w:rFonts w:ascii="Times New Roman" w:hAnsi="Times New Roman" w:cs="Times New Roman"/>
          <w:sz w:val="24"/>
          <w:szCs w:val="24"/>
        </w:rPr>
      </w:pPr>
      <w:r w:rsidRPr="00DF7611">
        <w:rPr>
          <w:rFonts w:ascii="Times New Roman" w:hAnsi="Times New Roman" w:cs="Times New Roman"/>
          <w:sz w:val="24"/>
          <w:szCs w:val="24"/>
        </w:rPr>
        <w:t xml:space="preserve"> </w:t>
      </w:r>
      <w:r w:rsidRPr="00AF1486">
        <w:rPr>
          <w:rFonts w:ascii="Times New Roman" w:hAnsi="Times New Roman" w:cs="Times New Roman"/>
          <w:b/>
          <w:sz w:val="24"/>
          <w:szCs w:val="24"/>
        </w:rPr>
        <w:t>Цель:</w:t>
      </w:r>
      <w:r>
        <w:rPr>
          <w:rFonts w:ascii="Times New Roman" w:hAnsi="Times New Roman" w:cs="Times New Roman"/>
          <w:b/>
          <w:sz w:val="24"/>
          <w:szCs w:val="24"/>
        </w:rPr>
        <w:t xml:space="preserve"> </w:t>
      </w:r>
      <w:r w:rsidRPr="00AF1486">
        <w:rPr>
          <w:rFonts w:ascii="Times New Roman" w:hAnsi="Times New Roman" w:cs="Times New Roman"/>
          <w:sz w:val="24"/>
          <w:szCs w:val="24"/>
        </w:rPr>
        <w:t>сделать родителей активными участниками педагогического процесса, оказав им помощь в реализации</w:t>
      </w:r>
      <w:r>
        <w:rPr>
          <w:rFonts w:ascii="Times New Roman" w:hAnsi="Times New Roman" w:cs="Times New Roman"/>
          <w:b/>
          <w:sz w:val="24"/>
          <w:szCs w:val="24"/>
        </w:rPr>
        <w:t xml:space="preserve"> </w:t>
      </w:r>
      <w:r w:rsidRPr="00AF1486">
        <w:rPr>
          <w:rFonts w:ascii="Times New Roman" w:hAnsi="Times New Roman" w:cs="Times New Roman"/>
          <w:sz w:val="24"/>
          <w:szCs w:val="24"/>
        </w:rPr>
        <w:t>ответственности за воспитание и обучение детей.</w:t>
      </w:r>
    </w:p>
    <w:p w:rsidR="00E94342" w:rsidRPr="00AF1486" w:rsidRDefault="00E94342" w:rsidP="00E94342">
      <w:pPr>
        <w:spacing w:after="0" w:line="240" w:lineRule="auto"/>
        <w:ind w:firstLine="510"/>
        <w:jc w:val="both"/>
        <w:rPr>
          <w:rFonts w:ascii="Times New Roman" w:hAnsi="Times New Roman" w:cs="Times New Roman"/>
          <w:sz w:val="24"/>
          <w:szCs w:val="24"/>
        </w:rPr>
      </w:pPr>
    </w:p>
    <w:p w:rsidR="00E94342" w:rsidRPr="00DF7611" w:rsidRDefault="00E94342" w:rsidP="00E94342">
      <w:pPr>
        <w:spacing w:after="0" w:line="240" w:lineRule="auto"/>
        <w:ind w:firstLine="510"/>
        <w:jc w:val="both"/>
        <w:rPr>
          <w:rFonts w:ascii="Times New Roman" w:hAnsi="Times New Roman" w:cs="Times New Roman"/>
          <w:sz w:val="24"/>
          <w:szCs w:val="24"/>
        </w:rPr>
      </w:pPr>
      <w:r w:rsidRPr="00DF7611">
        <w:rPr>
          <w:rFonts w:ascii="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rsidR="00E94342" w:rsidRPr="00DF7611" w:rsidRDefault="00E94342" w:rsidP="001D1318">
      <w:pPr>
        <w:pStyle w:val="a5"/>
        <w:numPr>
          <w:ilvl w:val="0"/>
          <w:numId w:val="11"/>
        </w:numPr>
        <w:ind w:firstLine="510"/>
        <w:jc w:val="both"/>
      </w:pPr>
      <w:r w:rsidRPr="00DF7611">
        <w:t>единый подход к процессу воспитания ребёнка;</w:t>
      </w:r>
    </w:p>
    <w:p w:rsidR="00E94342" w:rsidRPr="00DF7611" w:rsidRDefault="00E94342" w:rsidP="001D1318">
      <w:pPr>
        <w:pStyle w:val="a5"/>
        <w:numPr>
          <w:ilvl w:val="0"/>
          <w:numId w:val="11"/>
        </w:numPr>
        <w:ind w:firstLine="510"/>
        <w:jc w:val="both"/>
      </w:pPr>
      <w:r w:rsidRPr="00DF7611">
        <w:t>открытость дошкольного учреждения для родителей;</w:t>
      </w:r>
    </w:p>
    <w:p w:rsidR="00E94342" w:rsidRPr="00DF7611" w:rsidRDefault="00E94342" w:rsidP="001D1318">
      <w:pPr>
        <w:pStyle w:val="a5"/>
        <w:numPr>
          <w:ilvl w:val="0"/>
          <w:numId w:val="11"/>
        </w:numPr>
        <w:ind w:firstLine="510"/>
        <w:jc w:val="both"/>
      </w:pPr>
      <w:r w:rsidRPr="00DF7611">
        <w:t>взаимное доверие  во взаимоотношениях педагогов и родителей;</w:t>
      </w:r>
    </w:p>
    <w:p w:rsidR="00E94342" w:rsidRPr="00DF7611" w:rsidRDefault="00E94342" w:rsidP="001D1318">
      <w:pPr>
        <w:pStyle w:val="a5"/>
        <w:numPr>
          <w:ilvl w:val="0"/>
          <w:numId w:val="11"/>
        </w:numPr>
        <w:ind w:firstLine="510"/>
        <w:jc w:val="both"/>
      </w:pPr>
      <w:r w:rsidRPr="00DF7611">
        <w:t>уважение и доброжелательность друг к другу;</w:t>
      </w:r>
    </w:p>
    <w:p w:rsidR="00E94342" w:rsidRPr="00DF7611" w:rsidRDefault="00E94342" w:rsidP="001D1318">
      <w:pPr>
        <w:pStyle w:val="a5"/>
        <w:numPr>
          <w:ilvl w:val="0"/>
          <w:numId w:val="11"/>
        </w:numPr>
        <w:ind w:firstLine="510"/>
        <w:jc w:val="both"/>
      </w:pPr>
      <w:r w:rsidRPr="00DF7611">
        <w:t>дифференцированный подход к каждой семье;</w:t>
      </w:r>
    </w:p>
    <w:p w:rsidR="00E94342" w:rsidRPr="00DF7611" w:rsidRDefault="00E94342" w:rsidP="001D1318">
      <w:pPr>
        <w:pStyle w:val="a5"/>
        <w:numPr>
          <w:ilvl w:val="0"/>
          <w:numId w:val="11"/>
        </w:numPr>
        <w:ind w:firstLine="510"/>
        <w:jc w:val="both"/>
      </w:pPr>
      <w:r w:rsidRPr="00DF7611">
        <w:t>равно ответственность родителей и педагогов.</w:t>
      </w:r>
    </w:p>
    <w:p w:rsidR="00E94342" w:rsidRPr="00DF7611" w:rsidRDefault="00E94342" w:rsidP="00E94342">
      <w:pPr>
        <w:pStyle w:val="af9"/>
        <w:ind w:firstLine="510"/>
        <w:jc w:val="both"/>
        <w:rPr>
          <w:sz w:val="24"/>
          <w:szCs w:val="24"/>
        </w:rPr>
      </w:pPr>
      <w:r w:rsidRPr="00DF7611">
        <w:rPr>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94342" w:rsidRPr="00DF7611" w:rsidRDefault="00E94342" w:rsidP="00E94342">
      <w:pPr>
        <w:pStyle w:val="af9"/>
        <w:ind w:firstLine="510"/>
        <w:jc w:val="both"/>
        <w:rPr>
          <w:sz w:val="24"/>
          <w:szCs w:val="24"/>
        </w:rPr>
      </w:pPr>
      <w:r w:rsidRPr="00DF7611">
        <w:rPr>
          <w:sz w:val="24"/>
          <w:szCs w:val="24"/>
        </w:rPr>
        <w:tab/>
      </w:r>
      <w:r w:rsidRPr="00DF7611">
        <w:rPr>
          <w:sz w:val="24"/>
          <w:szCs w:val="24"/>
        </w:rPr>
        <w:tab/>
        <w:t>- с семьями воспитанников;</w:t>
      </w:r>
    </w:p>
    <w:p w:rsidR="00E94342" w:rsidRPr="00DF7611" w:rsidRDefault="00E94342" w:rsidP="00E94342">
      <w:pPr>
        <w:pStyle w:val="af9"/>
        <w:ind w:firstLine="510"/>
        <w:jc w:val="both"/>
        <w:rPr>
          <w:sz w:val="24"/>
          <w:szCs w:val="24"/>
        </w:rPr>
      </w:pPr>
      <w:r w:rsidRPr="00DF7611">
        <w:rPr>
          <w:sz w:val="24"/>
          <w:szCs w:val="24"/>
        </w:rPr>
        <w:lastRenderedPageBreak/>
        <w:tab/>
      </w:r>
      <w:r w:rsidRPr="00DF7611">
        <w:rPr>
          <w:sz w:val="24"/>
          <w:szCs w:val="24"/>
        </w:rPr>
        <w:tab/>
        <w:t xml:space="preserve">- с  будущими родителями. </w:t>
      </w:r>
    </w:p>
    <w:p w:rsidR="00E94342" w:rsidRPr="00DF7611" w:rsidRDefault="00E94342" w:rsidP="00E94342">
      <w:pPr>
        <w:spacing w:after="0" w:line="240" w:lineRule="auto"/>
        <w:ind w:firstLine="510"/>
        <w:jc w:val="both"/>
        <w:rPr>
          <w:rFonts w:ascii="Times New Roman" w:hAnsi="Times New Roman" w:cs="Times New Roman"/>
          <w:sz w:val="24"/>
          <w:szCs w:val="24"/>
        </w:rPr>
      </w:pPr>
      <w:r w:rsidRPr="00DF7611">
        <w:rPr>
          <w:rFonts w:ascii="Times New Roman" w:hAnsi="Times New Roman" w:cs="Times New Roman"/>
          <w:b/>
          <w:sz w:val="24"/>
          <w:szCs w:val="24"/>
        </w:rPr>
        <w:t>Задачи</w:t>
      </w:r>
      <w:r w:rsidRPr="00DF7611">
        <w:rPr>
          <w:rFonts w:ascii="Times New Roman" w:hAnsi="Times New Roman" w:cs="Times New Roman"/>
          <w:sz w:val="24"/>
          <w:szCs w:val="24"/>
        </w:rPr>
        <w:t>:</w:t>
      </w:r>
    </w:p>
    <w:p w:rsidR="00E94342" w:rsidRPr="00DF7611" w:rsidRDefault="00E94342" w:rsidP="001D1318">
      <w:pPr>
        <w:pStyle w:val="a5"/>
        <w:numPr>
          <w:ilvl w:val="0"/>
          <w:numId w:val="10"/>
        </w:numPr>
        <w:ind w:firstLine="510"/>
        <w:jc w:val="both"/>
      </w:pPr>
      <w:r w:rsidRPr="00DF7611">
        <w:t xml:space="preserve">приобщение родителей к участию  в жизни </w:t>
      </w:r>
      <w:r>
        <w:t>детского сада</w:t>
      </w:r>
      <w:r w:rsidRPr="00DF7611">
        <w:t>;</w:t>
      </w:r>
    </w:p>
    <w:p w:rsidR="00E94342" w:rsidRDefault="00E94342" w:rsidP="001D1318">
      <w:pPr>
        <w:pStyle w:val="a5"/>
        <w:numPr>
          <w:ilvl w:val="0"/>
          <w:numId w:val="10"/>
        </w:numPr>
        <w:ind w:firstLine="510"/>
        <w:jc w:val="both"/>
      </w:pPr>
      <w:r w:rsidRPr="00DF7611">
        <w:t>изучение и пропаганда лучшего</w:t>
      </w:r>
      <w:r>
        <w:t xml:space="preserve"> </w:t>
      </w:r>
      <w:r w:rsidRPr="00DF7611">
        <w:t xml:space="preserve"> опыта семейного</w:t>
      </w:r>
      <w:r>
        <w:t xml:space="preserve"> воспитания;</w:t>
      </w:r>
    </w:p>
    <w:p w:rsidR="00E94342" w:rsidRPr="00DF7611" w:rsidRDefault="00E94342" w:rsidP="001D1318">
      <w:pPr>
        <w:pStyle w:val="a5"/>
        <w:numPr>
          <w:ilvl w:val="0"/>
          <w:numId w:val="10"/>
        </w:numPr>
        <w:ind w:firstLine="510"/>
        <w:jc w:val="both"/>
      </w:pPr>
      <w:r>
        <w:t>повышение</w:t>
      </w:r>
      <w:r w:rsidRPr="00DF7611">
        <w:t xml:space="preserve"> педагогическ</w:t>
      </w:r>
      <w:r>
        <w:t>ой</w:t>
      </w:r>
      <w:r w:rsidRPr="00DF7611">
        <w:t xml:space="preserve"> </w:t>
      </w:r>
      <w:r>
        <w:t>культуры</w:t>
      </w:r>
      <w:r w:rsidRPr="00DF7611">
        <w:t xml:space="preserve"> родителей;</w:t>
      </w:r>
    </w:p>
    <w:p w:rsidR="00E94342" w:rsidRPr="00DF7611" w:rsidRDefault="00E94342" w:rsidP="001D1318">
      <w:pPr>
        <w:pStyle w:val="a5"/>
        <w:numPr>
          <w:ilvl w:val="0"/>
          <w:numId w:val="10"/>
        </w:numPr>
        <w:ind w:firstLine="510"/>
        <w:jc w:val="both"/>
      </w:pPr>
      <w:r w:rsidRPr="00DF7611">
        <w:t>оказание помощи семьям воспитанников в развитии, воспитании и обучении детей;</w:t>
      </w:r>
    </w:p>
    <w:p w:rsidR="00E94342" w:rsidRDefault="00E94342" w:rsidP="001D1318">
      <w:pPr>
        <w:pStyle w:val="a5"/>
        <w:numPr>
          <w:ilvl w:val="0"/>
          <w:numId w:val="10"/>
        </w:numPr>
        <w:ind w:firstLine="510"/>
        <w:jc w:val="both"/>
      </w:pPr>
      <w:r>
        <w:t>возрождение традиций семейного воспитания.</w:t>
      </w:r>
      <w:r w:rsidRPr="00DF7611">
        <w:t xml:space="preserve"> </w:t>
      </w:r>
    </w:p>
    <w:p w:rsidR="00E94342" w:rsidRDefault="00E94342" w:rsidP="00E94342">
      <w:pPr>
        <w:jc w:val="both"/>
      </w:pPr>
    </w:p>
    <w:p w:rsidR="00E94342" w:rsidRDefault="00E94342" w:rsidP="00E94342">
      <w:pPr>
        <w:jc w:val="both"/>
      </w:pPr>
      <w:r>
        <w:rPr>
          <w:noProof/>
          <w:sz w:val="2"/>
          <w:szCs w:val="2"/>
        </w:rPr>
        <w:drawing>
          <wp:inline distT="0" distB="0" distL="0" distR="0">
            <wp:extent cx="6096000" cy="3655913"/>
            <wp:effectExtent l="1905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clrChange>
                        <a:clrFrom>
                          <a:srgbClr val="D7D3D4"/>
                        </a:clrFrom>
                        <a:clrTo>
                          <a:srgbClr val="D7D3D4">
                            <a:alpha val="0"/>
                          </a:srgbClr>
                        </a:clrTo>
                      </a:clrChange>
                    </a:blip>
                    <a:srcRect/>
                    <a:stretch>
                      <a:fillRect/>
                    </a:stretch>
                  </pic:blipFill>
                  <pic:spPr bwMode="auto">
                    <a:xfrm>
                      <a:off x="0" y="0"/>
                      <a:ext cx="6096000" cy="3655913"/>
                    </a:xfrm>
                    <a:prstGeom prst="rect">
                      <a:avLst/>
                    </a:prstGeom>
                    <a:noFill/>
                    <a:ln w="9525">
                      <a:noFill/>
                      <a:miter lim="800000"/>
                      <a:headEnd/>
                      <a:tailEnd/>
                    </a:ln>
                  </pic:spPr>
                </pic:pic>
              </a:graphicData>
            </a:graphic>
          </wp:inline>
        </w:drawing>
      </w:r>
    </w:p>
    <w:p w:rsidR="00E94342" w:rsidRDefault="00E94342" w:rsidP="00E94342">
      <w:pPr>
        <w:jc w:val="both"/>
      </w:pPr>
    </w:p>
    <w:p w:rsidR="00E94342" w:rsidRPr="00DF7611" w:rsidRDefault="00E94342" w:rsidP="00E94342">
      <w:pPr>
        <w:spacing w:after="0" w:line="240" w:lineRule="auto"/>
        <w:ind w:firstLine="510"/>
        <w:jc w:val="both"/>
        <w:rPr>
          <w:rFonts w:ascii="Times New Roman" w:hAnsi="Times New Roman" w:cs="Times New Roman"/>
          <w:b/>
          <w:sz w:val="24"/>
          <w:szCs w:val="24"/>
        </w:rPr>
      </w:pPr>
      <w:r w:rsidRPr="00DF7611">
        <w:rPr>
          <w:rFonts w:ascii="Times New Roman" w:hAnsi="Times New Roman" w:cs="Times New Roman"/>
          <w:b/>
          <w:sz w:val="24"/>
          <w:szCs w:val="24"/>
        </w:rPr>
        <w:t>Система  взаимодействия  с родителями  включает:</w:t>
      </w:r>
    </w:p>
    <w:p w:rsidR="00E94342" w:rsidRPr="00DF7611" w:rsidRDefault="00E94342" w:rsidP="001D1318">
      <w:pPr>
        <w:pStyle w:val="a5"/>
        <w:numPr>
          <w:ilvl w:val="0"/>
          <w:numId w:val="12"/>
        </w:numPr>
        <w:ind w:left="284" w:firstLine="510"/>
        <w:jc w:val="both"/>
      </w:pPr>
      <w:r w:rsidRPr="00DF7611">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E94342" w:rsidRPr="00DF7611" w:rsidRDefault="00E94342" w:rsidP="001D1318">
      <w:pPr>
        <w:pStyle w:val="a5"/>
        <w:numPr>
          <w:ilvl w:val="0"/>
          <w:numId w:val="12"/>
        </w:numPr>
        <w:ind w:left="284" w:firstLine="510"/>
        <w:jc w:val="both"/>
      </w:pPr>
      <w:r w:rsidRPr="00DF7611">
        <w:t>ознакомление родителей с содержанием работы  ДОУ, направленной на физическое, психическое и социальное  развитие ребенка;</w:t>
      </w:r>
    </w:p>
    <w:p w:rsidR="00E94342" w:rsidRPr="00DF7611" w:rsidRDefault="00E94342" w:rsidP="001D1318">
      <w:pPr>
        <w:pStyle w:val="a5"/>
        <w:numPr>
          <w:ilvl w:val="0"/>
          <w:numId w:val="12"/>
        </w:numPr>
        <w:ind w:left="284" w:firstLine="510"/>
        <w:jc w:val="both"/>
      </w:pPr>
      <w:r w:rsidRPr="00DF7611">
        <w:t xml:space="preserve">участие в составлении планов: спортивных и культурно-массовых мероприятий, работы родительского комитета </w:t>
      </w:r>
    </w:p>
    <w:p w:rsidR="00E94342" w:rsidRPr="00DF7611" w:rsidRDefault="00E94342" w:rsidP="001D1318">
      <w:pPr>
        <w:pStyle w:val="a5"/>
        <w:numPr>
          <w:ilvl w:val="0"/>
          <w:numId w:val="12"/>
        </w:numPr>
        <w:ind w:left="284" w:firstLine="510"/>
        <w:jc w:val="both"/>
      </w:pPr>
      <w:r w:rsidRPr="00DF7611">
        <w:t>целенаправленную работу, пропагандирующую общественное дошкольное воспитание в его разных формах;</w:t>
      </w:r>
    </w:p>
    <w:p w:rsidR="00E94342" w:rsidRDefault="00E94342" w:rsidP="001D1318">
      <w:pPr>
        <w:pStyle w:val="a5"/>
        <w:numPr>
          <w:ilvl w:val="0"/>
          <w:numId w:val="12"/>
        </w:numPr>
        <w:ind w:left="284" w:firstLine="510"/>
        <w:jc w:val="both"/>
      </w:pPr>
      <w:r w:rsidRPr="00DF7611">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r w:rsidR="00B243D0">
        <w:t>.</w:t>
      </w:r>
    </w:p>
    <w:p w:rsidR="00B243D0" w:rsidRDefault="00B243D0" w:rsidP="00B243D0">
      <w:pPr>
        <w:jc w:val="both"/>
      </w:pPr>
    </w:p>
    <w:p w:rsidR="00B243D0" w:rsidRPr="00DF7611" w:rsidRDefault="00B243D0" w:rsidP="00B243D0">
      <w:pPr>
        <w:jc w:val="both"/>
      </w:pPr>
    </w:p>
    <w:p w:rsidR="00E94342" w:rsidRPr="00DF7611" w:rsidRDefault="00E94342" w:rsidP="00E94342">
      <w:pPr>
        <w:spacing w:after="0" w:line="240" w:lineRule="auto"/>
        <w:ind w:firstLine="510"/>
        <w:rPr>
          <w:rFonts w:ascii="Times New Roman" w:hAnsi="Times New Roman" w:cs="Times New Roman"/>
          <w:b/>
          <w:color w:val="FF66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4"/>
        <w:gridCol w:w="4629"/>
        <w:gridCol w:w="2501"/>
      </w:tblGrid>
      <w:tr w:rsidR="00E94342" w:rsidRPr="00DF7611" w:rsidTr="00E94342">
        <w:tc>
          <w:tcPr>
            <w:tcW w:w="2628" w:type="dxa"/>
            <w:shd w:val="clear" w:color="auto" w:fill="auto"/>
          </w:tcPr>
          <w:p w:rsidR="00E94342" w:rsidRPr="00DF7611" w:rsidRDefault="00E94342" w:rsidP="00BA1E72">
            <w:pPr>
              <w:spacing w:after="0" w:line="240" w:lineRule="auto"/>
              <w:jc w:val="center"/>
              <w:rPr>
                <w:rFonts w:ascii="Times New Roman" w:hAnsi="Times New Roman" w:cs="Times New Roman"/>
                <w:i/>
                <w:sz w:val="24"/>
                <w:szCs w:val="24"/>
              </w:rPr>
            </w:pPr>
            <w:r w:rsidRPr="00DF7611">
              <w:rPr>
                <w:rFonts w:ascii="Times New Roman" w:hAnsi="Times New Roman" w:cs="Times New Roman"/>
                <w:i/>
                <w:sz w:val="24"/>
                <w:szCs w:val="24"/>
              </w:rPr>
              <w:lastRenderedPageBreak/>
              <w:t>Реальное участие родителей</w:t>
            </w:r>
          </w:p>
          <w:p w:rsidR="00E94342" w:rsidRPr="00DF7611" w:rsidRDefault="00E94342" w:rsidP="00BA1E72">
            <w:pPr>
              <w:spacing w:after="0" w:line="240" w:lineRule="auto"/>
              <w:jc w:val="center"/>
              <w:rPr>
                <w:rFonts w:ascii="Times New Roman" w:hAnsi="Times New Roman" w:cs="Times New Roman"/>
                <w:i/>
                <w:sz w:val="24"/>
                <w:szCs w:val="24"/>
              </w:rPr>
            </w:pPr>
            <w:r w:rsidRPr="00DF7611">
              <w:rPr>
                <w:rFonts w:ascii="Times New Roman" w:hAnsi="Times New Roman" w:cs="Times New Roman"/>
                <w:i/>
                <w:sz w:val="24"/>
                <w:szCs w:val="24"/>
              </w:rPr>
              <w:t>в жизни ДОУ</w:t>
            </w:r>
          </w:p>
        </w:tc>
        <w:tc>
          <w:tcPr>
            <w:tcW w:w="4851" w:type="dxa"/>
            <w:shd w:val="clear" w:color="auto" w:fill="auto"/>
          </w:tcPr>
          <w:p w:rsidR="00E94342" w:rsidRPr="00DF7611" w:rsidRDefault="00E94342" w:rsidP="00BA1E72">
            <w:pPr>
              <w:spacing w:after="0" w:line="240" w:lineRule="auto"/>
              <w:jc w:val="center"/>
              <w:rPr>
                <w:rFonts w:ascii="Times New Roman" w:hAnsi="Times New Roman" w:cs="Times New Roman"/>
                <w:i/>
                <w:sz w:val="24"/>
                <w:szCs w:val="24"/>
              </w:rPr>
            </w:pPr>
            <w:r w:rsidRPr="00DF7611">
              <w:rPr>
                <w:rFonts w:ascii="Times New Roman" w:hAnsi="Times New Roman" w:cs="Times New Roman"/>
                <w:i/>
                <w:sz w:val="24"/>
                <w:szCs w:val="24"/>
              </w:rPr>
              <w:t>Формы участия</w:t>
            </w:r>
          </w:p>
        </w:tc>
        <w:tc>
          <w:tcPr>
            <w:tcW w:w="2552" w:type="dxa"/>
            <w:shd w:val="clear" w:color="auto" w:fill="auto"/>
          </w:tcPr>
          <w:p w:rsidR="00E94342" w:rsidRPr="00DF7611" w:rsidRDefault="00E94342" w:rsidP="00BA1E72">
            <w:pPr>
              <w:spacing w:after="0" w:line="240" w:lineRule="auto"/>
              <w:jc w:val="center"/>
              <w:rPr>
                <w:rFonts w:ascii="Times New Roman" w:hAnsi="Times New Roman" w:cs="Times New Roman"/>
                <w:i/>
                <w:sz w:val="24"/>
                <w:szCs w:val="24"/>
              </w:rPr>
            </w:pPr>
            <w:r w:rsidRPr="00DF7611">
              <w:rPr>
                <w:rFonts w:ascii="Times New Roman" w:hAnsi="Times New Roman" w:cs="Times New Roman"/>
                <w:i/>
                <w:sz w:val="24"/>
                <w:szCs w:val="24"/>
              </w:rPr>
              <w:t>Периодичность</w:t>
            </w:r>
          </w:p>
          <w:p w:rsidR="00E94342" w:rsidRPr="00DF7611" w:rsidRDefault="00E94342" w:rsidP="00BA1E72">
            <w:pPr>
              <w:spacing w:after="0" w:line="240" w:lineRule="auto"/>
              <w:jc w:val="center"/>
              <w:rPr>
                <w:rFonts w:ascii="Times New Roman" w:hAnsi="Times New Roman" w:cs="Times New Roman"/>
                <w:i/>
                <w:sz w:val="24"/>
                <w:szCs w:val="24"/>
              </w:rPr>
            </w:pPr>
            <w:r w:rsidRPr="00DF7611">
              <w:rPr>
                <w:rFonts w:ascii="Times New Roman" w:hAnsi="Times New Roman" w:cs="Times New Roman"/>
                <w:i/>
                <w:sz w:val="24"/>
                <w:szCs w:val="24"/>
              </w:rPr>
              <w:t>сотрудничества</w:t>
            </w:r>
          </w:p>
        </w:tc>
      </w:tr>
      <w:tr w:rsidR="00E94342" w:rsidRPr="00DF7611" w:rsidTr="00E94342">
        <w:tc>
          <w:tcPr>
            <w:tcW w:w="2628"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В проведении мониторинговых исследований</w:t>
            </w:r>
          </w:p>
        </w:tc>
        <w:tc>
          <w:tcPr>
            <w:tcW w:w="4851"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-Анкетирование</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Социологический опрос</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-интервьюирование</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«Родительская почта»</w:t>
            </w:r>
          </w:p>
        </w:tc>
        <w:tc>
          <w:tcPr>
            <w:tcW w:w="2552"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3-4 раза в год</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 мере необходимости</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квартал</w:t>
            </w:r>
          </w:p>
        </w:tc>
      </w:tr>
      <w:tr w:rsidR="00E94342" w:rsidRPr="00DF7611" w:rsidTr="00E94342">
        <w:tc>
          <w:tcPr>
            <w:tcW w:w="2628"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В создании условий</w:t>
            </w:r>
          </w:p>
          <w:p w:rsidR="00E94342" w:rsidRPr="00DF7611" w:rsidRDefault="00E94342" w:rsidP="00BA1E72">
            <w:pPr>
              <w:spacing w:after="0" w:line="240" w:lineRule="auto"/>
              <w:rPr>
                <w:rFonts w:ascii="Times New Roman" w:hAnsi="Times New Roman" w:cs="Times New Roman"/>
                <w:sz w:val="24"/>
                <w:szCs w:val="24"/>
              </w:rPr>
            </w:pPr>
          </w:p>
        </w:tc>
        <w:tc>
          <w:tcPr>
            <w:tcW w:w="4851"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Участие в субботниках по благоустройству территории;</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-помощь в создании предметно-развивающей среды;</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-оказание помощи в ремонтных работах;</w:t>
            </w:r>
          </w:p>
        </w:tc>
        <w:tc>
          <w:tcPr>
            <w:tcW w:w="2552"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2 раза в год</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Постоянно</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ежегодно</w:t>
            </w:r>
          </w:p>
        </w:tc>
      </w:tr>
      <w:tr w:rsidR="00E94342" w:rsidRPr="00DF7611" w:rsidTr="00E94342">
        <w:tc>
          <w:tcPr>
            <w:tcW w:w="2628"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В управлении ДОУ</w:t>
            </w:r>
          </w:p>
        </w:tc>
        <w:tc>
          <w:tcPr>
            <w:tcW w:w="4851"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участие в работе  родительского комитета, Совета ДОУ; педагогических советах.</w:t>
            </w:r>
          </w:p>
        </w:tc>
        <w:tc>
          <w:tcPr>
            <w:tcW w:w="2552"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 плану</w:t>
            </w:r>
          </w:p>
        </w:tc>
      </w:tr>
      <w:tr w:rsidR="00E94342" w:rsidRPr="00DF7611" w:rsidTr="00E94342">
        <w:tc>
          <w:tcPr>
            <w:tcW w:w="2628"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851"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-памятки;</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-создание странички на сайте ДОУ;</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-консультации, семинары, семинары-практикумы, конференции;</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распространение опыта семейного воспитания;</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-родительские собрания;</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xml:space="preserve">- выпуск газеты для родителей </w:t>
            </w:r>
            <w:r>
              <w:rPr>
                <w:rFonts w:ascii="Times New Roman" w:hAnsi="Times New Roman" w:cs="Times New Roman"/>
                <w:sz w:val="24"/>
                <w:szCs w:val="24"/>
              </w:rPr>
              <w:t xml:space="preserve"> </w:t>
            </w:r>
          </w:p>
        </w:tc>
        <w:tc>
          <w:tcPr>
            <w:tcW w:w="2552"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квартал</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Обновление постоянно</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месяц</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 годовому плану</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квартал</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квартал</w:t>
            </w:r>
          </w:p>
        </w:tc>
      </w:tr>
      <w:tr w:rsidR="00E94342" w:rsidRPr="00DF7611" w:rsidTr="00E94342">
        <w:tc>
          <w:tcPr>
            <w:tcW w:w="2628"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В воспитательно-образовательном процессе ДОУ, направленном на установление сотрудничества и партнерских отношений</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с целью вовлечения родителей в единое образовательное пространство</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p>
        </w:tc>
        <w:tc>
          <w:tcPr>
            <w:tcW w:w="4851"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-Дни открытых дверей.</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Дни здоровья.</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Совместные праздники, развлечения.</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-Встречи с интересными людьми</w:t>
            </w:r>
          </w:p>
          <w:p w:rsidR="00E94342" w:rsidRPr="008006D7" w:rsidRDefault="00E94342" w:rsidP="00BA1E72">
            <w:pPr>
              <w:spacing w:after="0" w:line="240" w:lineRule="auto"/>
              <w:rPr>
                <w:rFonts w:ascii="Times New Roman" w:hAnsi="Times New Roman" w:cs="Times New Roman"/>
                <w:sz w:val="24"/>
                <w:szCs w:val="24"/>
              </w:rPr>
            </w:pPr>
            <w:r w:rsidRPr="008006D7">
              <w:rPr>
                <w:rFonts w:ascii="Times New Roman" w:hAnsi="Times New Roman" w:cs="Times New Roman"/>
                <w:sz w:val="24"/>
                <w:szCs w:val="24"/>
              </w:rPr>
              <w:t>-Семейные гостиные</w:t>
            </w:r>
          </w:p>
          <w:p w:rsidR="00E94342" w:rsidRPr="008006D7" w:rsidRDefault="00E94342" w:rsidP="00BA1E72">
            <w:pPr>
              <w:spacing w:after="0" w:line="240" w:lineRule="auto"/>
              <w:rPr>
                <w:rFonts w:ascii="Times New Roman" w:hAnsi="Times New Roman" w:cs="Times New Roman"/>
                <w:sz w:val="24"/>
                <w:szCs w:val="24"/>
              </w:rPr>
            </w:pPr>
            <w:r w:rsidRPr="008006D7">
              <w:rPr>
                <w:rFonts w:ascii="Times New Roman" w:hAnsi="Times New Roman" w:cs="Times New Roman"/>
                <w:sz w:val="24"/>
                <w:szCs w:val="24"/>
              </w:rPr>
              <w:t>- Клубы по интересам для родителей;</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Участие в творческих выставках, смотрах-конкурсах</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Мероприятия с родителями в рамках проектной деятельности</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 Творческие отчеты кружков</w:t>
            </w:r>
          </w:p>
        </w:tc>
        <w:tc>
          <w:tcPr>
            <w:tcW w:w="2552" w:type="dxa"/>
            <w:shd w:val="clear" w:color="auto" w:fill="auto"/>
          </w:tcPr>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2 раза в год</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квартал</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2 раза в год</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 плану</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 плану</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квартал</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Постоянно по годовому плану</w:t>
            </w: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2-3 раза в год</w:t>
            </w:r>
          </w:p>
          <w:p w:rsidR="00E94342" w:rsidRPr="00DF7611" w:rsidRDefault="00E94342" w:rsidP="00BA1E72">
            <w:pPr>
              <w:spacing w:after="0" w:line="240" w:lineRule="auto"/>
              <w:rPr>
                <w:rFonts w:ascii="Times New Roman" w:hAnsi="Times New Roman" w:cs="Times New Roman"/>
                <w:sz w:val="24"/>
                <w:szCs w:val="24"/>
              </w:rPr>
            </w:pPr>
          </w:p>
          <w:p w:rsidR="00E94342" w:rsidRPr="00DF7611" w:rsidRDefault="00E94342" w:rsidP="00BA1E72">
            <w:pPr>
              <w:spacing w:after="0" w:line="240" w:lineRule="auto"/>
              <w:rPr>
                <w:rFonts w:ascii="Times New Roman" w:hAnsi="Times New Roman" w:cs="Times New Roman"/>
                <w:sz w:val="24"/>
                <w:szCs w:val="24"/>
              </w:rPr>
            </w:pPr>
            <w:r w:rsidRPr="00DF7611">
              <w:rPr>
                <w:rFonts w:ascii="Times New Roman" w:hAnsi="Times New Roman" w:cs="Times New Roman"/>
                <w:sz w:val="24"/>
                <w:szCs w:val="24"/>
              </w:rPr>
              <w:t>1 раз в год</w:t>
            </w:r>
          </w:p>
        </w:tc>
      </w:tr>
    </w:tbl>
    <w:p w:rsidR="00E94342" w:rsidRPr="00643A3C" w:rsidRDefault="00E94342" w:rsidP="00E94342">
      <w:pPr>
        <w:pStyle w:val="Style8"/>
        <w:widowControl/>
        <w:spacing w:line="240" w:lineRule="auto"/>
        <w:ind w:firstLine="403"/>
        <w:rPr>
          <w:rFonts w:ascii="Times New Roman" w:hAnsi="Times New Roman" w:cs="Times New Roman"/>
        </w:rPr>
      </w:pPr>
    </w:p>
    <w:p w:rsidR="00E94342" w:rsidRDefault="00E94342" w:rsidP="00E94342">
      <w:pPr>
        <w:pStyle w:val="Style13"/>
        <w:widowControl/>
        <w:spacing w:line="240" w:lineRule="auto"/>
        <w:ind w:right="2784" w:firstLine="360"/>
        <w:jc w:val="left"/>
        <w:rPr>
          <w:rStyle w:val="FontStyle80"/>
          <w:rFonts w:ascii="Times New Roman" w:hAnsi="Times New Roman" w:cs="Times New Roman"/>
        </w:rPr>
      </w:pPr>
    </w:p>
    <w:p w:rsidR="00B243D0" w:rsidRDefault="00B243D0" w:rsidP="00E94342">
      <w:pPr>
        <w:pStyle w:val="Style13"/>
        <w:widowControl/>
        <w:spacing w:line="240" w:lineRule="auto"/>
        <w:ind w:right="2784" w:firstLine="360"/>
        <w:jc w:val="left"/>
        <w:rPr>
          <w:rStyle w:val="FontStyle80"/>
          <w:rFonts w:ascii="Times New Roman" w:hAnsi="Times New Roman" w:cs="Times New Roman"/>
        </w:rPr>
      </w:pPr>
    </w:p>
    <w:p w:rsidR="00B243D0" w:rsidRDefault="00B243D0" w:rsidP="00E94342">
      <w:pPr>
        <w:pStyle w:val="Style13"/>
        <w:widowControl/>
        <w:spacing w:line="240" w:lineRule="auto"/>
        <w:ind w:right="2784" w:firstLine="360"/>
        <w:jc w:val="left"/>
        <w:rPr>
          <w:rStyle w:val="FontStyle80"/>
          <w:rFonts w:ascii="Times New Roman" w:hAnsi="Times New Roman" w:cs="Times New Roman"/>
        </w:rPr>
      </w:pPr>
    </w:p>
    <w:p w:rsidR="00B243D0" w:rsidRDefault="00B243D0" w:rsidP="00E94342">
      <w:pPr>
        <w:pStyle w:val="Style13"/>
        <w:widowControl/>
        <w:spacing w:line="240" w:lineRule="auto"/>
        <w:ind w:right="2784" w:firstLine="360"/>
        <w:jc w:val="left"/>
        <w:rPr>
          <w:rStyle w:val="FontStyle80"/>
          <w:rFonts w:ascii="Times New Roman" w:hAnsi="Times New Roman" w:cs="Times New Roman"/>
        </w:rPr>
      </w:pPr>
    </w:p>
    <w:p w:rsidR="00B243D0" w:rsidRDefault="00B243D0" w:rsidP="00E94342">
      <w:pPr>
        <w:pStyle w:val="Style13"/>
        <w:widowControl/>
        <w:spacing w:line="240" w:lineRule="auto"/>
        <w:ind w:right="2784" w:firstLine="360"/>
        <w:jc w:val="left"/>
        <w:rPr>
          <w:rStyle w:val="FontStyle80"/>
          <w:rFonts w:ascii="Times New Roman" w:hAnsi="Times New Roman" w:cs="Times New Roman"/>
        </w:rPr>
      </w:pPr>
    </w:p>
    <w:p w:rsidR="00B243D0" w:rsidRDefault="00B243D0" w:rsidP="00E94342">
      <w:pPr>
        <w:pStyle w:val="Style13"/>
        <w:widowControl/>
        <w:spacing w:line="240" w:lineRule="auto"/>
        <w:ind w:right="2784" w:firstLine="360"/>
        <w:jc w:val="left"/>
        <w:rPr>
          <w:rStyle w:val="FontStyle80"/>
          <w:rFonts w:ascii="Times New Roman" w:hAnsi="Times New Roman" w:cs="Times New Roman"/>
        </w:rPr>
      </w:pPr>
    </w:p>
    <w:p w:rsidR="00B243D0" w:rsidRPr="00643A3C" w:rsidRDefault="00B243D0" w:rsidP="00E94342">
      <w:pPr>
        <w:pStyle w:val="Style13"/>
        <w:widowControl/>
        <w:spacing w:line="240" w:lineRule="auto"/>
        <w:ind w:right="2784" w:firstLine="360"/>
        <w:jc w:val="left"/>
        <w:rPr>
          <w:rStyle w:val="FontStyle80"/>
          <w:rFonts w:ascii="Times New Roman" w:hAnsi="Times New Roman" w:cs="Times New Roman"/>
        </w:rPr>
      </w:pPr>
    </w:p>
    <w:p w:rsidR="00E94342" w:rsidRPr="00643A3C" w:rsidRDefault="00E94342" w:rsidP="00E94342">
      <w:pPr>
        <w:ind w:firstLine="567"/>
        <w:jc w:val="center"/>
        <w:rPr>
          <w:sz w:val="24"/>
          <w:szCs w:val="24"/>
        </w:rPr>
      </w:pPr>
      <w:r w:rsidRPr="00643A3C">
        <w:rPr>
          <w:rFonts w:ascii="Times New Roman" w:hAnsi="Times New Roman" w:cs="Times New Roman"/>
          <w:b/>
          <w:sz w:val="24"/>
          <w:szCs w:val="24"/>
        </w:rPr>
        <w:lastRenderedPageBreak/>
        <w:t>Содержание направлений работы с семьей по образовательным областям</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8221"/>
      </w:tblGrid>
      <w:tr w:rsidR="00E94342" w:rsidRPr="00643A3C" w:rsidTr="00B243D0">
        <w:tc>
          <w:tcPr>
            <w:tcW w:w="1560" w:type="dxa"/>
          </w:tcPr>
          <w:p w:rsidR="00E94342" w:rsidRPr="00643A3C" w:rsidRDefault="00E94342" w:rsidP="00BA1E72">
            <w:pPr>
              <w:spacing w:line="240" w:lineRule="auto"/>
              <w:ind w:right="20"/>
              <w:rPr>
                <w:b/>
                <w:sz w:val="24"/>
                <w:szCs w:val="24"/>
              </w:rPr>
            </w:pPr>
            <w:r w:rsidRPr="00643A3C">
              <w:rPr>
                <w:b/>
                <w:sz w:val="24"/>
                <w:szCs w:val="24"/>
              </w:rPr>
              <w:t>Образовательная область</w:t>
            </w:r>
          </w:p>
        </w:tc>
        <w:tc>
          <w:tcPr>
            <w:tcW w:w="8221" w:type="dxa"/>
          </w:tcPr>
          <w:p w:rsidR="00E94342" w:rsidRPr="00643A3C" w:rsidRDefault="00E94342" w:rsidP="00BA1E72">
            <w:pPr>
              <w:spacing w:line="240" w:lineRule="auto"/>
              <w:ind w:right="20"/>
              <w:rPr>
                <w:b/>
                <w:sz w:val="24"/>
                <w:szCs w:val="24"/>
              </w:rPr>
            </w:pPr>
            <w:r w:rsidRPr="00643A3C">
              <w:rPr>
                <w:b/>
                <w:sz w:val="24"/>
                <w:szCs w:val="24"/>
              </w:rPr>
              <w:t>Содержание направлений работы</w:t>
            </w:r>
          </w:p>
        </w:tc>
      </w:tr>
      <w:tr w:rsidR="00E94342" w:rsidRPr="00643A3C" w:rsidTr="00B243D0">
        <w:tc>
          <w:tcPr>
            <w:tcW w:w="1560" w:type="dxa"/>
          </w:tcPr>
          <w:p w:rsidR="00E94342" w:rsidRPr="00643A3C" w:rsidRDefault="00E94342" w:rsidP="00BA1E72">
            <w:pPr>
              <w:spacing w:line="240" w:lineRule="auto"/>
              <w:ind w:right="20"/>
              <w:rPr>
                <w:sz w:val="24"/>
                <w:szCs w:val="24"/>
              </w:rPr>
            </w:pPr>
            <w:r w:rsidRPr="00643A3C">
              <w:rPr>
                <w:sz w:val="24"/>
                <w:szCs w:val="24"/>
              </w:rPr>
              <w:t>Социально –коммуникативное развитие</w:t>
            </w:r>
          </w:p>
        </w:tc>
        <w:tc>
          <w:tcPr>
            <w:tcW w:w="8221" w:type="dxa"/>
          </w:tcPr>
          <w:p w:rsidR="00E94342" w:rsidRPr="00643A3C" w:rsidRDefault="00E94342" w:rsidP="001D1318">
            <w:pPr>
              <w:pStyle w:val="a5"/>
              <w:numPr>
                <w:ilvl w:val="0"/>
                <w:numId w:val="105"/>
              </w:numPr>
              <w:jc w:val="both"/>
            </w:pPr>
            <w:r w:rsidRPr="00643A3C">
              <w:t>Показывать родителям значение развития экологического сознания как условия всеобщей выживаемости природы, семьи, отельного</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человека, всего человечества.</w:t>
            </w:r>
          </w:p>
          <w:p w:rsidR="00E94342" w:rsidRPr="00643A3C" w:rsidRDefault="00E94342" w:rsidP="001D1318">
            <w:pPr>
              <w:pStyle w:val="a5"/>
              <w:numPr>
                <w:ilvl w:val="0"/>
                <w:numId w:val="105"/>
              </w:numPr>
              <w:jc w:val="both"/>
            </w:pPr>
            <w:r w:rsidRPr="00643A3C">
              <w:t xml:space="preserve">Знакомить родителей с опасными для здоровья ребенка ситуациями, возникающими дома, на даче, на дороге, в лесу, у водоема, </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способами поведения в них. Направлять внимание родителей на развитие у детей способности видеть, осознавать и избегать опасности,</w:t>
            </w:r>
          </w:p>
          <w:p w:rsidR="00E94342" w:rsidRPr="00B243D0" w:rsidRDefault="00E94342" w:rsidP="00B243D0">
            <w:pPr>
              <w:pStyle w:val="af9"/>
              <w:numPr>
                <w:ilvl w:val="0"/>
                <w:numId w:val="105"/>
              </w:numPr>
              <w:rPr>
                <w:sz w:val="24"/>
                <w:szCs w:val="24"/>
              </w:rPr>
            </w:pPr>
            <w:r w:rsidRPr="00B243D0">
              <w:rPr>
                <w:sz w:val="24"/>
                <w:szCs w:val="24"/>
              </w:rPr>
              <w:t>Информировать родителей о необходимости создания благоприятных и безопасных условий пребывания детей на улице (соблюдать</w:t>
            </w:r>
          </w:p>
          <w:p w:rsidR="00E94342" w:rsidRPr="00B243D0" w:rsidRDefault="00E94342" w:rsidP="00B243D0">
            <w:pPr>
              <w:pStyle w:val="af9"/>
              <w:rPr>
                <w:sz w:val="24"/>
                <w:szCs w:val="24"/>
              </w:rPr>
            </w:pPr>
            <w:r w:rsidRPr="00B243D0">
              <w:rPr>
                <w:sz w:val="24"/>
                <w:szCs w:val="24"/>
              </w:rPr>
              <w:t>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p>
          <w:p w:rsidR="00E94342" w:rsidRPr="00643A3C" w:rsidRDefault="00E94342" w:rsidP="001D1318">
            <w:pPr>
              <w:pStyle w:val="a5"/>
              <w:numPr>
                <w:ilvl w:val="0"/>
                <w:numId w:val="105"/>
              </w:numPr>
              <w:jc w:val="both"/>
            </w:pPr>
            <w:r w:rsidRPr="00643A3C">
              <w:t>Привлекать родителей к активному отдыху с детьми, расширяющему границы жизни дошкольников и формирующему навыки</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E94342" w:rsidRPr="00643A3C" w:rsidRDefault="00E94342" w:rsidP="001D1318">
            <w:pPr>
              <w:pStyle w:val="a5"/>
              <w:numPr>
                <w:ilvl w:val="0"/>
                <w:numId w:val="105"/>
              </w:numPr>
              <w:jc w:val="both"/>
            </w:pPr>
            <w:r w:rsidRPr="00643A3C">
              <w:t>Подчеркивать роль взрослого в формировании поведения ребенка. Побуждать родителей на личном примере демонстрировать детям</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94342" w:rsidRPr="00643A3C" w:rsidRDefault="00E94342" w:rsidP="001D1318">
            <w:pPr>
              <w:pStyle w:val="a5"/>
              <w:numPr>
                <w:ilvl w:val="0"/>
                <w:numId w:val="105"/>
              </w:numPr>
              <w:jc w:val="both"/>
            </w:pPr>
            <w:r w:rsidRPr="00643A3C">
              <w:t>Знакомить родителей с формами работы дошкольного учреждения по проблеме безопасности детей дошкольного возраста.</w:t>
            </w:r>
          </w:p>
          <w:p w:rsidR="00E94342" w:rsidRPr="00643A3C" w:rsidRDefault="00E94342" w:rsidP="001D1318">
            <w:pPr>
              <w:pStyle w:val="a5"/>
              <w:numPr>
                <w:ilvl w:val="0"/>
                <w:numId w:val="105"/>
              </w:numPr>
              <w:jc w:val="both"/>
            </w:pPr>
            <w:r w:rsidRPr="00643A3C">
              <w:t>Знакомить родителей с достижениями и трудностями общественного воспитания в детском саду.</w:t>
            </w:r>
          </w:p>
          <w:p w:rsidR="00E94342" w:rsidRPr="00643A3C" w:rsidRDefault="00E94342" w:rsidP="001D1318">
            <w:pPr>
              <w:pStyle w:val="a5"/>
              <w:numPr>
                <w:ilvl w:val="0"/>
                <w:numId w:val="105"/>
              </w:numPr>
              <w:jc w:val="both"/>
            </w:pPr>
            <w:r w:rsidRPr="00643A3C">
              <w:t>Показывать родителям значение матери, отца, а также дедушек и бабушек, воспитателей, детей (сверстников, младших и старших</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 xml:space="preserve">детей) в развитии взаимодействия ребенка с социумом, понимания </w:t>
            </w:r>
            <w:r w:rsidRPr="00643A3C">
              <w:rPr>
                <w:rFonts w:ascii="Times New Roman" w:hAnsi="Times New Roman" w:cs="Times New Roman"/>
                <w:sz w:val="24"/>
                <w:szCs w:val="24"/>
              </w:rPr>
              <w:lastRenderedPageBreak/>
              <w:t>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E94342" w:rsidRPr="00643A3C" w:rsidRDefault="00E94342" w:rsidP="001D1318">
            <w:pPr>
              <w:pStyle w:val="a5"/>
              <w:numPr>
                <w:ilvl w:val="0"/>
                <w:numId w:val="107"/>
              </w:numPr>
              <w:jc w:val="both"/>
            </w:pPr>
            <w:r w:rsidRPr="00643A3C">
              <w:t>Заинтересовывать родителей в развитии игровой деятельности детей, обеспечивающей успешную социализацию, усвоение</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тендерного поведения.</w:t>
            </w:r>
          </w:p>
          <w:p w:rsidR="00E94342" w:rsidRPr="00643A3C" w:rsidRDefault="00E94342" w:rsidP="001D1318">
            <w:pPr>
              <w:pStyle w:val="a5"/>
              <w:numPr>
                <w:ilvl w:val="0"/>
                <w:numId w:val="105"/>
              </w:numPr>
              <w:jc w:val="both"/>
            </w:pPr>
            <w:r w:rsidRPr="00643A3C">
              <w:t>Помогать родителям осознавать негативные последствия деструктивного общения в семье, исключающего родных для ребенка</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людей из контекста развития. Создавать у родителей мотивацию к сохранению семейных традиций и зарождению новых.</w:t>
            </w:r>
          </w:p>
          <w:p w:rsidR="00E94342" w:rsidRPr="00643A3C" w:rsidRDefault="00E94342" w:rsidP="001D1318">
            <w:pPr>
              <w:pStyle w:val="a5"/>
              <w:numPr>
                <w:ilvl w:val="0"/>
                <w:numId w:val="105"/>
              </w:numPr>
              <w:jc w:val="both"/>
            </w:pPr>
            <w:r w:rsidRPr="00643A3C">
              <w:t>Поддерживать семью в выстраивании взаимодействия ребенка с незнакомыми взрослыми и детьми в детском саду (например, на</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E94342" w:rsidRPr="00643A3C" w:rsidRDefault="00E94342" w:rsidP="001D1318">
            <w:pPr>
              <w:pStyle w:val="a5"/>
              <w:numPr>
                <w:ilvl w:val="0"/>
                <w:numId w:val="105"/>
              </w:numPr>
              <w:jc w:val="both"/>
            </w:pPr>
            <w:r w:rsidRPr="00643A3C">
              <w:t>Привлекать родителей к составлению соглашения о сотрудничестве, программы и плана взаимодействия семьи и детского сада в</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воспитании детей. Сопровождать и поддерживать семью в реализации воспитательных воздействий.</w:t>
            </w:r>
          </w:p>
          <w:p w:rsidR="00E94342" w:rsidRPr="00643A3C" w:rsidRDefault="00E94342" w:rsidP="001D1318">
            <w:pPr>
              <w:pStyle w:val="a5"/>
              <w:numPr>
                <w:ilvl w:val="0"/>
                <w:numId w:val="105"/>
              </w:numPr>
              <w:jc w:val="both"/>
            </w:pPr>
            <w:r w:rsidRPr="00643A3C">
              <w:t>Изучать традиции трудового воспитания, сложившиеся и развивающиеся в семьях воспитанников.</w:t>
            </w:r>
          </w:p>
          <w:p w:rsidR="00E94342" w:rsidRPr="00643A3C" w:rsidRDefault="00E94342" w:rsidP="001D1318">
            <w:pPr>
              <w:pStyle w:val="a5"/>
              <w:numPr>
                <w:ilvl w:val="0"/>
                <w:numId w:val="105"/>
              </w:numPr>
              <w:jc w:val="both"/>
            </w:pPr>
            <w:r w:rsidRPr="00643A3C">
              <w:t>Знакомить родителей с возможностями трудового воспитания в семье и детском саду; показывать необходимость навыков</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E94342" w:rsidRPr="00643A3C" w:rsidRDefault="00E94342" w:rsidP="001D1318">
            <w:pPr>
              <w:pStyle w:val="a5"/>
              <w:numPr>
                <w:ilvl w:val="0"/>
                <w:numId w:val="105"/>
              </w:numPr>
              <w:jc w:val="both"/>
            </w:pPr>
            <w:r w:rsidRPr="00643A3C">
              <w:t>Побуждать близких взрослых знакомить детей с домашним и профессиональным трудом, показывать его результаты, обращать</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E94342" w:rsidRPr="00643A3C" w:rsidRDefault="00E94342" w:rsidP="001D1318">
            <w:pPr>
              <w:pStyle w:val="a5"/>
              <w:numPr>
                <w:ilvl w:val="0"/>
                <w:numId w:val="105"/>
              </w:numPr>
              <w:jc w:val="both"/>
            </w:pPr>
            <w:r w:rsidRPr="00643A3C">
              <w:t>Привлекать внимание родителей к различным формам совместной с детьми трудовой деятельности в детском саду и дома,</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способствующей формированию взаимодействия взрослых с детьми, возникновению чувства единения, радости, гордости за результаты общего труда.</w:t>
            </w:r>
          </w:p>
          <w:p w:rsidR="00E94342" w:rsidRPr="00643A3C" w:rsidRDefault="00E94342" w:rsidP="001D1318">
            <w:pPr>
              <w:pStyle w:val="a5"/>
              <w:numPr>
                <w:ilvl w:val="0"/>
                <w:numId w:val="105"/>
              </w:numPr>
              <w:jc w:val="both"/>
            </w:pPr>
            <w:r w:rsidRPr="00643A3C">
              <w:t>Ориентировать родителей на совместное с ребенком чтение литературы, посвященной различным профессиям, труду, просмотр</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соответствующих художественных и мультипликационных фильмов.</w:t>
            </w:r>
          </w:p>
          <w:p w:rsidR="00E94342" w:rsidRPr="00643A3C" w:rsidRDefault="00E94342" w:rsidP="001D1318">
            <w:pPr>
              <w:pStyle w:val="a5"/>
              <w:numPr>
                <w:ilvl w:val="0"/>
                <w:numId w:val="105"/>
              </w:numPr>
              <w:jc w:val="both"/>
            </w:pPr>
            <w:r w:rsidRPr="00643A3C">
              <w:lastRenderedPageBreak/>
              <w:t>Проводить совместные с родителями конкурсы, акции по благоустройству и озеленению территории детского сада, ориентируясь на</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потребности и возможности детей и научно-обоснованные принципы и нормативы.</w:t>
            </w:r>
          </w:p>
        </w:tc>
      </w:tr>
      <w:tr w:rsidR="00E94342" w:rsidRPr="00643A3C" w:rsidTr="00B243D0">
        <w:tc>
          <w:tcPr>
            <w:tcW w:w="1560" w:type="dxa"/>
          </w:tcPr>
          <w:p w:rsidR="00E94342" w:rsidRPr="00643A3C" w:rsidRDefault="00E94342" w:rsidP="00BA1E72">
            <w:pPr>
              <w:spacing w:line="240" w:lineRule="auto"/>
              <w:ind w:right="20"/>
              <w:jc w:val="both"/>
              <w:rPr>
                <w:sz w:val="24"/>
                <w:szCs w:val="24"/>
              </w:rPr>
            </w:pPr>
            <w:r w:rsidRPr="00643A3C">
              <w:rPr>
                <w:sz w:val="24"/>
                <w:szCs w:val="24"/>
              </w:rPr>
              <w:lastRenderedPageBreak/>
              <w:t>Познавательное развитие</w:t>
            </w:r>
          </w:p>
        </w:tc>
        <w:tc>
          <w:tcPr>
            <w:tcW w:w="8221" w:type="dxa"/>
          </w:tcPr>
          <w:p w:rsidR="00E94342" w:rsidRPr="00643A3C" w:rsidRDefault="00E94342" w:rsidP="001D1318">
            <w:pPr>
              <w:pStyle w:val="a5"/>
              <w:numPr>
                <w:ilvl w:val="0"/>
                <w:numId w:val="105"/>
              </w:numPr>
              <w:jc w:val="both"/>
            </w:pPr>
            <w:r w:rsidRPr="00643A3C">
              <w:t>Обращать внимание родителей на возможности интеллектуального развития ребенка в семье и детском саду.</w:t>
            </w:r>
          </w:p>
          <w:p w:rsidR="00E94342" w:rsidRPr="00643A3C" w:rsidRDefault="00E94342" w:rsidP="001D1318">
            <w:pPr>
              <w:pStyle w:val="a5"/>
              <w:numPr>
                <w:ilvl w:val="0"/>
                <w:numId w:val="105"/>
              </w:numPr>
              <w:jc w:val="both"/>
            </w:pPr>
            <w:r w:rsidRPr="00643A3C">
              <w:t>Ориентировать родителей на развитие у ребенка потребности к познанию, общению со взрослыми и сверстниками. Обращать их</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E94342" w:rsidRPr="00643A3C" w:rsidRDefault="00E94342" w:rsidP="001D1318">
            <w:pPr>
              <w:pStyle w:val="a5"/>
              <w:numPr>
                <w:ilvl w:val="0"/>
                <w:numId w:val="106"/>
              </w:numPr>
              <w:jc w:val="both"/>
            </w:pPr>
            <w:r w:rsidRPr="00643A3C">
              <w:t>Показывать пользу прогулок и экскурсий для получения разнообразных впечатлений, вызывающих положительные эмоции и</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E94342" w:rsidRPr="00643A3C" w:rsidRDefault="00E94342" w:rsidP="001D1318">
            <w:pPr>
              <w:pStyle w:val="a5"/>
              <w:numPr>
                <w:ilvl w:val="0"/>
                <w:numId w:val="106"/>
              </w:numPr>
              <w:jc w:val="both"/>
            </w:pPr>
            <w:r w:rsidRPr="00643A3C">
              <w:t>Привлекать родителей к совместной с детьми исследовательской, проектной и продуктивной деятельности в детском саду и дома,</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способствующей возникновению познавательной активности. Проводить совместные с семьей конкурсы, игры-викторины.</w:t>
            </w:r>
          </w:p>
        </w:tc>
      </w:tr>
      <w:tr w:rsidR="00E94342" w:rsidRPr="00643A3C" w:rsidTr="00B243D0">
        <w:tc>
          <w:tcPr>
            <w:tcW w:w="1560" w:type="dxa"/>
          </w:tcPr>
          <w:p w:rsidR="00E94342" w:rsidRPr="00643A3C" w:rsidRDefault="00E94342" w:rsidP="00BA1E72">
            <w:pPr>
              <w:spacing w:line="240" w:lineRule="auto"/>
              <w:ind w:right="20"/>
              <w:jc w:val="both"/>
              <w:rPr>
                <w:sz w:val="24"/>
                <w:szCs w:val="24"/>
              </w:rPr>
            </w:pPr>
            <w:r w:rsidRPr="00643A3C">
              <w:rPr>
                <w:sz w:val="24"/>
                <w:szCs w:val="24"/>
              </w:rPr>
              <w:t>Речевое развитие</w:t>
            </w:r>
          </w:p>
        </w:tc>
        <w:tc>
          <w:tcPr>
            <w:tcW w:w="8221" w:type="dxa"/>
          </w:tcPr>
          <w:p w:rsidR="00E94342" w:rsidRPr="00643A3C" w:rsidRDefault="00E94342" w:rsidP="001D1318">
            <w:pPr>
              <w:pStyle w:val="a5"/>
              <w:numPr>
                <w:ilvl w:val="0"/>
                <w:numId w:val="106"/>
              </w:numPr>
              <w:jc w:val="both"/>
            </w:pPr>
            <w:r w:rsidRPr="00643A3C">
              <w:t>Изучать особенности общения взрослых с детьми в семье. Обращать внимание родителей на возможности развития</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коммуникативной сферы ребенка в семье и детском саду.</w:t>
            </w:r>
          </w:p>
          <w:p w:rsidR="00E94342" w:rsidRPr="00643A3C" w:rsidRDefault="00E94342" w:rsidP="001D1318">
            <w:pPr>
              <w:pStyle w:val="a5"/>
              <w:numPr>
                <w:ilvl w:val="0"/>
                <w:numId w:val="106"/>
              </w:numPr>
              <w:jc w:val="both"/>
            </w:pPr>
            <w:r w:rsidRPr="00643A3C">
              <w:t>Рекомендовать родителям использовать каждую возможность для общения с ребенком, поводом для которого могут стать любые</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события и связанные с ними эмоциональные состояния, достижения и трудности ребенка в развитии взаимодействия с миром и др.</w:t>
            </w:r>
          </w:p>
          <w:p w:rsidR="00E94342" w:rsidRPr="00643A3C" w:rsidRDefault="00E94342" w:rsidP="001D1318">
            <w:pPr>
              <w:pStyle w:val="a5"/>
              <w:numPr>
                <w:ilvl w:val="0"/>
                <w:numId w:val="106"/>
              </w:numPr>
              <w:jc w:val="both"/>
            </w:pPr>
            <w:r w:rsidRPr="00643A3C">
              <w:t>Показывать родителям ценность диалогического общения с ребенком, открывающего возможность для познания окружающего</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E94342" w:rsidRPr="00643A3C" w:rsidRDefault="00E94342" w:rsidP="001D1318">
            <w:pPr>
              <w:pStyle w:val="a5"/>
              <w:numPr>
                <w:ilvl w:val="0"/>
                <w:numId w:val="106"/>
              </w:numPr>
              <w:jc w:val="both"/>
            </w:pPr>
            <w:r w:rsidRPr="00643A3C">
              <w:t>Привлекать родителей к разнообразному по содержанию и формам сотрудничеству (участию в деятельности семейных и</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lastRenderedPageBreak/>
              <w:t>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E94342" w:rsidRPr="00643A3C" w:rsidRDefault="00E94342" w:rsidP="001D1318">
            <w:pPr>
              <w:pStyle w:val="a5"/>
              <w:numPr>
                <w:ilvl w:val="0"/>
                <w:numId w:val="106"/>
              </w:numPr>
              <w:jc w:val="both"/>
            </w:pPr>
            <w:r w:rsidRPr="00643A3C">
              <w:t>Показывать родителям ценность домашнего чтения, выступающего способом развития пассивного и активного словаря ребенка,</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словесного творчества.</w:t>
            </w:r>
          </w:p>
          <w:p w:rsidR="00E94342" w:rsidRPr="00643A3C" w:rsidRDefault="00E94342" w:rsidP="001D1318">
            <w:pPr>
              <w:pStyle w:val="a5"/>
              <w:numPr>
                <w:ilvl w:val="0"/>
                <w:numId w:val="106"/>
              </w:numPr>
              <w:jc w:val="both"/>
            </w:pPr>
            <w:r w:rsidRPr="00643A3C">
              <w:t>Рекомендовать родителям произведения, определяющие круг семейного чтения в соответствии с возрастными и индивидуальными</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особенностями ребенка. Показывать методы и приемы ознакомления ребенка с художественной литературой.</w:t>
            </w:r>
          </w:p>
          <w:p w:rsidR="00E94342" w:rsidRPr="00643A3C" w:rsidRDefault="00E94342" w:rsidP="001D1318">
            <w:pPr>
              <w:pStyle w:val="a5"/>
              <w:numPr>
                <w:ilvl w:val="0"/>
                <w:numId w:val="106"/>
              </w:numPr>
              <w:jc w:val="both"/>
            </w:pPr>
            <w:r w:rsidRPr="00643A3C">
              <w:t>Обращать внимание родителей на возможность развития интереса ребенка в ходе ознакомления с художественной литературой при</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E94342" w:rsidRPr="00643A3C" w:rsidRDefault="00E94342" w:rsidP="001D1318">
            <w:pPr>
              <w:pStyle w:val="a5"/>
              <w:numPr>
                <w:ilvl w:val="0"/>
                <w:numId w:val="106"/>
              </w:numPr>
              <w:jc w:val="both"/>
            </w:pPr>
            <w:r w:rsidRPr="00643A3C">
              <w:t>Совместно с родителями проводить конкурсы, литературные гостиные и викторины, театральные мастерские, встречи с писателями,</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E94342" w:rsidRPr="00643A3C" w:rsidRDefault="00E94342" w:rsidP="001D1318">
            <w:pPr>
              <w:pStyle w:val="a5"/>
              <w:numPr>
                <w:ilvl w:val="0"/>
                <w:numId w:val="106"/>
              </w:numPr>
              <w:jc w:val="both"/>
            </w:pPr>
            <w:r w:rsidRPr="00643A3C">
              <w:t>Привлекать родителей к проектной деятельности (особенно на стадии оформления альбомов, газет, журналов, книг,</w:t>
            </w:r>
          </w:p>
          <w:p w:rsidR="00E94342" w:rsidRPr="00643A3C" w:rsidRDefault="00E94342" w:rsidP="00BA1E72">
            <w:pPr>
              <w:jc w:val="both"/>
              <w:rPr>
                <w:rFonts w:ascii="Times New Roman" w:hAnsi="Times New Roman" w:cs="Times New Roman"/>
                <w:sz w:val="24"/>
                <w:szCs w:val="24"/>
              </w:rPr>
            </w:pPr>
            <w:r w:rsidRPr="00643A3C">
              <w:rPr>
                <w:rFonts w:ascii="Times New Roman" w:hAnsi="Times New Roman" w:cs="Times New Roman"/>
                <w:sz w:val="24"/>
                <w:szCs w:val="24"/>
              </w:rPr>
              <w:t>проиллюстрированных вместе с детьми). Побуждать поддерживать детское сочинительство.</w:t>
            </w:r>
          </w:p>
        </w:tc>
      </w:tr>
      <w:tr w:rsidR="00E94342" w:rsidRPr="00643A3C" w:rsidTr="00B243D0">
        <w:tc>
          <w:tcPr>
            <w:tcW w:w="1560" w:type="dxa"/>
          </w:tcPr>
          <w:p w:rsidR="00E94342" w:rsidRPr="00643A3C" w:rsidRDefault="00E94342" w:rsidP="00BA1E72">
            <w:pPr>
              <w:spacing w:line="240" w:lineRule="auto"/>
              <w:ind w:right="20"/>
              <w:jc w:val="both"/>
              <w:rPr>
                <w:sz w:val="24"/>
                <w:szCs w:val="24"/>
              </w:rPr>
            </w:pPr>
            <w:r w:rsidRPr="00643A3C">
              <w:rPr>
                <w:sz w:val="24"/>
                <w:szCs w:val="24"/>
              </w:rPr>
              <w:lastRenderedPageBreak/>
              <w:t>Художественно-эстетическое развитие</w:t>
            </w:r>
          </w:p>
        </w:tc>
        <w:tc>
          <w:tcPr>
            <w:tcW w:w="8221" w:type="dxa"/>
          </w:tcPr>
          <w:p w:rsidR="00E94342" w:rsidRPr="00A2466C" w:rsidRDefault="00A2466C" w:rsidP="00A2466C">
            <w:pPr>
              <w:pStyle w:val="af9"/>
              <w:rPr>
                <w:sz w:val="24"/>
                <w:szCs w:val="24"/>
              </w:rPr>
            </w:pPr>
            <w:r>
              <w:rPr>
                <w:sz w:val="24"/>
                <w:szCs w:val="24"/>
              </w:rPr>
              <w:t xml:space="preserve">   </w:t>
            </w:r>
            <w:r w:rsidR="00E94342" w:rsidRPr="00A2466C">
              <w:rPr>
                <w:sz w:val="24"/>
                <w:szCs w:val="24"/>
              </w:rPr>
              <w:t>На примере лучших образцов семейного воспитания показывать родителям актуальность развития интереса к эстетической стороне</w:t>
            </w:r>
          </w:p>
          <w:p w:rsidR="00E94342" w:rsidRPr="00A2466C" w:rsidRDefault="00E94342" w:rsidP="00A2466C">
            <w:pPr>
              <w:pStyle w:val="af9"/>
              <w:rPr>
                <w:sz w:val="24"/>
                <w:szCs w:val="24"/>
              </w:rPr>
            </w:pPr>
            <w:r w:rsidRPr="00A2466C">
              <w:rPr>
                <w:sz w:val="24"/>
                <w:szCs w:val="24"/>
              </w:rPr>
              <w:t>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E94342" w:rsidRPr="00A2466C" w:rsidRDefault="00A2466C" w:rsidP="00A2466C">
            <w:pPr>
              <w:pStyle w:val="af9"/>
              <w:rPr>
                <w:sz w:val="24"/>
                <w:szCs w:val="24"/>
              </w:rPr>
            </w:pPr>
            <w:r>
              <w:rPr>
                <w:sz w:val="24"/>
                <w:szCs w:val="24"/>
              </w:rPr>
              <w:t xml:space="preserve">   </w:t>
            </w:r>
            <w:r w:rsidR="00E94342" w:rsidRPr="00A2466C">
              <w:rPr>
                <w:sz w:val="24"/>
                <w:szCs w:val="24"/>
              </w:rPr>
              <w:t>Поддерживать стремление родителей развивать художественную деятельность детей в детском саду и дома; организовывать</w:t>
            </w:r>
          </w:p>
          <w:p w:rsidR="00E94342" w:rsidRPr="00A2466C" w:rsidRDefault="00E94342" w:rsidP="00A2466C">
            <w:pPr>
              <w:pStyle w:val="af9"/>
              <w:rPr>
                <w:sz w:val="24"/>
                <w:szCs w:val="24"/>
              </w:rPr>
            </w:pPr>
            <w:r w:rsidRPr="00A2466C">
              <w:rPr>
                <w:sz w:val="24"/>
                <w:szCs w:val="24"/>
              </w:rPr>
              <w:t>выставки семейного художественного творчества, выделяя творческие достижения взрослых и детей.</w:t>
            </w:r>
          </w:p>
          <w:p w:rsidR="00E94342" w:rsidRPr="00A2466C" w:rsidRDefault="00A2466C" w:rsidP="00A2466C">
            <w:pPr>
              <w:pStyle w:val="af9"/>
              <w:rPr>
                <w:sz w:val="24"/>
                <w:szCs w:val="24"/>
              </w:rPr>
            </w:pPr>
            <w:r>
              <w:rPr>
                <w:sz w:val="24"/>
                <w:szCs w:val="24"/>
              </w:rPr>
              <w:t xml:space="preserve">   </w:t>
            </w:r>
            <w:r w:rsidR="00E94342" w:rsidRPr="00A2466C">
              <w:rPr>
                <w:sz w:val="24"/>
                <w:szCs w:val="24"/>
              </w:rPr>
              <w:t>Привлекать родителей к активным формам совместной с детьми деятельности, способствующим возникновению творческого</w:t>
            </w:r>
          </w:p>
          <w:p w:rsidR="00E94342" w:rsidRPr="00A2466C" w:rsidRDefault="00E94342" w:rsidP="00A2466C">
            <w:pPr>
              <w:pStyle w:val="af9"/>
              <w:rPr>
                <w:sz w:val="24"/>
                <w:szCs w:val="24"/>
              </w:rPr>
            </w:pPr>
            <w:r w:rsidRPr="00A2466C">
              <w:rPr>
                <w:sz w:val="24"/>
                <w:szCs w:val="24"/>
              </w:rPr>
              <w:t xml:space="preserve">вдохновения: занятиям в художественных студиях и мастерских (рисунка, живописи, скульптуры и пр.), творческим проектам, экскурсиям и прогулкам. </w:t>
            </w:r>
            <w:r w:rsidR="00A2466C">
              <w:rPr>
                <w:sz w:val="24"/>
                <w:szCs w:val="24"/>
              </w:rPr>
              <w:t xml:space="preserve">          </w:t>
            </w:r>
            <w:r w:rsidRPr="00A2466C">
              <w:rPr>
                <w:sz w:val="24"/>
                <w:szCs w:val="24"/>
              </w:rPr>
              <w:t xml:space="preserve">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w:t>
            </w:r>
            <w:r w:rsidRPr="00A2466C">
              <w:rPr>
                <w:sz w:val="24"/>
                <w:szCs w:val="24"/>
              </w:rPr>
              <w:lastRenderedPageBreak/>
              <w:t>увиденного и др.</w:t>
            </w:r>
          </w:p>
          <w:p w:rsidR="00E94342" w:rsidRPr="00A2466C" w:rsidRDefault="00A2466C" w:rsidP="00A2466C">
            <w:pPr>
              <w:pStyle w:val="af9"/>
              <w:rPr>
                <w:sz w:val="24"/>
                <w:szCs w:val="24"/>
              </w:rPr>
            </w:pPr>
            <w:r>
              <w:rPr>
                <w:sz w:val="24"/>
                <w:szCs w:val="24"/>
              </w:rPr>
              <w:t xml:space="preserve">   </w:t>
            </w:r>
            <w:r w:rsidR="00E94342" w:rsidRPr="00A2466C">
              <w:rPr>
                <w:sz w:val="24"/>
                <w:szCs w:val="24"/>
              </w:rPr>
              <w:t>Организовывать семейные посещения музея изобразительных искусств, выставочных залов, детской художественной галереи,</w:t>
            </w:r>
          </w:p>
          <w:p w:rsidR="00E94342" w:rsidRPr="00A2466C" w:rsidRDefault="00E94342" w:rsidP="00A2466C">
            <w:pPr>
              <w:pStyle w:val="af9"/>
              <w:rPr>
                <w:sz w:val="24"/>
                <w:szCs w:val="24"/>
              </w:rPr>
            </w:pPr>
            <w:r w:rsidRPr="00A2466C">
              <w:rPr>
                <w:sz w:val="24"/>
                <w:szCs w:val="24"/>
              </w:rPr>
              <w:t>мастерских художников и скульпторов.</w:t>
            </w:r>
          </w:p>
          <w:p w:rsidR="00E94342" w:rsidRPr="00A2466C" w:rsidRDefault="00A2466C" w:rsidP="00A2466C">
            <w:pPr>
              <w:pStyle w:val="af9"/>
              <w:rPr>
                <w:sz w:val="24"/>
                <w:szCs w:val="24"/>
              </w:rPr>
            </w:pPr>
            <w:r>
              <w:rPr>
                <w:sz w:val="24"/>
                <w:szCs w:val="24"/>
              </w:rPr>
              <w:t xml:space="preserve">   </w:t>
            </w:r>
            <w:r w:rsidR="00E94342" w:rsidRPr="00A2466C">
              <w:rPr>
                <w:sz w:val="24"/>
                <w:szCs w:val="24"/>
              </w:rPr>
              <w:t>Знакомить родителей с возможностями детского сада, а также близлежащих учреждений дополнительного образования и культуры в</w:t>
            </w:r>
          </w:p>
          <w:p w:rsidR="00E94342" w:rsidRPr="00A2466C" w:rsidRDefault="00E94342" w:rsidP="00A2466C">
            <w:pPr>
              <w:pStyle w:val="af9"/>
              <w:rPr>
                <w:sz w:val="24"/>
                <w:szCs w:val="24"/>
              </w:rPr>
            </w:pPr>
            <w:r w:rsidRPr="00A2466C">
              <w:rPr>
                <w:sz w:val="24"/>
                <w:szCs w:val="24"/>
              </w:rPr>
              <w:t>музыкальном воспитании детей.</w:t>
            </w:r>
          </w:p>
          <w:p w:rsidR="00E94342" w:rsidRPr="00A2466C" w:rsidRDefault="00A2466C" w:rsidP="00A2466C">
            <w:pPr>
              <w:pStyle w:val="af9"/>
              <w:rPr>
                <w:sz w:val="24"/>
                <w:szCs w:val="24"/>
              </w:rPr>
            </w:pPr>
            <w:r>
              <w:rPr>
                <w:sz w:val="24"/>
                <w:szCs w:val="24"/>
              </w:rPr>
              <w:t xml:space="preserve">   </w:t>
            </w:r>
            <w:r w:rsidR="00E94342" w:rsidRPr="00A2466C">
              <w:rPr>
                <w:sz w:val="24"/>
                <w:szCs w:val="24"/>
              </w:rPr>
              <w:t>Раскрывать возможности музыки как средства благоприятного воздействия на психическое здоровье ребенка. На примере лучших</w:t>
            </w:r>
          </w:p>
          <w:p w:rsidR="00E94342" w:rsidRPr="00A2466C" w:rsidRDefault="00E94342" w:rsidP="00A2466C">
            <w:pPr>
              <w:pStyle w:val="af9"/>
              <w:rPr>
                <w:sz w:val="24"/>
                <w:szCs w:val="24"/>
              </w:rPr>
            </w:pPr>
            <w:r w:rsidRPr="00A2466C">
              <w:rPr>
                <w:sz w:val="24"/>
                <w:szCs w:val="24"/>
              </w:rPr>
              <w:t>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E94342" w:rsidRPr="00A2466C" w:rsidRDefault="00A2466C" w:rsidP="00A2466C">
            <w:pPr>
              <w:pStyle w:val="af9"/>
              <w:rPr>
                <w:sz w:val="24"/>
                <w:szCs w:val="24"/>
              </w:rPr>
            </w:pPr>
            <w:r>
              <w:rPr>
                <w:sz w:val="24"/>
                <w:szCs w:val="24"/>
              </w:rPr>
              <w:t xml:space="preserve">   </w:t>
            </w:r>
            <w:r w:rsidR="00E94342" w:rsidRPr="00A2466C">
              <w:rPr>
                <w:sz w:val="24"/>
                <w:szCs w:val="24"/>
              </w:rPr>
              <w:t>Привлекать родителей к разнообразным формам совместной музыкально-художественной деятельности с детьми в детском саду,</w:t>
            </w:r>
            <w:r w:rsidRPr="00A2466C">
              <w:rPr>
                <w:sz w:val="24"/>
                <w:szCs w:val="24"/>
              </w:rPr>
              <w:t xml:space="preserve"> способствующим</w:t>
            </w:r>
          </w:p>
          <w:p w:rsidR="00E94342" w:rsidRPr="00A2466C" w:rsidRDefault="00E94342" w:rsidP="00A2466C">
            <w:pPr>
              <w:pStyle w:val="af9"/>
              <w:rPr>
                <w:sz w:val="24"/>
                <w:szCs w:val="24"/>
              </w:rPr>
            </w:pPr>
            <w:r w:rsidRPr="00A2466C">
              <w:rPr>
                <w:sz w:val="24"/>
                <w:szCs w:val="24"/>
              </w:rPr>
              <w:t xml:space="preserve">возникновению ярких эмоций, творческого вдохновения, развитию общения (семейные праздники, концерты, занятия в театральной и вокальной студиях). </w:t>
            </w:r>
            <w:r w:rsidR="00A2466C">
              <w:rPr>
                <w:sz w:val="24"/>
                <w:szCs w:val="24"/>
              </w:rPr>
              <w:t xml:space="preserve">   </w:t>
            </w:r>
            <w:r w:rsidRPr="00A2466C">
              <w:rPr>
                <w:sz w:val="24"/>
                <w:szCs w:val="24"/>
              </w:rPr>
              <w:t>Организовывать в детском саду встречи родителей и детей с музыкантами и композиторами, фестивали, музыкально-литературные вечера.</w:t>
            </w:r>
          </w:p>
          <w:p w:rsidR="00E94342" w:rsidRPr="00A2466C" w:rsidRDefault="00E94342" w:rsidP="00A2466C">
            <w:pPr>
              <w:pStyle w:val="af9"/>
              <w:rPr>
                <w:sz w:val="24"/>
                <w:szCs w:val="24"/>
              </w:rPr>
            </w:pPr>
            <w:r w:rsidRPr="00A2466C">
              <w:rPr>
                <w:color w:val="000000"/>
                <w:sz w:val="24"/>
                <w:szCs w:val="24"/>
              </w:rPr>
              <w:t>Проблема взаимодействия ДОУ и семьи в последнее время попала в разряд актуальных.</w:t>
            </w:r>
            <w:r w:rsidR="00A2466C">
              <w:rPr>
                <w:color w:val="000000"/>
                <w:sz w:val="24"/>
                <w:szCs w:val="24"/>
              </w:rPr>
              <w:t xml:space="preserve"> </w:t>
            </w:r>
            <w:r w:rsidRPr="00A2466C">
              <w:rPr>
                <w:color w:val="000000"/>
                <w:sz w:val="24"/>
                <w:szCs w:val="24"/>
              </w:rPr>
              <w:t>В законе РФ «Об образовании» ст. 18 п. 1</w:t>
            </w:r>
          </w:p>
          <w:p w:rsidR="00E94342" w:rsidRPr="00A2466C" w:rsidRDefault="00E94342" w:rsidP="00A2466C">
            <w:pPr>
              <w:pStyle w:val="af9"/>
              <w:rPr>
                <w:sz w:val="24"/>
                <w:szCs w:val="24"/>
              </w:rPr>
            </w:pPr>
            <w:r w:rsidRPr="00A2466C">
              <w:rPr>
                <w:color w:val="000000"/>
                <w:sz w:val="24"/>
                <w:szCs w:val="24"/>
              </w:rPr>
              <w:t>определяется, что родители являются первыми педагогами. Они обязаны заложить основы физического, нравственного и интеллектуального развития личности ребенка в детском возрасте.</w:t>
            </w:r>
            <w:r w:rsidR="00A2466C">
              <w:rPr>
                <w:color w:val="000000"/>
                <w:sz w:val="24"/>
                <w:szCs w:val="24"/>
              </w:rPr>
              <w:t xml:space="preserve"> </w:t>
            </w:r>
            <w:r w:rsidRPr="00A2466C">
              <w:rPr>
                <w:color w:val="000000"/>
                <w:sz w:val="24"/>
                <w:szCs w:val="24"/>
              </w:rPr>
              <w:t>Нами разработан план совместной деятельности с родителями воспитанников. Мероприятия составлены таким образом, чтобы они отвечали задачам ДОУ, интересам и потребностям родителей возможностям педагогов.</w:t>
            </w:r>
          </w:p>
        </w:tc>
      </w:tr>
      <w:tr w:rsidR="00E94342" w:rsidRPr="00643A3C" w:rsidTr="00B243D0">
        <w:tc>
          <w:tcPr>
            <w:tcW w:w="1560" w:type="dxa"/>
          </w:tcPr>
          <w:p w:rsidR="00E94342" w:rsidRPr="00643A3C" w:rsidRDefault="00E94342" w:rsidP="00BA1E72">
            <w:pPr>
              <w:spacing w:line="240" w:lineRule="auto"/>
              <w:ind w:right="20"/>
              <w:jc w:val="both"/>
              <w:rPr>
                <w:sz w:val="24"/>
                <w:szCs w:val="24"/>
              </w:rPr>
            </w:pPr>
            <w:r w:rsidRPr="00643A3C">
              <w:rPr>
                <w:sz w:val="24"/>
                <w:szCs w:val="24"/>
              </w:rPr>
              <w:lastRenderedPageBreak/>
              <w:t>Физическое развитие</w:t>
            </w:r>
          </w:p>
        </w:tc>
        <w:tc>
          <w:tcPr>
            <w:tcW w:w="8221" w:type="dxa"/>
          </w:tcPr>
          <w:p w:rsidR="00E94342" w:rsidRPr="00A2466C" w:rsidRDefault="00A2466C" w:rsidP="00A2466C">
            <w:pPr>
              <w:pStyle w:val="af9"/>
              <w:rPr>
                <w:sz w:val="24"/>
                <w:szCs w:val="24"/>
              </w:rPr>
            </w:pPr>
            <w:r>
              <w:rPr>
                <w:sz w:val="24"/>
                <w:szCs w:val="24"/>
                <w:u w:val="single"/>
              </w:rPr>
              <w:t xml:space="preserve">   </w:t>
            </w:r>
            <w:r w:rsidR="00E94342" w:rsidRPr="00A2466C">
              <w:rPr>
                <w:sz w:val="24"/>
                <w:szCs w:val="24"/>
                <w:u w:val="single"/>
              </w:rPr>
              <w:t>Разъяснять</w:t>
            </w:r>
            <w:r w:rsidR="00E94342" w:rsidRPr="00A2466C">
              <w:rPr>
                <w:sz w:val="24"/>
                <w:szCs w:val="24"/>
              </w:rPr>
              <w:t xml:space="preserve"> родителям (через оформление соответствующего раздела в «уголке для родителей», на родительских собраниях, </w:t>
            </w:r>
          </w:p>
          <w:p w:rsidR="00E94342" w:rsidRPr="00A2466C" w:rsidRDefault="00E94342" w:rsidP="00A2466C">
            <w:pPr>
              <w:pStyle w:val="af9"/>
              <w:rPr>
                <w:sz w:val="24"/>
                <w:szCs w:val="24"/>
              </w:rPr>
            </w:pPr>
            <w:r w:rsidRPr="00A2466C">
              <w:rPr>
                <w:sz w:val="24"/>
                <w:szCs w:val="24"/>
              </w:rPr>
              <w:t>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94342" w:rsidRPr="00A2466C" w:rsidRDefault="00A2466C" w:rsidP="00A2466C">
            <w:pPr>
              <w:pStyle w:val="af9"/>
              <w:rPr>
                <w:sz w:val="24"/>
                <w:szCs w:val="24"/>
              </w:rPr>
            </w:pPr>
            <w:r>
              <w:rPr>
                <w:sz w:val="24"/>
                <w:szCs w:val="24"/>
                <w:u w:val="single"/>
              </w:rPr>
              <w:t xml:space="preserve">   </w:t>
            </w:r>
            <w:r w:rsidR="00E94342" w:rsidRPr="00A2466C">
              <w:rPr>
                <w:sz w:val="24"/>
                <w:szCs w:val="24"/>
                <w:u w:val="single"/>
              </w:rPr>
              <w:t>Ориентировать</w:t>
            </w:r>
            <w:r w:rsidR="00E94342" w:rsidRPr="00A2466C">
              <w:rPr>
                <w:sz w:val="24"/>
                <w:szCs w:val="24"/>
              </w:rPr>
              <w:t xml:space="preserve"> родителей на формирование у ребенка положительного отношения к физкультуре и спорту; привычки выполнять</w:t>
            </w:r>
          </w:p>
          <w:p w:rsidR="00E94342" w:rsidRPr="00A2466C" w:rsidRDefault="00E94342" w:rsidP="00A2466C">
            <w:pPr>
              <w:pStyle w:val="af9"/>
              <w:rPr>
                <w:sz w:val="24"/>
                <w:szCs w:val="24"/>
              </w:rPr>
            </w:pPr>
            <w:r w:rsidRPr="00A2466C">
              <w:rPr>
                <w:sz w:val="24"/>
                <w:szCs w:val="24"/>
              </w:rPr>
              <w:t>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E94342" w:rsidRPr="00A2466C" w:rsidRDefault="00A2466C" w:rsidP="00A2466C">
            <w:pPr>
              <w:pStyle w:val="af9"/>
              <w:rPr>
                <w:sz w:val="24"/>
                <w:szCs w:val="24"/>
              </w:rPr>
            </w:pPr>
            <w:r>
              <w:rPr>
                <w:sz w:val="24"/>
                <w:szCs w:val="24"/>
                <w:u w:val="single"/>
              </w:rPr>
              <w:t xml:space="preserve">   </w:t>
            </w:r>
            <w:r w:rsidR="00E94342" w:rsidRPr="00A2466C">
              <w:rPr>
                <w:sz w:val="24"/>
                <w:szCs w:val="24"/>
                <w:u w:val="single"/>
              </w:rPr>
              <w:t xml:space="preserve">Информировать </w:t>
            </w:r>
            <w:r w:rsidR="00E94342" w:rsidRPr="00A2466C">
              <w:rPr>
                <w:sz w:val="24"/>
                <w:szCs w:val="24"/>
              </w:rPr>
              <w:t>родителей об актуальных задачах физического воспитания детей на разных возрастных этапах их развития, а также</w:t>
            </w:r>
          </w:p>
          <w:p w:rsidR="00E94342" w:rsidRPr="00A2466C" w:rsidRDefault="00E94342" w:rsidP="00A2466C">
            <w:pPr>
              <w:pStyle w:val="af9"/>
              <w:rPr>
                <w:sz w:val="24"/>
                <w:szCs w:val="24"/>
              </w:rPr>
            </w:pPr>
            <w:r w:rsidRPr="00A2466C">
              <w:rPr>
                <w:sz w:val="24"/>
                <w:szCs w:val="24"/>
              </w:rPr>
              <w:t>о возможностях детского сада в решении данных задач.</w:t>
            </w:r>
          </w:p>
          <w:p w:rsidR="00E94342" w:rsidRPr="00A2466C" w:rsidRDefault="00A2466C" w:rsidP="00A2466C">
            <w:pPr>
              <w:pStyle w:val="af9"/>
              <w:rPr>
                <w:sz w:val="24"/>
                <w:szCs w:val="24"/>
              </w:rPr>
            </w:pPr>
            <w:r>
              <w:rPr>
                <w:sz w:val="24"/>
                <w:szCs w:val="24"/>
              </w:rPr>
              <w:t xml:space="preserve">   </w:t>
            </w:r>
            <w:r w:rsidR="00E94342" w:rsidRPr="00A2466C">
              <w:rPr>
                <w:sz w:val="24"/>
                <w:szCs w:val="24"/>
              </w:rPr>
              <w:t>Знакомить с лучшим опытом физического воспитания дошкольников в семье и детском саду, демонстрирующим средства, формы и</w:t>
            </w:r>
          </w:p>
          <w:p w:rsidR="00E94342" w:rsidRPr="00A2466C" w:rsidRDefault="00E94342" w:rsidP="00A2466C">
            <w:pPr>
              <w:pStyle w:val="af9"/>
              <w:rPr>
                <w:sz w:val="24"/>
                <w:szCs w:val="24"/>
              </w:rPr>
            </w:pPr>
            <w:r w:rsidRPr="00A2466C">
              <w:rPr>
                <w:sz w:val="24"/>
                <w:szCs w:val="24"/>
              </w:rPr>
              <w:t>методы развития важных физических качеств, воспитания потребности в двигательной деятельности.</w:t>
            </w:r>
          </w:p>
          <w:p w:rsidR="00E94342" w:rsidRPr="00A2466C" w:rsidRDefault="00A2466C" w:rsidP="00A2466C">
            <w:pPr>
              <w:pStyle w:val="af9"/>
              <w:rPr>
                <w:sz w:val="24"/>
                <w:szCs w:val="24"/>
              </w:rPr>
            </w:pPr>
            <w:r>
              <w:rPr>
                <w:sz w:val="24"/>
                <w:szCs w:val="24"/>
              </w:rPr>
              <w:lastRenderedPageBreak/>
              <w:t xml:space="preserve">   </w:t>
            </w:r>
            <w:r w:rsidR="00E94342" w:rsidRPr="00A2466C">
              <w:rPr>
                <w:sz w:val="24"/>
                <w:szCs w:val="24"/>
              </w:rPr>
              <w:t>Создавать в детском саду условия для совместных с родителями занятий физической культурой и спортом, открывая разнообразные</w:t>
            </w:r>
          </w:p>
          <w:p w:rsidR="00E94342" w:rsidRPr="00A2466C" w:rsidRDefault="00E94342" w:rsidP="00A2466C">
            <w:pPr>
              <w:pStyle w:val="af9"/>
              <w:rPr>
                <w:sz w:val="24"/>
                <w:szCs w:val="24"/>
              </w:rPr>
            </w:pPr>
            <w:r w:rsidRPr="00A2466C">
              <w:rPr>
                <w:sz w:val="24"/>
                <w:szCs w:val="24"/>
              </w:rPr>
              <w:t>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E94342" w:rsidRPr="00A2466C" w:rsidRDefault="00A2466C" w:rsidP="00A2466C">
            <w:pPr>
              <w:pStyle w:val="af9"/>
              <w:rPr>
                <w:sz w:val="24"/>
                <w:szCs w:val="24"/>
              </w:rPr>
            </w:pPr>
            <w:r>
              <w:rPr>
                <w:sz w:val="24"/>
                <w:szCs w:val="24"/>
              </w:rPr>
              <w:t xml:space="preserve">   </w:t>
            </w:r>
            <w:r w:rsidR="00E94342" w:rsidRPr="00A2466C">
              <w:rPr>
                <w:sz w:val="24"/>
                <w:szCs w:val="24"/>
              </w:rPr>
              <w:t>Объяснять родителям, как образ жизни семьи воздействует на здоровье ребенка.</w:t>
            </w:r>
          </w:p>
          <w:p w:rsidR="00E94342" w:rsidRPr="00A2466C" w:rsidRDefault="00A2466C" w:rsidP="00A2466C">
            <w:pPr>
              <w:pStyle w:val="af9"/>
              <w:rPr>
                <w:sz w:val="24"/>
                <w:szCs w:val="24"/>
              </w:rPr>
            </w:pPr>
            <w:r>
              <w:rPr>
                <w:sz w:val="24"/>
                <w:szCs w:val="24"/>
              </w:rPr>
              <w:t xml:space="preserve">   </w:t>
            </w:r>
            <w:r w:rsidR="00E94342" w:rsidRPr="00A2466C">
              <w:rPr>
                <w:sz w:val="24"/>
                <w:szCs w:val="24"/>
              </w:rPr>
              <w:t>Информировать родителей о факторах, влияющих на физическое здоровье ребенка (спокойное общение, питание, закаливание,</w:t>
            </w:r>
          </w:p>
          <w:p w:rsidR="00E94342" w:rsidRPr="00A2466C" w:rsidRDefault="00E94342" w:rsidP="00A2466C">
            <w:pPr>
              <w:pStyle w:val="af9"/>
              <w:rPr>
                <w:sz w:val="24"/>
                <w:szCs w:val="24"/>
              </w:rPr>
            </w:pPr>
            <w:r w:rsidRPr="00A2466C">
              <w:rPr>
                <w:sz w:val="24"/>
                <w:szCs w:val="24"/>
              </w:rPr>
              <w:t>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E94342" w:rsidRPr="00A2466C" w:rsidRDefault="00A2466C" w:rsidP="00A2466C">
            <w:pPr>
              <w:pStyle w:val="af9"/>
              <w:rPr>
                <w:sz w:val="24"/>
                <w:szCs w:val="24"/>
              </w:rPr>
            </w:pPr>
            <w:r>
              <w:rPr>
                <w:sz w:val="24"/>
                <w:szCs w:val="24"/>
              </w:rPr>
              <w:t xml:space="preserve">   </w:t>
            </w:r>
            <w:r w:rsidR="00E94342" w:rsidRPr="00A2466C">
              <w:rPr>
                <w:sz w:val="24"/>
                <w:szCs w:val="24"/>
              </w:rPr>
              <w:t xml:space="preserve">Ориентировать родителей на совместное с ребенком чтение литературы, посвященной сохранению и укреплению здоровья </w:t>
            </w:r>
          </w:p>
          <w:p w:rsidR="00E94342" w:rsidRPr="00A2466C" w:rsidRDefault="00E94342" w:rsidP="00A2466C">
            <w:pPr>
              <w:pStyle w:val="af9"/>
              <w:rPr>
                <w:sz w:val="24"/>
                <w:szCs w:val="24"/>
              </w:rPr>
            </w:pPr>
            <w:r w:rsidRPr="00A2466C">
              <w:rPr>
                <w:sz w:val="24"/>
                <w:szCs w:val="24"/>
              </w:rPr>
              <w:t>просмотр соответствующих художественных и мультипликационных фильмов.</w:t>
            </w:r>
          </w:p>
          <w:p w:rsidR="00E94342" w:rsidRPr="00A2466C" w:rsidRDefault="00A2466C" w:rsidP="00A2466C">
            <w:pPr>
              <w:pStyle w:val="af9"/>
              <w:rPr>
                <w:sz w:val="24"/>
                <w:szCs w:val="24"/>
              </w:rPr>
            </w:pPr>
            <w:r>
              <w:rPr>
                <w:sz w:val="24"/>
                <w:szCs w:val="24"/>
              </w:rPr>
              <w:t xml:space="preserve">   </w:t>
            </w:r>
            <w:r w:rsidR="00E94342" w:rsidRPr="00A2466C">
              <w:rPr>
                <w:sz w:val="24"/>
                <w:szCs w:val="24"/>
              </w:rPr>
              <w:t xml:space="preserve">Знакомить родителей с оздоровительными мероприятиями, проводимыми в детском саду. </w:t>
            </w:r>
          </w:p>
          <w:p w:rsidR="00E94342" w:rsidRPr="00A2466C" w:rsidRDefault="00A2466C" w:rsidP="00A2466C">
            <w:pPr>
              <w:pStyle w:val="af9"/>
              <w:rPr>
                <w:sz w:val="24"/>
                <w:szCs w:val="24"/>
              </w:rPr>
            </w:pPr>
            <w:r>
              <w:rPr>
                <w:sz w:val="24"/>
                <w:szCs w:val="24"/>
              </w:rPr>
              <w:t xml:space="preserve">   </w:t>
            </w:r>
            <w:r w:rsidR="00E94342" w:rsidRPr="00A2466C">
              <w:rPr>
                <w:sz w:val="24"/>
                <w:szCs w:val="24"/>
              </w:rPr>
              <w:t>Разъяснять важность посещения детьми секций, студий, ориентированных на оздоровление дошкольников. Совместно с родителями</w:t>
            </w:r>
          </w:p>
          <w:p w:rsidR="00E94342" w:rsidRPr="00A2466C" w:rsidRDefault="00E94342" w:rsidP="00A2466C">
            <w:pPr>
              <w:pStyle w:val="af9"/>
              <w:rPr>
                <w:sz w:val="24"/>
                <w:szCs w:val="24"/>
              </w:rPr>
            </w:pPr>
            <w:r w:rsidRPr="00A2466C">
              <w:rPr>
                <w:sz w:val="24"/>
                <w:szCs w:val="24"/>
              </w:rPr>
              <w:t>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r w:rsidR="00A2466C">
              <w:rPr>
                <w:sz w:val="24"/>
                <w:szCs w:val="24"/>
              </w:rPr>
              <w:t>.</w:t>
            </w:r>
          </w:p>
        </w:tc>
      </w:tr>
    </w:tbl>
    <w:p w:rsidR="00E94342" w:rsidRDefault="00E94342" w:rsidP="00E94342">
      <w:pPr>
        <w:rPr>
          <w:rFonts w:ascii="Times New Roman" w:hAnsi="Times New Roman" w:cs="Times New Roman"/>
          <w:sz w:val="24"/>
          <w:szCs w:val="24"/>
        </w:rPr>
      </w:pPr>
    </w:p>
    <w:p w:rsidR="00BA1E72" w:rsidRDefault="00BA1E72" w:rsidP="00E94342">
      <w:pPr>
        <w:rPr>
          <w:rFonts w:ascii="Times New Roman" w:hAnsi="Times New Roman" w:cs="Times New Roman"/>
          <w:sz w:val="24"/>
          <w:szCs w:val="24"/>
        </w:rPr>
      </w:pPr>
    </w:p>
    <w:p w:rsidR="003F17CC" w:rsidRPr="009473B1" w:rsidRDefault="00B243D0" w:rsidP="009473B1">
      <w:pPr>
        <w:jc w:val="center"/>
        <w:rPr>
          <w:rFonts w:ascii="Times New Roman" w:hAnsi="Times New Roman" w:cs="Times New Roman"/>
          <w:b/>
          <w:sz w:val="28"/>
          <w:szCs w:val="28"/>
        </w:rPr>
      </w:pPr>
      <w:r w:rsidRPr="009473B1">
        <w:rPr>
          <w:rFonts w:ascii="Times New Roman" w:eastAsia="Times New Roman" w:hAnsi="Times New Roman" w:cs="Times New Roman"/>
          <w:b/>
          <w:color w:val="FF0000"/>
          <w:sz w:val="28"/>
          <w:szCs w:val="28"/>
        </w:rPr>
        <w:t>3.</w:t>
      </w:r>
      <w:r w:rsidR="00C41C64" w:rsidRPr="009473B1">
        <w:rPr>
          <w:rFonts w:ascii="Times New Roman" w:eastAsia="Times New Roman" w:hAnsi="Times New Roman" w:cs="Times New Roman"/>
          <w:b/>
          <w:color w:val="FF0000"/>
          <w:sz w:val="28"/>
          <w:szCs w:val="28"/>
        </w:rPr>
        <w:t>4.</w:t>
      </w:r>
      <w:r w:rsidR="00C41C64" w:rsidRPr="009473B1">
        <w:rPr>
          <w:rFonts w:ascii="Times New Roman" w:eastAsia="Times New Roman" w:hAnsi="Times New Roman" w:cs="Times New Roman"/>
          <w:b/>
          <w:sz w:val="28"/>
          <w:szCs w:val="28"/>
        </w:rPr>
        <w:t xml:space="preserve"> </w:t>
      </w:r>
      <w:r w:rsidR="00897526" w:rsidRPr="009473B1">
        <w:rPr>
          <w:rFonts w:ascii="Times New Roman" w:eastAsiaTheme="minorHAnsi" w:hAnsi="Times New Roman" w:cs="Times New Roman"/>
          <w:b/>
          <w:sz w:val="28"/>
          <w:szCs w:val="28"/>
          <w:lang w:eastAsia="en-US"/>
        </w:rPr>
        <w:t>Система сетевого взаимодействия ДОУ и школы</w:t>
      </w:r>
    </w:p>
    <w:p w:rsidR="003F17CC" w:rsidRPr="00937CF2" w:rsidRDefault="004317AB" w:rsidP="003F17CC">
      <w:pPr>
        <w:spacing w:after="0" w:line="240" w:lineRule="auto"/>
        <w:ind w:firstLine="510"/>
        <w:jc w:val="both"/>
        <w:rPr>
          <w:rFonts w:ascii="Times New Roman" w:eastAsia="Times New Roman" w:hAnsi="Times New Roman" w:cs="Times New Roman"/>
          <w:b/>
          <w:bCs/>
          <w:color w:val="FFFFB7"/>
          <w:sz w:val="24"/>
          <w:szCs w:val="24"/>
        </w:rPr>
      </w:pPr>
      <w:r>
        <w:rPr>
          <w:rFonts w:ascii="Times New Roman" w:eastAsia="Times New Roman" w:hAnsi="Times New Roman" w:cs="Times New Roman"/>
          <w:color w:val="000000"/>
          <w:sz w:val="24"/>
          <w:szCs w:val="24"/>
        </w:rPr>
        <w:t xml:space="preserve"> </w:t>
      </w:r>
      <w:r w:rsidR="003F17CC" w:rsidRPr="00937C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w:t>
      </w:r>
      <w:r w:rsidR="003F17CC" w:rsidRPr="00937CF2">
        <w:rPr>
          <w:rFonts w:ascii="Times New Roman" w:eastAsia="Times New Roman" w:hAnsi="Times New Roman" w:cs="Times New Roman"/>
          <w:color w:val="000000"/>
          <w:sz w:val="24"/>
          <w:szCs w:val="24"/>
        </w:rPr>
        <w:t>а</w:t>
      </w:r>
      <w:r w:rsidR="003F17CC" w:rsidRPr="00937CF2">
        <w:rPr>
          <w:rFonts w:ascii="Times New Roman" w:eastAsia="Times New Roman" w:hAnsi="Times New Roman" w:cs="Times New Roman"/>
          <w:color w:val="000000"/>
          <w:sz w:val="24"/>
          <w:szCs w:val="24"/>
        </w:rPr>
        <w:softHyphen/>
        <w:t xml:space="preserve">ши выпускники </w:t>
      </w:r>
      <w:r w:rsidR="003F17CC">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К</w:t>
      </w:r>
      <w:r w:rsidR="003F17CC">
        <w:rPr>
          <w:rFonts w:ascii="Times New Roman" w:eastAsia="Times New Roman" w:hAnsi="Times New Roman" w:cs="Times New Roman"/>
          <w:color w:val="000000"/>
          <w:sz w:val="24"/>
          <w:szCs w:val="24"/>
        </w:rPr>
        <w:t xml:space="preserve">ДОУ </w:t>
      </w:r>
      <w:r>
        <w:rPr>
          <w:rFonts w:ascii="Times New Roman" w:eastAsia="Times New Roman" w:hAnsi="Times New Roman" w:cs="Times New Roman"/>
          <w:color w:val="000000"/>
          <w:sz w:val="24"/>
          <w:szCs w:val="24"/>
        </w:rPr>
        <w:t xml:space="preserve"> ДС Солнышко </w:t>
      </w:r>
      <w:r w:rsidR="003F17CC">
        <w:rPr>
          <w:rFonts w:ascii="Times New Roman" w:eastAsia="Times New Roman" w:hAnsi="Times New Roman" w:cs="Times New Roman"/>
          <w:color w:val="000000"/>
          <w:sz w:val="24"/>
          <w:szCs w:val="24"/>
        </w:rPr>
        <w:t xml:space="preserve"> </w:t>
      </w:r>
      <w:r w:rsidR="003F17CC" w:rsidRPr="00937CF2">
        <w:rPr>
          <w:rFonts w:ascii="Times New Roman" w:eastAsia="Times New Roman" w:hAnsi="Times New Roman" w:cs="Times New Roman"/>
          <w:color w:val="000000"/>
          <w:sz w:val="24"/>
          <w:szCs w:val="24"/>
        </w:rPr>
        <w:t xml:space="preserve">продолжают обучение в </w:t>
      </w:r>
      <w:r>
        <w:rPr>
          <w:rFonts w:ascii="Times New Roman" w:eastAsia="Times New Roman" w:hAnsi="Times New Roman" w:cs="Times New Roman"/>
          <w:color w:val="000000"/>
          <w:sz w:val="24"/>
          <w:szCs w:val="24"/>
        </w:rPr>
        <w:t xml:space="preserve">Куйбышевской </w:t>
      </w:r>
      <w:r w:rsidR="003F17CC" w:rsidRPr="00937CF2">
        <w:rPr>
          <w:rFonts w:ascii="Times New Roman" w:eastAsia="Times New Roman" w:hAnsi="Times New Roman" w:cs="Times New Roman"/>
          <w:color w:val="000000"/>
          <w:sz w:val="24"/>
          <w:szCs w:val="24"/>
        </w:rPr>
        <w:t xml:space="preserve"> средней </w:t>
      </w:r>
      <w:r>
        <w:rPr>
          <w:rFonts w:ascii="Times New Roman" w:eastAsia="Times New Roman" w:hAnsi="Times New Roman" w:cs="Times New Roman"/>
          <w:color w:val="000000"/>
          <w:sz w:val="24"/>
          <w:szCs w:val="24"/>
        </w:rPr>
        <w:t xml:space="preserve">общеобразовательной </w:t>
      </w:r>
      <w:r w:rsidR="003F17CC" w:rsidRPr="00937CF2">
        <w:rPr>
          <w:rFonts w:ascii="Times New Roman" w:eastAsia="Times New Roman" w:hAnsi="Times New Roman" w:cs="Times New Roman"/>
          <w:color w:val="000000"/>
          <w:sz w:val="24"/>
          <w:szCs w:val="24"/>
        </w:rPr>
        <w:t>школе. Следовательно, наши выпускники должны соответство</w:t>
      </w:r>
      <w:r w:rsidR="003F17CC" w:rsidRPr="00937CF2">
        <w:rPr>
          <w:rFonts w:ascii="Times New Roman" w:eastAsia="Times New Roman" w:hAnsi="Times New Roman" w:cs="Times New Roman"/>
          <w:color w:val="000000"/>
          <w:sz w:val="24"/>
          <w:szCs w:val="24"/>
        </w:rPr>
        <w:softHyphen/>
        <w:t>вать предполагаемому этой школой образу первоклассника. Три года назад нами совместно со школой был выработан еди</w:t>
      </w:r>
      <w:r w:rsidR="003F17CC" w:rsidRPr="00937CF2">
        <w:rPr>
          <w:rFonts w:ascii="Times New Roman" w:eastAsia="Times New Roman" w:hAnsi="Times New Roman" w:cs="Times New Roman"/>
          <w:color w:val="000000"/>
          <w:sz w:val="24"/>
          <w:szCs w:val="24"/>
        </w:rPr>
        <w:softHyphen/>
        <w:t>ный взгляд на желаемый для школы образ выпускника. Между нами и школой существует договор о сотрудничестве, составной частью которого является перспективный план нашего взаимодействия, где основ</w:t>
      </w:r>
      <w:r w:rsidR="003F17CC" w:rsidRPr="00937CF2">
        <w:rPr>
          <w:rFonts w:ascii="Times New Roman" w:eastAsia="Times New Roman" w:hAnsi="Times New Roman" w:cs="Times New Roman"/>
          <w:color w:val="000000"/>
          <w:sz w:val="24"/>
          <w:szCs w:val="24"/>
        </w:rPr>
        <w:softHyphen/>
        <w:t xml:space="preserve">ной акцент делается именно на воспитание, а не на образование. </w:t>
      </w:r>
      <w:r w:rsidR="003F17CC" w:rsidRPr="00937CF2">
        <w:rPr>
          <w:rFonts w:ascii="Times New Roman" w:eastAsia="Times New Roman" w:hAnsi="Times New Roman" w:cs="Times New Roman"/>
          <w:color w:val="000000"/>
          <w:spacing w:val="-4"/>
          <w:sz w:val="24"/>
          <w:szCs w:val="24"/>
        </w:rPr>
        <w:t xml:space="preserve">Результатом осуществления воспитательно-образовательного процесса </w:t>
      </w:r>
      <w:r w:rsidR="003F17CC" w:rsidRPr="00937CF2">
        <w:rPr>
          <w:rFonts w:ascii="Times New Roman" w:eastAsia="Times New Roman" w:hAnsi="Times New Roman" w:cs="Times New Roman"/>
          <w:color w:val="000000"/>
          <w:spacing w:val="-1"/>
          <w:sz w:val="24"/>
          <w:szCs w:val="24"/>
        </w:rPr>
        <w:t xml:space="preserve">является качественная подготовка детей к обучению в школе.  </w:t>
      </w:r>
    </w:p>
    <w:p w:rsidR="003F17CC" w:rsidRPr="00937CF2" w:rsidRDefault="003F17CC" w:rsidP="003F17CC">
      <w:pPr>
        <w:shd w:val="clear" w:color="auto" w:fill="FFFFFF"/>
        <w:spacing w:after="0" w:line="240" w:lineRule="auto"/>
        <w:ind w:firstLine="510"/>
        <w:jc w:val="both"/>
        <w:rPr>
          <w:rFonts w:ascii="Times New Roman" w:eastAsia="Times New Roman" w:hAnsi="Times New Roman" w:cs="Times New Roman"/>
          <w:b/>
          <w:bCs/>
          <w:color w:val="FFFFB7"/>
          <w:sz w:val="24"/>
          <w:szCs w:val="24"/>
        </w:rPr>
      </w:pPr>
      <w:r w:rsidRPr="00937CF2">
        <w:rPr>
          <w:rFonts w:ascii="Times New Roman" w:eastAsia="Times New Roman" w:hAnsi="Times New Roman" w:cs="Times New Roman"/>
          <w:color w:val="000000"/>
          <w:spacing w:val="-2"/>
          <w:sz w:val="24"/>
          <w:szCs w:val="24"/>
        </w:rPr>
        <w:t xml:space="preserve">       По результатам индивидуальных бесед с родителями и отзывов школы </w:t>
      </w:r>
      <w:r w:rsidRPr="00937CF2">
        <w:rPr>
          <w:rFonts w:ascii="Times New Roman" w:eastAsia="Times New Roman" w:hAnsi="Times New Roman" w:cs="Times New Roman"/>
          <w:color w:val="000000"/>
          <w:spacing w:val="5"/>
          <w:sz w:val="24"/>
          <w:szCs w:val="24"/>
        </w:rPr>
        <w:t xml:space="preserve">выпускники нашего ДОУ хорошо осваивают программу; уровень их соответствует требованиям, предъявляемым к дошкольникам, </w:t>
      </w:r>
      <w:r w:rsidRPr="00937CF2">
        <w:rPr>
          <w:rFonts w:ascii="Times New Roman" w:eastAsia="Times New Roman" w:hAnsi="Times New Roman" w:cs="Times New Roman"/>
          <w:color w:val="000000"/>
          <w:sz w:val="24"/>
          <w:szCs w:val="24"/>
        </w:rPr>
        <w:t xml:space="preserve">подготовка детей к школе оценивается учителями как хорошая, родители </w:t>
      </w:r>
      <w:r w:rsidRPr="00937CF2">
        <w:rPr>
          <w:rFonts w:ascii="Times New Roman" w:eastAsia="Times New Roman" w:hAnsi="Times New Roman" w:cs="Times New Roman"/>
          <w:color w:val="000000"/>
          <w:spacing w:val="5"/>
          <w:sz w:val="24"/>
          <w:szCs w:val="24"/>
        </w:rPr>
        <w:t xml:space="preserve">воспитанников удовлетворены уровнем подготовки детей к школе.          </w:t>
      </w:r>
    </w:p>
    <w:p w:rsidR="003F17CC" w:rsidRPr="004317AB" w:rsidRDefault="003F17CC" w:rsidP="003F17CC">
      <w:pPr>
        <w:spacing w:after="0" w:line="240" w:lineRule="auto"/>
        <w:ind w:firstLine="510"/>
        <w:jc w:val="both"/>
        <w:rPr>
          <w:rFonts w:ascii="Times New Roman" w:eastAsia="Times New Roman" w:hAnsi="Times New Roman" w:cs="Times New Roman"/>
          <w:color w:val="FF0000"/>
          <w:spacing w:val="1"/>
          <w:sz w:val="24"/>
          <w:szCs w:val="24"/>
        </w:rPr>
      </w:pPr>
      <w:r w:rsidRPr="004317AB">
        <w:rPr>
          <w:rFonts w:ascii="Times New Roman" w:eastAsia="Times New Roman" w:hAnsi="Times New Roman" w:cs="Times New Roman"/>
          <w:color w:val="FF0000"/>
          <w:spacing w:val="1"/>
          <w:sz w:val="24"/>
          <w:szCs w:val="24"/>
        </w:rPr>
        <w:t>Из выпускников 201</w:t>
      </w:r>
      <w:r w:rsidR="004317AB" w:rsidRPr="004317AB">
        <w:rPr>
          <w:rFonts w:ascii="Times New Roman" w:eastAsia="Times New Roman" w:hAnsi="Times New Roman" w:cs="Times New Roman"/>
          <w:color w:val="FF0000"/>
          <w:spacing w:val="1"/>
          <w:sz w:val="24"/>
          <w:szCs w:val="24"/>
        </w:rPr>
        <w:t>4</w:t>
      </w:r>
      <w:r w:rsidRPr="004317AB">
        <w:rPr>
          <w:rFonts w:ascii="Times New Roman" w:eastAsia="Times New Roman" w:hAnsi="Times New Roman" w:cs="Times New Roman"/>
          <w:color w:val="FF0000"/>
          <w:spacing w:val="1"/>
          <w:sz w:val="24"/>
          <w:szCs w:val="24"/>
        </w:rPr>
        <w:t xml:space="preserve"> года 28% обучались на «удовлетворительно», 57% - на «хорошо», 15 % - на «отлично». </w:t>
      </w:r>
    </w:p>
    <w:p w:rsidR="003F17CC" w:rsidRPr="004317AB" w:rsidRDefault="003F17CC" w:rsidP="003F17CC">
      <w:pPr>
        <w:spacing w:after="0" w:line="240" w:lineRule="auto"/>
        <w:ind w:firstLine="510"/>
        <w:jc w:val="both"/>
        <w:rPr>
          <w:rFonts w:ascii="Times New Roman" w:eastAsia="Times New Roman" w:hAnsi="Times New Roman" w:cs="Times New Roman"/>
          <w:color w:val="FF0000"/>
          <w:sz w:val="24"/>
          <w:szCs w:val="24"/>
        </w:rPr>
      </w:pPr>
      <w:r w:rsidRPr="004317AB">
        <w:rPr>
          <w:rFonts w:ascii="Times New Roman" w:eastAsia="Times New Roman" w:hAnsi="Times New Roman" w:cs="Times New Roman"/>
          <w:color w:val="FF0000"/>
          <w:sz w:val="24"/>
          <w:szCs w:val="24"/>
        </w:rPr>
        <w:t>Из выпускников 201</w:t>
      </w:r>
      <w:r w:rsidR="004317AB" w:rsidRPr="004317AB">
        <w:rPr>
          <w:rFonts w:ascii="Times New Roman" w:eastAsia="Times New Roman" w:hAnsi="Times New Roman" w:cs="Times New Roman"/>
          <w:color w:val="FF0000"/>
          <w:sz w:val="24"/>
          <w:szCs w:val="24"/>
        </w:rPr>
        <w:t>5</w:t>
      </w:r>
      <w:r w:rsidRPr="004317AB">
        <w:rPr>
          <w:rFonts w:ascii="Times New Roman" w:eastAsia="Times New Roman" w:hAnsi="Times New Roman" w:cs="Times New Roman"/>
          <w:color w:val="FF0000"/>
          <w:sz w:val="24"/>
          <w:szCs w:val="24"/>
        </w:rPr>
        <w:t xml:space="preserve"> года обучались 12 % на «удовлетворительно», 72% - на «хорошо», 16%-на «отлично».</w:t>
      </w:r>
    </w:p>
    <w:p w:rsidR="003F17CC" w:rsidRDefault="003F17CC" w:rsidP="003F17CC">
      <w:pPr>
        <w:spacing w:after="0" w:line="240" w:lineRule="auto"/>
        <w:ind w:firstLine="510"/>
        <w:jc w:val="both"/>
        <w:rPr>
          <w:rFonts w:ascii="Times New Roman" w:eastAsia="Times New Roman" w:hAnsi="Times New Roman" w:cs="Times New Roman"/>
          <w:sz w:val="24"/>
          <w:szCs w:val="24"/>
        </w:rPr>
      </w:pPr>
      <w:r w:rsidRPr="004317AB">
        <w:rPr>
          <w:rFonts w:ascii="Times New Roman" w:eastAsia="Times New Roman" w:hAnsi="Times New Roman" w:cs="Times New Roman"/>
          <w:sz w:val="24"/>
          <w:szCs w:val="24"/>
        </w:rPr>
        <w:t xml:space="preserve">       Практика нашего ДОУ</w:t>
      </w:r>
      <w:r w:rsidRPr="00937CF2">
        <w:rPr>
          <w:rFonts w:ascii="Times New Roman" w:eastAsia="Times New Roman" w:hAnsi="Times New Roman" w:cs="Times New Roman"/>
          <w:sz w:val="24"/>
          <w:szCs w:val="24"/>
        </w:rPr>
        <w:t xml:space="preserve">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w:t>
      </w:r>
      <w:r w:rsidRPr="00937CF2">
        <w:rPr>
          <w:rFonts w:ascii="Times New Roman" w:eastAsia="Times New Roman" w:hAnsi="Times New Roman" w:cs="Times New Roman"/>
          <w:sz w:val="24"/>
          <w:szCs w:val="24"/>
        </w:rPr>
        <w:lastRenderedPageBreak/>
        <w:t>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rsidR="00D24A16" w:rsidRDefault="00D24A16" w:rsidP="003F17CC">
      <w:pPr>
        <w:spacing w:after="0" w:line="240" w:lineRule="auto"/>
        <w:ind w:firstLine="510"/>
        <w:jc w:val="both"/>
        <w:rPr>
          <w:rFonts w:ascii="Times New Roman" w:eastAsia="Times New Roman" w:hAnsi="Times New Roman" w:cs="Times New Roman"/>
          <w:sz w:val="24"/>
          <w:szCs w:val="24"/>
        </w:rPr>
      </w:pPr>
    </w:p>
    <w:p w:rsidR="00D24A16" w:rsidRPr="00D101E1" w:rsidRDefault="00D24A16" w:rsidP="00D24A16">
      <w:pPr>
        <w:pStyle w:val="af9"/>
        <w:jc w:val="center"/>
        <w:rPr>
          <w:b/>
          <w:szCs w:val="28"/>
        </w:rPr>
      </w:pPr>
      <w:r w:rsidRPr="00D101E1">
        <w:rPr>
          <w:b/>
          <w:szCs w:val="28"/>
        </w:rPr>
        <w:t>План работы по преемственности</w:t>
      </w:r>
    </w:p>
    <w:p w:rsidR="00D24A16" w:rsidRPr="00B755BB" w:rsidRDefault="00D24A16" w:rsidP="000F573A">
      <w:pPr>
        <w:pStyle w:val="af9"/>
        <w:jc w:val="center"/>
        <w:rPr>
          <w:sz w:val="24"/>
          <w:szCs w:val="24"/>
        </w:rPr>
      </w:pPr>
      <w:r w:rsidRPr="002C33CC">
        <w:t xml:space="preserve">МКДОУ ДС </w:t>
      </w:r>
      <w:r>
        <w:t xml:space="preserve">  Солнышко  </w:t>
      </w:r>
      <w:r w:rsidRPr="00B755BB">
        <w:rPr>
          <w:sz w:val="24"/>
          <w:szCs w:val="24"/>
        </w:rPr>
        <w:t>и</w:t>
      </w:r>
      <w:r>
        <w:rPr>
          <w:sz w:val="24"/>
          <w:szCs w:val="24"/>
        </w:rPr>
        <w:t xml:space="preserve"> МОУ</w:t>
      </w:r>
      <w:r w:rsidRPr="00B755BB">
        <w:rPr>
          <w:sz w:val="24"/>
          <w:szCs w:val="24"/>
        </w:rPr>
        <w:t xml:space="preserve"> </w:t>
      </w:r>
      <w:r w:rsidR="000F573A">
        <w:rPr>
          <w:sz w:val="24"/>
          <w:szCs w:val="24"/>
        </w:rPr>
        <w:t>СОШ п.</w:t>
      </w:r>
      <w:r w:rsidR="007C62C1">
        <w:rPr>
          <w:sz w:val="24"/>
          <w:szCs w:val="24"/>
        </w:rPr>
        <w:t xml:space="preserve"> </w:t>
      </w:r>
      <w:r w:rsidR="000F573A">
        <w:rPr>
          <w:sz w:val="24"/>
          <w:szCs w:val="24"/>
        </w:rPr>
        <w:t>Куйбышев</w:t>
      </w:r>
      <w:r w:rsidRPr="00B755BB">
        <w:rPr>
          <w:sz w:val="24"/>
          <w:szCs w:val="24"/>
        </w:rPr>
        <w:t xml:space="preserve">   на 201</w:t>
      </w:r>
      <w:r>
        <w:rPr>
          <w:sz w:val="24"/>
          <w:szCs w:val="24"/>
        </w:rPr>
        <w:t>5</w:t>
      </w:r>
      <w:r w:rsidRPr="00B755BB">
        <w:rPr>
          <w:sz w:val="24"/>
          <w:szCs w:val="24"/>
        </w:rPr>
        <w:t>-201</w:t>
      </w:r>
      <w:r>
        <w:rPr>
          <w:sz w:val="24"/>
          <w:szCs w:val="24"/>
        </w:rPr>
        <w:t xml:space="preserve">6 </w:t>
      </w:r>
      <w:r w:rsidRPr="00B755BB">
        <w:rPr>
          <w:sz w:val="24"/>
          <w:szCs w:val="24"/>
        </w:rPr>
        <w:t>учебный год</w:t>
      </w:r>
    </w:p>
    <w:p w:rsidR="008644B9" w:rsidRDefault="008644B9" w:rsidP="00D24A16">
      <w:pPr>
        <w:pStyle w:val="af9"/>
        <w:rPr>
          <w:sz w:val="24"/>
          <w:szCs w:val="24"/>
          <w:u w:val="single"/>
        </w:rPr>
      </w:pPr>
    </w:p>
    <w:p w:rsidR="00D24A16" w:rsidRPr="00B755BB" w:rsidRDefault="00D24A16" w:rsidP="00D24A16">
      <w:pPr>
        <w:pStyle w:val="af9"/>
        <w:rPr>
          <w:sz w:val="24"/>
          <w:szCs w:val="24"/>
        </w:rPr>
      </w:pPr>
      <w:r w:rsidRPr="00B755BB">
        <w:rPr>
          <w:sz w:val="24"/>
          <w:szCs w:val="24"/>
          <w:u w:val="single"/>
        </w:rPr>
        <w:t>Цель:</w:t>
      </w:r>
      <w:r w:rsidRPr="00B755BB">
        <w:rPr>
          <w:sz w:val="24"/>
          <w:szCs w:val="24"/>
        </w:rPr>
        <w:t xml:space="preserve"> 1. Реализовать единую линию развития ребенка на этапах дошкольного и начального школьного детства, придав педагогическому процессу целостный, последовательный и перспективный характер.</w:t>
      </w:r>
    </w:p>
    <w:p w:rsidR="00D24A16" w:rsidRPr="00B755BB" w:rsidRDefault="00D24A16" w:rsidP="00D24A16">
      <w:pPr>
        <w:pStyle w:val="af9"/>
        <w:rPr>
          <w:sz w:val="24"/>
          <w:szCs w:val="24"/>
        </w:rPr>
      </w:pPr>
      <w:r w:rsidRPr="00B755BB">
        <w:rPr>
          <w:sz w:val="24"/>
          <w:szCs w:val="24"/>
        </w:rPr>
        <w:t xml:space="preserve">          2. Формировать преемственные связи, строить их на единой организационной и методической основе.</w:t>
      </w:r>
    </w:p>
    <w:p w:rsidR="00D24A16" w:rsidRPr="00B755BB" w:rsidRDefault="00D24A16" w:rsidP="00D24A16">
      <w:pPr>
        <w:pStyle w:val="af9"/>
        <w:rPr>
          <w:sz w:val="24"/>
          <w:szCs w:val="24"/>
        </w:rPr>
      </w:pPr>
    </w:p>
    <w:tbl>
      <w:tblPr>
        <w:tblStyle w:val="a3"/>
        <w:tblW w:w="10348" w:type="dxa"/>
        <w:tblInd w:w="-601" w:type="dxa"/>
        <w:tblLayout w:type="fixed"/>
        <w:tblLook w:val="04A0"/>
      </w:tblPr>
      <w:tblGrid>
        <w:gridCol w:w="743"/>
        <w:gridCol w:w="4928"/>
        <w:gridCol w:w="1842"/>
        <w:gridCol w:w="2835"/>
      </w:tblGrid>
      <w:tr w:rsidR="003870FB" w:rsidRPr="00B755BB" w:rsidTr="003870FB">
        <w:tc>
          <w:tcPr>
            <w:tcW w:w="743" w:type="dxa"/>
          </w:tcPr>
          <w:p w:rsidR="003870FB" w:rsidRPr="00B755BB" w:rsidRDefault="003870FB" w:rsidP="00F30578">
            <w:pPr>
              <w:jc w:val="center"/>
              <w:rPr>
                <w:rFonts w:ascii="Times New Roman" w:hAnsi="Times New Roman" w:cs="Times New Roman"/>
                <w:b/>
                <w:sz w:val="24"/>
                <w:szCs w:val="24"/>
              </w:rPr>
            </w:pPr>
            <w:r w:rsidRPr="00B755BB">
              <w:rPr>
                <w:rFonts w:ascii="Times New Roman" w:hAnsi="Times New Roman" w:cs="Times New Roman"/>
                <w:b/>
                <w:sz w:val="24"/>
                <w:szCs w:val="24"/>
              </w:rPr>
              <w:t>№ п/п</w:t>
            </w:r>
          </w:p>
        </w:tc>
        <w:tc>
          <w:tcPr>
            <w:tcW w:w="4928" w:type="dxa"/>
          </w:tcPr>
          <w:p w:rsidR="003870FB" w:rsidRPr="00B755BB" w:rsidRDefault="003870FB" w:rsidP="00F30578">
            <w:pPr>
              <w:jc w:val="center"/>
              <w:rPr>
                <w:rFonts w:ascii="Times New Roman" w:hAnsi="Times New Roman" w:cs="Times New Roman"/>
                <w:b/>
                <w:sz w:val="24"/>
                <w:szCs w:val="24"/>
              </w:rPr>
            </w:pPr>
            <w:r w:rsidRPr="00B755BB">
              <w:rPr>
                <w:rFonts w:ascii="Times New Roman" w:hAnsi="Times New Roman" w:cs="Times New Roman"/>
                <w:b/>
                <w:sz w:val="24"/>
                <w:szCs w:val="24"/>
              </w:rPr>
              <w:t>Мероприятие</w:t>
            </w:r>
          </w:p>
        </w:tc>
        <w:tc>
          <w:tcPr>
            <w:tcW w:w="1842" w:type="dxa"/>
          </w:tcPr>
          <w:p w:rsidR="003870FB" w:rsidRPr="00B755BB" w:rsidRDefault="003870FB" w:rsidP="00F30578">
            <w:pPr>
              <w:jc w:val="center"/>
              <w:rPr>
                <w:rFonts w:ascii="Times New Roman" w:hAnsi="Times New Roman" w:cs="Times New Roman"/>
                <w:b/>
                <w:sz w:val="24"/>
                <w:szCs w:val="24"/>
              </w:rPr>
            </w:pPr>
            <w:r w:rsidRPr="00B755BB">
              <w:rPr>
                <w:rFonts w:ascii="Times New Roman" w:hAnsi="Times New Roman" w:cs="Times New Roman"/>
                <w:b/>
                <w:sz w:val="24"/>
                <w:szCs w:val="24"/>
              </w:rPr>
              <w:t>Срок</w:t>
            </w:r>
          </w:p>
        </w:tc>
        <w:tc>
          <w:tcPr>
            <w:tcW w:w="2835"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Ответственные</w:t>
            </w:r>
          </w:p>
          <w:p w:rsidR="003870FB" w:rsidRPr="00B755BB" w:rsidRDefault="003870FB" w:rsidP="00F30578">
            <w:pPr>
              <w:jc w:val="center"/>
              <w:rPr>
                <w:rFonts w:ascii="Times New Roman" w:hAnsi="Times New Roman" w:cs="Times New Roman"/>
                <w:b/>
                <w:sz w:val="24"/>
                <w:szCs w:val="24"/>
              </w:rPr>
            </w:pPr>
          </w:p>
        </w:tc>
      </w:tr>
      <w:tr w:rsidR="003870FB" w:rsidRPr="00B755BB" w:rsidTr="003870FB">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w:t>
            </w:r>
          </w:p>
        </w:tc>
        <w:tc>
          <w:tcPr>
            <w:tcW w:w="4928" w:type="dxa"/>
          </w:tcPr>
          <w:p w:rsidR="003870F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Посещение 1 сентября линейки в школе</w:t>
            </w:r>
          </w:p>
          <w:p w:rsidR="003870FB" w:rsidRPr="00B755BB" w:rsidRDefault="003870FB" w:rsidP="00F30578">
            <w:pPr>
              <w:jc w:val="both"/>
              <w:rPr>
                <w:rFonts w:ascii="Times New Roman" w:hAnsi="Times New Roman" w:cs="Times New Roman"/>
                <w:sz w:val="24"/>
                <w:szCs w:val="24"/>
              </w:rPr>
            </w:pP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с</w:t>
            </w:r>
            <w:r w:rsidRPr="00B755BB">
              <w:rPr>
                <w:rFonts w:ascii="Times New Roman" w:hAnsi="Times New Roman" w:cs="Times New Roman"/>
                <w:sz w:val="24"/>
                <w:szCs w:val="24"/>
              </w:rPr>
              <w:t>ентябрь</w:t>
            </w:r>
            <w:r>
              <w:rPr>
                <w:rFonts w:ascii="Times New Roman" w:hAnsi="Times New Roman" w:cs="Times New Roman"/>
                <w:sz w:val="24"/>
                <w:szCs w:val="24"/>
              </w:rPr>
              <w:t xml:space="preserve"> </w:t>
            </w:r>
            <w:r w:rsidRPr="00B755BB">
              <w:rPr>
                <w:rFonts w:ascii="Times New Roman" w:hAnsi="Times New Roman" w:cs="Times New Roman"/>
                <w:sz w:val="24"/>
                <w:szCs w:val="24"/>
              </w:rPr>
              <w:t>201</w:t>
            </w:r>
            <w:r>
              <w:rPr>
                <w:rFonts w:ascii="Times New Roman" w:hAnsi="Times New Roman" w:cs="Times New Roman"/>
                <w:sz w:val="24"/>
                <w:szCs w:val="24"/>
              </w:rPr>
              <w:t>5</w:t>
            </w:r>
            <w:r w:rsidRPr="00B755BB">
              <w:rPr>
                <w:rFonts w:ascii="Times New Roman" w:hAnsi="Times New Roman" w:cs="Times New Roman"/>
                <w:sz w:val="24"/>
                <w:szCs w:val="24"/>
              </w:rPr>
              <w:t>г</w:t>
            </w:r>
          </w:p>
        </w:tc>
        <w:tc>
          <w:tcPr>
            <w:tcW w:w="2835"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Старшие</w:t>
            </w:r>
            <w:r>
              <w:rPr>
                <w:rFonts w:ascii="Times New Roman" w:hAnsi="Times New Roman" w:cs="Times New Roman"/>
                <w:sz w:val="24"/>
                <w:szCs w:val="24"/>
              </w:rPr>
              <w:t>, подгот.</w:t>
            </w:r>
            <w:r w:rsidRPr="00B755BB">
              <w:rPr>
                <w:rFonts w:ascii="Times New Roman" w:hAnsi="Times New Roman" w:cs="Times New Roman"/>
                <w:sz w:val="24"/>
                <w:szCs w:val="24"/>
              </w:rPr>
              <w:t xml:space="preserve"> группы</w:t>
            </w:r>
          </w:p>
        </w:tc>
      </w:tr>
      <w:tr w:rsidR="003870FB" w:rsidRPr="00B755BB" w:rsidTr="003870FB">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День знаний</w:t>
            </w:r>
          </w:p>
          <w:p w:rsidR="003870FB" w:rsidRPr="00B755BB" w:rsidRDefault="003870FB" w:rsidP="00F30578">
            <w:pPr>
              <w:jc w:val="both"/>
              <w:rPr>
                <w:rFonts w:ascii="Times New Roman" w:hAnsi="Times New Roman" w:cs="Times New Roman"/>
                <w:sz w:val="24"/>
                <w:szCs w:val="24"/>
              </w:rPr>
            </w:pP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сентябрь</w:t>
            </w:r>
          </w:p>
        </w:tc>
        <w:tc>
          <w:tcPr>
            <w:tcW w:w="2835"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Старшие</w:t>
            </w:r>
            <w:r>
              <w:rPr>
                <w:rFonts w:ascii="Times New Roman" w:hAnsi="Times New Roman" w:cs="Times New Roman"/>
                <w:sz w:val="24"/>
                <w:szCs w:val="24"/>
              </w:rPr>
              <w:t>, подгот.</w:t>
            </w:r>
            <w:r w:rsidRPr="00B755BB">
              <w:rPr>
                <w:rFonts w:ascii="Times New Roman" w:hAnsi="Times New Roman" w:cs="Times New Roman"/>
                <w:sz w:val="24"/>
                <w:szCs w:val="24"/>
              </w:rPr>
              <w:t xml:space="preserve"> группы</w:t>
            </w:r>
          </w:p>
        </w:tc>
      </w:tr>
      <w:tr w:rsidR="003870FB" w:rsidRPr="00B755BB" w:rsidTr="003870FB">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3</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Проведение диагностики компетенций  детей</w:t>
            </w: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сентябрь</w:t>
            </w:r>
          </w:p>
        </w:tc>
        <w:tc>
          <w:tcPr>
            <w:tcW w:w="2835"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Старшие</w:t>
            </w:r>
            <w:r>
              <w:rPr>
                <w:rFonts w:ascii="Times New Roman" w:hAnsi="Times New Roman" w:cs="Times New Roman"/>
                <w:sz w:val="24"/>
                <w:szCs w:val="24"/>
              </w:rPr>
              <w:t>, подгот.</w:t>
            </w:r>
            <w:r w:rsidRPr="00B755BB">
              <w:rPr>
                <w:rFonts w:ascii="Times New Roman" w:hAnsi="Times New Roman" w:cs="Times New Roman"/>
                <w:sz w:val="24"/>
                <w:szCs w:val="24"/>
              </w:rPr>
              <w:t xml:space="preserve"> группы</w:t>
            </w:r>
          </w:p>
        </w:tc>
      </w:tr>
      <w:tr w:rsidR="003870FB" w:rsidRPr="00B5642E" w:rsidTr="003870FB">
        <w:trPr>
          <w:trHeight w:val="630"/>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4</w:t>
            </w:r>
          </w:p>
        </w:tc>
        <w:tc>
          <w:tcPr>
            <w:tcW w:w="4928" w:type="dxa"/>
          </w:tcPr>
          <w:p w:rsidR="003870FB" w:rsidRPr="00B755BB" w:rsidRDefault="003870FB" w:rsidP="00F30578">
            <w:pPr>
              <w:pStyle w:val="af9"/>
              <w:rPr>
                <w:sz w:val="24"/>
                <w:szCs w:val="24"/>
              </w:rPr>
            </w:pPr>
            <w:r w:rsidRPr="0009604A">
              <w:rPr>
                <w:sz w:val="24"/>
                <w:szCs w:val="24"/>
              </w:rPr>
              <w:t>Родительское собрание «Дети и родители на школьном</w:t>
            </w:r>
            <w:r>
              <w:rPr>
                <w:sz w:val="24"/>
                <w:szCs w:val="24"/>
              </w:rPr>
              <w:t xml:space="preserve"> </w:t>
            </w:r>
            <w:r w:rsidRPr="0009604A">
              <w:rPr>
                <w:sz w:val="24"/>
                <w:szCs w:val="24"/>
              </w:rPr>
              <w:t>старте».</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Решнова Н.П.</w:t>
            </w:r>
          </w:p>
        </w:tc>
      </w:tr>
      <w:tr w:rsidR="003870FB" w:rsidRPr="00C23749" w:rsidTr="003870FB">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5</w:t>
            </w:r>
          </w:p>
        </w:tc>
        <w:tc>
          <w:tcPr>
            <w:tcW w:w="4928" w:type="dxa"/>
          </w:tcPr>
          <w:p w:rsidR="003870FB" w:rsidRPr="00C23749" w:rsidRDefault="003870FB" w:rsidP="00F30578">
            <w:pPr>
              <w:jc w:val="both"/>
              <w:rPr>
                <w:rFonts w:ascii="Times New Roman" w:hAnsi="Times New Roman" w:cs="Times New Roman"/>
                <w:sz w:val="24"/>
                <w:szCs w:val="24"/>
              </w:rPr>
            </w:pPr>
            <w:r>
              <w:rPr>
                <w:rFonts w:ascii="Times New Roman" w:hAnsi="Times New Roman" w:cs="Times New Roman"/>
                <w:sz w:val="24"/>
                <w:szCs w:val="24"/>
              </w:rPr>
              <w:t>Беседа с детьми «Профессия –учитель»</w:t>
            </w:r>
          </w:p>
          <w:p w:rsidR="003870FB" w:rsidRPr="00B755BB" w:rsidRDefault="003870FB" w:rsidP="00F30578">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842" w:type="dxa"/>
            <w:tcBorders>
              <w:bottom w:val="single" w:sz="4" w:space="0" w:color="auto"/>
            </w:tcBorders>
          </w:tcPr>
          <w:p w:rsidR="003870FB" w:rsidRPr="00D24A16" w:rsidRDefault="003870FB" w:rsidP="00F30578">
            <w:pPr>
              <w:jc w:val="both"/>
              <w:rPr>
                <w:rFonts w:ascii="Times New Roman" w:hAnsi="Times New Roman" w:cs="Times New Roman"/>
                <w:sz w:val="24"/>
                <w:szCs w:val="24"/>
              </w:rPr>
            </w:pPr>
            <w:r>
              <w:rPr>
                <w:rFonts w:ascii="Times New Roman" w:hAnsi="Times New Roman" w:cs="Times New Roman"/>
                <w:sz w:val="24"/>
                <w:szCs w:val="24"/>
              </w:rPr>
              <w:t xml:space="preserve">       </w:t>
            </w:r>
            <w:r w:rsidRPr="00D24A16">
              <w:rPr>
                <w:rFonts w:ascii="Times New Roman" w:hAnsi="Times New Roman" w:cs="Times New Roman"/>
                <w:sz w:val="24"/>
                <w:szCs w:val="24"/>
              </w:rPr>
              <w:t xml:space="preserve">октябрь </w:t>
            </w:r>
          </w:p>
        </w:tc>
        <w:tc>
          <w:tcPr>
            <w:tcW w:w="2835" w:type="dxa"/>
            <w:tcBorders>
              <w:top w:val="nil"/>
              <w:bottom w:val="single" w:sz="4" w:space="0" w:color="auto"/>
            </w:tcBorders>
            <w:shd w:val="clear" w:color="auto" w:fill="auto"/>
          </w:tcPr>
          <w:p w:rsidR="003870FB" w:rsidRPr="00D24A16" w:rsidRDefault="003870FB" w:rsidP="00F30578">
            <w:r w:rsidRPr="00D24A16">
              <w:rPr>
                <w:rFonts w:ascii="Times New Roman" w:hAnsi="Times New Roman" w:cs="Times New Roman"/>
                <w:sz w:val="24"/>
                <w:szCs w:val="24"/>
              </w:rPr>
              <w:t>воспитатель Тарасова Р. И..</w:t>
            </w:r>
          </w:p>
        </w:tc>
      </w:tr>
      <w:tr w:rsidR="003870FB" w:rsidRPr="00EA1076" w:rsidTr="003870FB">
        <w:tc>
          <w:tcPr>
            <w:tcW w:w="743" w:type="dxa"/>
          </w:tcPr>
          <w:p w:rsidR="003870FB" w:rsidRPr="00217281" w:rsidRDefault="003870FB" w:rsidP="00F30578">
            <w:pPr>
              <w:jc w:val="center"/>
              <w:rPr>
                <w:rFonts w:ascii="Times New Roman" w:hAnsi="Times New Roman" w:cs="Times New Roman"/>
                <w:sz w:val="24"/>
                <w:szCs w:val="24"/>
              </w:rPr>
            </w:pPr>
            <w:r w:rsidRPr="00217281">
              <w:rPr>
                <w:rFonts w:ascii="Times New Roman" w:hAnsi="Times New Roman" w:cs="Times New Roman"/>
                <w:sz w:val="24"/>
                <w:szCs w:val="24"/>
              </w:rPr>
              <w:t>6</w:t>
            </w:r>
          </w:p>
        </w:tc>
        <w:tc>
          <w:tcPr>
            <w:tcW w:w="4928" w:type="dxa"/>
          </w:tcPr>
          <w:p w:rsidR="003870FB" w:rsidRDefault="003870FB" w:rsidP="00F30578">
            <w:pPr>
              <w:jc w:val="both"/>
              <w:rPr>
                <w:rFonts w:ascii="Times New Roman" w:hAnsi="Times New Roman" w:cs="Times New Roman"/>
                <w:sz w:val="24"/>
                <w:szCs w:val="24"/>
              </w:rPr>
            </w:pPr>
            <w:r>
              <w:rPr>
                <w:rFonts w:ascii="Times New Roman" w:hAnsi="Times New Roman" w:cs="Times New Roman"/>
                <w:sz w:val="24"/>
                <w:szCs w:val="24"/>
              </w:rPr>
              <w:t>Беседа с детьми о школе</w:t>
            </w:r>
          </w:p>
          <w:p w:rsidR="003870FB" w:rsidRDefault="003870FB" w:rsidP="00F30578">
            <w:pPr>
              <w:jc w:val="both"/>
              <w:rPr>
                <w:rFonts w:ascii="Times New Roman" w:hAnsi="Times New Roman" w:cs="Times New Roman"/>
                <w:sz w:val="24"/>
                <w:szCs w:val="24"/>
              </w:rPr>
            </w:pPr>
          </w:p>
        </w:tc>
        <w:tc>
          <w:tcPr>
            <w:tcW w:w="1842" w:type="dxa"/>
          </w:tcPr>
          <w:p w:rsidR="003870FB" w:rsidRPr="00D24A16" w:rsidRDefault="003870FB" w:rsidP="00F30578">
            <w:pPr>
              <w:jc w:val="both"/>
              <w:rPr>
                <w:rFonts w:ascii="Times New Roman" w:hAnsi="Times New Roman" w:cs="Times New Roman"/>
                <w:sz w:val="24"/>
                <w:szCs w:val="24"/>
              </w:rPr>
            </w:pPr>
            <w:r>
              <w:rPr>
                <w:rFonts w:ascii="Times New Roman" w:hAnsi="Times New Roman" w:cs="Times New Roman"/>
                <w:sz w:val="24"/>
                <w:szCs w:val="24"/>
              </w:rPr>
              <w:t xml:space="preserve">       </w:t>
            </w:r>
            <w:r w:rsidRPr="00D24A16">
              <w:rPr>
                <w:rFonts w:ascii="Times New Roman" w:hAnsi="Times New Roman" w:cs="Times New Roman"/>
                <w:sz w:val="24"/>
                <w:szCs w:val="24"/>
              </w:rPr>
              <w:t xml:space="preserve">октябрь </w:t>
            </w:r>
          </w:p>
        </w:tc>
        <w:tc>
          <w:tcPr>
            <w:tcW w:w="2835" w:type="dxa"/>
            <w:tcBorders>
              <w:top w:val="nil"/>
              <w:bottom w:val="nil"/>
            </w:tcBorders>
            <w:shd w:val="clear" w:color="auto" w:fill="auto"/>
          </w:tcPr>
          <w:p w:rsidR="003870FB" w:rsidRPr="00D24A16" w:rsidRDefault="003870FB" w:rsidP="00F30578">
            <w:pPr>
              <w:rPr>
                <w:rFonts w:ascii="Times New Roman" w:hAnsi="Times New Roman" w:cs="Times New Roman"/>
                <w:sz w:val="24"/>
                <w:szCs w:val="24"/>
              </w:rPr>
            </w:pPr>
            <w:r w:rsidRPr="00D24A16">
              <w:rPr>
                <w:rFonts w:ascii="Times New Roman" w:hAnsi="Times New Roman" w:cs="Times New Roman"/>
                <w:sz w:val="24"/>
                <w:szCs w:val="24"/>
              </w:rPr>
              <w:t>воспитатель Абрамова С.Н.</w:t>
            </w:r>
          </w:p>
        </w:tc>
      </w:tr>
      <w:tr w:rsidR="003870FB" w:rsidRPr="0009604A" w:rsidTr="003870FB">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7</w:t>
            </w:r>
          </w:p>
        </w:tc>
        <w:tc>
          <w:tcPr>
            <w:tcW w:w="4928" w:type="dxa"/>
          </w:tcPr>
          <w:p w:rsidR="003870FB" w:rsidRPr="0009604A" w:rsidRDefault="003870FB" w:rsidP="00F30578">
            <w:pPr>
              <w:pStyle w:val="af9"/>
              <w:rPr>
                <w:sz w:val="24"/>
                <w:szCs w:val="24"/>
              </w:rPr>
            </w:pPr>
            <w:r w:rsidRPr="0009604A">
              <w:rPr>
                <w:sz w:val="24"/>
                <w:szCs w:val="24"/>
              </w:rPr>
              <w:t xml:space="preserve">Консультация </w:t>
            </w:r>
            <w:r>
              <w:rPr>
                <w:sz w:val="24"/>
                <w:szCs w:val="24"/>
              </w:rPr>
              <w:t>«</w:t>
            </w:r>
            <w:r w:rsidRPr="00217281">
              <w:rPr>
                <w:sz w:val="24"/>
                <w:szCs w:val="24"/>
              </w:rPr>
              <w:t>Требования и формы реализации  ФГОС ДО</w:t>
            </w:r>
            <w:r>
              <w:rPr>
                <w:sz w:val="24"/>
                <w:szCs w:val="24"/>
              </w:rPr>
              <w:t>»</w:t>
            </w:r>
            <w:r w:rsidRPr="00217281">
              <w:rPr>
                <w:sz w:val="24"/>
                <w:szCs w:val="24"/>
              </w:rPr>
              <w:t xml:space="preserve"> </w:t>
            </w:r>
            <w:r>
              <w:rPr>
                <w:sz w:val="24"/>
                <w:szCs w:val="24"/>
              </w:rPr>
              <w:t xml:space="preserve"> </w:t>
            </w:r>
          </w:p>
          <w:p w:rsidR="003870FB" w:rsidRPr="00B755BB" w:rsidRDefault="003870FB" w:rsidP="00F30578">
            <w:pPr>
              <w:jc w:val="both"/>
              <w:rPr>
                <w:rFonts w:ascii="Times New Roman" w:hAnsi="Times New Roman" w:cs="Times New Roman"/>
                <w:sz w:val="24"/>
                <w:szCs w:val="24"/>
              </w:rPr>
            </w:pP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 xml:space="preserve"> сентябрь </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Решнова Н.П.</w:t>
            </w:r>
          </w:p>
        </w:tc>
      </w:tr>
      <w:tr w:rsidR="003870FB" w:rsidRPr="00D00D9E" w:rsidTr="003870FB">
        <w:tc>
          <w:tcPr>
            <w:tcW w:w="743"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 xml:space="preserve"> </w:t>
            </w:r>
            <w:r w:rsidRPr="00B755BB">
              <w:rPr>
                <w:rFonts w:ascii="Times New Roman" w:hAnsi="Times New Roman" w:cs="Times New Roman"/>
                <w:sz w:val="24"/>
                <w:szCs w:val="24"/>
              </w:rPr>
              <w:t>8</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Общее родительское собрание ДОУ на тему: «</w:t>
            </w:r>
            <w:r>
              <w:rPr>
                <w:rFonts w:ascii="Times New Roman" w:hAnsi="Times New Roman" w:cs="Times New Roman"/>
                <w:sz w:val="24"/>
                <w:szCs w:val="24"/>
              </w:rPr>
              <w:t>Что должны знать родители о ФГОС ДО</w:t>
            </w:r>
            <w:r w:rsidRPr="00B755BB">
              <w:rPr>
                <w:rFonts w:ascii="Times New Roman" w:hAnsi="Times New Roman" w:cs="Times New Roman"/>
                <w:sz w:val="24"/>
                <w:szCs w:val="24"/>
              </w:rPr>
              <w:t>»</w:t>
            </w: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октябрь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Старший воспитатель Лагутина О.Ф.</w:t>
            </w:r>
          </w:p>
        </w:tc>
      </w:tr>
      <w:tr w:rsidR="003870FB" w:rsidRPr="00D00D9E" w:rsidTr="003870FB">
        <w:tc>
          <w:tcPr>
            <w:tcW w:w="743" w:type="dxa"/>
          </w:tcPr>
          <w:p w:rsidR="003870FB" w:rsidRPr="00D101E1" w:rsidRDefault="003870FB" w:rsidP="00F30578">
            <w:pPr>
              <w:jc w:val="center"/>
              <w:rPr>
                <w:rFonts w:ascii="Times New Roman" w:hAnsi="Times New Roman" w:cs="Times New Roman"/>
                <w:sz w:val="24"/>
                <w:szCs w:val="24"/>
              </w:rPr>
            </w:pPr>
            <w:r w:rsidRPr="00D101E1">
              <w:rPr>
                <w:rFonts w:ascii="Times New Roman" w:hAnsi="Times New Roman" w:cs="Times New Roman"/>
                <w:sz w:val="24"/>
                <w:szCs w:val="24"/>
              </w:rPr>
              <w:t>9</w:t>
            </w:r>
          </w:p>
        </w:tc>
        <w:tc>
          <w:tcPr>
            <w:tcW w:w="4928" w:type="dxa"/>
          </w:tcPr>
          <w:p w:rsidR="003870FB" w:rsidRPr="00B755BB" w:rsidRDefault="003870FB" w:rsidP="00F30578">
            <w:pPr>
              <w:rPr>
                <w:rFonts w:ascii="Times New Roman" w:hAnsi="Times New Roman" w:cs="Times New Roman"/>
                <w:sz w:val="24"/>
                <w:szCs w:val="24"/>
              </w:rPr>
            </w:pPr>
            <w:r w:rsidRPr="00B755BB">
              <w:rPr>
                <w:rFonts w:ascii="Times New Roman" w:hAnsi="Times New Roman" w:cs="Times New Roman"/>
                <w:sz w:val="24"/>
                <w:szCs w:val="24"/>
              </w:rPr>
              <w:t>Ширма «</w:t>
            </w:r>
            <w:r>
              <w:rPr>
                <w:rFonts w:ascii="Times New Roman" w:hAnsi="Times New Roman" w:cs="Times New Roman"/>
                <w:sz w:val="24"/>
                <w:szCs w:val="24"/>
              </w:rPr>
              <w:t>Для вас</w:t>
            </w:r>
            <w:r w:rsidRPr="00C23749">
              <w:rPr>
                <w:rFonts w:ascii="Times New Roman" w:hAnsi="Times New Roman" w:cs="Times New Roman"/>
                <w:sz w:val="24"/>
                <w:szCs w:val="24"/>
              </w:rPr>
              <w:t>,</w:t>
            </w:r>
            <w:r>
              <w:rPr>
                <w:rFonts w:ascii="Times New Roman" w:hAnsi="Times New Roman" w:cs="Times New Roman"/>
                <w:sz w:val="24"/>
                <w:szCs w:val="24"/>
              </w:rPr>
              <w:t xml:space="preserve"> родители будущих первоклассников!</w:t>
            </w:r>
            <w:r w:rsidRPr="00B755BB">
              <w:rPr>
                <w:rFonts w:ascii="Times New Roman" w:hAnsi="Times New Roman" w:cs="Times New Roman"/>
                <w:sz w:val="24"/>
                <w:szCs w:val="24"/>
              </w:rPr>
              <w:t>»</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о</w:t>
            </w:r>
            <w:r w:rsidRPr="00B755BB">
              <w:rPr>
                <w:rFonts w:ascii="Times New Roman" w:hAnsi="Times New Roman" w:cs="Times New Roman"/>
                <w:sz w:val="24"/>
                <w:szCs w:val="24"/>
              </w:rPr>
              <w:t>ктябрь</w:t>
            </w:r>
            <w:r>
              <w:rPr>
                <w:rFonts w:ascii="Times New Roman" w:hAnsi="Times New Roman" w:cs="Times New Roman"/>
                <w:sz w:val="24"/>
                <w:szCs w:val="24"/>
              </w:rPr>
              <w:t>,</w:t>
            </w:r>
            <w:r w:rsidRPr="00B755BB">
              <w:rPr>
                <w:rFonts w:ascii="Times New Roman" w:hAnsi="Times New Roman" w:cs="Times New Roman"/>
                <w:sz w:val="24"/>
                <w:szCs w:val="24"/>
              </w:rPr>
              <w:t xml:space="preserve"> ноябрь</w:t>
            </w:r>
          </w:p>
        </w:tc>
        <w:tc>
          <w:tcPr>
            <w:tcW w:w="2835" w:type="dxa"/>
          </w:tcPr>
          <w:p w:rsidR="003870FB" w:rsidRPr="00D24A16" w:rsidRDefault="003870FB" w:rsidP="003870FB">
            <w:pPr>
              <w:jc w:val="both"/>
              <w:rPr>
                <w:rFonts w:ascii="Times New Roman" w:hAnsi="Times New Roman" w:cs="Times New Roman"/>
                <w:sz w:val="24"/>
                <w:szCs w:val="24"/>
              </w:rPr>
            </w:pPr>
            <w:r w:rsidRPr="00D24A16">
              <w:rPr>
                <w:rFonts w:ascii="Times New Roman" w:hAnsi="Times New Roman" w:cs="Times New Roman"/>
                <w:sz w:val="24"/>
                <w:szCs w:val="24"/>
              </w:rPr>
              <w:t>Воспитател</w:t>
            </w:r>
            <w:r>
              <w:rPr>
                <w:rFonts w:ascii="Times New Roman" w:hAnsi="Times New Roman" w:cs="Times New Roman"/>
                <w:sz w:val="24"/>
                <w:szCs w:val="24"/>
              </w:rPr>
              <w:t>и</w:t>
            </w:r>
            <w:r w:rsidRPr="00D24A16">
              <w:rPr>
                <w:rFonts w:ascii="Times New Roman" w:hAnsi="Times New Roman" w:cs="Times New Roman"/>
                <w:sz w:val="24"/>
                <w:szCs w:val="24"/>
              </w:rPr>
              <w:t xml:space="preserve"> Яковлева С.В.</w:t>
            </w:r>
            <w:r>
              <w:rPr>
                <w:rFonts w:ascii="Times New Roman" w:hAnsi="Times New Roman" w:cs="Times New Roman"/>
                <w:sz w:val="24"/>
                <w:szCs w:val="24"/>
              </w:rPr>
              <w:t>,</w:t>
            </w:r>
            <w:r w:rsidRPr="00D24A16">
              <w:rPr>
                <w:rFonts w:ascii="Times New Roman" w:hAnsi="Times New Roman" w:cs="Times New Roman"/>
                <w:sz w:val="24"/>
                <w:szCs w:val="24"/>
              </w:rPr>
              <w:t>Шалина Е. В.</w:t>
            </w:r>
          </w:p>
        </w:tc>
      </w:tr>
      <w:tr w:rsidR="003870FB" w:rsidRPr="00D00D9E" w:rsidTr="003870FB">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10</w:t>
            </w:r>
          </w:p>
        </w:tc>
        <w:tc>
          <w:tcPr>
            <w:tcW w:w="4928" w:type="dxa"/>
          </w:tcPr>
          <w:p w:rsidR="003870FB" w:rsidRPr="00B755BB" w:rsidRDefault="003870FB" w:rsidP="00F30578">
            <w:pPr>
              <w:jc w:val="both"/>
              <w:rPr>
                <w:rFonts w:ascii="Times New Roman" w:hAnsi="Times New Roman" w:cs="Times New Roman"/>
                <w:sz w:val="24"/>
                <w:szCs w:val="24"/>
              </w:rPr>
            </w:pPr>
            <w:r>
              <w:rPr>
                <w:rFonts w:ascii="Times New Roman" w:hAnsi="Times New Roman" w:cs="Times New Roman"/>
                <w:sz w:val="24"/>
                <w:szCs w:val="24"/>
              </w:rPr>
              <w:t>Посещение школьного краеведческого музея</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35" w:type="dxa"/>
          </w:tcPr>
          <w:p w:rsidR="003870FB" w:rsidRPr="00D24A16" w:rsidRDefault="003870FB" w:rsidP="00F30578">
            <w:pPr>
              <w:rPr>
                <w:rFonts w:ascii="Times New Roman" w:hAnsi="Times New Roman" w:cs="Times New Roman"/>
                <w:sz w:val="24"/>
                <w:szCs w:val="24"/>
              </w:rPr>
            </w:pPr>
            <w:r>
              <w:rPr>
                <w:rFonts w:ascii="Times New Roman" w:hAnsi="Times New Roman" w:cs="Times New Roman"/>
                <w:sz w:val="24"/>
                <w:szCs w:val="24"/>
              </w:rPr>
              <w:t xml:space="preserve">Старший </w:t>
            </w:r>
            <w:r w:rsidRPr="00D24A16">
              <w:rPr>
                <w:rFonts w:ascii="Times New Roman" w:hAnsi="Times New Roman" w:cs="Times New Roman"/>
                <w:sz w:val="24"/>
                <w:szCs w:val="24"/>
              </w:rPr>
              <w:t xml:space="preserve">воспитатель Лагутина О.Ф.,                                      воспитатель   Решнова Н.П.   </w:t>
            </w:r>
          </w:p>
        </w:tc>
      </w:tr>
      <w:tr w:rsidR="003870FB" w:rsidRPr="00EA1076" w:rsidTr="003870FB">
        <w:trPr>
          <w:trHeight w:val="660"/>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11</w:t>
            </w:r>
          </w:p>
        </w:tc>
        <w:tc>
          <w:tcPr>
            <w:tcW w:w="4928" w:type="dxa"/>
          </w:tcPr>
          <w:p w:rsidR="003870F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Консультация для родителей «</w:t>
            </w:r>
            <w:r>
              <w:rPr>
                <w:rFonts w:ascii="Times New Roman" w:hAnsi="Times New Roman" w:cs="Times New Roman"/>
                <w:sz w:val="24"/>
                <w:szCs w:val="24"/>
              </w:rPr>
              <w:t>Готовим будущего первоклассника</w:t>
            </w:r>
            <w:r w:rsidRPr="00B755BB">
              <w:rPr>
                <w:rFonts w:ascii="Times New Roman" w:hAnsi="Times New Roman" w:cs="Times New Roman"/>
                <w:sz w:val="24"/>
                <w:szCs w:val="24"/>
              </w:rPr>
              <w:t>»</w:t>
            </w:r>
          </w:p>
          <w:p w:rsidR="003870FB" w:rsidRPr="00B755BB" w:rsidRDefault="003870FB" w:rsidP="00F30578">
            <w:pPr>
              <w:jc w:val="both"/>
              <w:rPr>
                <w:rFonts w:ascii="Times New Roman" w:hAnsi="Times New Roman" w:cs="Times New Roman"/>
                <w:sz w:val="24"/>
                <w:szCs w:val="24"/>
              </w:rPr>
            </w:pP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ноябрь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Абрамова С.Н.</w:t>
            </w:r>
          </w:p>
        </w:tc>
      </w:tr>
      <w:tr w:rsidR="003870FB" w:rsidRPr="00EA1076" w:rsidTr="003870FB">
        <w:trPr>
          <w:trHeight w:val="690"/>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12</w:t>
            </w:r>
          </w:p>
        </w:tc>
        <w:tc>
          <w:tcPr>
            <w:tcW w:w="4928" w:type="dxa"/>
          </w:tcPr>
          <w:p w:rsidR="003870FB" w:rsidRPr="00B755BB" w:rsidRDefault="003870FB" w:rsidP="00F30578">
            <w:pPr>
              <w:pStyle w:val="af9"/>
              <w:rPr>
                <w:sz w:val="24"/>
                <w:szCs w:val="24"/>
              </w:rPr>
            </w:pPr>
            <w:r w:rsidRPr="0009604A">
              <w:rPr>
                <w:sz w:val="24"/>
                <w:szCs w:val="24"/>
              </w:rPr>
              <w:t>Анкета «Что такое готовность к школе?»</w:t>
            </w: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декабрь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Яковлева С.В.</w:t>
            </w:r>
          </w:p>
        </w:tc>
      </w:tr>
      <w:tr w:rsidR="003870FB" w:rsidRPr="00D00D9E" w:rsidTr="003870FB">
        <w:trPr>
          <w:trHeight w:val="675"/>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13</w:t>
            </w:r>
          </w:p>
        </w:tc>
        <w:tc>
          <w:tcPr>
            <w:tcW w:w="4928" w:type="dxa"/>
          </w:tcPr>
          <w:p w:rsidR="003870FB" w:rsidRPr="00B755BB" w:rsidRDefault="003870FB" w:rsidP="00F30578">
            <w:pPr>
              <w:jc w:val="both"/>
              <w:rPr>
                <w:rFonts w:ascii="Times New Roman" w:hAnsi="Times New Roman" w:cs="Times New Roman"/>
                <w:sz w:val="24"/>
                <w:szCs w:val="24"/>
                <w:shd w:val="clear" w:color="auto" w:fill="FFFFFF"/>
              </w:rPr>
            </w:pPr>
            <w:r w:rsidRPr="00B755BB">
              <w:rPr>
                <w:rFonts w:ascii="Times New Roman" w:hAnsi="Times New Roman" w:cs="Times New Roman"/>
                <w:sz w:val="24"/>
                <w:szCs w:val="24"/>
              </w:rPr>
              <w:t>«</w:t>
            </w:r>
            <w:r>
              <w:rPr>
                <w:rFonts w:ascii="Times New Roman" w:hAnsi="Times New Roman" w:cs="Times New Roman"/>
                <w:sz w:val="24"/>
                <w:szCs w:val="24"/>
              </w:rPr>
              <w:t>Как я представляю свою школу</w:t>
            </w:r>
            <w:r w:rsidRPr="00B755BB">
              <w:rPr>
                <w:rFonts w:ascii="Times New Roman" w:hAnsi="Times New Roman" w:cs="Times New Roman"/>
                <w:sz w:val="24"/>
                <w:szCs w:val="24"/>
              </w:rPr>
              <w:t xml:space="preserve">» (опрос </w:t>
            </w:r>
            <w:r>
              <w:rPr>
                <w:rFonts w:ascii="Times New Roman" w:hAnsi="Times New Roman" w:cs="Times New Roman"/>
                <w:sz w:val="24"/>
                <w:szCs w:val="24"/>
              </w:rPr>
              <w:t xml:space="preserve">детей </w:t>
            </w:r>
            <w:r w:rsidRPr="00B755BB">
              <w:rPr>
                <w:rFonts w:ascii="Times New Roman" w:hAnsi="Times New Roman" w:cs="Times New Roman"/>
                <w:sz w:val="24"/>
                <w:szCs w:val="24"/>
              </w:rPr>
              <w:t xml:space="preserve"> – </w:t>
            </w:r>
            <w:r>
              <w:rPr>
                <w:rFonts w:ascii="Times New Roman" w:hAnsi="Times New Roman" w:cs="Times New Roman"/>
                <w:sz w:val="24"/>
                <w:szCs w:val="24"/>
              </w:rPr>
              <w:t>вызвать интерес детей к школьному обучению</w:t>
            </w:r>
            <w:r w:rsidRPr="00B755BB">
              <w:rPr>
                <w:rFonts w:ascii="Times New Roman" w:hAnsi="Times New Roman" w:cs="Times New Roman"/>
                <w:sz w:val="24"/>
                <w:szCs w:val="24"/>
              </w:rPr>
              <w:t>)</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декабрь 2015</w:t>
            </w:r>
            <w:r w:rsidRPr="00B755BB">
              <w:rPr>
                <w:rFonts w:ascii="Times New Roman" w:hAnsi="Times New Roman" w:cs="Times New Roman"/>
                <w:sz w:val="24"/>
                <w:szCs w:val="24"/>
              </w:rPr>
              <w:t>г</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Шалина Е.В. Воспитатель Абрамова С.Н.</w:t>
            </w:r>
          </w:p>
        </w:tc>
      </w:tr>
      <w:tr w:rsidR="003870FB" w:rsidRPr="00D101E1" w:rsidTr="003870FB">
        <w:trPr>
          <w:trHeight w:val="70"/>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14</w:t>
            </w:r>
          </w:p>
        </w:tc>
        <w:tc>
          <w:tcPr>
            <w:tcW w:w="4928" w:type="dxa"/>
          </w:tcPr>
          <w:p w:rsidR="003870FB" w:rsidRPr="00C23749" w:rsidRDefault="003870FB" w:rsidP="00F30578">
            <w:pPr>
              <w:jc w:val="both"/>
              <w:rPr>
                <w:rFonts w:ascii="Times New Roman" w:hAnsi="Times New Roman" w:cs="Times New Roman"/>
                <w:color w:val="000000" w:themeColor="text1"/>
                <w:sz w:val="24"/>
                <w:szCs w:val="24"/>
              </w:rPr>
            </w:pPr>
            <w:r w:rsidRPr="00C23749">
              <w:rPr>
                <w:rFonts w:ascii="Times New Roman" w:hAnsi="Times New Roman" w:cs="Times New Roman"/>
                <w:color w:val="000000" w:themeColor="text1"/>
                <w:sz w:val="24"/>
                <w:szCs w:val="24"/>
              </w:rPr>
              <w:t xml:space="preserve">Советы родителям будущих первоклассников </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январь 2016</w:t>
            </w:r>
            <w:r w:rsidRPr="00B755BB">
              <w:rPr>
                <w:rFonts w:ascii="Times New Roman" w:hAnsi="Times New Roman" w:cs="Times New Roman"/>
                <w:sz w:val="24"/>
                <w:szCs w:val="24"/>
              </w:rPr>
              <w:t>г</w:t>
            </w:r>
          </w:p>
        </w:tc>
        <w:tc>
          <w:tcPr>
            <w:tcW w:w="2835" w:type="dxa"/>
          </w:tcPr>
          <w:p w:rsidR="003870FB" w:rsidRPr="00D24A16" w:rsidRDefault="003870FB" w:rsidP="00F30578">
            <w:pPr>
              <w:jc w:val="both"/>
              <w:rPr>
                <w:rFonts w:ascii="Times New Roman" w:hAnsi="Times New Roman" w:cs="Times New Roman"/>
                <w:sz w:val="24"/>
                <w:szCs w:val="24"/>
              </w:rPr>
            </w:pPr>
            <w:r>
              <w:rPr>
                <w:rFonts w:ascii="Times New Roman" w:hAnsi="Times New Roman" w:cs="Times New Roman"/>
                <w:sz w:val="24"/>
                <w:szCs w:val="24"/>
              </w:rPr>
              <w:t>воспитатель Тарасова</w:t>
            </w:r>
            <w:r w:rsidRPr="00D24A16">
              <w:rPr>
                <w:rFonts w:ascii="Times New Roman" w:hAnsi="Times New Roman" w:cs="Times New Roman"/>
                <w:sz w:val="24"/>
                <w:szCs w:val="24"/>
              </w:rPr>
              <w:t>Р.И.</w:t>
            </w:r>
          </w:p>
          <w:p w:rsidR="003870FB" w:rsidRPr="00D24A16" w:rsidRDefault="003870FB" w:rsidP="00F30578">
            <w:pPr>
              <w:jc w:val="both"/>
              <w:rPr>
                <w:rFonts w:ascii="Times New Roman" w:hAnsi="Times New Roman" w:cs="Times New Roman"/>
                <w:sz w:val="24"/>
                <w:szCs w:val="24"/>
              </w:rPr>
            </w:pPr>
          </w:p>
        </w:tc>
      </w:tr>
      <w:tr w:rsidR="003870FB" w:rsidRPr="00B755BB" w:rsidTr="003870FB">
        <w:trPr>
          <w:trHeight w:val="368"/>
        </w:trPr>
        <w:tc>
          <w:tcPr>
            <w:tcW w:w="743" w:type="dxa"/>
          </w:tcPr>
          <w:p w:rsidR="003870FB" w:rsidRPr="00B755BB" w:rsidRDefault="003870FB" w:rsidP="00F30578">
            <w:pPr>
              <w:jc w:val="center"/>
              <w:rPr>
                <w:rFonts w:ascii="Times New Roman" w:hAnsi="Times New Roman" w:cs="Times New Roman"/>
                <w:sz w:val="24"/>
                <w:szCs w:val="24"/>
              </w:rPr>
            </w:pPr>
          </w:p>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15</w:t>
            </w:r>
          </w:p>
        </w:tc>
        <w:tc>
          <w:tcPr>
            <w:tcW w:w="4928" w:type="dxa"/>
          </w:tcPr>
          <w:p w:rsidR="003870FB" w:rsidRPr="00B755BB" w:rsidRDefault="003870FB" w:rsidP="00F30578">
            <w:pPr>
              <w:jc w:val="both"/>
              <w:rPr>
                <w:rFonts w:ascii="Times New Roman" w:hAnsi="Times New Roman" w:cs="Times New Roman"/>
                <w:sz w:val="24"/>
                <w:szCs w:val="24"/>
              </w:rPr>
            </w:pPr>
            <w:r>
              <w:rPr>
                <w:rFonts w:ascii="Times New Roman" w:hAnsi="Times New Roman" w:cs="Times New Roman"/>
                <w:sz w:val="24"/>
                <w:szCs w:val="24"/>
              </w:rPr>
              <w:t>Ширма «Готовим руку дошкольника к письму»</w:t>
            </w: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январь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Решнова Н.П.</w:t>
            </w:r>
          </w:p>
        </w:tc>
      </w:tr>
      <w:tr w:rsidR="003870FB" w:rsidRPr="00C23749" w:rsidTr="003870FB">
        <w:trPr>
          <w:trHeight w:val="27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lastRenderedPageBreak/>
              <w:t>16</w:t>
            </w:r>
          </w:p>
        </w:tc>
        <w:tc>
          <w:tcPr>
            <w:tcW w:w="4928" w:type="dxa"/>
          </w:tcPr>
          <w:p w:rsidR="003870FB" w:rsidRPr="00B755BB" w:rsidRDefault="003870FB" w:rsidP="00F30578">
            <w:pPr>
              <w:pStyle w:val="af9"/>
              <w:rPr>
                <w:sz w:val="24"/>
                <w:szCs w:val="24"/>
              </w:rPr>
            </w:pPr>
            <w:r w:rsidRPr="0009604A">
              <w:rPr>
                <w:sz w:val="24"/>
                <w:szCs w:val="24"/>
              </w:rPr>
              <w:t>Консультация «Главные направления в развитии речи детей  старшего дошкольного возраста».</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Решнова Н.П.</w:t>
            </w:r>
          </w:p>
        </w:tc>
      </w:tr>
      <w:tr w:rsidR="003870FB" w:rsidRPr="00C23749" w:rsidTr="003870FB">
        <w:trPr>
          <w:trHeight w:val="201"/>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17</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Анкета</w:t>
            </w:r>
            <w:r>
              <w:rPr>
                <w:rFonts w:ascii="Times New Roman" w:hAnsi="Times New Roman" w:cs="Times New Roman"/>
                <w:sz w:val="24"/>
                <w:szCs w:val="24"/>
              </w:rPr>
              <w:t xml:space="preserve"> для родителей</w:t>
            </w:r>
            <w:r w:rsidRPr="00B755BB">
              <w:rPr>
                <w:rFonts w:ascii="Times New Roman" w:hAnsi="Times New Roman" w:cs="Times New Roman"/>
                <w:sz w:val="24"/>
                <w:szCs w:val="24"/>
              </w:rPr>
              <w:t xml:space="preserve"> «Готов ли ваш ребенок </w:t>
            </w:r>
            <w:r>
              <w:rPr>
                <w:rFonts w:ascii="Times New Roman" w:hAnsi="Times New Roman" w:cs="Times New Roman"/>
                <w:sz w:val="24"/>
                <w:szCs w:val="24"/>
              </w:rPr>
              <w:t xml:space="preserve"> идти в школу</w:t>
            </w:r>
            <w:r w:rsidRPr="00B755BB">
              <w:rPr>
                <w:rFonts w:ascii="Times New Roman" w:hAnsi="Times New Roman" w:cs="Times New Roman"/>
                <w:sz w:val="24"/>
                <w:szCs w:val="24"/>
              </w:rPr>
              <w:t>?»</w:t>
            </w:r>
          </w:p>
          <w:p w:rsidR="003870FB" w:rsidRPr="00B755BB" w:rsidRDefault="003870FB" w:rsidP="00F30578">
            <w:pPr>
              <w:jc w:val="both"/>
              <w:rPr>
                <w:rFonts w:ascii="Times New Roman" w:hAnsi="Times New Roman" w:cs="Times New Roman"/>
                <w:sz w:val="24"/>
                <w:szCs w:val="24"/>
              </w:rPr>
            </w:pPr>
          </w:p>
        </w:tc>
        <w:tc>
          <w:tcPr>
            <w:tcW w:w="1842"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февраль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Тарасова Р. И</w:t>
            </w:r>
          </w:p>
        </w:tc>
      </w:tr>
      <w:tr w:rsidR="003870FB" w:rsidRPr="00D00D9E" w:rsidTr="003870FB">
        <w:trPr>
          <w:trHeight w:val="201"/>
        </w:trPr>
        <w:tc>
          <w:tcPr>
            <w:tcW w:w="743" w:type="dxa"/>
          </w:tcPr>
          <w:p w:rsidR="003870F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w:t>
            </w:r>
            <w:r>
              <w:rPr>
                <w:rFonts w:ascii="Times New Roman" w:hAnsi="Times New Roman" w:cs="Times New Roman"/>
                <w:sz w:val="24"/>
                <w:szCs w:val="24"/>
              </w:rPr>
              <w:t>8</w:t>
            </w:r>
          </w:p>
          <w:p w:rsidR="003870FB" w:rsidRPr="00B755BB" w:rsidRDefault="003870FB" w:rsidP="00F30578">
            <w:pPr>
              <w:jc w:val="center"/>
              <w:rPr>
                <w:rFonts w:ascii="Times New Roman" w:hAnsi="Times New Roman" w:cs="Times New Roman"/>
                <w:sz w:val="24"/>
                <w:szCs w:val="24"/>
              </w:rPr>
            </w:pPr>
          </w:p>
        </w:tc>
        <w:tc>
          <w:tcPr>
            <w:tcW w:w="4928" w:type="dxa"/>
          </w:tcPr>
          <w:p w:rsidR="003870FB" w:rsidRPr="00B755BB" w:rsidRDefault="003870FB" w:rsidP="00F30578">
            <w:pPr>
              <w:pStyle w:val="af9"/>
              <w:spacing w:before="100" w:after="100"/>
              <w:rPr>
                <w:sz w:val="24"/>
                <w:szCs w:val="24"/>
              </w:rPr>
            </w:pPr>
            <w:r w:rsidRPr="00B755BB">
              <w:rPr>
                <w:sz w:val="24"/>
                <w:szCs w:val="24"/>
              </w:rPr>
              <w:t xml:space="preserve">  Опрос детей «Хочешь ли ты идти в школу и почему?»</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март</w:t>
            </w:r>
          </w:p>
        </w:tc>
        <w:tc>
          <w:tcPr>
            <w:tcW w:w="2835" w:type="dxa"/>
          </w:tcPr>
          <w:p w:rsidR="003870FB" w:rsidRPr="00D24A16" w:rsidRDefault="003870FB" w:rsidP="00F30578">
            <w:pPr>
              <w:rPr>
                <w:rFonts w:ascii="Times New Roman" w:hAnsi="Times New Roman" w:cs="Times New Roman"/>
                <w:sz w:val="24"/>
                <w:szCs w:val="24"/>
              </w:rPr>
            </w:pPr>
            <w:r w:rsidRPr="00D24A16">
              <w:rPr>
                <w:rFonts w:ascii="Times New Roman" w:hAnsi="Times New Roman" w:cs="Times New Roman"/>
                <w:sz w:val="24"/>
                <w:szCs w:val="24"/>
              </w:rPr>
              <w:t>Авдеева С.В.,           Яковлева С.В.</w:t>
            </w:r>
          </w:p>
        </w:tc>
      </w:tr>
      <w:tr w:rsidR="003870FB" w:rsidRPr="00EA1076"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19</w:t>
            </w:r>
          </w:p>
        </w:tc>
        <w:tc>
          <w:tcPr>
            <w:tcW w:w="4928" w:type="dxa"/>
          </w:tcPr>
          <w:p w:rsidR="003870FB" w:rsidRPr="00B755BB" w:rsidRDefault="003870FB" w:rsidP="00F30578">
            <w:pPr>
              <w:pStyle w:val="af9"/>
              <w:spacing w:before="100" w:after="100"/>
              <w:rPr>
                <w:sz w:val="24"/>
                <w:szCs w:val="24"/>
              </w:rPr>
            </w:pPr>
            <w:r w:rsidRPr="00B755BB">
              <w:rPr>
                <w:sz w:val="24"/>
                <w:szCs w:val="24"/>
              </w:rPr>
              <w:t>Родительское собрание «Психологическая готовность детей к школе»</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март</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Абрамова С.Н.</w:t>
            </w:r>
          </w:p>
        </w:tc>
      </w:tr>
      <w:tr w:rsidR="003870FB" w:rsidRPr="00EA1076"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20</w:t>
            </w:r>
          </w:p>
        </w:tc>
        <w:tc>
          <w:tcPr>
            <w:tcW w:w="4928" w:type="dxa"/>
          </w:tcPr>
          <w:p w:rsidR="003870FB" w:rsidRPr="00B755BB" w:rsidRDefault="003870FB" w:rsidP="00F30578">
            <w:pPr>
              <w:pStyle w:val="af9"/>
              <w:spacing w:before="100" w:after="100"/>
              <w:rPr>
                <w:sz w:val="24"/>
                <w:szCs w:val="24"/>
              </w:rPr>
            </w:pPr>
            <w:r>
              <w:rPr>
                <w:sz w:val="24"/>
                <w:szCs w:val="24"/>
              </w:rPr>
              <w:t xml:space="preserve"> </w:t>
            </w:r>
            <w:r w:rsidRPr="00B755BB">
              <w:rPr>
                <w:sz w:val="24"/>
                <w:szCs w:val="24"/>
              </w:rPr>
              <w:t>Родительское собрание «</w:t>
            </w:r>
            <w:r>
              <w:rPr>
                <w:sz w:val="24"/>
                <w:szCs w:val="24"/>
              </w:rPr>
              <w:t>Ваш ребёнок идет в школу</w:t>
            </w:r>
            <w:r w:rsidRPr="00B755BB">
              <w:rPr>
                <w:sz w:val="24"/>
                <w:szCs w:val="24"/>
              </w:rPr>
              <w:t>». Приглашение учителя на родительское собрание.</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март</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Шалина Е.В.</w:t>
            </w:r>
          </w:p>
        </w:tc>
      </w:tr>
      <w:tr w:rsidR="003870FB" w:rsidRPr="00D00D9E"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21</w:t>
            </w:r>
          </w:p>
        </w:tc>
        <w:tc>
          <w:tcPr>
            <w:tcW w:w="4928" w:type="dxa"/>
          </w:tcPr>
          <w:p w:rsidR="003870FB" w:rsidRPr="00B755BB" w:rsidRDefault="003870FB" w:rsidP="00F30578">
            <w:pPr>
              <w:jc w:val="both"/>
              <w:rPr>
                <w:rFonts w:ascii="Times New Roman" w:hAnsi="Times New Roman" w:cs="Times New Roman"/>
                <w:sz w:val="24"/>
                <w:szCs w:val="24"/>
              </w:rPr>
            </w:pPr>
            <w:r>
              <w:rPr>
                <w:rFonts w:ascii="Times New Roman" w:hAnsi="Times New Roman" w:cs="Times New Roman"/>
                <w:sz w:val="24"/>
                <w:szCs w:val="24"/>
              </w:rPr>
              <w:t>Ширма «Как способствовать развитию внимания будущего ученика»</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март</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Яковлева С.В.</w:t>
            </w:r>
          </w:p>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старшая группа №1</w:t>
            </w:r>
          </w:p>
        </w:tc>
      </w:tr>
      <w:tr w:rsidR="003870FB" w:rsidRPr="00EA1076"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22</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Экскурсия детей старшей группы</w:t>
            </w:r>
            <w:r>
              <w:rPr>
                <w:rFonts w:ascii="Times New Roman" w:hAnsi="Times New Roman" w:cs="Times New Roman"/>
                <w:sz w:val="24"/>
                <w:szCs w:val="24"/>
              </w:rPr>
              <w:t xml:space="preserve">№2 </w:t>
            </w:r>
            <w:r w:rsidRPr="00B755BB">
              <w:rPr>
                <w:rFonts w:ascii="Times New Roman" w:hAnsi="Times New Roman" w:cs="Times New Roman"/>
                <w:sz w:val="24"/>
                <w:szCs w:val="24"/>
              </w:rPr>
              <w:t xml:space="preserve"> в </w:t>
            </w:r>
            <w:r>
              <w:rPr>
                <w:rFonts w:ascii="Times New Roman" w:hAnsi="Times New Roman" w:cs="Times New Roman"/>
                <w:sz w:val="24"/>
                <w:szCs w:val="24"/>
              </w:rPr>
              <w:t>библиотеку</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апрель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Шалина Е.В.</w:t>
            </w:r>
          </w:p>
        </w:tc>
      </w:tr>
      <w:tr w:rsidR="003870FB" w:rsidRPr="00217281"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23</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Экскурсия детей старшей группы</w:t>
            </w:r>
            <w:r>
              <w:rPr>
                <w:rFonts w:ascii="Times New Roman" w:hAnsi="Times New Roman" w:cs="Times New Roman"/>
                <w:sz w:val="24"/>
                <w:szCs w:val="24"/>
              </w:rPr>
              <w:t xml:space="preserve">№1 </w:t>
            </w:r>
            <w:r w:rsidRPr="00B755BB">
              <w:rPr>
                <w:rFonts w:ascii="Times New Roman" w:hAnsi="Times New Roman" w:cs="Times New Roman"/>
                <w:sz w:val="24"/>
                <w:szCs w:val="24"/>
              </w:rPr>
              <w:t xml:space="preserve"> в </w:t>
            </w:r>
            <w:r>
              <w:rPr>
                <w:rFonts w:ascii="Times New Roman" w:hAnsi="Times New Roman" w:cs="Times New Roman"/>
                <w:sz w:val="24"/>
                <w:szCs w:val="24"/>
              </w:rPr>
              <w:t>спортзал школы</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апрель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Воспитатель Абрамова С.Н.</w:t>
            </w:r>
          </w:p>
        </w:tc>
      </w:tr>
      <w:tr w:rsidR="003870FB" w:rsidRPr="00217281"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24</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Собеседование с психологом.</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апрель</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Гимчук И.В.</w:t>
            </w:r>
          </w:p>
        </w:tc>
      </w:tr>
      <w:tr w:rsidR="003870FB" w:rsidRPr="00B755BB"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sidRPr="00B755BB">
              <w:rPr>
                <w:rFonts w:ascii="Times New Roman" w:hAnsi="Times New Roman" w:cs="Times New Roman"/>
                <w:sz w:val="24"/>
                <w:szCs w:val="24"/>
              </w:rPr>
              <w:t>25</w:t>
            </w:r>
          </w:p>
        </w:tc>
        <w:tc>
          <w:tcPr>
            <w:tcW w:w="4928" w:type="dxa"/>
          </w:tcPr>
          <w:p w:rsidR="003870FB" w:rsidRPr="00B755BB" w:rsidRDefault="003870FB" w:rsidP="00F30578">
            <w:pPr>
              <w:pStyle w:val="af9"/>
              <w:rPr>
                <w:sz w:val="24"/>
                <w:szCs w:val="24"/>
              </w:rPr>
            </w:pPr>
            <w:r w:rsidRPr="00B755BB">
              <w:rPr>
                <w:sz w:val="24"/>
                <w:szCs w:val="24"/>
              </w:rPr>
              <w:t>Проведение диагностики качества усвоения программного материала</w:t>
            </w:r>
          </w:p>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детьми</w:t>
            </w:r>
          </w:p>
        </w:tc>
        <w:tc>
          <w:tcPr>
            <w:tcW w:w="1842" w:type="dxa"/>
          </w:tcPr>
          <w:p w:rsidR="003870FB" w:rsidRPr="00D24A16" w:rsidRDefault="003870FB" w:rsidP="00F30578">
            <w:pPr>
              <w:jc w:val="center"/>
              <w:rPr>
                <w:rFonts w:ascii="Times New Roman" w:hAnsi="Times New Roman" w:cs="Times New Roman"/>
                <w:sz w:val="24"/>
                <w:szCs w:val="24"/>
              </w:rPr>
            </w:pPr>
          </w:p>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май</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Старшие группы</w:t>
            </w:r>
          </w:p>
        </w:tc>
      </w:tr>
      <w:tr w:rsidR="003870FB" w:rsidRPr="00217281"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26</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Выпускной утренник</w:t>
            </w:r>
          </w:p>
          <w:p w:rsidR="003870FB" w:rsidRPr="00B755BB" w:rsidRDefault="003870FB" w:rsidP="00F30578">
            <w:pPr>
              <w:jc w:val="both"/>
              <w:rPr>
                <w:rFonts w:ascii="Times New Roman" w:hAnsi="Times New Roman" w:cs="Times New Roman"/>
                <w:sz w:val="24"/>
                <w:szCs w:val="24"/>
              </w:rPr>
            </w:pP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май</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Старшие группы</w:t>
            </w:r>
          </w:p>
        </w:tc>
      </w:tr>
      <w:tr w:rsidR="003870FB" w:rsidRPr="00217281"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27</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Подготовительные занятия с учителем к школе</w:t>
            </w:r>
          </w:p>
        </w:tc>
        <w:tc>
          <w:tcPr>
            <w:tcW w:w="1842" w:type="dxa"/>
          </w:tcPr>
          <w:p w:rsidR="003870FB" w:rsidRPr="00D24A16" w:rsidRDefault="003870FB" w:rsidP="00F30578">
            <w:pPr>
              <w:jc w:val="center"/>
              <w:rPr>
                <w:rFonts w:ascii="Times New Roman" w:hAnsi="Times New Roman" w:cs="Times New Roman"/>
                <w:sz w:val="24"/>
                <w:szCs w:val="24"/>
              </w:rPr>
            </w:pPr>
            <w:r w:rsidRPr="00D24A16">
              <w:rPr>
                <w:rFonts w:ascii="Times New Roman" w:hAnsi="Times New Roman" w:cs="Times New Roman"/>
                <w:sz w:val="24"/>
                <w:szCs w:val="24"/>
              </w:rPr>
              <w:t>с октября 1 раз/нед</w:t>
            </w:r>
          </w:p>
        </w:tc>
        <w:tc>
          <w:tcPr>
            <w:tcW w:w="2835"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Учитель Карнаухова Н.А.</w:t>
            </w:r>
          </w:p>
        </w:tc>
      </w:tr>
      <w:tr w:rsidR="003870FB" w:rsidRPr="00217281"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28</w:t>
            </w:r>
          </w:p>
        </w:tc>
        <w:tc>
          <w:tcPr>
            <w:tcW w:w="4928" w:type="dxa"/>
          </w:tcPr>
          <w:p w:rsidR="003870FB" w:rsidRPr="00D24A16" w:rsidRDefault="003870FB" w:rsidP="00F30578">
            <w:pPr>
              <w:jc w:val="both"/>
              <w:rPr>
                <w:rFonts w:ascii="Times New Roman" w:hAnsi="Times New Roman" w:cs="Times New Roman"/>
                <w:sz w:val="24"/>
                <w:szCs w:val="24"/>
              </w:rPr>
            </w:pPr>
            <w:r w:rsidRPr="00D24A16">
              <w:rPr>
                <w:rFonts w:ascii="Times New Roman" w:hAnsi="Times New Roman" w:cs="Times New Roman"/>
                <w:sz w:val="24"/>
                <w:szCs w:val="24"/>
              </w:rPr>
              <w:t>Участие в МО начальных классов Куйбышевской сош по итогам работы за 2015 – 2016 г.</w:t>
            </w:r>
          </w:p>
        </w:tc>
        <w:tc>
          <w:tcPr>
            <w:tcW w:w="1842"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май 2016г</w:t>
            </w:r>
          </w:p>
        </w:tc>
        <w:tc>
          <w:tcPr>
            <w:tcW w:w="2835" w:type="dxa"/>
          </w:tcPr>
          <w:p w:rsidR="003870FB" w:rsidRPr="00B755BB" w:rsidRDefault="003870FB" w:rsidP="00F30578">
            <w:pPr>
              <w:jc w:val="both"/>
              <w:rPr>
                <w:rFonts w:ascii="Times New Roman" w:hAnsi="Times New Roman" w:cs="Times New Roman"/>
                <w:sz w:val="24"/>
                <w:szCs w:val="24"/>
              </w:rPr>
            </w:pPr>
            <w:r>
              <w:rPr>
                <w:rFonts w:ascii="Times New Roman" w:hAnsi="Times New Roman" w:cs="Times New Roman"/>
                <w:sz w:val="24"/>
                <w:szCs w:val="24"/>
              </w:rPr>
              <w:t>Ст.воспитатель</w:t>
            </w:r>
          </w:p>
        </w:tc>
      </w:tr>
      <w:tr w:rsidR="003870FB" w:rsidRPr="00217281" w:rsidTr="003870FB">
        <w:trPr>
          <w:trHeight w:val="402"/>
        </w:trPr>
        <w:tc>
          <w:tcPr>
            <w:tcW w:w="743" w:type="dxa"/>
          </w:tcPr>
          <w:p w:rsidR="003870FB" w:rsidRPr="00B755BB" w:rsidRDefault="003870FB" w:rsidP="00F30578">
            <w:pPr>
              <w:jc w:val="center"/>
              <w:rPr>
                <w:rFonts w:ascii="Times New Roman" w:hAnsi="Times New Roman" w:cs="Times New Roman"/>
                <w:sz w:val="24"/>
                <w:szCs w:val="24"/>
              </w:rPr>
            </w:pPr>
            <w:r>
              <w:rPr>
                <w:rFonts w:ascii="Times New Roman" w:hAnsi="Times New Roman" w:cs="Times New Roman"/>
                <w:sz w:val="24"/>
                <w:szCs w:val="24"/>
              </w:rPr>
              <w:t>29</w:t>
            </w:r>
          </w:p>
        </w:tc>
        <w:tc>
          <w:tcPr>
            <w:tcW w:w="4928"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color w:val="000000"/>
                <w:sz w:val="24"/>
                <w:szCs w:val="24"/>
                <w:shd w:val="clear" w:color="auto" w:fill="FFFFFF"/>
              </w:rPr>
              <w:t>Индивидуальные консультации для родителей</w:t>
            </w:r>
          </w:p>
        </w:tc>
        <w:tc>
          <w:tcPr>
            <w:tcW w:w="1842"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В течение года</w:t>
            </w:r>
          </w:p>
        </w:tc>
        <w:tc>
          <w:tcPr>
            <w:tcW w:w="2835" w:type="dxa"/>
          </w:tcPr>
          <w:p w:rsidR="003870FB" w:rsidRPr="00B755BB" w:rsidRDefault="003870FB" w:rsidP="00F30578">
            <w:pPr>
              <w:jc w:val="both"/>
              <w:rPr>
                <w:rFonts w:ascii="Times New Roman" w:hAnsi="Times New Roman" w:cs="Times New Roman"/>
                <w:sz w:val="24"/>
                <w:szCs w:val="24"/>
              </w:rPr>
            </w:pPr>
            <w:r w:rsidRPr="00B755BB">
              <w:rPr>
                <w:rFonts w:ascii="Times New Roman" w:hAnsi="Times New Roman" w:cs="Times New Roman"/>
                <w:sz w:val="24"/>
                <w:szCs w:val="24"/>
              </w:rPr>
              <w:t>Воспитатели всех групп</w:t>
            </w:r>
          </w:p>
        </w:tc>
      </w:tr>
    </w:tbl>
    <w:p w:rsidR="0071266C" w:rsidRDefault="0071266C" w:rsidP="0071266C">
      <w:pPr>
        <w:pStyle w:val="7"/>
        <w:shd w:val="clear" w:color="auto" w:fill="auto"/>
        <w:spacing w:after="0" w:line="240" w:lineRule="auto"/>
        <w:ind w:left="1080" w:right="20"/>
        <w:rPr>
          <w:rStyle w:val="4"/>
          <w:rFonts w:eastAsia="Verdana"/>
          <w:b/>
          <w:i/>
          <w:sz w:val="28"/>
          <w:szCs w:val="28"/>
        </w:rPr>
      </w:pPr>
    </w:p>
    <w:p w:rsidR="00974DEB" w:rsidRDefault="00974DEB" w:rsidP="00D24A16">
      <w:pPr>
        <w:rPr>
          <w:rFonts w:ascii="Times New Roman" w:hAnsi="Times New Roman" w:cs="Times New Roman"/>
          <w:sz w:val="24"/>
          <w:szCs w:val="24"/>
        </w:rPr>
      </w:pPr>
    </w:p>
    <w:p w:rsidR="00551BF8" w:rsidRDefault="009473B1" w:rsidP="009473B1">
      <w:pPr>
        <w:spacing w:after="0" w:line="240" w:lineRule="auto"/>
        <w:jc w:val="center"/>
        <w:rPr>
          <w:rFonts w:ascii="Times New Roman" w:eastAsiaTheme="minorHAnsi" w:hAnsi="Times New Roman" w:cs="Times New Roman"/>
          <w:b/>
          <w:sz w:val="28"/>
          <w:szCs w:val="28"/>
          <w:lang w:eastAsia="en-US"/>
        </w:rPr>
      </w:pPr>
      <w:r>
        <w:rPr>
          <w:rFonts w:ascii="Times New Roman" w:hAnsi="Times New Roman" w:cs="Times New Roman"/>
          <w:b/>
          <w:sz w:val="28"/>
          <w:szCs w:val="28"/>
        </w:rPr>
        <w:t>3.5</w:t>
      </w:r>
      <w:r w:rsidR="00261CC8" w:rsidRPr="003870FB">
        <w:rPr>
          <w:rFonts w:ascii="Times New Roman" w:hAnsi="Times New Roman" w:cs="Times New Roman"/>
          <w:b/>
          <w:sz w:val="28"/>
          <w:szCs w:val="28"/>
        </w:rPr>
        <w:t xml:space="preserve">. </w:t>
      </w:r>
      <w:r w:rsidR="00897526" w:rsidRPr="003870FB">
        <w:rPr>
          <w:rFonts w:ascii="Times New Roman" w:eastAsiaTheme="minorHAnsi" w:hAnsi="Times New Roman" w:cs="Times New Roman"/>
          <w:b/>
          <w:sz w:val="28"/>
          <w:szCs w:val="28"/>
          <w:lang w:eastAsia="en-US"/>
        </w:rPr>
        <w:t>Система взаимодействия с социумом</w:t>
      </w:r>
    </w:p>
    <w:p w:rsidR="009473B1" w:rsidRPr="003870FB" w:rsidRDefault="009473B1" w:rsidP="009473B1">
      <w:pPr>
        <w:spacing w:after="0" w:line="240" w:lineRule="auto"/>
        <w:jc w:val="center"/>
        <w:rPr>
          <w:rFonts w:ascii="Times New Roman" w:hAnsi="Times New Roman" w:cs="Times New Roman"/>
          <w:b/>
          <w:sz w:val="28"/>
          <w:szCs w:val="28"/>
        </w:rPr>
      </w:pPr>
    </w:p>
    <w:p w:rsidR="00166D4B" w:rsidRPr="00937CF2" w:rsidRDefault="00166D4B" w:rsidP="00166D4B">
      <w:pPr>
        <w:spacing w:after="0" w:line="240" w:lineRule="auto"/>
        <w:ind w:firstLine="708"/>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166D4B" w:rsidRPr="00937CF2" w:rsidRDefault="00166D4B" w:rsidP="00166D4B">
      <w:p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lastRenderedPageBreak/>
        <w:t xml:space="preserve">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166D4B" w:rsidRPr="00937CF2" w:rsidRDefault="00166D4B" w:rsidP="001D1318">
      <w:pPr>
        <w:numPr>
          <w:ilvl w:val="0"/>
          <w:numId w:val="9"/>
        </w:num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учета запросов общественности, </w:t>
      </w:r>
    </w:p>
    <w:p w:rsidR="00166D4B" w:rsidRPr="00937CF2" w:rsidRDefault="00166D4B" w:rsidP="001D1318">
      <w:pPr>
        <w:numPr>
          <w:ilvl w:val="0"/>
          <w:numId w:val="9"/>
        </w:num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принятия политики детского сада социумом,  </w:t>
      </w:r>
    </w:p>
    <w:p w:rsidR="00166D4B" w:rsidRPr="00937CF2" w:rsidRDefault="00166D4B" w:rsidP="001D1318">
      <w:pPr>
        <w:numPr>
          <w:ilvl w:val="0"/>
          <w:numId w:val="9"/>
        </w:num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сохранения имиджа учреждения в обществе, </w:t>
      </w:r>
    </w:p>
    <w:p w:rsidR="00166D4B" w:rsidRPr="00937CF2" w:rsidRDefault="00166D4B" w:rsidP="001D1318">
      <w:pPr>
        <w:numPr>
          <w:ilvl w:val="0"/>
          <w:numId w:val="9"/>
        </w:num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установления коммуникаций между детским садом и социумом. </w:t>
      </w:r>
    </w:p>
    <w:p w:rsidR="007C62C1" w:rsidRDefault="00166D4B" w:rsidP="00166D4B">
      <w:p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      В настоящее время педагоги стремятся переосмыслить накопленный опыт и адаптируют его к современным условиям, дополняя новым содержанием в рабочих программах. Педагогами разработана определенная дидактическая последовательность ознакомления дошкольников с социумом ближайшего окружения, которая успешно осуществляется на практике</w:t>
      </w:r>
      <w:r w:rsidR="007C62C1">
        <w:rPr>
          <w:rFonts w:ascii="Times New Roman" w:eastAsia="Times New Roman" w:hAnsi="Times New Roman" w:cs="Times New Roman"/>
          <w:sz w:val="24"/>
          <w:szCs w:val="24"/>
        </w:rPr>
        <w:t>.</w:t>
      </w:r>
    </w:p>
    <w:p w:rsidR="00166D4B" w:rsidRPr="00937CF2" w:rsidRDefault="00166D4B" w:rsidP="00166D4B">
      <w:p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 </w:t>
      </w:r>
    </w:p>
    <w:p w:rsidR="007C62C1" w:rsidRPr="00ED757C" w:rsidRDefault="007C62C1" w:rsidP="007C62C1">
      <w:pPr>
        <w:spacing w:after="0" w:line="360" w:lineRule="auto"/>
        <w:jc w:val="both"/>
        <w:rPr>
          <w:rFonts w:ascii="Times New Roman" w:hAnsi="Times New Roman" w:cs="Times New Roman"/>
          <w:b/>
          <w:sz w:val="24"/>
          <w:szCs w:val="24"/>
          <w:u w:val="single"/>
        </w:rPr>
      </w:pPr>
      <w:r w:rsidRPr="00ED757C">
        <w:rPr>
          <w:rFonts w:ascii="Times New Roman" w:hAnsi="Times New Roman" w:cs="Times New Roman"/>
          <w:sz w:val="24"/>
          <w:szCs w:val="24"/>
        </w:rPr>
        <w:t xml:space="preserve">   </w:t>
      </w:r>
      <w:r w:rsidRPr="00ED757C">
        <w:rPr>
          <w:rFonts w:ascii="Times New Roman" w:hAnsi="Times New Roman" w:cs="Times New Roman"/>
          <w:b/>
          <w:sz w:val="24"/>
          <w:szCs w:val="24"/>
        </w:rPr>
        <w:t xml:space="preserve"> </w:t>
      </w:r>
      <w:r w:rsidRPr="00ED757C">
        <w:rPr>
          <w:rFonts w:ascii="Times New Roman" w:hAnsi="Times New Roman" w:cs="Times New Roman"/>
          <w:b/>
          <w:sz w:val="24"/>
          <w:szCs w:val="24"/>
          <w:u w:val="single"/>
        </w:rPr>
        <w:t>В качестве социальных партнеров  в нашем ДОУ выступают:</w:t>
      </w:r>
    </w:p>
    <w:p w:rsidR="007C62C1" w:rsidRPr="00ED757C" w:rsidRDefault="007C62C1" w:rsidP="007C62C1">
      <w:pPr>
        <w:pStyle w:val="af9"/>
        <w:rPr>
          <w:sz w:val="24"/>
          <w:szCs w:val="24"/>
        </w:rPr>
      </w:pPr>
      <w:r w:rsidRPr="00ED757C">
        <w:rPr>
          <w:sz w:val="24"/>
          <w:szCs w:val="24"/>
        </w:rPr>
        <w:t>- учреждения культуры:  театры, цирк, историко – краеведческий музей</w:t>
      </w:r>
      <w:r w:rsidR="00064A16">
        <w:rPr>
          <w:sz w:val="24"/>
          <w:szCs w:val="24"/>
        </w:rPr>
        <w:t>,</w:t>
      </w:r>
    </w:p>
    <w:p w:rsidR="007C62C1" w:rsidRPr="00665814" w:rsidRDefault="00064A16" w:rsidP="007C62C1">
      <w:pPr>
        <w:pStyle w:val="af9"/>
        <w:rPr>
          <w:sz w:val="24"/>
          <w:szCs w:val="24"/>
        </w:rPr>
      </w:pPr>
      <w:r>
        <w:rPr>
          <w:sz w:val="24"/>
          <w:szCs w:val="24"/>
        </w:rPr>
        <w:t xml:space="preserve">                                          </w:t>
      </w:r>
      <w:r w:rsidR="007C62C1" w:rsidRPr="00665814">
        <w:rPr>
          <w:sz w:val="24"/>
          <w:szCs w:val="24"/>
        </w:rPr>
        <w:t>Среднеахтубинский ДЮЦ</w:t>
      </w:r>
      <w:r>
        <w:rPr>
          <w:sz w:val="24"/>
          <w:szCs w:val="24"/>
        </w:rPr>
        <w:t>,</w:t>
      </w:r>
      <w:r w:rsidR="007C62C1" w:rsidRPr="00665814">
        <w:rPr>
          <w:sz w:val="24"/>
          <w:szCs w:val="24"/>
        </w:rPr>
        <w:t xml:space="preserve"> Куйбышевский СКДЦ;</w:t>
      </w:r>
    </w:p>
    <w:p w:rsidR="007C62C1" w:rsidRPr="00665814" w:rsidRDefault="007C62C1" w:rsidP="007C62C1">
      <w:pPr>
        <w:pStyle w:val="af9"/>
        <w:rPr>
          <w:sz w:val="24"/>
          <w:szCs w:val="24"/>
        </w:rPr>
      </w:pPr>
      <w:r w:rsidRPr="00665814">
        <w:rPr>
          <w:sz w:val="24"/>
          <w:szCs w:val="24"/>
        </w:rPr>
        <w:t>- учреждения образования: МОУ СОШ п.Куйбышев;</w:t>
      </w:r>
    </w:p>
    <w:p w:rsidR="007C62C1" w:rsidRPr="00665814" w:rsidRDefault="007C62C1" w:rsidP="007C62C1">
      <w:pPr>
        <w:pStyle w:val="af9"/>
        <w:rPr>
          <w:sz w:val="24"/>
          <w:szCs w:val="24"/>
        </w:rPr>
      </w:pPr>
      <w:r w:rsidRPr="00665814">
        <w:rPr>
          <w:sz w:val="24"/>
          <w:szCs w:val="24"/>
        </w:rPr>
        <w:t>- учреждения здравоохранения: поликлиника, ФАП</w:t>
      </w:r>
      <w:r w:rsidR="00064A16">
        <w:rPr>
          <w:sz w:val="24"/>
          <w:szCs w:val="24"/>
        </w:rPr>
        <w:t>;</w:t>
      </w:r>
    </w:p>
    <w:p w:rsidR="007C62C1" w:rsidRPr="00665814" w:rsidRDefault="007C62C1" w:rsidP="007C62C1">
      <w:pPr>
        <w:pStyle w:val="af9"/>
        <w:rPr>
          <w:sz w:val="24"/>
          <w:szCs w:val="24"/>
        </w:rPr>
      </w:pPr>
      <w:r w:rsidRPr="00665814">
        <w:rPr>
          <w:sz w:val="24"/>
          <w:szCs w:val="24"/>
        </w:rPr>
        <w:t xml:space="preserve"> - учреждения спортивные: Среднеахтубинский ДЮСШ;</w:t>
      </w:r>
    </w:p>
    <w:p w:rsidR="00064A16" w:rsidRDefault="007C62C1" w:rsidP="007C62C1">
      <w:pPr>
        <w:pStyle w:val="af9"/>
        <w:rPr>
          <w:sz w:val="24"/>
          <w:szCs w:val="24"/>
        </w:rPr>
      </w:pPr>
      <w:r w:rsidRPr="00665814">
        <w:rPr>
          <w:sz w:val="24"/>
          <w:szCs w:val="24"/>
        </w:rPr>
        <w:t xml:space="preserve"> - прочие: «Природный парк «Волго- Ахтубинская пойма»</w:t>
      </w:r>
      <w:r w:rsidR="00064A16">
        <w:rPr>
          <w:sz w:val="24"/>
          <w:szCs w:val="24"/>
        </w:rPr>
        <w:t xml:space="preserve">, ГКУ Волгоградской области «5 отряд  </w:t>
      </w:r>
      <w:r w:rsidR="000B4538">
        <w:rPr>
          <w:sz w:val="24"/>
          <w:szCs w:val="24"/>
        </w:rPr>
        <w:t>противопожарной службы».</w:t>
      </w:r>
    </w:p>
    <w:p w:rsidR="00166D4B" w:rsidRPr="00937CF2" w:rsidRDefault="00064A16" w:rsidP="000B4538">
      <w:pPr>
        <w:pStyle w:val="af9"/>
        <w:rPr>
          <w:u w:val="single"/>
        </w:rPr>
      </w:pPr>
      <w:r>
        <w:rPr>
          <w:sz w:val="24"/>
          <w:szCs w:val="24"/>
        </w:rPr>
        <w:t xml:space="preserve">                  </w:t>
      </w:r>
    </w:p>
    <w:p w:rsidR="00166D4B" w:rsidRPr="00937CF2" w:rsidRDefault="00166D4B" w:rsidP="00166D4B">
      <w:pPr>
        <w:pStyle w:val="a5"/>
        <w:jc w:val="both"/>
        <w:rPr>
          <w:bCs/>
          <w:iCs/>
          <w:u w:val="single"/>
        </w:rPr>
      </w:pPr>
      <w:r w:rsidRPr="00937CF2">
        <w:rPr>
          <w:bCs/>
          <w:iCs/>
          <w:u w:val="single"/>
        </w:rPr>
        <w:t>Ознакомление детей с объектами социальной сферы.</w:t>
      </w:r>
    </w:p>
    <w:p w:rsidR="00166D4B" w:rsidRPr="00937CF2" w:rsidRDefault="00166D4B" w:rsidP="00166D4B">
      <w:pPr>
        <w:pStyle w:val="a5"/>
        <w:jc w:val="both"/>
      </w:pPr>
    </w:p>
    <w:tbl>
      <w:tblPr>
        <w:tblW w:w="9767"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6"/>
        <w:gridCol w:w="1984"/>
        <w:gridCol w:w="1843"/>
        <w:gridCol w:w="2126"/>
        <w:gridCol w:w="1978"/>
      </w:tblGrid>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Социальная сфера</w:t>
            </w:r>
          </w:p>
        </w:tc>
        <w:tc>
          <w:tcPr>
            <w:tcW w:w="1984"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3-4 года</w:t>
            </w:r>
          </w:p>
        </w:tc>
        <w:tc>
          <w:tcPr>
            <w:tcW w:w="1843"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 4-5 лет</w:t>
            </w:r>
          </w:p>
        </w:tc>
        <w:tc>
          <w:tcPr>
            <w:tcW w:w="212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 5-6 лет</w:t>
            </w:r>
          </w:p>
        </w:tc>
        <w:tc>
          <w:tcPr>
            <w:tcW w:w="1978"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 6-7 лет</w:t>
            </w:r>
          </w:p>
        </w:tc>
      </w:tr>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Образование</w:t>
            </w:r>
          </w:p>
        </w:tc>
        <w:tc>
          <w:tcPr>
            <w:tcW w:w="1984"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Детский сад</w:t>
            </w:r>
          </w:p>
        </w:tc>
        <w:tc>
          <w:tcPr>
            <w:tcW w:w="1843"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Детский сад</w:t>
            </w:r>
          </w:p>
        </w:tc>
        <w:tc>
          <w:tcPr>
            <w:tcW w:w="212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Библиотека</w:t>
            </w:r>
          </w:p>
        </w:tc>
        <w:tc>
          <w:tcPr>
            <w:tcW w:w="1978"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Школа,</w:t>
            </w:r>
          </w:p>
          <w:p w:rsidR="00166D4B" w:rsidRPr="00937CF2" w:rsidRDefault="00D24A16" w:rsidP="00D24A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ш</w:t>
            </w:r>
            <w:r w:rsidR="00166D4B" w:rsidRPr="00937CF2">
              <w:rPr>
                <w:rFonts w:ascii="Times New Roman" w:eastAsia="Times New Roman" w:hAnsi="Times New Roman" w:cs="Times New Roman"/>
                <w:sz w:val="24"/>
                <w:szCs w:val="24"/>
              </w:rPr>
              <w:t>кола</w:t>
            </w:r>
            <w:r>
              <w:rPr>
                <w:rFonts w:ascii="Times New Roman" w:eastAsia="Times New Roman" w:hAnsi="Times New Roman" w:cs="Times New Roman"/>
                <w:sz w:val="24"/>
                <w:szCs w:val="24"/>
              </w:rPr>
              <w:t xml:space="preserve">, ДЮЦ </w:t>
            </w:r>
            <w:r w:rsidR="00166D4B" w:rsidRPr="00937C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r>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Здравоохранение</w:t>
            </w:r>
          </w:p>
        </w:tc>
        <w:tc>
          <w:tcPr>
            <w:tcW w:w="1984"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Медицинский кабинет ДОУ</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Изолятор</w:t>
            </w:r>
          </w:p>
        </w:tc>
        <w:tc>
          <w:tcPr>
            <w:tcW w:w="1843"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Медицинский кабинет ДОУ</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Изолятор</w:t>
            </w:r>
          </w:p>
        </w:tc>
        <w:tc>
          <w:tcPr>
            <w:tcW w:w="2126" w:type="dxa"/>
          </w:tcPr>
          <w:p w:rsidR="00D24A16" w:rsidRPr="00937CF2" w:rsidRDefault="00D24A16" w:rsidP="00D24A1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Медицинский кабинет ДОУ</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Аптека</w:t>
            </w:r>
          </w:p>
        </w:tc>
        <w:tc>
          <w:tcPr>
            <w:tcW w:w="1978" w:type="dxa"/>
          </w:tcPr>
          <w:p w:rsidR="00166D4B" w:rsidRPr="00937CF2" w:rsidRDefault="00677859" w:rsidP="000E3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ФАП,</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Аптека</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Скорая помощь</w:t>
            </w:r>
          </w:p>
        </w:tc>
      </w:tr>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Физкультура и спорт</w:t>
            </w:r>
          </w:p>
        </w:tc>
        <w:tc>
          <w:tcPr>
            <w:tcW w:w="1984"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Спортивная площадка ДОУ</w:t>
            </w:r>
          </w:p>
          <w:p w:rsidR="00166D4B" w:rsidRPr="00937CF2" w:rsidRDefault="00166D4B" w:rsidP="000E36D6">
            <w:pPr>
              <w:spacing w:after="0" w:line="240" w:lineRule="auto"/>
              <w:rPr>
                <w:rFonts w:ascii="Times New Roman" w:eastAsia="Times New Roman" w:hAnsi="Times New Roman" w:cs="Times New Roman"/>
                <w:sz w:val="24"/>
                <w:szCs w:val="24"/>
              </w:rPr>
            </w:pPr>
          </w:p>
        </w:tc>
        <w:tc>
          <w:tcPr>
            <w:tcW w:w="1843" w:type="dxa"/>
          </w:tcPr>
          <w:p w:rsidR="00166D4B" w:rsidRPr="00937CF2" w:rsidRDefault="00166D4B" w:rsidP="00677859">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Спортивная площадка ДОУ</w:t>
            </w:r>
          </w:p>
        </w:tc>
        <w:tc>
          <w:tcPr>
            <w:tcW w:w="212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Спортзал школы</w:t>
            </w:r>
          </w:p>
        </w:tc>
        <w:tc>
          <w:tcPr>
            <w:tcW w:w="1978" w:type="dxa"/>
          </w:tcPr>
          <w:p w:rsidR="00166D4B" w:rsidRPr="00937CF2" w:rsidRDefault="00166D4B" w:rsidP="00677859">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Стадион поселка</w:t>
            </w:r>
            <w:r w:rsidR="00D24A16">
              <w:rPr>
                <w:rFonts w:ascii="Times New Roman" w:eastAsia="Times New Roman" w:hAnsi="Times New Roman" w:cs="Times New Roman"/>
                <w:sz w:val="24"/>
                <w:szCs w:val="24"/>
              </w:rPr>
              <w:t>, ДЮСШ</w:t>
            </w:r>
          </w:p>
        </w:tc>
      </w:tr>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Учреждения культуры и достопримечательности поселка</w:t>
            </w:r>
          </w:p>
        </w:tc>
        <w:tc>
          <w:tcPr>
            <w:tcW w:w="1984"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Искусство в д/с</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Праздники в д/с</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Посещение театрализован</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ных представлений</w:t>
            </w:r>
          </w:p>
        </w:tc>
        <w:tc>
          <w:tcPr>
            <w:tcW w:w="1843"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Участие в творческих смотрах, конкурсах и худ. самод. в д/с</w:t>
            </w:r>
          </w:p>
          <w:p w:rsidR="00166D4B" w:rsidRPr="00937CF2" w:rsidRDefault="00166D4B" w:rsidP="000E36D6">
            <w:pPr>
              <w:spacing w:after="0" w:line="240" w:lineRule="auto"/>
              <w:rPr>
                <w:rFonts w:ascii="Times New Roman" w:eastAsia="Times New Roman" w:hAnsi="Times New Roman" w:cs="Times New Roman"/>
                <w:sz w:val="24"/>
                <w:szCs w:val="24"/>
              </w:rPr>
            </w:pPr>
          </w:p>
        </w:tc>
        <w:tc>
          <w:tcPr>
            <w:tcW w:w="2126" w:type="dxa"/>
          </w:tcPr>
          <w:p w:rsidR="00166D4B" w:rsidRPr="00937CF2" w:rsidRDefault="00677859" w:rsidP="000E3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Куйбышевский</w:t>
            </w:r>
            <w:r w:rsidR="00064A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СКДЦ</w:t>
            </w:r>
            <w:r w:rsidR="00166D4B" w:rsidRPr="00937CF2">
              <w:rPr>
                <w:rFonts w:ascii="Times New Roman" w:eastAsia="Times New Roman" w:hAnsi="Times New Roman" w:cs="Times New Roman"/>
                <w:sz w:val="24"/>
                <w:szCs w:val="24"/>
              </w:rPr>
              <w:t>,</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памятники поселка,</w:t>
            </w:r>
          </w:p>
          <w:p w:rsidR="00166D4B" w:rsidRDefault="00166D4B" w:rsidP="00677859">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участие в творческих смотрах</w:t>
            </w:r>
            <w:r w:rsidR="00677859">
              <w:rPr>
                <w:rFonts w:ascii="Times New Roman" w:eastAsia="Times New Roman" w:hAnsi="Times New Roman" w:cs="Times New Roman"/>
                <w:sz w:val="24"/>
                <w:szCs w:val="24"/>
              </w:rPr>
              <w:t xml:space="preserve"> </w:t>
            </w:r>
            <w:r w:rsidRPr="00937CF2">
              <w:rPr>
                <w:rFonts w:ascii="Times New Roman" w:eastAsia="Times New Roman" w:hAnsi="Times New Roman" w:cs="Times New Roman"/>
                <w:sz w:val="24"/>
                <w:szCs w:val="24"/>
              </w:rPr>
              <w:t xml:space="preserve"> и худ. самодеят</w:t>
            </w:r>
            <w:r w:rsidR="009473B1">
              <w:rPr>
                <w:rFonts w:ascii="Times New Roman" w:eastAsia="Times New Roman" w:hAnsi="Times New Roman" w:cs="Times New Roman"/>
                <w:sz w:val="24"/>
                <w:szCs w:val="24"/>
              </w:rPr>
              <w:t>ельности</w:t>
            </w:r>
            <w:r w:rsidRPr="00937CF2">
              <w:rPr>
                <w:rFonts w:ascii="Times New Roman" w:eastAsia="Times New Roman" w:hAnsi="Times New Roman" w:cs="Times New Roman"/>
                <w:sz w:val="24"/>
                <w:szCs w:val="24"/>
              </w:rPr>
              <w:t xml:space="preserve"> </w:t>
            </w:r>
            <w:r w:rsidR="00677859">
              <w:rPr>
                <w:rFonts w:ascii="Times New Roman" w:eastAsia="Times New Roman" w:hAnsi="Times New Roman" w:cs="Times New Roman"/>
                <w:sz w:val="24"/>
                <w:szCs w:val="24"/>
              </w:rPr>
              <w:t>р</w:t>
            </w:r>
            <w:r w:rsidR="009473B1">
              <w:rPr>
                <w:rFonts w:ascii="Times New Roman" w:eastAsia="Times New Roman" w:hAnsi="Times New Roman" w:cs="Times New Roman"/>
                <w:sz w:val="24"/>
                <w:szCs w:val="24"/>
              </w:rPr>
              <w:t>айо</w:t>
            </w:r>
            <w:r w:rsidRPr="00937CF2">
              <w:rPr>
                <w:rFonts w:ascii="Times New Roman" w:eastAsia="Times New Roman" w:hAnsi="Times New Roman" w:cs="Times New Roman"/>
                <w:sz w:val="24"/>
                <w:szCs w:val="24"/>
              </w:rPr>
              <w:t>на</w:t>
            </w:r>
          </w:p>
          <w:p w:rsidR="009473B1" w:rsidRPr="00937CF2" w:rsidRDefault="009473B1" w:rsidP="00677859">
            <w:pPr>
              <w:spacing w:after="0" w:line="240" w:lineRule="auto"/>
              <w:rPr>
                <w:rFonts w:ascii="Times New Roman" w:eastAsia="Times New Roman" w:hAnsi="Times New Roman" w:cs="Times New Roman"/>
                <w:sz w:val="24"/>
                <w:szCs w:val="24"/>
              </w:rPr>
            </w:pPr>
          </w:p>
        </w:tc>
        <w:tc>
          <w:tcPr>
            <w:tcW w:w="1978"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Участие в выставках и конкурсах района,</w:t>
            </w:r>
          </w:p>
          <w:p w:rsidR="00166D4B"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посещение музея </w:t>
            </w:r>
            <w:r w:rsidR="00D24A16">
              <w:rPr>
                <w:rFonts w:ascii="Times New Roman" w:eastAsia="Times New Roman" w:hAnsi="Times New Roman" w:cs="Times New Roman"/>
                <w:sz w:val="24"/>
                <w:szCs w:val="24"/>
              </w:rPr>
              <w:t>школы</w:t>
            </w:r>
            <w:r w:rsidRPr="00937CF2">
              <w:rPr>
                <w:rFonts w:ascii="Times New Roman" w:eastAsia="Times New Roman" w:hAnsi="Times New Roman" w:cs="Times New Roman"/>
                <w:sz w:val="24"/>
                <w:szCs w:val="24"/>
              </w:rPr>
              <w:t>,</w:t>
            </w:r>
          </w:p>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выступления в ДК.</w:t>
            </w:r>
          </w:p>
        </w:tc>
      </w:tr>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Органы власти </w:t>
            </w:r>
            <w:r w:rsidRPr="00937CF2">
              <w:rPr>
                <w:rFonts w:ascii="Times New Roman" w:eastAsia="Times New Roman" w:hAnsi="Times New Roman" w:cs="Times New Roman"/>
                <w:sz w:val="24"/>
                <w:szCs w:val="24"/>
              </w:rPr>
              <w:lastRenderedPageBreak/>
              <w:t>и управления</w:t>
            </w:r>
          </w:p>
        </w:tc>
        <w:tc>
          <w:tcPr>
            <w:tcW w:w="3827" w:type="dxa"/>
            <w:gridSpan w:val="2"/>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lastRenderedPageBreak/>
              <w:t>Детский сад и его сотрудники</w:t>
            </w:r>
          </w:p>
        </w:tc>
        <w:tc>
          <w:tcPr>
            <w:tcW w:w="4104" w:type="dxa"/>
            <w:gridSpan w:val="2"/>
          </w:tcPr>
          <w:p w:rsidR="00166D4B" w:rsidRPr="00937CF2" w:rsidRDefault="00D24A16" w:rsidP="000E3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р.п.Средняя Ахтуба</w:t>
            </w:r>
            <w:r w:rsidR="00166D4B" w:rsidRPr="00937C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Волгоград</w:t>
            </w:r>
            <w:r w:rsidR="00166D4B" w:rsidRPr="00937CF2">
              <w:rPr>
                <w:rFonts w:ascii="Times New Roman" w:eastAsia="Times New Roman" w:hAnsi="Times New Roman" w:cs="Times New Roman"/>
                <w:sz w:val="24"/>
                <w:szCs w:val="24"/>
              </w:rPr>
              <w:t xml:space="preserve"> (как </w:t>
            </w:r>
            <w:r w:rsidR="00166D4B" w:rsidRPr="00937CF2">
              <w:rPr>
                <w:rFonts w:ascii="Times New Roman" w:eastAsia="Times New Roman" w:hAnsi="Times New Roman" w:cs="Times New Roman"/>
                <w:sz w:val="24"/>
                <w:szCs w:val="24"/>
              </w:rPr>
              <w:lastRenderedPageBreak/>
              <w:t>областной центр)</w:t>
            </w:r>
          </w:p>
          <w:p w:rsidR="00166D4B" w:rsidRPr="00937CF2" w:rsidRDefault="00166D4B" w:rsidP="000E36D6">
            <w:pPr>
              <w:spacing w:after="0" w:line="240" w:lineRule="auto"/>
              <w:rPr>
                <w:rFonts w:ascii="Times New Roman" w:eastAsia="Times New Roman" w:hAnsi="Times New Roman" w:cs="Times New Roman"/>
                <w:sz w:val="24"/>
                <w:szCs w:val="24"/>
              </w:rPr>
            </w:pPr>
          </w:p>
        </w:tc>
      </w:tr>
      <w:tr w:rsidR="00166D4B" w:rsidRPr="00937CF2" w:rsidTr="00677859">
        <w:trPr>
          <w:jc w:val="center"/>
        </w:trPr>
        <w:tc>
          <w:tcPr>
            <w:tcW w:w="1836" w:type="dxa"/>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lastRenderedPageBreak/>
              <w:t>Сфера услуг</w:t>
            </w:r>
          </w:p>
        </w:tc>
        <w:tc>
          <w:tcPr>
            <w:tcW w:w="3827" w:type="dxa"/>
            <w:gridSpan w:val="2"/>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Сфера услуг в детском саду</w:t>
            </w:r>
          </w:p>
        </w:tc>
        <w:tc>
          <w:tcPr>
            <w:tcW w:w="4104" w:type="dxa"/>
            <w:gridSpan w:val="2"/>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Почта, парикмахерская, сбербанк и т.п.</w:t>
            </w:r>
          </w:p>
        </w:tc>
      </w:tr>
      <w:tr w:rsidR="00166D4B" w:rsidRPr="00937CF2" w:rsidTr="00677859">
        <w:trPr>
          <w:jc w:val="center"/>
        </w:trPr>
        <w:tc>
          <w:tcPr>
            <w:tcW w:w="1836" w:type="dxa"/>
          </w:tcPr>
          <w:p w:rsidR="00166D4B" w:rsidRPr="00937CF2" w:rsidRDefault="00677859" w:rsidP="000E3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отряд противопожарной службы</w:t>
            </w:r>
          </w:p>
        </w:tc>
        <w:tc>
          <w:tcPr>
            <w:tcW w:w="3827" w:type="dxa"/>
            <w:gridSpan w:val="2"/>
          </w:tcPr>
          <w:p w:rsidR="00166D4B" w:rsidRPr="00937CF2" w:rsidRDefault="00166D4B" w:rsidP="000E36D6">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Сюжетно-ролевые игры</w:t>
            </w:r>
          </w:p>
        </w:tc>
        <w:tc>
          <w:tcPr>
            <w:tcW w:w="4104" w:type="dxa"/>
            <w:gridSpan w:val="2"/>
          </w:tcPr>
          <w:p w:rsidR="00166D4B" w:rsidRPr="00937CF2" w:rsidRDefault="00166D4B" w:rsidP="00677859">
            <w:pPr>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Экскурсии в пожарное депо, знакомство с профессией пожарны</w:t>
            </w:r>
            <w:r w:rsidR="00677859">
              <w:rPr>
                <w:rFonts w:ascii="Times New Roman" w:eastAsia="Times New Roman" w:hAnsi="Times New Roman" w:cs="Times New Roman"/>
                <w:sz w:val="24"/>
                <w:szCs w:val="24"/>
              </w:rPr>
              <w:t>х</w:t>
            </w:r>
            <w:r w:rsidRPr="00937CF2">
              <w:rPr>
                <w:rFonts w:ascii="Times New Roman" w:eastAsia="Times New Roman" w:hAnsi="Times New Roman" w:cs="Times New Roman"/>
                <w:sz w:val="24"/>
                <w:szCs w:val="24"/>
              </w:rPr>
              <w:t>.</w:t>
            </w:r>
          </w:p>
        </w:tc>
      </w:tr>
    </w:tbl>
    <w:p w:rsidR="00261CC8" w:rsidRDefault="00261CC8" w:rsidP="00166D4B">
      <w:pPr>
        <w:spacing w:after="0" w:line="240" w:lineRule="auto"/>
        <w:jc w:val="center"/>
        <w:rPr>
          <w:rFonts w:ascii="Times New Roman" w:eastAsia="Times New Roman" w:hAnsi="Times New Roman" w:cs="Times New Roman"/>
          <w:b/>
          <w:sz w:val="24"/>
          <w:szCs w:val="24"/>
        </w:rPr>
      </w:pPr>
    </w:p>
    <w:p w:rsidR="00166D4B" w:rsidRPr="003870FB" w:rsidRDefault="000C2609" w:rsidP="00261CC8">
      <w:pPr>
        <w:spacing w:after="0" w:line="240" w:lineRule="auto"/>
        <w:rPr>
          <w:rFonts w:ascii="Times New Roman" w:eastAsia="Times New Roman" w:hAnsi="Times New Roman" w:cs="Times New Roman"/>
          <w:b/>
          <w:sz w:val="28"/>
          <w:szCs w:val="28"/>
        </w:rPr>
      </w:pPr>
      <w:r w:rsidRPr="003870FB">
        <w:rPr>
          <w:rFonts w:ascii="Times New Roman" w:eastAsia="Times New Roman" w:hAnsi="Times New Roman" w:cs="Times New Roman"/>
          <w:b/>
          <w:sz w:val="28"/>
          <w:szCs w:val="28"/>
        </w:rPr>
        <w:t>3</w:t>
      </w:r>
      <w:r w:rsidR="00261CC8" w:rsidRPr="003870FB">
        <w:rPr>
          <w:rFonts w:ascii="Times New Roman" w:eastAsia="Times New Roman" w:hAnsi="Times New Roman" w:cs="Times New Roman"/>
          <w:b/>
          <w:sz w:val="28"/>
          <w:szCs w:val="28"/>
        </w:rPr>
        <w:t>.</w:t>
      </w:r>
      <w:r w:rsidR="009473B1">
        <w:rPr>
          <w:rFonts w:ascii="Times New Roman" w:eastAsia="Times New Roman" w:hAnsi="Times New Roman" w:cs="Times New Roman"/>
          <w:b/>
          <w:sz w:val="28"/>
          <w:szCs w:val="28"/>
        </w:rPr>
        <w:t>6</w:t>
      </w:r>
      <w:r w:rsidR="00261CC8" w:rsidRPr="003870FB">
        <w:rPr>
          <w:rFonts w:ascii="Times New Roman" w:eastAsia="Times New Roman" w:hAnsi="Times New Roman" w:cs="Times New Roman"/>
          <w:b/>
          <w:sz w:val="28"/>
          <w:szCs w:val="28"/>
        </w:rPr>
        <w:t xml:space="preserve">. </w:t>
      </w:r>
      <w:r w:rsidR="00166D4B" w:rsidRPr="003870FB">
        <w:rPr>
          <w:rFonts w:ascii="Times New Roman" w:eastAsia="Times New Roman" w:hAnsi="Times New Roman" w:cs="Times New Roman"/>
          <w:b/>
          <w:sz w:val="28"/>
          <w:szCs w:val="28"/>
        </w:rPr>
        <w:t>Организация и содержание дополнительного образования детей.</w:t>
      </w:r>
    </w:p>
    <w:p w:rsidR="00166D4B" w:rsidRPr="00261CC8" w:rsidRDefault="00166D4B" w:rsidP="00261CC8">
      <w:pPr>
        <w:spacing w:after="0" w:line="240" w:lineRule="auto"/>
        <w:rPr>
          <w:rFonts w:ascii="Times New Roman" w:eastAsia="Times New Roman" w:hAnsi="Times New Roman" w:cs="Times New Roman"/>
          <w:b/>
          <w:i/>
          <w:sz w:val="28"/>
          <w:szCs w:val="28"/>
        </w:rPr>
      </w:pPr>
    </w:p>
    <w:p w:rsidR="00166D4B" w:rsidRPr="00937CF2" w:rsidRDefault="00166D4B" w:rsidP="00166D4B">
      <w:pPr>
        <w:spacing w:after="0" w:line="240" w:lineRule="auto"/>
        <w:ind w:firstLine="708"/>
        <w:jc w:val="both"/>
        <w:rPr>
          <w:rFonts w:ascii="Times New Roman" w:eastAsia="Times New Roman" w:hAnsi="Times New Roman" w:cs="Times New Roman"/>
          <w:sz w:val="24"/>
          <w:szCs w:val="24"/>
          <w:u w:val="single"/>
        </w:rPr>
      </w:pPr>
      <w:r w:rsidRPr="00937CF2">
        <w:rPr>
          <w:rFonts w:ascii="Times New Roman" w:eastAsia="Times New Roman" w:hAnsi="Times New Roman" w:cs="Times New Roman"/>
          <w:color w:val="000000"/>
          <w:sz w:val="24"/>
          <w:szCs w:val="24"/>
        </w:rPr>
        <w:t xml:space="preserve">Одним из подходов к построению модели ДОУ, дающего возможность воспитать человека с активной жизненной позицией, культурного, компетентного, творческого, является </w:t>
      </w:r>
      <w:r w:rsidRPr="00557B95">
        <w:rPr>
          <w:rFonts w:ascii="Times New Roman" w:eastAsia="Times New Roman" w:hAnsi="Times New Roman" w:cs="Times New Roman"/>
          <w:bCs/>
          <w:sz w:val="24"/>
          <w:szCs w:val="24"/>
        </w:rPr>
        <w:t>развитие кружковой работы детского сада.</w:t>
      </w:r>
    </w:p>
    <w:p w:rsidR="00166D4B" w:rsidRPr="00937CF2" w:rsidRDefault="00166D4B" w:rsidP="00166D4B">
      <w:pPr>
        <w:spacing w:after="0" w:line="240" w:lineRule="auto"/>
        <w:jc w:val="both"/>
        <w:rPr>
          <w:rFonts w:ascii="Times New Roman" w:eastAsia="Times New Roman" w:hAnsi="Times New Roman" w:cs="Times New Roman"/>
          <w:color w:val="000000"/>
          <w:sz w:val="24"/>
          <w:szCs w:val="24"/>
        </w:rPr>
      </w:pPr>
      <w:r w:rsidRPr="00937CF2">
        <w:rPr>
          <w:rFonts w:ascii="Times New Roman" w:eastAsia="Times New Roman" w:hAnsi="Times New Roman" w:cs="Times New Roman"/>
          <w:color w:val="000000"/>
          <w:sz w:val="24"/>
          <w:szCs w:val="24"/>
        </w:rPr>
        <w:t>   Работа кружков позволяет максимально приблизить к ребенку и его родителям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w:t>
      </w:r>
      <w:r>
        <w:rPr>
          <w:rFonts w:ascii="Times New Roman" w:eastAsia="Times New Roman" w:hAnsi="Times New Roman" w:cs="Times New Roman"/>
          <w:color w:val="000000"/>
          <w:sz w:val="24"/>
          <w:szCs w:val="24"/>
        </w:rPr>
        <w:t>ье. Кружковую работу ведут воспитатели и специалисты в старших группах</w:t>
      </w:r>
      <w:r w:rsidRPr="00937CF2">
        <w:rPr>
          <w:rFonts w:ascii="Times New Roman" w:eastAsia="Times New Roman" w:hAnsi="Times New Roman" w:cs="Times New Roman"/>
          <w:color w:val="000000"/>
          <w:sz w:val="24"/>
          <w:szCs w:val="24"/>
        </w:rPr>
        <w:t>.</w:t>
      </w:r>
    </w:p>
    <w:p w:rsidR="00166D4B" w:rsidRPr="00937CF2" w:rsidRDefault="00166D4B" w:rsidP="00166D4B">
      <w:pPr>
        <w:spacing w:after="0" w:line="240" w:lineRule="auto"/>
        <w:jc w:val="both"/>
        <w:rPr>
          <w:rFonts w:ascii="Times New Roman" w:eastAsia="Times New Roman" w:hAnsi="Times New Roman" w:cs="Times New Roman"/>
          <w:color w:val="000000"/>
          <w:sz w:val="24"/>
          <w:szCs w:val="24"/>
        </w:rPr>
      </w:pPr>
      <w:r w:rsidRPr="00937CF2">
        <w:rPr>
          <w:rFonts w:ascii="Times New Roman" w:eastAsia="Times New Roman" w:hAnsi="Times New Roman" w:cs="Times New Roman"/>
          <w:color w:val="000000"/>
          <w:sz w:val="24"/>
          <w:szCs w:val="24"/>
        </w:rPr>
        <w:t>   На сегодняшний день в ДОУ успешно работают следующие кружки:</w:t>
      </w:r>
    </w:p>
    <w:p w:rsidR="00166D4B" w:rsidRDefault="00166D4B" w:rsidP="00166D4B">
      <w:pPr>
        <w:autoSpaceDE w:val="0"/>
        <w:autoSpaceDN w:val="0"/>
        <w:adjustRightInd w:val="0"/>
        <w:spacing w:after="0" w:line="240" w:lineRule="auto"/>
        <w:jc w:val="both"/>
        <w:rPr>
          <w:rFonts w:ascii="Times New Roman" w:hAnsi="Times New Roman" w:cs="Times New Roman"/>
          <w:b/>
          <w:sz w:val="24"/>
          <w:szCs w:val="24"/>
        </w:rPr>
      </w:pPr>
    </w:p>
    <w:tbl>
      <w:tblPr>
        <w:tblStyle w:val="a3"/>
        <w:tblW w:w="0" w:type="auto"/>
        <w:tblLook w:val="04A0"/>
      </w:tblPr>
      <w:tblGrid>
        <w:gridCol w:w="2038"/>
        <w:gridCol w:w="3920"/>
        <w:gridCol w:w="2394"/>
        <w:gridCol w:w="1309"/>
      </w:tblGrid>
      <w:tr w:rsidR="00557B95" w:rsidRPr="002D1525" w:rsidTr="000E36D6">
        <w:tc>
          <w:tcPr>
            <w:tcW w:w="2038" w:type="dxa"/>
          </w:tcPr>
          <w:p w:rsidR="00557B95" w:rsidRPr="002D1525" w:rsidRDefault="00557B95" w:rsidP="00551BF8">
            <w:pPr>
              <w:jc w:val="center"/>
              <w:rPr>
                <w:rFonts w:ascii="Times New Roman" w:eastAsia="Times New Roman" w:hAnsi="Times New Roman" w:cs="Times New Roman"/>
                <w:sz w:val="24"/>
                <w:szCs w:val="24"/>
              </w:rPr>
            </w:pPr>
            <w:r w:rsidRPr="002D1525">
              <w:rPr>
                <w:rFonts w:ascii="Times New Roman" w:eastAsia="Times New Roman" w:hAnsi="Times New Roman" w:cs="Times New Roman"/>
                <w:sz w:val="24"/>
                <w:szCs w:val="24"/>
              </w:rPr>
              <w:t>Название кружка.</w:t>
            </w:r>
          </w:p>
        </w:tc>
        <w:tc>
          <w:tcPr>
            <w:tcW w:w="3920" w:type="dxa"/>
            <w:tcBorders>
              <w:right w:val="single" w:sz="4" w:space="0" w:color="auto"/>
            </w:tcBorders>
          </w:tcPr>
          <w:p w:rsidR="00557B95" w:rsidRPr="002D1525" w:rsidRDefault="00557B95" w:rsidP="00551BF8">
            <w:pPr>
              <w:jc w:val="center"/>
              <w:rPr>
                <w:rFonts w:ascii="Times New Roman" w:eastAsia="Times New Roman" w:hAnsi="Times New Roman" w:cs="Times New Roman"/>
                <w:sz w:val="24"/>
                <w:szCs w:val="24"/>
              </w:rPr>
            </w:pPr>
            <w:r w:rsidRPr="002D1525">
              <w:rPr>
                <w:rFonts w:ascii="Times New Roman" w:eastAsia="Times New Roman" w:hAnsi="Times New Roman" w:cs="Times New Roman"/>
                <w:sz w:val="24"/>
                <w:szCs w:val="24"/>
              </w:rPr>
              <w:t>Направление</w:t>
            </w:r>
          </w:p>
        </w:tc>
        <w:tc>
          <w:tcPr>
            <w:tcW w:w="2394" w:type="dxa"/>
            <w:tcBorders>
              <w:left w:val="single" w:sz="4" w:space="0" w:color="auto"/>
            </w:tcBorders>
          </w:tcPr>
          <w:p w:rsidR="00557B95" w:rsidRPr="002D1525" w:rsidRDefault="00557B95" w:rsidP="00551BF8">
            <w:pPr>
              <w:jc w:val="center"/>
              <w:rPr>
                <w:rFonts w:ascii="Times New Roman" w:eastAsia="Times New Roman" w:hAnsi="Times New Roman" w:cs="Times New Roman"/>
                <w:sz w:val="24"/>
                <w:szCs w:val="24"/>
              </w:rPr>
            </w:pPr>
            <w:r w:rsidRPr="002D1525">
              <w:rPr>
                <w:rFonts w:ascii="Times New Roman" w:eastAsia="Times New Roman" w:hAnsi="Times New Roman" w:cs="Times New Roman"/>
                <w:sz w:val="24"/>
                <w:szCs w:val="24"/>
              </w:rPr>
              <w:t>Педагог</w:t>
            </w:r>
          </w:p>
        </w:tc>
        <w:tc>
          <w:tcPr>
            <w:tcW w:w="1219" w:type="dxa"/>
          </w:tcPr>
          <w:p w:rsidR="00557B95" w:rsidRPr="002D1525" w:rsidRDefault="00557B95" w:rsidP="00551BF8">
            <w:pPr>
              <w:jc w:val="center"/>
              <w:rPr>
                <w:rFonts w:ascii="Times New Roman" w:eastAsia="Times New Roman" w:hAnsi="Times New Roman" w:cs="Times New Roman"/>
                <w:sz w:val="24"/>
                <w:szCs w:val="24"/>
              </w:rPr>
            </w:pPr>
            <w:r w:rsidRPr="002D1525">
              <w:rPr>
                <w:rFonts w:ascii="Times New Roman" w:eastAsia="Times New Roman" w:hAnsi="Times New Roman" w:cs="Times New Roman"/>
                <w:sz w:val="24"/>
                <w:szCs w:val="24"/>
              </w:rPr>
              <w:t>Возраст</w:t>
            </w:r>
          </w:p>
        </w:tc>
      </w:tr>
      <w:tr w:rsidR="00557B95" w:rsidRPr="002D1525" w:rsidTr="000E36D6">
        <w:tc>
          <w:tcPr>
            <w:tcW w:w="2038" w:type="dxa"/>
          </w:tcPr>
          <w:p w:rsidR="00557B95" w:rsidRPr="003870FB" w:rsidRDefault="00557B95" w:rsidP="000E36D6">
            <w:pPr>
              <w:rPr>
                <w:rFonts w:ascii="Times New Roman" w:eastAsia="Times New Roman" w:hAnsi="Times New Roman" w:cs="Times New Roman"/>
                <w:sz w:val="24"/>
                <w:szCs w:val="24"/>
              </w:rPr>
            </w:pPr>
            <w:r w:rsidRPr="003870FB">
              <w:rPr>
                <w:rFonts w:ascii="Times New Roman" w:eastAsia="Times New Roman" w:hAnsi="Times New Roman" w:cs="Times New Roman"/>
                <w:sz w:val="24"/>
                <w:szCs w:val="24"/>
              </w:rPr>
              <w:t>«</w:t>
            </w:r>
            <w:r w:rsidR="004734A6">
              <w:rPr>
                <w:rFonts w:ascii="Times New Roman" w:eastAsia="Times New Roman" w:hAnsi="Times New Roman" w:cs="Times New Roman"/>
                <w:sz w:val="24"/>
                <w:szCs w:val="24"/>
              </w:rPr>
              <w:t>Развивайка</w:t>
            </w:r>
            <w:r w:rsidRPr="003870FB">
              <w:rPr>
                <w:rFonts w:ascii="Times New Roman" w:eastAsia="Times New Roman" w:hAnsi="Times New Roman" w:cs="Times New Roman"/>
                <w:sz w:val="24"/>
                <w:szCs w:val="24"/>
              </w:rPr>
              <w:t>»</w:t>
            </w:r>
            <w:r w:rsidR="004734A6">
              <w:rPr>
                <w:rFonts w:ascii="Times New Roman" w:eastAsia="Times New Roman" w:hAnsi="Times New Roman" w:cs="Times New Roman"/>
                <w:sz w:val="24"/>
                <w:szCs w:val="24"/>
              </w:rPr>
              <w:t xml:space="preserve"> (подготовка к школе)</w:t>
            </w:r>
          </w:p>
          <w:p w:rsidR="00557B95" w:rsidRPr="003870FB" w:rsidRDefault="00557B95" w:rsidP="000E36D6">
            <w:pPr>
              <w:rPr>
                <w:rFonts w:ascii="Times New Roman" w:eastAsia="Times New Roman" w:hAnsi="Times New Roman" w:cs="Times New Roman"/>
                <w:sz w:val="24"/>
                <w:szCs w:val="24"/>
              </w:rPr>
            </w:pPr>
          </w:p>
        </w:tc>
        <w:tc>
          <w:tcPr>
            <w:tcW w:w="3920" w:type="dxa"/>
            <w:tcBorders>
              <w:right w:val="single" w:sz="4" w:space="0" w:color="auto"/>
            </w:tcBorders>
          </w:tcPr>
          <w:p w:rsidR="00557B95" w:rsidRPr="002D1525" w:rsidRDefault="00677859" w:rsidP="000E36D6">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коммуникативное</w:t>
            </w:r>
          </w:p>
        </w:tc>
        <w:tc>
          <w:tcPr>
            <w:tcW w:w="2394" w:type="dxa"/>
            <w:tcBorders>
              <w:left w:val="single" w:sz="4" w:space="0" w:color="auto"/>
            </w:tcBorders>
          </w:tcPr>
          <w:p w:rsidR="00557B95" w:rsidRPr="002D1525" w:rsidRDefault="00677859" w:rsidP="000E36D6">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Решнова Н.П.</w:t>
            </w:r>
          </w:p>
        </w:tc>
        <w:tc>
          <w:tcPr>
            <w:tcW w:w="1219" w:type="dxa"/>
          </w:tcPr>
          <w:p w:rsidR="00557B95" w:rsidRPr="002D1525" w:rsidRDefault="00677859" w:rsidP="000E36D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w:t>
            </w:r>
            <w:r w:rsidR="004734A6">
              <w:rPr>
                <w:rFonts w:ascii="Times New Roman" w:eastAsia="Times New Roman" w:hAnsi="Times New Roman" w:cs="Times New Roman"/>
                <w:sz w:val="24"/>
                <w:szCs w:val="24"/>
              </w:rPr>
              <w:t>, старший возраст</w:t>
            </w:r>
          </w:p>
        </w:tc>
      </w:tr>
      <w:tr w:rsidR="00557B95" w:rsidRPr="002D1525" w:rsidTr="000E36D6">
        <w:tc>
          <w:tcPr>
            <w:tcW w:w="2038" w:type="dxa"/>
            <w:tcBorders>
              <w:left w:val="single" w:sz="4" w:space="0" w:color="auto"/>
            </w:tcBorders>
          </w:tcPr>
          <w:p w:rsidR="00557B95" w:rsidRPr="003870FB" w:rsidRDefault="00557B95" w:rsidP="006171C8">
            <w:pPr>
              <w:pStyle w:val="a6"/>
              <w:spacing w:before="0" w:beforeAutospacing="0" w:after="0" w:afterAutospacing="0"/>
            </w:pPr>
            <w:r w:rsidRPr="003870FB">
              <w:t>«</w:t>
            </w:r>
            <w:r w:rsidR="006171C8" w:rsidRPr="003870FB">
              <w:t>Топ-топ</w:t>
            </w:r>
            <w:r w:rsidRPr="003870FB">
              <w:t>»</w:t>
            </w:r>
          </w:p>
        </w:tc>
        <w:tc>
          <w:tcPr>
            <w:tcW w:w="3920" w:type="dxa"/>
          </w:tcPr>
          <w:p w:rsidR="00557B95" w:rsidRPr="002D1525" w:rsidRDefault="00557B95" w:rsidP="000E36D6">
            <w:pPr>
              <w:pStyle w:val="a6"/>
              <w:spacing w:before="0" w:beforeAutospacing="0" w:after="0" w:afterAutospacing="0"/>
            </w:pPr>
            <w:r w:rsidRPr="002D1525">
              <w:t>Художественно-эстетическое</w:t>
            </w:r>
          </w:p>
        </w:tc>
        <w:tc>
          <w:tcPr>
            <w:tcW w:w="2394" w:type="dxa"/>
          </w:tcPr>
          <w:p w:rsidR="00557B95" w:rsidRPr="002D1525" w:rsidRDefault="00677859" w:rsidP="000E36D6">
            <w:pPr>
              <w:pStyle w:val="a6"/>
              <w:spacing w:before="0" w:beforeAutospacing="0" w:after="0" w:afterAutospacing="0"/>
            </w:pPr>
            <w:r>
              <w:t>Хореограф Гладченко Л.Ф.</w:t>
            </w:r>
          </w:p>
        </w:tc>
        <w:tc>
          <w:tcPr>
            <w:tcW w:w="1219" w:type="dxa"/>
          </w:tcPr>
          <w:p w:rsidR="00557B95" w:rsidRPr="002D1525" w:rsidRDefault="00677859" w:rsidP="000E36D6">
            <w:pPr>
              <w:pStyle w:val="a6"/>
              <w:spacing w:before="0" w:beforeAutospacing="0" w:after="0" w:afterAutospacing="0"/>
            </w:pPr>
            <w:r>
              <w:t>Старший возраст</w:t>
            </w:r>
          </w:p>
        </w:tc>
      </w:tr>
    </w:tbl>
    <w:p w:rsidR="009473B1" w:rsidRDefault="009473B1" w:rsidP="00A2466C">
      <w:pPr>
        <w:spacing w:after="0" w:line="240" w:lineRule="auto"/>
        <w:jc w:val="center"/>
        <w:rPr>
          <w:rFonts w:ascii="Times New Roman" w:hAnsi="Times New Roman" w:cs="Times New Roman"/>
          <w:b/>
          <w:i/>
          <w:color w:val="FF0000"/>
          <w:sz w:val="28"/>
          <w:szCs w:val="28"/>
        </w:rPr>
      </w:pPr>
    </w:p>
    <w:p w:rsidR="009473B1" w:rsidRDefault="009473B1" w:rsidP="00A2466C">
      <w:pPr>
        <w:spacing w:after="0" w:line="240" w:lineRule="auto"/>
        <w:jc w:val="center"/>
        <w:rPr>
          <w:rFonts w:ascii="Times New Roman" w:hAnsi="Times New Roman" w:cs="Times New Roman"/>
          <w:b/>
          <w:i/>
          <w:color w:val="FF0000"/>
          <w:sz w:val="28"/>
          <w:szCs w:val="28"/>
        </w:rPr>
      </w:pPr>
    </w:p>
    <w:p w:rsidR="00A2466C" w:rsidRPr="009473B1" w:rsidRDefault="009473B1" w:rsidP="00A2466C">
      <w:pPr>
        <w:spacing w:after="0" w:line="240" w:lineRule="auto"/>
        <w:jc w:val="center"/>
        <w:rPr>
          <w:b/>
          <w:bCs/>
          <w:sz w:val="28"/>
          <w:szCs w:val="28"/>
        </w:rPr>
      </w:pPr>
      <w:r w:rsidRPr="009473B1">
        <w:rPr>
          <w:rFonts w:ascii="Times New Roman" w:hAnsi="Times New Roman" w:cs="Times New Roman"/>
          <w:b/>
          <w:color w:val="FF0000"/>
          <w:sz w:val="28"/>
          <w:szCs w:val="28"/>
        </w:rPr>
        <w:t>4</w:t>
      </w:r>
      <w:r w:rsidR="00A2466C" w:rsidRPr="009473B1">
        <w:rPr>
          <w:rFonts w:ascii="Times New Roman" w:hAnsi="Times New Roman" w:cs="Times New Roman"/>
          <w:b/>
          <w:color w:val="FF0000"/>
          <w:sz w:val="28"/>
          <w:szCs w:val="28"/>
        </w:rPr>
        <w:t xml:space="preserve">.  </w:t>
      </w:r>
      <w:r w:rsidR="00A2466C" w:rsidRPr="009473B1">
        <w:rPr>
          <w:rFonts w:ascii="Times New Roman" w:hAnsi="Times New Roman" w:cs="Times New Roman"/>
          <w:b/>
          <w:sz w:val="28"/>
          <w:szCs w:val="28"/>
        </w:rPr>
        <w:t xml:space="preserve">  Региональный компонент.</w:t>
      </w:r>
    </w:p>
    <w:p w:rsidR="00A2466C" w:rsidRPr="009473B1" w:rsidRDefault="00A2466C" w:rsidP="00A2466C">
      <w:pPr>
        <w:pStyle w:val="7"/>
        <w:shd w:val="clear" w:color="auto" w:fill="auto"/>
        <w:spacing w:after="0" w:line="240" w:lineRule="auto"/>
        <w:ind w:left="1534" w:right="20"/>
        <w:jc w:val="center"/>
        <w:rPr>
          <w:b/>
          <w:bCs/>
          <w:sz w:val="28"/>
          <w:szCs w:val="28"/>
        </w:rPr>
      </w:pPr>
    </w:p>
    <w:p w:rsidR="00A2466C" w:rsidRDefault="00A2466C" w:rsidP="00A2466C">
      <w:pPr>
        <w:spacing w:after="0" w:line="240" w:lineRule="auto"/>
        <w:ind w:firstLine="454"/>
        <w:jc w:val="both"/>
        <w:rPr>
          <w:rFonts w:ascii="Times New Roman" w:hAnsi="Times New Roman" w:cs="Times New Roman"/>
          <w:sz w:val="24"/>
          <w:szCs w:val="24"/>
        </w:rPr>
      </w:pPr>
      <w:r w:rsidRPr="00076521">
        <w:rPr>
          <w:rFonts w:ascii="Times New Roman" w:hAnsi="Times New Roman" w:cs="Times New Roman"/>
          <w:b/>
          <w:bCs/>
          <w:color w:val="000000"/>
          <w:sz w:val="24"/>
          <w:szCs w:val="24"/>
        </w:rPr>
        <w:t xml:space="preserve">Основной целью </w:t>
      </w:r>
      <w:r w:rsidRPr="00076521">
        <w:rPr>
          <w:rFonts w:ascii="Times New Roman" w:hAnsi="Times New Roman" w:cs="Times New Roman"/>
          <w:color w:val="000000"/>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r>
        <w:rPr>
          <w:rFonts w:ascii="Times New Roman" w:hAnsi="Times New Roman" w:cs="Times New Roman"/>
          <w:sz w:val="24"/>
          <w:szCs w:val="24"/>
        </w:rPr>
        <w:t xml:space="preserve"> </w:t>
      </w:r>
    </w:p>
    <w:p w:rsidR="00A2466C" w:rsidRPr="00AC6427" w:rsidRDefault="00A2466C" w:rsidP="00A2466C">
      <w:pPr>
        <w:spacing w:after="0" w:line="240" w:lineRule="auto"/>
        <w:ind w:firstLine="454"/>
        <w:jc w:val="both"/>
        <w:rPr>
          <w:rFonts w:ascii="Times New Roman" w:hAnsi="Times New Roman" w:cs="Times New Roman"/>
          <w:b/>
          <w:sz w:val="24"/>
          <w:szCs w:val="24"/>
        </w:rPr>
      </w:pPr>
      <w:r>
        <w:rPr>
          <w:rFonts w:ascii="Times New Roman" w:hAnsi="Times New Roman" w:cs="Times New Roman"/>
          <w:b/>
          <w:i/>
          <w:sz w:val="24"/>
          <w:szCs w:val="24"/>
        </w:rPr>
        <w:t xml:space="preserve"> </w:t>
      </w:r>
      <w:r w:rsidRPr="00AC6427">
        <w:rPr>
          <w:rFonts w:ascii="Times New Roman" w:hAnsi="Times New Roman" w:cs="Times New Roman"/>
          <w:b/>
          <w:sz w:val="24"/>
          <w:szCs w:val="24"/>
        </w:rPr>
        <w:t>Задачи:</w:t>
      </w:r>
    </w:p>
    <w:p w:rsidR="00A2466C" w:rsidRPr="00A60DF8" w:rsidRDefault="00A2466C" w:rsidP="00A24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60DF8">
        <w:rPr>
          <w:rFonts w:ascii="Times New Roman" w:hAnsi="Times New Roman" w:cs="Times New Roman"/>
          <w:sz w:val="24"/>
          <w:szCs w:val="24"/>
        </w:rPr>
        <w:t>Дать знания дет</w:t>
      </w:r>
      <w:r>
        <w:rPr>
          <w:rFonts w:ascii="Times New Roman" w:hAnsi="Times New Roman" w:cs="Times New Roman"/>
          <w:sz w:val="24"/>
          <w:szCs w:val="24"/>
        </w:rPr>
        <w:t>ям о родном посёлке</w:t>
      </w:r>
      <w:r w:rsidRPr="00A60DF8">
        <w:rPr>
          <w:rFonts w:ascii="Times New Roman" w:hAnsi="Times New Roman" w:cs="Times New Roman"/>
          <w:sz w:val="24"/>
          <w:szCs w:val="24"/>
        </w:rPr>
        <w:t>: история, символика, достопримечательности, промышленные объекты, их вред и польза,</w:t>
      </w:r>
      <w:r>
        <w:rPr>
          <w:rFonts w:ascii="Times New Roman" w:hAnsi="Times New Roman" w:cs="Times New Roman"/>
          <w:sz w:val="24"/>
          <w:szCs w:val="24"/>
        </w:rPr>
        <w:t xml:space="preserve"> экологическая ситуация в районе</w:t>
      </w:r>
      <w:r w:rsidRPr="00A60DF8">
        <w:rPr>
          <w:rFonts w:ascii="Times New Roman" w:hAnsi="Times New Roman" w:cs="Times New Roman"/>
          <w:sz w:val="24"/>
          <w:szCs w:val="24"/>
        </w:rPr>
        <w:t>.</w:t>
      </w:r>
    </w:p>
    <w:p w:rsidR="00A2466C" w:rsidRPr="00A60DF8" w:rsidRDefault="00A2466C" w:rsidP="00A2466C">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Pr="00A60DF8">
        <w:rPr>
          <w:rFonts w:ascii="Times New Roman" w:hAnsi="Times New Roman" w:cs="Times New Roman"/>
          <w:sz w:val="24"/>
          <w:szCs w:val="24"/>
        </w:rPr>
        <w:t>Познакомить с именами тех</w:t>
      </w:r>
      <w:r>
        <w:rPr>
          <w:rFonts w:ascii="Times New Roman" w:hAnsi="Times New Roman" w:cs="Times New Roman"/>
          <w:sz w:val="24"/>
          <w:szCs w:val="24"/>
        </w:rPr>
        <w:t>, кто основал и прославил посёлок.</w:t>
      </w:r>
    </w:p>
    <w:p w:rsidR="00A2466C" w:rsidRPr="00A60DF8" w:rsidRDefault="00A2466C" w:rsidP="00A2466C">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Pr="00A60DF8">
        <w:rPr>
          <w:rFonts w:ascii="Times New Roman" w:hAnsi="Times New Roman" w:cs="Times New Roman"/>
          <w:sz w:val="24"/>
          <w:szCs w:val="24"/>
        </w:rPr>
        <w:t xml:space="preserve">Расширить знания </w:t>
      </w:r>
      <w:r>
        <w:rPr>
          <w:rFonts w:ascii="Times New Roman" w:hAnsi="Times New Roman" w:cs="Times New Roman"/>
          <w:sz w:val="24"/>
          <w:szCs w:val="24"/>
        </w:rPr>
        <w:t>детей о флоре и фауне Волгоградской области</w:t>
      </w:r>
      <w:r w:rsidRPr="00A60DF8">
        <w:rPr>
          <w:rFonts w:ascii="Times New Roman" w:hAnsi="Times New Roman" w:cs="Times New Roman"/>
          <w:sz w:val="24"/>
          <w:szCs w:val="24"/>
        </w:rPr>
        <w:t>.</w:t>
      </w:r>
    </w:p>
    <w:p w:rsidR="00A2466C" w:rsidRPr="00A60DF8" w:rsidRDefault="00A2466C" w:rsidP="00A2466C">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Pr="00A60DF8">
        <w:rPr>
          <w:rFonts w:ascii="Times New Roman" w:hAnsi="Times New Roman" w:cs="Times New Roman"/>
          <w:sz w:val="24"/>
          <w:szCs w:val="24"/>
        </w:rPr>
        <w:t>Воспит</w:t>
      </w:r>
      <w:r>
        <w:rPr>
          <w:rFonts w:ascii="Times New Roman" w:hAnsi="Times New Roman" w:cs="Times New Roman"/>
          <w:sz w:val="24"/>
          <w:szCs w:val="24"/>
        </w:rPr>
        <w:t xml:space="preserve">ывать любовь к родному </w:t>
      </w:r>
      <w:r w:rsidRPr="00A60DF8">
        <w:rPr>
          <w:rFonts w:ascii="Times New Roman" w:hAnsi="Times New Roman" w:cs="Times New Roman"/>
          <w:sz w:val="24"/>
          <w:szCs w:val="24"/>
        </w:rPr>
        <w:t>краю, умение видеть прекрасное, гордиться им.</w:t>
      </w:r>
    </w:p>
    <w:p w:rsidR="00A2466C" w:rsidRPr="00A60DF8" w:rsidRDefault="00A2466C" w:rsidP="00A2466C">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w:t>
      </w:r>
      <w:r w:rsidRPr="00A60DF8">
        <w:rPr>
          <w:rFonts w:ascii="Times New Roman" w:hAnsi="Times New Roman" w:cs="Times New Roman"/>
          <w:sz w:val="24"/>
          <w:szCs w:val="24"/>
        </w:rPr>
        <w:t>Познакомить с к</w:t>
      </w:r>
      <w:r>
        <w:rPr>
          <w:rFonts w:ascii="Times New Roman" w:hAnsi="Times New Roman" w:cs="Times New Roman"/>
          <w:sz w:val="24"/>
          <w:szCs w:val="24"/>
        </w:rPr>
        <w:t>ультурой и традициями Волгоградской области, Среднеахтубинского района</w:t>
      </w:r>
      <w:r w:rsidRPr="00A60DF8">
        <w:rPr>
          <w:rFonts w:ascii="Times New Roman" w:hAnsi="Times New Roman" w:cs="Times New Roman"/>
          <w:sz w:val="24"/>
          <w:szCs w:val="24"/>
        </w:rPr>
        <w:t>.</w:t>
      </w:r>
    </w:p>
    <w:p w:rsidR="00A2466C" w:rsidRDefault="00A2466C" w:rsidP="00A2466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A60DF8">
        <w:rPr>
          <w:rFonts w:ascii="Times New Roman" w:hAnsi="Times New Roman" w:cs="Times New Roman"/>
          <w:sz w:val="24"/>
          <w:szCs w:val="24"/>
        </w:rPr>
        <w:t>Формировать экологическую культуру у детей и их родителей, желание принимать участие в проведении мероприятий по охране окружающей среды</w:t>
      </w:r>
      <w:r>
        <w:rPr>
          <w:rFonts w:ascii="Times New Roman" w:hAnsi="Times New Roman" w:cs="Times New Roman"/>
          <w:sz w:val="24"/>
          <w:szCs w:val="24"/>
        </w:rPr>
        <w:t xml:space="preserve"> родного поселка.</w:t>
      </w:r>
    </w:p>
    <w:p w:rsidR="00A2466C" w:rsidRPr="00350209" w:rsidRDefault="00A2466C" w:rsidP="00A2466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p>
    <w:p w:rsidR="00A2466C" w:rsidRPr="00076521" w:rsidRDefault="00A2466C" w:rsidP="00A2466C">
      <w:pPr>
        <w:autoSpaceDE w:val="0"/>
        <w:autoSpaceDN w:val="0"/>
        <w:adjustRightInd w:val="0"/>
        <w:spacing w:after="0" w:line="240" w:lineRule="auto"/>
        <w:jc w:val="both"/>
        <w:rPr>
          <w:rFonts w:ascii="Times New Roman" w:hAnsi="Times New Roman" w:cs="Times New Roman"/>
          <w:color w:val="000000"/>
          <w:sz w:val="24"/>
          <w:szCs w:val="24"/>
        </w:rPr>
      </w:pPr>
      <w:r w:rsidRPr="00076521">
        <w:rPr>
          <w:rFonts w:ascii="Times New Roman" w:hAnsi="Times New Roman" w:cs="Times New Roman"/>
          <w:b/>
          <w:bCs/>
          <w:color w:val="000000"/>
          <w:sz w:val="24"/>
          <w:szCs w:val="24"/>
        </w:rPr>
        <w:t xml:space="preserve">Принципы работы: </w:t>
      </w:r>
    </w:p>
    <w:p w:rsidR="00A2466C" w:rsidRPr="00076521" w:rsidRDefault="00A2466C" w:rsidP="00A2466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76521">
        <w:rPr>
          <w:rFonts w:ascii="Times New Roman" w:hAnsi="Times New Roman" w:cs="Times New Roman"/>
          <w:color w:val="000000"/>
          <w:sz w:val="24"/>
          <w:szCs w:val="24"/>
        </w:rPr>
        <w:t xml:space="preserve"> Системность и непрерывность. </w:t>
      </w:r>
    </w:p>
    <w:p w:rsidR="00A2466C" w:rsidRPr="00076521" w:rsidRDefault="00A2466C" w:rsidP="00A2466C">
      <w:pPr>
        <w:autoSpaceDE w:val="0"/>
        <w:autoSpaceDN w:val="0"/>
        <w:adjustRightInd w:val="0"/>
        <w:spacing w:after="85"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76521">
        <w:rPr>
          <w:rFonts w:ascii="Times New Roman" w:hAnsi="Times New Roman" w:cs="Times New Roman"/>
          <w:color w:val="000000"/>
          <w:sz w:val="24"/>
          <w:szCs w:val="24"/>
        </w:rPr>
        <w:t xml:space="preserve"> Личностно-ориентированный гуманистический характер взаимодействия детей и взрослых. </w:t>
      </w:r>
    </w:p>
    <w:p w:rsidR="00A2466C" w:rsidRPr="00076521" w:rsidRDefault="00A2466C" w:rsidP="00A2466C">
      <w:pPr>
        <w:autoSpaceDE w:val="0"/>
        <w:autoSpaceDN w:val="0"/>
        <w:adjustRightInd w:val="0"/>
        <w:spacing w:after="85"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076521">
        <w:rPr>
          <w:rFonts w:ascii="Times New Roman" w:hAnsi="Times New Roman" w:cs="Times New Roman"/>
          <w:color w:val="000000"/>
          <w:sz w:val="24"/>
          <w:szCs w:val="24"/>
        </w:rPr>
        <w:t xml:space="preserve"> Свобода индивидуального личностного развития. </w:t>
      </w:r>
    </w:p>
    <w:p w:rsidR="00A2466C" w:rsidRPr="00076521" w:rsidRDefault="00A2466C" w:rsidP="00A2466C">
      <w:pPr>
        <w:autoSpaceDE w:val="0"/>
        <w:autoSpaceDN w:val="0"/>
        <w:adjustRightInd w:val="0"/>
        <w:spacing w:after="85"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76521">
        <w:rPr>
          <w:rFonts w:ascii="Times New Roman" w:hAnsi="Times New Roman" w:cs="Times New Roman"/>
          <w:color w:val="000000"/>
          <w:sz w:val="24"/>
          <w:szCs w:val="24"/>
        </w:rPr>
        <w:t xml:space="preserve"> Признание приоритета ценностей внутреннего мира ребенка, опоры на позитивный внутренний потенциал развития ребенка. </w:t>
      </w:r>
    </w:p>
    <w:p w:rsidR="00A2466C" w:rsidRPr="00076521" w:rsidRDefault="00A2466C" w:rsidP="00A2466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76521">
        <w:rPr>
          <w:rFonts w:ascii="Times New Roman" w:hAnsi="Times New Roman" w:cs="Times New Roman"/>
          <w:color w:val="000000"/>
          <w:sz w:val="24"/>
          <w:szCs w:val="24"/>
        </w:rPr>
        <w:t xml:space="preserve"> Принцип регионализации (учет специфики региона) </w:t>
      </w:r>
    </w:p>
    <w:p w:rsidR="00A2466C" w:rsidRPr="00076521" w:rsidRDefault="00A2466C" w:rsidP="00A2466C">
      <w:pPr>
        <w:autoSpaceDE w:val="0"/>
        <w:autoSpaceDN w:val="0"/>
        <w:adjustRightInd w:val="0"/>
        <w:spacing w:after="0" w:line="240" w:lineRule="auto"/>
        <w:jc w:val="both"/>
        <w:rPr>
          <w:rFonts w:ascii="Times New Roman" w:hAnsi="Times New Roman" w:cs="Times New Roman"/>
          <w:color w:val="000000"/>
          <w:sz w:val="24"/>
          <w:szCs w:val="24"/>
        </w:rPr>
      </w:pPr>
    </w:p>
    <w:p w:rsidR="00A2466C" w:rsidRDefault="00A2466C" w:rsidP="00A2466C">
      <w:pPr>
        <w:pStyle w:val="7"/>
        <w:shd w:val="clear" w:color="auto" w:fill="auto"/>
        <w:spacing w:after="0" w:line="240" w:lineRule="auto"/>
        <w:ind w:left="20" w:right="20" w:firstLine="454"/>
        <w:jc w:val="both"/>
        <w:rPr>
          <w:rFonts w:eastAsiaTheme="minorEastAsia"/>
          <w:sz w:val="24"/>
          <w:szCs w:val="24"/>
          <w:lang w:bidi="ar-SA"/>
        </w:rPr>
      </w:pPr>
      <w:r w:rsidRPr="00076521">
        <w:rPr>
          <w:rFonts w:eastAsiaTheme="minorEastAsia"/>
          <w:sz w:val="24"/>
          <w:szCs w:val="24"/>
          <w:lang w:bidi="ar-SA"/>
        </w:rPr>
        <w:t>В дошкольном возрасте формируются предпосылки гражданских качеств, представления о человеке, обществе</w:t>
      </w:r>
      <w:r>
        <w:rPr>
          <w:rFonts w:eastAsiaTheme="minorEastAsia"/>
          <w:sz w:val="24"/>
          <w:szCs w:val="24"/>
          <w:lang w:bidi="ar-SA"/>
        </w:rPr>
        <w:t>,</w:t>
      </w:r>
      <w:r w:rsidRPr="00076521">
        <w:rPr>
          <w:rFonts w:eastAsiaTheme="minorEastAsia"/>
          <w:sz w:val="24"/>
          <w:szCs w:val="24"/>
          <w:lang w:bidi="ar-SA"/>
        </w:rPr>
        <w:t xml:space="preserve">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A2466C" w:rsidRDefault="00A2466C" w:rsidP="00A2466C">
      <w:pPr>
        <w:pStyle w:val="7"/>
        <w:shd w:val="clear" w:color="auto" w:fill="auto"/>
        <w:spacing w:after="0" w:line="240" w:lineRule="auto"/>
        <w:ind w:left="20" w:right="20" w:firstLine="454"/>
        <w:jc w:val="both"/>
        <w:rPr>
          <w:rFonts w:eastAsiaTheme="minorEastAsia"/>
          <w:sz w:val="24"/>
          <w:szCs w:val="24"/>
          <w:lang w:bidi="ar-SA"/>
        </w:rPr>
      </w:pPr>
    </w:p>
    <w:tbl>
      <w:tblPr>
        <w:tblStyle w:val="a3"/>
        <w:tblW w:w="0" w:type="auto"/>
        <w:tblInd w:w="20" w:type="dxa"/>
        <w:tblLook w:val="04A0"/>
      </w:tblPr>
      <w:tblGrid>
        <w:gridCol w:w="3553"/>
        <w:gridCol w:w="6141"/>
      </w:tblGrid>
      <w:tr w:rsidR="00A2466C" w:rsidTr="00BA1E72">
        <w:tc>
          <w:tcPr>
            <w:tcW w:w="3632" w:type="dxa"/>
          </w:tcPr>
          <w:p w:rsidR="00A2466C" w:rsidRDefault="00A2466C" w:rsidP="00BA1E72">
            <w:pPr>
              <w:pStyle w:val="Default"/>
              <w:rPr>
                <w:b/>
                <w:bCs/>
                <w:sz w:val="23"/>
                <w:szCs w:val="23"/>
              </w:rPr>
            </w:pPr>
            <w:r>
              <w:rPr>
                <w:b/>
                <w:bCs/>
                <w:sz w:val="23"/>
                <w:szCs w:val="23"/>
              </w:rPr>
              <w:t xml:space="preserve">Образовательная область </w:t>
            </w:r>
          </w:p>
          <w:p w:rsidR="000B4538" w:rsidRDefault="000B4538" w:rsidP="00BA1E72">
            <w:pPr>
              <w:pStyle w:val="Default"/>
              <w:rPr>
                <w:sz w:val="23"/>
                <w:szCs w:val="23"/>
              </w:rPr>
            </w:pPr>
          </w:p>
        </w:tc>
        <w:tc>
          <w:tcPr>
            <w:tcW w:w="6345" w:type="dxa"/>
          </w:tcPr>
          <w:p w:rsidR="00A2466C" w:rsidRDefault="00A2466C" w:rsidP="00BA1E72">
            <w:pPr>
              <w:pStyle w:val="Default"/>
              <w:rPr>
                <w:sz w:val="23"/>
                <w:szCs w:val="23"/>
              </w:rPr>
            </w:pPr>
            <w:r>
              <w:rPr>
                <w:b/>
                <w:bCs/>
                <w:sz w:val="23"/>
                <w:szCs w:val="23"/>
              </w:rPr>
              <w:t xml:space="preserve">Задачи </w:t>
            </w:r>
          </w:p>
        </w:tc>
      </w:tr>
      <w:tr w:rsidR="00A2466C" w:rsidTr="00BA1E72">
        <w:tc>
          <w:tcPr>
            <w:tcW w:w="3632" w:type="dxa"/>
          </w:tcPr>
          <w:p w:rsidR="00A2466C" w:rsidRPr="00076521" w:rsidRDefault="00A2466C" w:rsidP="00BA1E72">
            <w:pPr>
              <w:pStyle w:val="Default"/>
              <w:rPr>
                <w:sz w:val="23"/>
                <w:szCs w:val="23"/>
              </w:rPr>
            </w:pPr>
            <w:r w:rsidRPr="00076521">
              <w:rPr>
                <w:bCs/>
                <w:sz w:val="23"/>
                <w:szCs w:val="23"/>
              </w:rPr>
              <w:t xml:space="preserve">Социально-коммуникативное развитие </w:t>
            </w:r>
          </w:p>
        </w:tc>
        <w:tc>
          <w:tcPr>
            <w:tcW w:w="6345" w:type="dxa"/>
          </w:tcPr>
          <w:p w:rsidR="00A2466C" w:rsidRDefault="00A2466C" w:rsidP="00BA1E72">
            <w:pPr>
              <w:pStyle w:val="Default"/>
              <w:rPr>
                <w:sz w:val="23"/>
                <w:szCs w:val="23"/>
              </w:rPr>
            </w:pPr>
            <w:r>
              <w:rPr>
                <w:sz w:val="23"/>
                <w:szCs w:val="23"/>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A2466C" w:rsidRDefault="00A2466C" w:rsidP="00BA1E72">
            <w:pPr>
              <w:pStyle w:val="Default"/>
              <w:rPr>
                <w:sz w:val="23"/>
                <w:szCs w:val="23"/>
              </w:rPr>
            </w:pPr>
            <w:r>
              <w:rPr>
                <w:sz w:val="23"/>
                <w:szCs w:val="23"/>
              </w:rPr>
              <w:t xml:space="preserve">Использовать знания о родном крае в игровой деятельности. Вызывать интерес и уважительное отношение к культуре и традициям русского и удмуртского народов, стремление сохранять национальные ценности. </w:t>
            </w:r>
          </w:p>
        </w:tc>
      </w:tr>
      <w:tr w:rsidR="00A2466C" w:rsidTr="00BA1E72">
        <w:tc>
          <w:tcPr>
            <w:tcW w:w="3632" w:type="dxa"/>
          </w:tcPr>
          <w:p w:rsidR="00A2466C" w:rsidRPr="00076521" w:rsidRDefault="00A2466C" w:rsidP="00BA1E72">
            <w:pPr>
              <w:pStyle w:val="Default"/>
              <w:rPr>
                <w:sz w:val="23"/>
                <w:szCs w:val="23"/>
              </w:rPr>
            </w:pPr>
            <w:r w:rsidRPr="00076521">
              <w:rPr>
                <w:bCs/>
                <w:sz w:val="23"/>
                <w:szCs w:val="23"/>
              </w:rPr>
              <w:t xml:space="preserve">Познавательное развитие </w:t>
            </w:r>
          </w:p>
        </w:tc>
        <w:tc>
          <w:tcPr>
            <w:tcW w:w="6345" w:type="dxa"/>
          </w:tcPr>
          <w:p w:rsidR="00A2466C" w:rsidRDefault="00A2466C" w:rsidP="000B4538">
            <w:pPr>
              <w:pStyle w:val="Default"/>
              <w:rPr>
                <w:sz w:val="23"/>
                <w:szCs w:val="23"/>
              </w:rPr>
            </w:pPr>
            <w:r>
              <w:rPr>
                <w:sz w:val="23"/>
                <w:szCs w:val="23"/>
              </w:rPr>
              <w:t>Приобщать детей к истории Волгоградской области, Среднеахтубинского района, родного поселка. Формировать представления о традиционной культуре родного края через ознакомление с природой, фольклором и праздниками родного края.</w:t>
            </w:r>
          </w:p>
          <w:p w:rsidR="000B4538" w:rsidRDefault="000B4538" w:rsidP="000B4538">
            <w:pPr>
              <w:pStyle w:val="Default"/>
              <w:rPr>
                <w:sz w:val="23"/>
                <w:szCs w:val="23"/>
              </w:rPr>
            </w:pPr>
          </w:p>
        </w:tc>
      </w:tr>
      <w:tr w:rsidR="00A2466C" w:rsidTr="00BA1E72">
        <w:tc>
          <w:tcPr>
            <w:tcW w:w="3632" w:type="dxa"/>
          </w:tcPr>
          <w:p w:rsidR="00A2466C" w:rsidRPr="00076521" w:rsidRDefault="00A2466C" w:rsidP="00BA1E72">
            <w:pPr>
              <w:pStyle w:val="Default"/>
              <w:rPr>
                <w:sz w:val="23"/>
                <w:szCs w:val="23"/>
              </w:rPr>
            </w:pPr>
            <w:r w:rsidRPr="00076521">
              <w:rPr>
                <w:bCs/>
                <w:sz w:val="23"/>
                <w:szCs w:val="23"/>
              </w:rPr>
              <w:t xml:space="preserve">Речевое развитие </w:t>
            </w:r>
          </w:p>
        </w:tc>
        <w:tc>
          <w:tcPr>
            <w:tcW w:w="6345" w:type="dxa"/>
          </w:tcPr>
          <w:p w:rsidR="00A2466C" w:rsidRDefault="00A2466C" w:rsidP="00BA1E72">
            <w:pPr>
              <w:pStyle w:val="Default"/>
              <w:rPr>
                <w:sz w:val="23"/>
                <w:szCs w:val="23"/>
              </w:rPr>
            </w:pPr>
            <w:r>
              <w:rPr>
                <w:sz w:val="23"/>
                <w:szCs w:val="23"/>
              </w:rPr>
              <w:t xml:space="preserve">Развивать речь, мышление через знакомство с культурой и литературой   народов Среднеахтубинского района. </w:t>
            </w:r>
          </w:p>
        </w:tc>
      </w:tr>
      <w:tr w:rsidR="00A2466C" w:rsidTr="00BA1E72">
        <w:tc>
          <w:tcPr>
            <w:tcW w:w="3632" w:type="dxa"/>
          </w:tcPr>
          <w:p w:rsidR="00A2466C" w:rsidRPr="00076521" w:rsidRDefault="00A2466C" w:rsidP="00BA1E72">
            <w:pPr>
              <w:pStyle w:val="Default"/>
              <w:rPr>
                <w:sz w:val="23"/>
                <w:szCs w:val="23"/>
              </w:rPr>
            </w:pPr>
            <w:r w:rsidRPr="00076521">
              <w:rPr>
                <w:bCs/>
                <w:sz w:val="23"/>
                <w:szCs w:val="23"/>
              </w:rPr>
              <w:t xml:space="preserve">Художественно-эстетическое </w:t>
            </w:r>
          </w:p>
          <w:p w:rsidR="00A2466C" w:rsidRPr="00076521" w:rsidRDefault="00A2466C" w:rsidP="00BA1E72">
            <w:pPr>
              <w:pStyle w:val="Default"/>
              <w:rPr>
                <w:sz w:val="23"/>
                <w:szCs w:val="23"/>
              </w:rPr>
            </w:pPr>
            <w:r w:rsidRPr="00076521">
              <w:rPr>
                <w:bCs/>
                <w:sz w:val="23"/>
                <w:szCs w:val="23"/>
              </w:rPr>
              <w:t xml:space="preserve">развитие </w:t>
            </w:r>
          </w:p>
        </w:tc>
        <w:tc>
          <w:tcPr>
            <w:tcW w:w="6345" w:type="dxa"/>
          </w:tcPr>
          <w:p w:rsidR="00A2466C" w:rsidRDefault="00A2466C" w:rsidP="00BA1E72">
            <w:pPr>
              <w:pStyle w:val="Default"/>
              <w:rPr>
                <w:sz w:val="23"/>
                <w:szCs w:val="23"/>
              </w:rPr>
            </w:pPr>
            <w:r>
              <w:rPr>
                <w:sz w:val="23"/>
                <w:szCs w:val="23"/>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Волгоградской области. </w:t>
            </w:r>
          </w:p>
          <w:p w:rsidR="00A2466C" w:rsidRDefault="00A2466C" w:rsidP="00BA1E72">
            <w:pPr>
              <w:pStyle w:val="Default"/>
              <w:rPr>
                <w:sz w:val="23"/>
                <w:szCs w:val="23"/>
              </w:rPr>
            </w:pPr>
            <w:r>
              <w:rPr>
                <w:sz w:val="23"/>
                <w:szCs w:val="23"/>
              </w:rPr>
              <w:t xml:space="preserve">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A2466C" w:rsidTr="00BA1E72">
        <w:tc>
          <w:tcPr>
            <w:tcW w:w="3632" w:type="dxa"/>
          </w:tcPr>
          <w:p w:rsidR="00A2466C" w:rsidRPr="00076521" w:rsidRDefault="00A2466C" w:rsidP="00BA1E72">
            <w:pPr>
              <w:pStyle w:val="Default"/>
              <w:rPr>
                <w:sz w:val="23"/>
                <w:szCs w:val="23"/>
              </w:rPr>
            </w:pPr>
            <w:r w:rsidRPr="00076521">
              <w:rPr>
                <w:bCs/>
                <w:sz w:val="23"/>
                <w:szCs w:val="23"/>
              </w:rPr>
              <w:t xml:space="preserve">Физическое развитие </w:t>
            </w:r>
          </w:p>
        </w:tc>
        <w:tc>
          <w:tcPr>
            <w:tcW w:w="6345" w:type="dxa"/>
          </w:tcPr>
          <w:p w:rsidR="00A2466C" w:rsidRDefault="00A2466C" w:rsidP="00BA1E72">
            <w:pPr>
              <w:pStyle w:val="Default"/>
              <w:rPr>
                <w:sz w:val="23"/>
                <w:szCs w:val="23"/>
              </w:rPr>
            </w:pPr>
            <w:r>
              <w:rPr>
                <w:sz w:val="23"/>
                <w:szCs w:val="23"/>
              </w:rPr>
              <w:t xml:space="preserve">Развивать эмоциональную свободу, физическую выносливость, смекалку, ловкость через традиционные народные игры. </w:t>
            </w:r>
          </w:p>
        </w:tc>
      </w:tr>
    </w:tbl>
    <w:p w:rsidR="000B4538" w:rsidRDefault="000B4538" w:rsidP="00A2466C">
      <w:pPr>
        <w:spacing w:after="0" w:line="240" w:lineRule="auto"/>
        <w:ind w:firstLine="454"/>
        <w:jc w:val="both"/>
        <w:rPr>
          <w:rFonts w:ascii="Times New Roman" w:hAnsi="Times New Roman" w:cs="Times New Roman"/>
          <w:sz w:val="24"/>
          <w:szCs w:val="24"/>
        </w:rPr>
      </w:pPr>
    </w:p>
    <w:p w:rsidR="000B4538" w:rsidRDefault="000B4538" w:rsidP="00A2466C">
      <w:pPr>
        <w:spacing w:after="0" w:line="240" w:lineRule="auto"/>
        <w:ind w:firstLine="454"/>
        <w:jc w:val="both"/>
        <w:rPr>
          <w:rFonts w:ascii="Times New Roman" w:hAnsi="Times New Roman" w:cs="Times New Roman"/>
          <w:sz w:val="24"/>
          <w:szCs w:val="24"/>
        </w:rPr>
      </w:pPr>
    </w:p>
    <w:p w:rsidR="00A2466C" w:rsidRPr="002F7C43" w:rsidRDefault="00A2466C" w:rsidP="00A2466C">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 </w:t>
      </w:r>
      <w:r w:rsidRPr="002F7C43">
        <w:rPr>
          <w:rFonts w:ascii="Times New Roman" w:hAnsi="Times New Roman" w:cs="Times New Roman"/>
          <w:sz w:val="24"/>
          <w:szCs w:val="24"/>
        </w:rPr>
        <w:t>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w:t>
      </w:r>
      <w:r>
        <w:rPr>
          <w:rFonts w:ascii="Times New Roman" w:hAnsi="Times New Roman" w:cs="Times New Roman"/>
          <w:sz w:val="24"/>
          <w:szCs w:val="24"/>
        </w:rPr>
        <w:t xml:space="preserve">оспитание любви к родному дому и </w:t>
      </w:r>
      <w:r w:rsidRPr="002F7C43">
        <w:rPr>
          <w:rFonts w:ascii="Times New Roman" w:hAnsi="Times New Roman" w:cs="Times New Roman"/>
          <w:sz w:val="24"/>
          <w:szCs w:val="24"/>
        </w:rPr>
        <w:t>природе, малой Родине.</w:t>
      </w:r>
    </w:p>
    <w:p w:rsidR="00A2466C" w:rsidRPr="002F7C43" w:rsidRDefault="00A2466C" w:rsidP="00A2466C">
      <w:pPr>
        <w:spacing w:after="0" w:line="240" w:lineRule="auto"/>
        <w:ind w:firstLine="454"/>
        <w:jc w:val="both"/>
        <w:rPr>
          <w:rFonts w:ascii="Times New Roman" w:hAnsi="Times New Roman" w:cs="Times New Roman"/>
          <w:sz w:val="24"/>
          <w:szCs w:val="24"/>
        </w:rPr>
      </w:pPr>
      <w:r w:rsidRPr="002F7C43">
        <w:rPr>
          <w:rFonts w:ascii="Times New Roman" w:hAnsi="Times New Roman" w:cs="Times New Roman"/>
          <w:sz w:val="24"/>
          <w:szCs w:val="24"/>
        </w:rPr>
        <w:t>Знакомство детей с родным краем, формирует у них такие черты характера, которые помогут им стать патриотом и гражданином своей Родины. Ведь</w:t>
      </w:r>
      <w:r>
        <w:rPr>
          <w:rFonts w:ascii="Times New Roman" w:hAnsi="Times New Roman" w:cs="Times New Roman"/>
          <w:sz w:val="24"/>
          <w:szCs w:val="24"/>
        </w:rPr>
        <w:t xml:space="preserve"> </w:t>
      </w:r>
      <w:r w:rsidRPr="002F7C43">
        <w:rPr>
          <w:rFonts w:ascii="Times New Roman" w:hAnsi="Times New Roman" w:cs="Times New Roman"/>
          <w:sz w:val="24"/>
          <w:szCs w:val="24"/>
        </w:rPr>
        <w:t xml:space="preserve">яркие впечатления о </w:t>
      </w:r>
      <w:r w:rsidRPr="002F7C43">
        <w:rPr>
          <w:rFonts w:ascii="Times New Roman" w:hAnsi="Times New Roman" w:cs="Times New Roman"/>
          <w:sz w:val="24"/>
          <w:szCs w:val="24"/>
        </w:rPr>
        <w:lastRenderedPageBreak/>
        <w:t>родной природе, об истории родного края, полученные в детстве, нередко остаются в памяти человека на всю жизнь.</w:t>
      </w:r>
    </w:p>
    <w:p w:rsidR="00A2466C" w:rsidRPr="002F7C43" w:rsidRDefault="00A2466C" w:rsidP="00A2466C">
      <w:pPr>
        <w:spacing w:after="0" w:line="240" w:lineRule="auto"/>
        <w:ind w:firstLine="454"/>
        <w:jc w:val="both"/>
        <w:rPr>
          <w:rFonts w:ascii="Times New Roman" w:hAnsi="Times New Roman" w:cs="Times New Roman"/>
          <w:sz w:val="24"/>
          <w:szCs w:val="24"/>
        </w:rPr>
      </w:pPr>
      <w:r w:rsidRPr="002F7C43">
        <w:rPr>
          <w:rFonts w:ascii="Times New Roman" w:hAnsi="Times New Roman" w:cs="Times New Roman"/>
          <w:sz w:val="24"/>
          <w:szCs w:val="24"/>
        </w:rPr>
        <w:t>Любовь к Родине начинается с чувства любви к своему поселку.</w:t>
      </w:r>
    </w:p>
    <w:p w:rsidR="00A2466C" w:rsidRPr="002F7C43" w:rsidRDefault="00A2466C" w:rsidP="00A2466C">
      <w:pPr>
        <w:spacing w:after="0" w:line="240" w:lineRule="auto"/>
        <w:ind w:firstLine="454"/>
        <w:jc w:val="both"/>
        <w:rPr>
          <w:rFonts w:ascii="Times New Roman" w:hAnsi="Times New Roman" w:cs="Times New Roman"/>
          <w:sz w:val="24"/>
          <w:szCs w:val="24"/>
        </w:rPr>
      </w:pPr>
      <w:r w:rsidRPr="002F7C43">
        <w:rPr>
          <w:rFonts w:ascii="Times New Roman" w:hAnsi="Times New Roman" w:cs="Times New Roman"/>
          <w:sz w:val="24"/>
          <w:szCs w:val="24"/>
        </w:rPr>
        <w:t>История поселка – это живая история, она отражается и в биографии семьи и в судьбе старшего поколения.</w:t>
      </w:r>
    </w:p>
    <w:p w:rsidR="00A2466C" w:rsidRPr="002F7C43" w:rsidRDefault="00A2466C" w:rsidP="00A2466C">
      <w:pPr>
        <w:spacing w:after="0" w:line="240" w:lineRule="auto"/>
        <w:ind w:firstLine="454"/>
        <w:jc w:val="both"/>
        <w:rPr>
          <w:rFonts w:ascii="Times New Roman" w:hAnsi="Times New Roman" w:cs="Times New Roman"/>
          <w:sz w:val="24"/>
          <w:szCs w:val="24"/>
        </w:rPr>
      </w:pPr>
      <w:r w:rsidRPr="002F7C43">
        <w:rPr>
          <w:rFonts w:ascii="Times New Roman" w:hAnsi="Times New Roman" w:cs="Times New Roman"/>
          <w:sz w:val="24"/>
          <w:szCs w:val="24"/>
        </w:rPr>
        <w:t>Мы живем в по</w:t>
      </w:r>
      <w:r>
        <w:rPr>
          <w:rFonts w:ascii="Times New Roman" w:hAnsi="Times New Roman" w:cs="Times New Roman"/>
          <w:sz w:val="24"/>
          <w:szCs w:val="24"/>
        </w:rPr>
        <w:t>селке с необыкновенной историей</w:t>
      </w:r>
      <w:r w:rsidRPr="002F7C43">
        <w:rPr>
          <w:rFonts w:ascii="Times New Roman" w:hAnsi="Times New Roman" w:cs="Times New Roman"/>
          <w:sz w:val="24"/>
          <w:szCs w:val="24"/>
        </w:rPr>
        <w:t>. И наша задача – с самых ранних лет заложить в детях не только интерес к истории нашего поселка, но и воспитать чувство уважения к нему, гордость за героические поступки старшего поколения</w:t>
      </w:r>
      <w:r>
        <w:rPr>
          <w:rFonts w:ascii="Times New Roman" w:hAnsi="Times New Roman" w:cs="Times New Roman"/>
          <w:sz w:val="24"/>
          <w:szCs w:val="24"/>
        </w:rPr>
        <w:t>, а так</w:t>
      </w:r>
      <w:r w:rsidRPr="002F7C43">
        <w:rPr>
          <w:rFonts w:ascii="Times New Roman" w:hAnsi="Times New Roman" w:cs="Times New Roman"/>
          <w:sz w:val="24"/>
          <w:szCs w:val="24"/>
        </w:rPr>
        <w:t>же за  настоящее и будущее нового поколения.</w:t>
      </w:r>
    </w:p>
    <w:p w:rsidR="00A2466C" w:rsidRDefault="00A2466C" w:rsidP="00A2466C">
      <w:pPr>
        <w:spacing w:after="0" w:line="240" w:lineRule="auto"/>
        <w:ind w:firstLine="454"/>
        <w:jc w:val="both"/>
        <w:rPr>
          <w:rFonts w:ascii="Times New Roman" w:hAnsi="Times New Roman" w:cs="Times New Roman"/>
          <w:sz w:val="24"/>
          <w:szCs w:val="24"/>
        </w:rPr>
      </w:pPr>
      <w:r w:rsidRPr="002F7C43">
        <w:rPr>
          <w:rFonts w:ascii="Times New Roman" w:hAnsi="Times New Roman" w:cs="Times New Roman"/>
          <w:sz w:val="24"/>
          <w:szCs w:val="24"/>
        </w:rPr>
        <w:t>В непосредственно-образовательной деят</w:t>
      </w:r>
      <w:r>
        <w:rPr>
          <w:rFonts w:ascii="Times New Roman" w:hAnsi="Times New Roman" w:cs="Times New Roman"/>
          <w:sz w:val="24"/>
          <w:szCs w:val="24"/>
        </w:rPr>
        <w:t>ельности, режимных моментах педагоги дают</w:t>
      </w:r>
      <w:r w:rsidRPr="002F7C43">
        <w:rPr>
          <w:rFonts w:ascii="Times New Roman" w:hAnsi="Times New Roman" w:cs="Times New Roman"/>
          <w:sz w:val="24"/>
          <w:szCs w:val="24"/>
        </w:rPr>
        <w:t xml:space="preserve"> детям краеведчески</w:t>
      </w:r>
      <w:r>
        <w:rPr>
          <w:rFonts w:ascii="Times New Roman" w:hAnsi="Times New Roman" w:cs="Times New Roman"/>
          <w:sz w:val="24"/>
          <w:szCs w:val="24"/>
        </w:rPr>
        <w:t xml:space="preserve">е сведения о родном поселке Куйбышев, Волгоградском </w:t>
      </w:r>
      <w:r w:rsidRPr="002F7C43">
        <w:rPr>
          <w:rFonts w:ascii="Times New Roman" w:hAnsi="Times New Roman" w:cs="Times New Roman"/>
          <w:sz w:val="24"/>
          <w:szCs w:val="24"/>
        </w:rPr>
        <w:t>крае, об истории его возникновения, о его достопримечательнос</w:t>
      </w:r>
      <w:r>
        <w:rPr>
          <w:rFonts w:ascii="Times New Roman" w:hAnsi="Times New Roman" w:cs="Times New Roman"/>
          <w:sz w:val="24"/>
          <w:szCs w:val="24"/>
        </w:rPr>
        <w:t>тях. Они в</w:t>
      </w:r>
      <w:r w:rsidRPr="002F7C43">
        <w:rPr>
          <w:rFonts w:ascii="Times New Roman" w:hAnsi="Times New Roman" w:cs="Times New Roman"/>
          <w:sz w:val="24"/>
          <w:szCs w:val="24"/>
        </w:rPr>
        <w:t>оспитываю</w:t>
      </w:r>
      <w:r>
        <w:rPr>
          <w:rFonts w:ascii="Times New Roman" w:hAnsi="Times New Roman" w:cs="Times New Roman"/>
          <w:sz w:val="24"/>
          <w:szCs w:val="24"/>
        </w:rPr>
        <w:t>т</w:t>
      </w:r>
      <w:r w:rsidRPr="002F7C43">
        <w:rPr>
          <w:rFonts w:ascii="Times New Roman" w:hAnsi="Times New Roman" w:cs="Times New Roman"/>
          <w:sz w:val="24"/>
          <w:szCs w:val="24"/>
        </w:rPr>
        <w:t xml:space="preserve"> гордость за свою малую Родину, желание сделать ее лучше. </w:t>
      </w:r>
      <w:r>
        <w:rPr>
          <w:rFonts w:ascii="Times New Roman" w:hAnsi="Times New Roman" w:cs="Times New Roman"/>
          <w:sz w:val="24"/>
          <w:szCs w:val="24"/>
        </w:rPr>
        <w:t>В работе</w:t>
      </w:r>
      <w:r w:rsidRPr="008E2CC1">
        <w:rPr>
          <w:rFonts w:ascii="Times New Roman" w:hAnsi="Times New Roman" w:cs="Times New Roman"/>
          <w:sz w:val="24"/>
          <w:szCs w:val="24"/>
        </w:rPr>
        <w:t xml:space="preserve">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A2466C" w:rsidRPr="00C104D1" w:rsidRDefault="00A2466C" w:rsidP="00A2466C">
      <w:pPr>
        <w:spacing w:after="0" w:line="240" w:lineRule="auto"/>
        <w:ind w:firstLine="454"/>
        <w:jc w:val="both"/>
        <w:rPr>
          <w:rFonts w:ascii="Times New Roman" w:hAnsi="Times New Roman" w:cs="Times New Roman"/>
          <w:sz w:val="24"/>
          <w:szCs w:val="24"/>
        </w:rPr>
      </w:pPr>
    </w:p>
    <w:p w:rsidR="00A2466C" w:rsidRPr="001E4CBA" w:rsidRDefault="00A2466C" w:rsidP="00A2466C">
      <w:pPr>
        <w:spacing w:after="0" w:line="240" w:lineRule="auto"/>
        <w:jc w:val="both"/>
        <w:rPr>
          <w:rFonts w:ascii="Times New Roman" w:hAnsi="Times New Roman" w:cs="Times New Roman"/>
          <w:b/>
          <w:sz w:val="24"/>
          <w:szCs w:val="24"/>
        </w:rPr>
      </w:pPr>
      <w:r w:rsidRPr="001E4CBA">
        <w:rPr>
          <w:rFonts w:ascii="Times New Roman" w:hAnsi="Times New Roman" w:cs="Times New Roman"/>
          <w:b/>
          <w:sz w:val="24"/>
          <w:szCs w:val="24"/>
        </w:rPr>
        <w:t>Материально-технические ресурсы, необходимые для работы:</w:t>
      </w:r>
    </w:p>
    <w:p w:rsidR="00A2466C" w:rsidRPr="00233CF9" w:rsidRDefault="00A2466C" w:rsidP="00A24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3CF9">
        <w:rPr>
          <w:rFonts w:ascii="Times New Roman" w:hAnsi="Times New Roman" w:cs="Times New Roman"/>
          <w:sz w:val="24"/>
          <w:szCs w:val="24"/>
        </w:rPr>
        <w:t>подбор исторической литературы,</w:t>
      </w:r>
    </w:p>
    <w:p w:rsidR="00A2466C" w:rsidRPr="00233CF9" w:rsidRDefault="00A2466C" w:rsidP="00A24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33CF9">
        <w:rPr>
          <w:rFonts w:ascii="Times New Roman" w:hAnsi="Times New Roman" w:cs="Times New Roman"/>
          <w:sz w:val="24"/>
          <w:szCs w:val="24"/>
        </w:rPr>
        <w:t>подбор произведений русского народного творчества,</w:t>
      </w:r>
    </w:p>
    <w:p w:rsidR="00A2466C" w:rsidRPr="00233CF9" w:rsidRDefault="00A2466C" w:rsidP="00A2466C">
      <w:pPr>
        <w:spacing w:after="0" w:line="240" w:lineRule="auto"/>
        <w:jc w:val="both"/>
        <w:rPr>
          <w:rFonts w:ascii="Times New Roman" w:hAnsi="Times New Roman" w:cs="Times New Roman"/>
          <w:sz w:val="24"/>
          <w:szCs w:val="24"/>
        </w:rPr>
      </w:pPr>
      <w:r w:rsidRPr="00233CF9">
        <w:rPr>
          <w:rFonts w:ascii="Times New Roman" w:hAnsi="Times New Roman" w:cs="Times New Roman"/>
          <w:sz w:val="24"/>
          <w:szCs w:val="24"/>
        </w:rPr>
        <w:t>*подбор наглядного материала (иллюстрации, фотографии, зарисовки),</w:t>
      </w:r>
    </w:p>
    <w:p w:rsidR="00A2466C" w:rsidRPr="00233CF9" w:rsidRDefault="00A2466C" w:rsidP="00A2466C">
      <w:pPr>
        <w:spacing w:after="0" w:line="240" w:lineRule="auto"/>
        <w:jc w:val="both"/>
        <w:rPr>
          <w:rFonts w:ascii="Times New Roman" w:hAnsi="Times New Roman" w:cs="Times New Roman"/>
          <w:sz w:val="24"/>
          <w:szCs w:val="24"/>
        </w:rPr>
      </w:pPr>
      <w:r w:rsidRPr="00233CF9">
        <w:rPr>
          <w:rFonts w:ascii="Times New Roman" w:hAnsi="Times New Roman" w:cs="Times New Roman"/>
          <w:sz w:val="24"/>
          <w:szCs w:val="24"/>
        </w:rPr>
        <w:t>*подготовка разного вида бросового материала</w:t>
      </w:r>
    </w:p>
    <w:p w:rsidR="00A2466C" w:rsidRPr="00233CF9" w:rsidRDefault="00A2466C" w:rsidP="00A2466C">
      <w:pPr>
        <w:spacing w:after="0" w:line="240" w:lineRule="auto"/>
        <w:jc w:val="both"/>
        <w:rPr>
          <w:rFonts w:ascii="Times New Roman" w:hAnsi="Times New Roman" w:cs="Times New Roman"/>
          <w:sz w:val="24"/>
          <w:szCs w:val="24"/>
        </w:rPr>
      </w:pPr>
      <w:r w:rsidRPr="00233CF9">
        <w:rPr>
          <w:rFonts w:ascii="Times New Roman" w:hAnsi="Times New Roman" w:cs="Times New Roman"/>
          <w:sz w:val="24"/>
          <w:szCs w:val="24"/>
        </w:rPr>
        <w:t>*подготовка изобразительного материала для продуктивной деятельности,</w:t>
      </w:r>
    </w:p>
    <w:p w:rsidR="00A2466C" w:rsidRPr="00233CF9" w:rsidRDefault="00A2466C" w:rsidP="00A2466C">
      <w:pPr>
        <w:spacing w:after="0" w:line="240" w:lineRule="auto"/>
        <w:jc w:val="both"/>
        <w:rPr>
          <w:rFonts w:ascii="Times New Roman" w:hAnsi="Times New Roman" w:cs="Times New Roman"/>
          <w:sz w:val="24"/>
          <w:szCs w:val="24"/>
        </w:rPr>
      </w:pPr>
      <w:r w:rsidRPr="00233CF9">
        <w:rPr>
          <w:rFonts w:ascii="Times New Roman" w:hAnsi="Times New Roman" w:cs="Times New Roman"/>
          <w:sz w:val="24"/>
          <w:szCs w:val="24"/>
        </w:rPr>
        <w:t>*дидактические игры,</w:t>
      </w:r>
    </w:p>
    <w:p w:rsidR="00A2466C" w:rsidRDefault="00A2466C" w:rsidP="00A2466C">
      <w:pPr>
        <w:spacing w:after="0" w:line="240" w:lineRule="auto"/>
        <w:jc w:val="both"/>
        <w:rPr>
          <w:rFonts w:ascii="Times New Roman" w:hAnsi="Times New Roman" w:cs="Times New Roman"/>
          <w:sz w:val="24"/>
          <w:szCs w:val="24"/>
        </w:rPr>
      </w:pPr>
      <w:r w:rsidRPr="00233CF9">
        <w:rPr>
          <w:rFonts w:ascii="Times New Roman" w:hAnsi="Times New Roman" w:cs="Times New Roman"/>
          <w:sz w:val="24"/>
          <w:szCs w:val="24"/>
        </w:rPr>
        <w:t>*в</w:t>
      </w:r>
      <w:r>
        <w:rPr>
          <w:rFonts w:ascii="Times New Roman" w:hAnsi="Times New Roman" w:cs="Times New Roman"/>
          <w:sz w:val="24"/>
          <w:szCs w:val="24"/>
        </w:rPr>
        <w:t>ыставки книг, рисунков, поделок.</w:t>
      </w:r>
    </w:p>
    <w:p w:rsidR="000B4538" w:rsidRDefault="000B4538" w:rsidP="00A2466C">
      <w:pPr>
        <w:spacing w:after="0" w:line="240" w:lineRule="auto"/>
        <w:jc w:val="both"/>
        <w:rPr>
          <w:rFonts w:ascii="Times New Roman" w:hAnsi="Times New Roman" w:cs="Times New Roman"/>
          <w:sz w:val="24"/>
          <w:szCs w:val="24"/>
        </w:rPr>
      </w:pPr>
    </w:p>
    <w:p w:rsidR="000B4538" w:rsidRDefault="000B4538" w:rsidP="00A2466C">
      <w:pPr>
        <w:spacing w:after="0" w:line="240" w:lineRule="auto"/>
        <w:jc w:val="both"/>
        <w:rPr>
          <w:rFonts w:ascii="Times New Roman" w:hAnsi="Times New Roman" w:cs="Times New Roman"/>
          <w:sz w:val="24"/>
          <w:szCs w:val="24"/>
        </w:rPr>
      </w:pPr>
    </w:p>
    <w:p w:rsidR="000B4538" w:rsidRDefault="000B4538" w:rsidP="00A2466C">
      <w:pPr>
        <w:spacing w:after="0" w:line="240" w:lineRule="auto"/>
        <w:jc w:val="both"/>
        <w:rPr>
          <w:rFonts w:ascii="Times New Roman" w:hAnsi="Times New Roman" w:cs="Times New Roman"/>
          <w:sz w:val="24"/>
          <w:szCs w:val="24"/>
        </w:rPr>
      </w:pPr>
    </w:p>
    <w:p w:rsidR="000B4538" w:rsidRDefault="000B4538" w:rsidP="00A2466C">
      <w:pPr>
        <w:spacing w:after="0" w:line="240" w:lineRule="auto"/>
        <w:jc w:val="both"/>
        <w:rPr>
          <w:rFonts w:ascii="Times New Roman" w:hAnsi="Times New Roman" w:cs="Times New Roman"/>
          <w:sz w:val="24"/>
          <w:szCs w:val="24"/>
        </w:rPr>
      </w:pPr>
    </w:p>
    <w:p w:rsidR="00A2466C" w:rsidRDefault="00A2466C" w:rsidP="00A2466C">
      <w:pPr>
        <w:spacing w:after="0" w:line="240" w:lineRule="auto"/>
        <w:jc w:val="both"/>
        <w:rPr>
          <w:rFonts w:ascii="Times New Roman" w:hAnsi="Times New Roman" w:cs="Times New Roman"/>
          <w:sz w:val="24"/>
          <w:szCs w:val="24"/>
        </w:rPr>
      </w:pPr>
    </w:p>
    <w:p w:rsidR="00A2466C" w:rsidRDefault="000B4538" w:rsidP="000B4538">
      <w:pPr>
        <w:spacing w:after="0" w:line="240" w:lineRule="auto"/>
        <w:jc w:val="center"/>
        <w:rPr>
          <w:rFonts w:ascii="Times New Roman" w:hAnsi="Times New Roman" w:cs="Times New Roman"/>
          <w:sz w:val="24"/>
          <w:szCs w:val="24"/>
        </w:rPr>
      </w:pPr>
      <w:r w:rsidRPr="00C41C64">
        <w:rPr>
          <w:rFonts w:ascii="Times New Roman" w:hAnsi="Times New Roman" w:cs="Times New Roman"/>
          <w:b/>
          <w:i/>
          <w:sz w:val="28"/>
          <w:szCs w:val="28"/>
          <w:u w:val="single"/>
        </w:rPr>
        <w:t>Примерное планирование работы на 2015 – 2016 учебный год для детей старшего возраста</w:t>
      </w:r>
    </w:p>
    <w:tbl>
      <w:tblPr>
        <w:tblpPr w:leftFromText="180" w:rightFromText="180" w:vertAnchor="text" w:horzAnchor="margin" w:tblpY="191"/>
        <w:tblW w:w="5000" w:type="pct"/>
        <w:tblLayout w:type="fixed"/>
        <w:tblCellMar>
          <w:left w:w="0" w:type="dxa"/>
          <w:right w:w="0" w:type="dxa"/>
        </w:tblCellMar>
        <w:tblLook w:val="04A0"/>
      </w:tblPr>
      <w:tblGrid>
        <w:gridCol w:w="1239"/>
        <w:gridCol w:w="2513"/>
        <w:gridCol w:w="2437"/>
        <w:gridCol w:w="3597"/>
      </w:tblGrid>
      <w:tr w:rsidR="000B4538" w:rsidRPr="001E4CBA" w:rsidTr="00577994">
        <w:trPr>
          <w:trHeight w:val="563"/>
        </w:trPr>
        <w:tc>
          <w:tcPr>
            <w:tcW w:w="63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577994" w:rsidRDefault="000B4538" w:rsidP="00577994">
            <w:pPr>
              <w:spacing w:after="0" w:line="240" w:lineRule="auto"/>
              <w:jc w:val="center"/>
              <w:rPr>
                <w:rFonts w:ascii="Times New Roman" w:eastAsia="Calibri" w:hAnsi="Times New Roman" w:cs="Times New Roman"/>
                <w:sz w:val="24"/>
                <w:szCs w:val="24"/>
              </w:rPr>
            </w:pPr>
          </w:p>
          <w:p w:rsidR="000B4538" w:rsidRPr="00577994" w:rsidRDefault="000B4538" w:rsidP="00577994">
            <w:pPr>
              <w:spacing w:after="0" w:line="240" w:lineRule="auto"/>
              <w:jc w:val="center"/>
              <w:rPr>
                <w:rFonts w:ascii="Times New Roman" w:eastAsia="Calibri" w:hAnsi="Times New Roman" w:cs="Times New Roman"/>
                <w:sz w:val="24"/>
                <w:szCs w:val="24"/>
              </w:rPr>
            </w:pPr>
            <w:r w:rsidRPr="00577994">
              <w:rPr>
                <w:rFonts w:ascii="Times New Roman" w:eastAsia="Calibri" w:hAnsi="Times New Roman" w:cs="Times New Roman"/>
                <w:sz w:val="24"/>
                <w:szCs w:val="24"/>
              </w:rPr>
              <w:t>Сроки</w:t>
            </w: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577994" w:rsidRDefault="000B4538" w:rsidP="00577994">
            <w:pPr>
              <w:spacing w:after="0" w:line="240" w:lineRule="auto"/>
              <w:jc w:val="center"/>
              <w:rPr>
                <w:rFonts w:ascii="Times New Roman" w:eastAsia="Calibri" w:hAnsi="Times New Roman" w:cs="Times New Roman"/>
                <w:sz w:val="24"/>
                <w:szCs w:val="24"/>
              </w:rPr>
            </w:pPr>
          </w:p>
          <w:p w:rsidR="000B4538" w:rsidRPr="00577994" w:rsidRDefault="000B4538" w:rsidP="00577994">
            <w:pPr>
              <w:spacing w:after="0" w:line="240" w:lineRule="auto"/>
              <w:jc w:val="center"/>
              <w:rPr>
                <w:rFonts w:ascii="Times New Roman" w:eastAsia="Calibri" w:hAnsi="Times New Roman" w:cs="Times New Roman"/>
                <w:sz w:val="24"/>
                <w:szCs w:val="24"/>
              </w:rPr>
            </w:pPr>
            <w:r w:rsidRPr="00577994">
              <w:rPr>
                <w:rFonts w:ascii="Times New Roman" w:eastAsia="Calibri" w:hAnsi="Times New Roman" w:cs="Times New Roman"/>
                <w:sz w:val="24"/>
                <w:szCs w:val="24"/>
              </w:rPr>
              <w:t>Тема</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577994" w:rsidRDefault="000B4538" w:rsidP="00577994">
            <w:pPr>
              <w:spacing w:after="0" w:line="240" w:lineRule="auto"/>
              <w:jc w:val="center"/>
              <w:rPr>
                <w:rFonts w:ascii="Times New Roman" w:eastAsia="Calibri" w:hAnsi="Times New Roman" w:cs="Times New Roman"/>
                <w:sz w:val="24"/>
                <w:szCs w:val="24"/>
              </w:rPr>
            </w:pPr>
          </w:p>
          <w:p w:rsidR="000B4538" w:rsidRPr="00577994" w:rsidRDefault="000B4538" w:rsidP="00577994">
            <w:pPr>
              <w:spacing w:after="0" w:line="240" w:lineRule="auto"/>
              <w:jc w:val="center"/>
              <w:rPr>
                <w:rFonts w:ascii="Times New Roman" w:eastAsia="Calibri" w:hAnsi="Times New Roman" w:cs="Times New Roman"/>
                <w:sz w:val="24"/>
                <w:szCs w:val="24"/>
              </w:rPr>
            </w:pPr>
            <w:r w:rsidRPr="00577994">
              <w:rPr>
                <w:rFonts w:ascii="Times New Roman" w:eastAsia="Calibri" w:hAnsi="Times New Roman" w:cs="Times New Roman"/>
                <w:sz w:val="24"/>
                <w:szCs w:val="24"/>
              </w:rPr>
              <w:t>Цели</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577994" w:rsidRDefault="000B4538" w:rsidP="00577994">
            <w:pPr>
              <w:spacing w:after="0" w:line="240" w:lineRule="auto"/>
              <w:jc w:val="center"/>
              <w:rPr>
                <w:rFonts w:ascii="Times New Roman" w:eastAsia="Calibri" w:hAnsi="Times New Roman" w:cs="Times New Roman"/>
                <w:sz w:val="24"/>
                <w:szCs w:val="24"/>
              </w:rPr>
            </w:pPr>
          </w:p>
          <w:p w:rsidR="000B4538" w:rsidRPr="00577994" w:rsidRDefault="000B4538" w:rsidP="00577994">
            <w:pPr>
              <w:spacing w:after="0" w:line="240" w:lineRule="auto"/>
              <w:jc w:val="center"/>
              <w:rPr>
                <w:rFonts w:ascii="Times New Roman" w:eastAsia="Calibri" w:hAnsi="Times New Roman" w:cs="Times New Roman"/>
                <w:sz w:val="24"/>
                <w:szCs w:val="24"/>
              </w:rPr>
            </w:pPr>
            <w:r w:rsidRPr="00577994">
              <w:rPr>
                <w:rFonts w:ascii="Times New Roman" w:eastAsia="Calibri" w:hAnsi="Times New Roman" w:cs="Times New Roman"/>
                <w:sz w:val="24"/>
                <w:szCs w:val="24"/>
              </w:rPr>
              <w:t>Форма проведения</w:t>
            </w:r>
          </w:p>
        </w:tc>
      </w:tr>
      <w:tr w:rsidR="000B4538" w:rsidRPr="001E4CBA" w:rsidTr="00577994">
        <w:trPr>
          <w:trHeight w:val="1183"/>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сентябрь </w:t>
            </w: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1. «Знаешь ли ты свой посёлок?»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Определение уровня знаний детей и родителей по нравственно-патриотическому воспитанию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Беседа, анкетирование</w:t>
            </w:r>
          </w:p>
        </w:tc>
      </w:tr>
      <w:tr w:rsidR="000B4538" w:rsidRPr="001E4CBA" w:rsidTr="00577994">
        <w:trPr>
          <w:trHeight w:val="705"/>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ind w:left="745"/>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2. «Угадай, где я нахожусь?»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Закрепить знания детей о достопримечательностях родного посёлка</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Дидактическая игра</w:t>
            </w:r>
          </w:p>
        </w:tc>
      </w:tr>
      <w:tr w:rsidR="000B4538" w:rsidRPr="001E4CBA" w:rsidTr="00577994">
        <w:trPr>
          <w:trHeight w:val="729"/>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ind w:left="745"/>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3. «Где я отдыхал летом?»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Учить детей передавать чувства и ощущения в рисунке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p>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Рисование</w:t>
            </w:r>
          </w:p>
        </w:tc>
      </w:tr>
      <w:tr w:rsidR="00577994" w:rsidRPr="001E4CBA" w:rsidTr="00577994">
        <w:trPr>
          <w:trHeight w:val="1050"/>
        </w:trPr>
        <w:tc>
          <w:tcPr>
            <w:tcW w:w="633" w:type="pct"/>
            <w:vMerge w:val="restart"/>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lastRenderedPageBreak/>
              <w:t xml:space="preserve">октябрь </w:t>
            </w: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«История возникновения родного посёлка»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Познакомить детей с историей возникновения посёлка, его постройками. Воспитывать интерес к истории посёлка</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Занятие в мини-музее</w:t>
            </w:r>
          </w:p>
        </w:tc>
      </w:tr>
      <w:tr w:rsidR="00577994" w:rsidRPr="001E4CBA" w:rsidTr="00577994">
        <w:trPr>
          <w:trHeight w:val="751"/>
        </w:trPr>
        <w:tc>
          <w:tcPr>
            <w:tcW w:w="633" w:type="pct"/>
            <w:vMerge/>
            <w:tcBorders>
              <w:left w:val="single" w:sz="8" w:space="0" w:color="000000"/>
              <w:right w:val="single" w:sz="8" w:space="0" w:color="000000"/>
            </w:tcBorders>
            <w:vAlign w:val="center"/>
            <w:hideMark/>
          </w:tcPr>
          <w:p w:rsidR="00577994" w:rsidRPr="001E4CBA" w:rsidRDefault="00577994" w:rsidP="00577994">
            <w:pPr>
              <w:spacing w:after="0" w:line="240" w:lineRule="auto"/>
              <w:ind w:left="745"/>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«Улицы родного посёлка»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Учить передавать красоту родного  посёлка</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Изобразительная деятельность</w:t>
            </w:r>
          </w:p>
        </w:tc>
      </w:tr>
      <w:tr w:rsidR="00577994" w:rsidRPr="001E4CBA" w:rsidTr="00577994">
        <w:trPr>
          <w:trHeight w:val="525"/>
        </w:trPr>
        <w:tc>
          <w:tcPr>
            <w:tcW w:w="633" w:type="pct"/>
            <w:vMerge/>
            <w:tcBorders>
              <w:left w:val="single" w:sz="8" w:space="0" w:color="000000"/>
              <w:right w:val="single" w:sz="8" w:space="0" w:color="000000"/>
            </w:tcBorders>
            <w:vAlign w:val="center"/>
            <w:hideMark/>
          </w:tcPr>
          <w:p w:rsidR="00577994" w:rsidRPr="001E4CBA" w:rsidRDefault="00577994" w:rsidP="00577994">
            <w:pPr>
              <w:spacing w:after="0" w:line="240" w:lineRule="auto"/>
              <w:ind w:left="745"/>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Вечер народных песен</w:t>
            </w:r>
          </w:p>
        </w:tc>
        <w:tc>
          <w:tcPr>
            <w:tcW w:w="1245"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Знакомство с песенным наследием района</w:t>
            </w:r>
          </w:p>
        </w:tc>
        <w:tc>
          <w:tcPr>
            <w:tcW w:w="1838"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577994" w:rsidRPr="001E4CBA" w:rsidRDefault="00577994"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«Музыкальная гостиная»</w:t>
            </w:r>
          </w:p>
        </w:tc>
      </w:tr>
      <w:tr w:rsidR="000B4538" w:rsidRPr="001E4CBA" w:rsidTr="00577994">
        <w:trPr>
          <w:trHeight w:val="1685"/>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Ноябрь </w:t>
            </w: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«Достопримечательности родного посёлка» </w:t>
            </w:r>
          </w:p>
        </w:tc>
        <w:tc>
          <w:tcPr>
            <w:tcW w:w="12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Закрепить знания детей о достопримечательностях посёлка Познакомить с понятием архитектура и архитектурными памятниками города  Волгограда</w:t>
            </w:r>
          </w:p>
        </w:tc>
        <w:tc>
          <w:tcPr>
            <w:tcW w:w="1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Занятие в мини-музее</w:t>
            </w:r>
          </w:p>
        </w:tc>
      </w:tr>
      <w:tr w:rsidR="000B4538" w:rsidRPr="001E4CBA" w:rsidTr="00577994">
        <w:trPr>
          <w:trHeight w:val="671"/>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«Найди отличия» </w:t>
            </w:r>
          </w:p>
        </w:tc>
        <w:tc>
          <w:tcPr>
            <w:tcW w:w="12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Сравнивать особенности старого и современного посёлка</w:t>
            </w:r>
          </w:p>
        </w:tc>
        <w:tc>
          <w:tcPr>
            <w:tcW w:w="1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tabs>
                <w:tab w:val="left" w:pos="1842"/>
              </w:tabs>
              <w:spacing w:after="0" w:line="240" w:lineRule="auto"/>
              <w:ind w:right="1133"/>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Дидактическая игра</w:t>
            </w:r>
          </w:p>
        </w:tc>
      </w:tr>
      <w:tr w:rsidR="000B4538" w:rsidRPr="001E4CBA" w:rsidTr="00577994">
        <w:trPr>
          <w:trHeight w:val="721"/>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«Русская изба в Поволжье» </w:t>
            </w:r>
          </w:p>
        </w:tc>
        <w:tc>
          <w:tcPr>
            <w:tcW w:w="12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Знакомить детей с историей строительства домов </w:t>
            </w:r>
          </w:p>
        </w:tc>
        <w:tc>
          <w:tcPr>
            <w:tcW w:w="1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Изготовление мини-музея в группах.</w:t>
            </w:r>
          </w:p>
        </w:tc>
      </w:tr>
      <w:tr w:rsidR="000B4538" w:rsidRPr="001E4CBA" w:rsidTr="00577994">
        <w:trPr>
          <w:trHeight w:val="739"/>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«Придумай названия будущим улицам посёлка» </w:t>
            </w:r>
          </w:p>
        </w:tc>
        <w:tc>
          <w:tcPr>
            <w:tcW w:w="12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Придумать названия улицам и объяснить, почему так назвали </w:t>
            </w:r>
          </w:p>
        </w:tc>
        <w:tc>
          <w:tcPr>
            <w:tcW w:w="1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Творческое задание</w:t>
            </w:r>
          </w:p>
        </w:tc>
      </w:tr>
      <w:tr w:rsidR="000B4538" w:rsidRPr="001E4CBA" w:rsidTr="00577994">
        <w:trPr>
          <w:trHeight w:val="239"/>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Декабрь </w:t>
            </w:r>
          </w:p>
        </w:tc>
        <w:tc>
          <w:tcPr>
            <w:tcW w:w="1284" w:type="pct"/>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«Кому что нужно для работы», «Угадай профессию»</w:t>
            </w:r>
          </w:p>
        </w:tc>
        <w:tc>
          <w:tcPr>
            <w:tcW w:w="1245" w:type="pct"/>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Учить детей отличать профессии города от профессий села.</w:t>
            </w:r>
          </w:p>
        </w:tc>
        <w:tc>
          <w:tcPr>
            <w:tcW w:w="1838" w:type="pct"/>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ind w:left="-3"/>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Дидактические игры</w:t>
            </w:r>
          </w:p>
        </w:tc>
      </w:tr>
      <w:tr w:rsidR="000B4538" w:rsidRPr="001E4CBA" w:rsidTr="00577994">
        <w:trPr>
          <w:trHeight w:val="239"/>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«Все профессии важны»…</w:t>
            </w:r>
          </w:p>
        </w:tc>
        <w:tc>
          <w:tcPr>
            <w:tcW w:w="1245" w:type="pc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Расширять представления о профессиях, воспитывать уважение к людям труда</w:t>
            </w:r>
          </w:p>
        </w:tc>
        <w:tc>
          <w:tcPr>
            <w:tcW w:w="1838" w:type="pc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Сюжетно-ролевые игры</w:t>
            </w:r>
          </w:p>
          <w:p w:rsidR="000B4538" w:rsidRPr="001E4CBA" w:rsidRDefault="000B4538" w:rsidP="00577994">
            <w:pPr>
              <w:spacing w:after="0" w:line="240" w:lineRule="auto"/>
              <w:jc w:val="center"/>
              <w:rPr>
                <w:rFonts w:ascii="Times New Roman" w:eastAsia="Calibri" w:hAnsi="Times New Roman" w:cs="Times New Roman"/>
                <w:sz w:val="20"/>
                <w:szCs w:val="20"/>
              </w:rPr>
            </w:pPr>
          </w:p>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Встреча со знаменитыми людьми района</w:t>
            </w:r>
          </w:p>
        </w:tc>
      </w:tr>
      <w:tr w:rsidR="000B4538" w:rsidRPr="001E4CBA" w:rsidTr="00577994">
        <w:trPr>
          <w:trHeight w:val="239"/>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«Делу – время, потехе – час»</w:t>
            </w:r>
          </w:p>
        </w:tc>
        <w:tc>
          <w:tcPr>
            <w:tcW w:w="12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Закреплять знание русского фольклора</w:t>
            </w:r>
          </w:p>
        </w:tc>
        <w:tc>
          <w:tcPr>
            <w:tcW w:w="1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Конкурс пословиц и поговорок в мини-музее</w:t>
            </w:r>
          </w:p>
        </w:tc>
      </w:tr>
      <w:tr w:rsidR="000B4538" w:rsidRPr="001E4CBA" w:rsidTr="00577994">
        <w:trPr>
          <w:trHeight w:val="626"/>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Январь </w:t>
            </w: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«Флора и фауна Волгоградской области» </w:t>
            </w:r>
          </w:p>
        </w:tc>
        <w:tc>
          <w:tcPr>
            <w:tcW w:w="1245"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Углублять и конкретизировать представления о животном и растительном мире Поволжского края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Экскурсия в мини-музей и районный музей посёлка Духовницкое</w:t>
            </w:r>
          </w:p>
        </w:tc>
      </w:tr>
      <w:tr w:rsidR="000B4538" w:rsidRPr="001E4CBA" w:rsidTr="00577994">
        <w:trPr>
          <w:trHeight w:val="414"/>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«Кто живет в Поволжской степи?» </w:t>
            </w:r>
          </w:p>
        </w:tc>
        <w:tc>
          <w:tcPr>
            <w:tcW w:w="1245"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Вечер загадок</w:t>
            </w:r>
          </w:p>
        </w:tc>
      </w:tr>
      <w:tr w:rsidR="000B4538" w:rsidRPr="001E4CBA" w:rsidTr="00577994">
        <w:trPr>
          <w:trHeight w:val="1028"/>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«Поможем птицам зимой»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Воспитание эмоционально-положительного отношения к природе края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Акция</w:t>
            </w:r>
          </w:p>
        </w:tc>
      </w:tr>
      <w:tr w:rsidR="000B4538" w:rsidRPr="001E4CBA" w:rsidTr="00577994">
        <w:trPr>
          <w:trHeight w:val="1446"/>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«Птицы Волгоградской области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Формирование знаний о птицах  Волгоградской области , поиск необходимой информации совместно с родителями.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Изготовление альбома</w:t>
            </w:r>
          </w:p>
        </w:tc>
      </w:tr>
      <w:tr w:rsidR="000B4538" w:rsidRPr="001E4CBA" w:rsidTr="00577994">
        <w:trPr>
          <w:trHeight w:val="1350"/>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«Знай и люби родную природу»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Вызвать желание больше узнать об особенностях природы края, учить сопереживать вместе с природой ее радость и печаль.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Занятие, поход в зимний лес (совместно с родителями)</w:t>
            </w:r>
          </w:p>
        </w:tc>
      </w:tr>
      <w:tr w:rsidR="000B4538" w:rsidRPr="001E4CBA" w:rsidTr="00577994">
        <w:trPr>
          <w:trHeight w:val="615"/>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Февраль </w:t>
            </w:r>
          </w:p>
        </w:tc>
        <w:tc>
          <w:tcPr>
            <w:tcW w:w="1284"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«Откуда хлеб пришел?» </w:t>
            </w:r>
          </w:p>
        </w:tc>
        <w:tc>
          <w:tcPr>
            <w:tcW w:w="1245"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Познакомить с историей выращивания хлеба  </w:t>
            </w:r>
          </w:p>
        </w:tc>
        <w:tc>
          <w:tcPr>
            <w:tcW w:w="1838"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Оформление альбома</w:t>
            </w:r>
          </w:p>
        </w:tc>
      </w:tr>
      <w:tr w:rsidR="000B4538" w:rsidRPr="001E4CBA" w:rsidTr="00577994">
        <w:trPr>
          <w:trHeight w:val="891"/>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«Узнай на вкус»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Учить различать некоторые сорта хлебобулочных изделий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Игра</w:t>
            </w:r>
          </w:p>
        </w:tc>
      </w:tr>
      <w:tr w:rsidR="000B4538" w:rsidRPr="001E4CBA" w:rsidTr="00577994">
        <w:trPr>
          <w:trHeight w:val="961"/>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«Булочная»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Воспитывать у детей уважение к людям труда, бережное отношение к хлебу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Сюжетно – ролевая игра</w:t>
            </w:r>
          </w:p>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Экскурсия в хлебный магазин</w:t>
            </w:r>
          </w:p>
        </w:tc>
      </w:tr>
      <w:tr w:rsidR="000B4538" w:rsidRPr="001E4CBA" w:rsidTr="00577994">
        <w:trPr>
          <w:trHeight w:val="891"/>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Вечер знакомства с фольклором  Волгоградской области</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Знакомство с песенным наследием района, народными ансамблями.</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«Музыкальный калейдоскоп» с использованием проектора</w:t>
            </w:r>
          </w:p>
        </w:tc>
      </w:tr>
      <w:tr w:rsidR="000B4538" w:rsidRPr="001E4CBA" w:rsidTr="00577994">
        <w:trPr>
          <w:trHeight w:val="477"/>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Март </w:t>
            </w: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«Полезные привычки»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Пропаганда здорового образа жизни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Беседа</w:t>
            </w:r>
          </w:p>
        </w:tc>
      </w:tr>
      <w:tr w:rsidR="000B4538" w:rsidRPr="001E4CBA" w:rsidTr="00577994">
        <w:trPr>
          <w:trHeight w:val="840"/>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«Веселые старты»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Способствовать повышению эмоционального тонуса, укреплению здоровья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Спортивные соревнования</w:t>
            </w:r>
          </w:p>
        </w:tc>
      </w:tr>
      <w:tr w:rsidR="000B4538" w:rsidRPr="001E4CBA" w:rsidTr="00577994">
        <w:trPr>
          <w:trHeight w:val="600"/>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«Кристалл»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Дать детям знания о спортивных комплексах города</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Видео-экскурсия на стадионы</w:t>
            </w:r>
          </w:p>
        </w:tc>
      </w:tr>
      <w:tr w:rsidR="000B4538" w:rsidRPr="001E4CBA" w:rsidTr="00577994">
        <w:trPr>
          <w:trHeight w:val="1414"/>
        </w:trPr>
        <w:tc>
          <w:tcPr>
            <w:tcW w:w="633" w:type="pct"/>
            <w:vMerge/>
            <w:tcBorders>
              <w:top w:val="single" w:sz="8" w:space="0" w:color="000000"/>
              <w:left w:val="single" w:sz="8" w:space="0" w:color="000000"/>
              <w:bottom w:val="single" w:sz="4" w:space="0" w:color="auto"/>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«Волгоград спортивный»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Закрепить знания о спортивных сооружениях и различных видах спорта. Вызвать чувство гордости за спортсменов родного города, вызвать желание заниматься спортом.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ind w:right="-144"/>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Занятие с использованием мультимедийного проектора</w:t>
            </w:r>
          </w:p>
        </w:tc>
      </w:tr>
      <w:tr w:rsidR="000B4538" w:rsidRPr="001E4CBA" w:rsidTr="00577994">
        <w:trPr>
          <w:trHeight w:val="1095"/>
        </w:trPr>
        <w:tc>
          <w:tcPr>
            <w:tcW w:w="633" w:type="pct"/>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Апрель</w:t>
            </w:r>
          </w:p>
        </w:tc>
        <w:tc>
          <w:tcPr>
            <w:tcW w:w="1284"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«Крестьянская изба»</w:t>
            </w:r>
          </w:p>
        </w:tc>
        <w:tc>
          <w:tcPr>
            <w:tcW w:w="1245" w:type="pct"/>
            <w:tcBorders>
              <w:top w:val="single" w:sz="8" w:space="0" w:color="000000"/>
              <w:left w:val="single" w:sz="8" w:space="0" w:color="000000"/>
              <w:bottom w:val="single" w:sz="4" w:space="0" w:color="auto"/>
              <w:right w:val="single" w:sz="8" w:space="0" w:color="000000"/>
            </w:tcBorders>
            <w:shd w:val="clear" w:color="auto" w:fill="FFFFFF"/>
            <w:tcMar>
              <w:top w:w="72" w:type="dxa"/>
              <w:bottom w:w="72"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Знакомство с домашней утварью, предметами быта прошлого времени.</w:t>
            </w:r>
          </w:p>
        </w:tc>
        <w:tc>
          <w:tcPr>
            <w:tcW w:w="1838" w:type="pct"/>
            <w:tcBorders>
              <w:top w:val="single" w:sz="8" w:space="0" w:color="000000"/>
              <w:left w:val="single" w:sz="8" w:space="0" w:color="000000"/>
              <w:bottom w:val="single" w:sz="4" w:space="0" w:color="auto"/>
              <w:right w:val="single" w:sz="8" w:space="0" w:color="000000"/>
            </w:tcBorders>
            <w:shd w:val="clear" w:color="auto" w:fill="FFFFFF"/>
            <w:tcMar>
              <w:top w:w="72" w:type="dxa"/>
              <w:bottom w:w="72"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Экскурсия в музеи</w:t>
            </w:r>
          </w:p>
        </w:tc>
      </w:tr>
      <w:tr w:rsidR="000B4538" w:rsidRPr="001E4CBA" w:rsidTr="00577994">
        <w:trPr>
          <w:trHeight w:val="1050"/>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«Что лишнее?»</w:t>
            </w:r>
          </w:p>
        </w:tc>
        <w:tc>
          <w:tcPr>
            <w:tcW w:w="1245" w:type="pct"/>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Закрепить знания детей об особенностях быта в прошлом жителей города и села.</w:t>
            </w:r>
          </w:p>
        </w:tc>
        <w:tc>
          <w:tcPr>
            <w:tcW w:w="1838" w:type="pct"/>
            <w:tcBorders>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Дидактическая игра</w:t>
            </w:r>
          </w:p>
        </w:tc>
      </w:tr>
      <w:tr w:rsidR="000B4538" w:rsidRPr="001E4CBA" w:rsidTr="00577994">
        <w:trPr>
          <w:trHeight w:val="1414"/>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Символика посёлка</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Формирование познавательного интереса к природе Волгоградского края, углублять представление о флоре и фауне.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Аппликация, рисование</w:t>
            </w:r>
          </w:p>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с использованием мультимедийного проектора</w:t>
            </w:r>
          </w:p>
        </w:tc>
      </w:tr>
      <w:tr w:rsidR="000B4538" w:rsidRPr="001E4CBA" w:rsidTr="00577994">
        <w:trPr>
          <w:trHeight w:val="1145"/>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Сделаем наш посёлок чище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Воспитывать любовь к родному посёлку, приучать следить за чистотой, развивать творчество.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Выставка поделок из бросового материала совместно с родителями</w:t>
            </w:r>
          </w:p>
        </w:tc>
      </w:tr>
      <w:tr w:rsidR="000B4538" w:rsidRPr="001E4CBA" w:rsidTr="00577994">
        <w:trPr>
          <w:trHeight w:val="1414"/>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«Моя Родина – мой край»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Обобщить знания о флоре и фауне края; углубить представления о женском костюме, закрепить знание русских пословиц и поговорок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Защита проекта</w:t>
            </w:r>
          </w:p>
        </w:tc>
      </w:tr>
      <w:tr w:rsidR="000B4538" w:rsidRPr="001E4CBA" w:rsidTr="00577994">
        <w:trPr>
          <w:trHeight w:val="965"/>
        </w:trPr>
        <w:tc>
          <w:tcPr>
            <w:tcW w:w="633" w:type="pct"/>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   Май </w:t>
            </w: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«Этих дней не смолкнет слава!»</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Сформировать представления о празднике День Победы, познакомить с ветеранами ВОВ, формировать представления о празднике День Победы,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Встреча с ветеранами</w:t>
            </w:r>
          </w:p>
        </w:tc>
      </w:tr>
      <w:tr w:rsidR="000B4538" w:rsidRPr="001E4CBA" w:rsidTr="00577994">
        <w:trPr>
          <w:trHeight w:val="761"/>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«Боевая слава нашего народа»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Сформировать представление о героизме, подвиге.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Экскурсия на мемориал</w:t>
            </w:r>
          </w:p>
        </w:tc>
      </w:tr>
      <w:tr w:rsidR="000B4538" w:rsidRPr="001E4CBA" w:rsidTr="00577994">
        <w:trPr>
          <w:trHeight w:val="405"/>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«Спортивные состязания» </w:t>
            </w:r>
          </w:p>
        </w:tc>
        <w:tc>
          <w:tcPr>
            <w:tcW w:w="3083"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Соревнования «Папа, мама, я – спортивная семья!»</w:t>
            </w:r>
          </w:p>
        </w:tc>
      </w:tr>
      <w:tr w:rsidR="000B4538" w:rsidRPr="001E4CBA" w:rsidTr="00577994">
        <w:trPr>
          <w:trHeight w:val="484"/>
        </w:trPr>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0B4538" w:rsidRPr="001E4CBA" w:rsidRDefault="000B4538" w:rsidP="00577994">
            <w:pPr>
              <w:spacing w:after="0" w:line="240" w:lineRule="auto"/>
              <w:rPr>
                <w:rFonts w:ascii="Times New Roman" w:eastAsia="Calibri" w:hAnsi="Times New Roman" w:cs="Times New Roman"/>
                <w:sz w:val="20"/>
                <w:szCs w:val="20"/>
              </w:rPr>
            </w:pPr>
          </w:p>
        </w:tc>
        <w:tc>
          <w:tcPr>
            <w:tcW w:w="128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«Что ты знаешь о своей малой Родине?» </w:t>
            </w:r>
          </w:p>
        </w:tc>
        <w:tc>
          <w:tcPr>
            <w:tcW w:w="124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rPr>
                <w:rFonts w:ascii="Times New Roman" w:eastAsia="Calibri" w:hAnsi="Times New Roman" w:cs="Times New Roman"/>
                <w:sz w:val="20"/>
                <w:szCs w:val="20"/>
              </w:rPr>
            </w:pPr>
            <w:r w:rsidRPr="001E4CBA">
              <w:rPr>
                <w:rFonts w:ascii="Times New Roman" w:eastAsia="Calibri" w:hAnsi="Times New Roman" w:cs="Times New Roman"/>
                <w:sz w:val="20"/>
                <w:szCs w:val="20"/>
              </w:rPr>
              <w:t xml:space="preserve">Выявление усвоенных знаний детьми </w:t>
            </w:r>
          </w:p>
        </w:tc>
        <w:tc>
          <w:tcPr>
            <w:tcW w:w="183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B4538" w:rsidRPr="001E4CBA" w:rsidRDefault="000B4538" w:rsidP="00577994">
            <w:pPr>
              <w:spacing w:after="0" w:line="240" w:lineRule="auto"/>
              <w:jc w:val="center"/>
              <w:rPr>
                <w:rFonts w:ascii="Times New Roman" w:eastAsia="Calibri" w:hAnsi="Times New Roman" w:cs="Times New Roman"/>
                <w:sz w:val="20"/>
                <w:szCs w:val="20"/>
              </w:rPr>
            </w:pPr>
            <w:r w:rsidRPr="001E4CBA">
              <w:rPr>
                <w:rFonts w:ascii="Times New Roman" w:eastAsia="Calibri" w:hAnsi="Times New Roman" w:cs="Times New Roman"/>
                <w:sz w:val="20"/>
                <w:szCs w:val="20"/>
              </w:rPr>
              <w:t>Диагностика</w:t>
            </w:r>
          </w:p>
        </w:tc>
      </w:tr>
    </w:tbl>
    <w:p w:rsidR="00A2466C" w:rsidRDefault="00A2466C" w:rsidP="00A2466C">
      <w:pPr>
        <w:spacing w:after="0" w:line="240" w:lineRule="auto"/>
        <w:jc w:val="both"/>
        <w:rPr>
          <w:rFonts w:ascii="Times New Roman" w:hAnsi="Times New Roman" w:cs="Times New Roman"/>
          <w:sz w:val="24"/>
          <w:szCs w:val="24"/>
        </w:rPr>
      </w:pPr>
    </w:p>
    <w:p w:rsidR="00A2466C" w:rsidRPr="001E4CBA" w:rsidRDefault="00A2466C" w:rsidP="00A2466C">
      <w:pPr>
        <w:spacing w:after="0" w:line="240" w:lineRule="auto"/>
        <w:jc w:val="both"/>
        <w:rPr>
          <w:rFonts w:ascii="Times New Roman" w:hAnsi="Times New Roman" w:cs="Times New Roman"/>
          <w:sz w:val="20"/>
          <w:szCs w:val="20"/>
        </w:rPr>
      </w:pPr>
    </w:p>
    <w:p w:rsidR="00A2466C" w:rsidRPr="00763F0C" w:rsidRDefault="00A2466C" w:rsidP="00A2466C">
      <w:pPr>
        <w:spacing w:after="0" w:line="240" w:lineRule="auto"/>
        <w:ind w:left="900"/>
        <w:jc w:val="both"/>
        <w:rPr>
          <w:rFonts w:ascii="Times New Roman" w:hAnsi="Times New Roman" w:cs="Times New Roman"/>
          <w:i/>
          <w:sz w:val="24"/>
          <w:szCs w:val="24"/>
          <w:u w:val="single"/>
        </w:rPr>
      </w:pPr>
      <w:r w:rsidRPr="00763F0C">
        <w:rPr>
          <w:rFonts w:ascii="Times New Roman" w:hAnsi="Times New Roman" w:cs="Times New Roman"/>
          <w:i/>
          <w:sz w:val="24"/>
          <w:szCs w:val="24"/>
          <w:u w:val="single"/>
        </w:rPr>
        <w:t>Методическое обеспечение</w:t>
      </w:r>
      <w:r>
        <w:rPr>
          <w:rFonts w:ascii="Times New Roman" w:hAnsi="Times New Roman" w:cs="Times New Roman"/>
          <w:i/>
          <w:sz w:val="24"/>
          <w:szCs w:val="24"/>
          <w:u w:val="single"/>
        </w:rPr>
        <w:t>:</w:t>
      </w:r>
    </w:p>
    <w:p w:rsidR="00A2466C" w:rsidRDefault="00A2466C" w:rsidP="00A2466C">
      <w:pPr>
        <w:spacing w:after="0" w:line="240" w:lineRule="auto"/>
        <w:ind w:left="360" w:firstLine="454"/>
        <w:jc w:val="both"/>
        <w:rPr>
          <w:rFonts w:ascii="Times New Roman" w:hAnsi="Times New Roman" w:cs="Times New Roman"/>
          <w:sz w:val="24"/>
          <w:szCs w:val="24"/>
        </w:rPr>
      </w:pPr>
      <w:r>
        <w:rPr>
          <w:rFonts w:ascii="Times New Roman" w:hAnsi="Times New Roman" w:cs="Times New Roman"/>
          <w:sz w:val="24"/>
          <w:szCs w:val="24"/>
        </w:rPr>
        <w:t>1. Красная книга Волгоградской области-Волгоград, «Детская книга», 2008г</w:t>
      </w:r>
    </w:p>
    <w:p w:rsidR="00A2466C" w:rsidRPr="007939D9" w:rsidRDefault="00A2466C" w:rsidP="00A2466C">
      <w:pPr>
        <w:spacing w:after="0" w:line="240" w:lineRule="auto"/>
        <w:ind w:left="360" w:firstLine="454"/>
        <w:jc w:val="both"/>
        <w:rPr>
          <w:rFonts w:ascii="Times New Roman" w:hAnsi="Times New Roman" w:cs="Times New Roman"/>
          <w:sz w:val="24"/>
          <w:szCs w:val="24"/>
        </w:rPr>
      </w:pPr>
      <w:r>
        <w:rPr>
          <w:rFonts w:ascii="Times New Roman" w:hAnsi="Times New Roman" w:cs="Times New Roman"/>
          <w:sz w:val="24"/>
          <w:szCs w:val="24"/>
        </w:rPr>
        <w:t>2..</w:t>
      </w:r>
      <w:r w:rsidRPr="007939D9">
        <w:rPr>
          <w:rFonts w:ascii="Times New Roman" w:hAnsi="Times New Roman" w:cs="Times New Roman"/>
          <w:sz w:val="24"/>
          <w:szCs w:val="24"/>
        </w:rPr>
        <w:t>Атлас Волгоградской области - Дернова Т.М.</w:t>
      </w:r>
      <w:r>
        <w:rPr>
          <w:rFonts w:ascii="Times New Roman" w:hAnsi="Times New Roman" w:cs="Times New Roman"/>
          <w:sz w:val="24"/>
          <w:szCs w:val="24"/>
        </w:rPr>
        <w:t>,</w:t>
      </w:r>
      <w:r w:rsidRPr="007939D9">
        <w:rPr>
          <w:rFonts w:ascii="Times New Roman" w:hAnsi="Times New Roman" w:cs="Times New Roman"/>
          <w:sz w:val="24"/>
          <w:szCs w:val="24"/>
        </w:rPr>
        <w:t>Моск</w:t>
      </w:r>
      <w:r>
        <w:rPr>
          <w:rFonts w:ascii="Times New Roman" w:hAnsi="Times New Roman" w:cs="Times New Roman"/>
          <w:sz w:val="24"/>
          <w:szCs w:val="24"/>
        </w:rPr>
        <w:t>ва,</w:t>
      </w:r>
      <w:r w:rsidRPr="007939D9">
        <w:rPr>
          <w:rFonts w:ascii="Times New Roman" w:hAnsi="Times New Roman" w:cs="Times New Roman"/>
          <w:sz w:val="24"/>
          <w:szCs w:val="24"/>
        </w:rPr>
        <w:t>1967г.</w:t>
      </w:r>
      <w:r>
        <w:rPr>
          <w:rFonts w:ascii="Times New Roman" w:hAnsi="Times New Roman" w:cs="Times New Roman"/>
          <w:sz w:val="24"/>
          <w:szCs w:val="24"/>
        </w:rPr>
        <w:t xml:space="preserve"> </w:t>
      </w:r>
    </w:p>
    <w:p w:rsidR="00A2466C" w:rsidRDefault="00A2466C" w:rsidP="00A2466C">
      <w:pPr>
        <w:spacing w:after="0" w:line="240" w:lineRule="auto"/>
        <w:ind w:left="360" w:firstLine="454"/>
        <w:jc w:val="both"/>
        <w:rPr>
          <w:rFonts w:ascii="Times New Roman" w:hAnsi="Times New Roman" w:cs="Times New Roman"/>
          <w:sz w:val="24"/>
          <w:szCs w:val="24"/>
        </w:rPr>
      </w:pPr>
      <w:r w:rsidRPr="007939D9">
        <w:rPr>
          <w:rFonts w:ascii="Times New Roman" w:hAnsi="Times New Roman" w:cs="Times New Roman"/>
          <w:sz w:val="24"/>
          <w:szCs w:val="24"/>
        </w:rPr>
        <w:t>3. География Волгоградской области</w:t>
      </w:r>
      <w:r>
        <w:rPr>
          <w:rFonts w:ascii="Times New Roman" w:hAnsi="Times New Roman" w:cs="Times New Roman"/>
          <w:sz w:val="24"/>
          <w:szCs w:val="24"/>
        </w:rPr>
        <w:t>-</w:t>
      </w:r>
      <w:r w:rsidRPr="007939D9">
        <w:rPr>
          <w:rFonts w:ascii="Times New Roman" w:hAnsi="Times New Roman" w:cs="Times New Roman"/>
          <w:sz w:val="24"/>
          <w:szCs w:val="24"/>
        </w:rPr>
        <w:t xml:space="preserve"> Брылев В.А.: Учеб. Пособие. Волгоград: Ниж.-</w:t>
      </w:r>
    </w:p>
    <w:p w:rsidR="00A2466C" w:rsidRPr="007939D9" w:rsidRDefault="00A2466C" w:rsidP="00A2466C">
      <w:pPr>
        <w:spacing w:after="0" w:line="240" w:lineRule="auto"/>
        <w:ind w:left="360" w:firstLine="454"/>
        <w:jc w:val="both"/>
        <w:rPr>
          <w:rFonts w:ascii="Times New Roman" w:hAnsi="Times New Roman" w:cs="Times New Roman"/>
          <w:sz w:val="24"/>
          <w:szCs w:val="24"/>
        </w:rPr>
      </w:pPr>
      <w:r>
        <w:rPr>
          <w:rFonts w:ascii="Times New Roman" w:hAnsi="Times New Roman" w:cs="Times New Roman"/>
          <w:sz w:val="24"/>
          <w:szCs w:val="24"/>
        </w:rPr>
        <w:t xml:space="preserve">    </w:t>
      </w:r>
      <w:r w:rsidRPr="007939D9">
        <w:rPr>
          <w:rFonts w:ascii="Times New Roman" w:hAnsi="Times New Roman" w:cs="Times New Roman"/>
          <w:sz w:val="24"/>
          <w:szCs w:val="24"/>
        </w:rPr>
        <w:t>Волж. кн. изд-во, 2004</w:t>
      </w:r>
    </w:p>
    <w:p w:rsidR="00FD1326" w:rsidRPr="00FD1326" w:rsidRDefault="00A2466C" w:rsidP="00FD1326">
      <w:pPr>
        <w:pStyle w:val="af9"/>
        <w:rPr>
          <w:sz w:val="24"/>
          <w:szCs w:val="24"/>
        </w:rPr>
      </w:pPr>
      <w:r>
        <w:t xml:space="preserve">  </w:t>
      </w:r>
      <w:r w:rsidR="00FD1326">
        <w:t xml:space="preserve">       </w:t>
      </w:r>
      <w:r>
        <w:t xml:space="preserve"> </w:t>
      </w:r>
      <w:r w:rsidR="00577994">
        <w:t xml:space="preserve"> </w:t>
      </w:r>
      <w:r>
        <w:t xml:space="preserve"> </w:t>
      </w:r>
      <w:r w:rsidRPr="00FD1326">
        <w:rPr>
          <w:sz w:val="24"/>
          <w:szCs w:val="24"/>
        </w:rPr>
        <w:t>4. Беседы о степи и лесостепи- Шорыгина Т.А., М., ТЦ Сфера,2009</w:t>
      </w:r>
    </w:p>
    <w:p w:rsidR="00A2466C" w:rsidRPr="00FD1326" w:rsidRDefault="00A2466C" w:rsidP="00FD1326">
      <w:pPr>
        <w:pStyle w:val="af9"/>
        <w:rPr>
          <w:sz w:val="24"/>
          <w:szCs w:val="24"/>
        </w:rPr>
      </w:pPr>
      <w:r w:rsidRPr="00FD1326">
        <w:rPr>
          <w:sz w:val="24"/>
          <w:szCs w:val="24"/>
        </w:rPr>
        <w:t xml:space="preserve">   </w:t>
      </w:r>
      <w:r w:rsidR="00FD1326">
        <w:rPr>
          <w:sz w:val="24"/>
          <w:szCs w:val="24"/>
        </w:rPr>
        <w:t xml:space="preserve">         </w:t>
      </w:r>
      <w:r w:rsidRPr="00FD1326">
        <w:rPr>
          <w:sz w:val="24"/>
          <w:szCs w:val="24"/>
        </w:rPr>
        <w:t xml:space="preserve"> </w:t>
      </w:r>
      <w:r w:rsidR="00577994">
        <w:rPr>
          <w:sz w:val="24"/>
          <w:szCs w:val="24"/>
        </w:rPr>
        <w:t xml:space="preserve"> </w:t>
      </w:r>
      <w:r w:rsidRPr="00FD1326">
        <w:rPr>
          <w:sz w:val="24"/>
          <w:szCs w:val="24"/>
        </w:rPr>
        <w:t xml:space="preserve">5. «С чего начинается Родина»- Н.В.Руднева </w:t>
      </w:r>
    </w:p>
    <w:p w:rsidR="00A2466C" w:rsidRPr="00FD1326" w:rsidRDefault="00A2466C" w:rsidP="00FD1326">
      <w:pPr>
        <w:pStyle w:val="af9"/>
        <w:rPr>
          <w:sz w:val="24"/>
          <w:szCs w:val="24"/>
        </w:rPr>
      </w:pPr>
      <w:r w:rsidRPr="00FD1326">
        <w:rPr>
          <w:sz w:val="24"/>
          <w:szCs w:val="24"/>
        </w:rPr>
        <w:t xml:space="preserve">  </w:t>
      </w:r>
      <w:r w:rsidR="00FD1326">
        <w:rPr>
          <w:sz w:val="24"/>
          <w:szCs w:val="24"/>
        </w:rPr>
        <w:t xml:space="preserve">         </w:t>
      </w:r>
      <w:r w:rsidRPr="00FD1326">
        <w:rPr>
          <w:sz w:val="24"/>
          <w:szCs w:val="24"/>
        </w:rPr>
        <w:t xml:space="preserve">  </w:t>
      </w:r>
      <w:r w:rsidR="00577994">
        <w:rPr>
          <w:sz w:val="24"/>
          <w:szCs w:val="24"/>
        </w:rPr>
        <w:t xml:space="preserve"> </w:t>
      </w:r>
      <w:r w:rsidRPr="00FD1326">
        <w:rPr>
          <w:sz w:val="24"/>
          <w:szCs w:val="24"/>
        </w:rPr>
        <w:t>6. Электронные источники:://www.volganet.ru://www.volgastat.ru</w:t>
      </w:r>
    </w:p>
    <w:p w:rsidR="00A2466C" w:rsidRPr="00FD1326" w:rsidRDefault="00A2466C" w:rsidP="00FD1326">
      <w:pPr>
        <w:pStyle w:val="af9"/>
        <w:rPr>
          <w:b/>
          <w:i/>
          <w:sz w:val="24"/>
          <w:szCs w:val="24"/>
        </w:rPr>
      </w:pPr>
    </w:p>
    <w:p w:rsidR="009E47C1" w:rsidRPr="00FD1326" w:rsidRDefault="009E47C1" w:rsidP="00FD1326">
      <w:pPr>
        <w:pStyle w:val="af9"/>
        <w:rPr>
          <w:sz w:val="24"/>
          <w:szCs w:val="24"/>
        </w:rPr>
      </w:pPr>
    </w:p>
    <w:p w:rsidR="001F2AF4" w:rsidRDefault="001F2AF4" w:rsidP="00E23A33">
      <w:pPr>
        <w:keepNext/>
        <w:keepLines/>
        <w:spacing w:after="0" w:line="240" w:lineRule="auto"/>
        <w:ind w:right="-1" w:firstLine="454"/>
        <w:jc w:val="center"/>
        <w:rPr>
          <w:rStyle w:val="41"/>
          <w:rFonts w:ascii="Times New Roman" w:hAnsi="Times New Roman" w:cs="Times New Roman"/>
          <w:bCs w:val="0"/>
          <w:color w:val="auto"/>
        </w:rPr>
      </w:pPr>
    </w:p>
    <w:p w:rsidR="00AD03A9" w:rsidRPr="00076FE9" w:rsidRDefault="00E23A33" w:rsidP="00E23A33">
      <w:pPr>
        <w:keepNext/>
        <w:keepLines/>
        <w:spacing w:after="0" w:line="240" w:lineRule="auto"/>
        <w:ind w:right="-1" w:firstLine="454"/>
        <w:jc w:val="center"/>
        <w:rPr>
          <w:rStyle w:val="41"/>
          <w:rFonts w:ascii="Times New Roman" w:hAnsi="Times New Roman" w:cs="Times New Roman"/>
          <w:bCs w:val="0"/>
          <w:color w:val="auto"/>
        </w:rPr>
      </w:pPr>
      <w:r w:rsidRPr="00076FE9">
        <w:rPr>
          <w:rStyle w:val="41"/>
          <w:rFonts w:ascii="Times New Roman" w:hAnsi="Times New Roman" w:cs="Times New Roman"/>
          <w:bCs w:val="0"/>
          <w:color w:val="auto"/>
          <w:lang w:val="en-US"/>
        </w:rPr>
        <w:t>III</w:t>
      </w:r>
      <w:r w:rsidR="00DF7611" w:rsidRPr="00076FE9">
        <w:rPr>
          <w:rStyle w:val="41"/>
          <w:rFonts w:ascii="Times New Roman" w:hAnsi="Times New Roman" w:cs="Times New Roman"/>
          <w:bCs w:val="0"/>
          <w:color w:val="auto"/>
        </w:rPr>
        <w:t>.Организационный раздел</w:t>
      </w:r>
    </w:p>
    <w:p w:rsidR="002D61BC" w:rsidRPr="00076FE9" w:rsidRDefault="002D61BC" w:rsidP="00E23A33">
      <w:pPr>
        <w:spacing w:after="0" w:line="240" w:lineRule="auto"/>
        <w:ind w:firstLine="397"/>
        <w:jc w:val="center"/>
        <w:rPr>
          <w:rFonts w:ascii="Times New Roman" w:eastAsia="Times New Roman" w:hAnsi="Times New Roman" w:cs="Times New Roman"/>
          <w:b/>
          <w:bCs/>
          <w:sz w:val="24"/>
          <w:szCs w:val="24"/>
        </w:rPr>
      </w:pPr>
    </w:p>
    <w:p w:rsidR="002D61BC" w:rsidRPr="00076FE9" w:rsidRDefault="00900E85" w:rsidP="00196EF5">
      <w:pPr>
        <w:spacing w:after="0" w:line="240" w:lineRule="auto"/>
        <w:ind w:firstLine="397"/>
        <w:jc w:val="both"/>
        <w:rPr>
          <w:rFonts w:ascii="Times New Roman" w:eastAsia="Times New Roman" w:hAnsi="Times New Roman" w:cs="Times New Roman"/>
          <w:sz w:val="28"/>
          <w:szCs w:val="28"/>
        </w:rPr>
      </w:pPr>
      <w:r w:rsidRPr="00076FE9">
        <w:rPr>
          <w:rFonts w:ascii="Times New Roman" w:eastAsia="Times New Roman" w:hAnsi="Times New Roman" w:cs="Times New Roman"/>
          <w:b/>
          <w:bCs/>
          <w:sz w:val="28"/>
          <w:szCs w:val="28"/>
        </w:rPr>
        <w:t>1</w:t>
      </w:r>
      <w:r w:rsidR="00E23A33" w:rsidRPr="00076FE9">
        <w:rPr>
          <w:rFonts w:ascii="Times New Roman" w:eastAsia="Times New Roman" w:hAnsi="Times New Roman" w:cs="Times New Roman"/>
          <w:b/>
          <w:bCs/>
          <w:sz w:val="28"/>
          <w:szCs w:val="28"/>
        </w:rPr>
        <w:t xml:space="preserve">. </w:t>
      </w:r>
      <w:r w:rsidR="002D61BC" w:rsidRPr="00076FE9">
        <w:rPr>
          <w:rFonts w:ascii="Times New Roman" w:eastAsia="Times New Roman" w:hAnsi="Times New Roman" w:cs="Times New Roman"/>
          <w:b/>
          <w:bCs/>
          <w:sz w:val="28"/>
          <w:szCs w:val="28"/>
        </w:rPr>
        <w:t>Материально-техническое обеспечение</w:t>
      </w:r>
    </w:p>
    <w:p w:rsidR="002D61BC" w:rsidRPr="00076FE9" w:rsidRDefault="002D61BC" w:rsidP="00196EF5">
      <w:pPr>
        <w:spacing w:after="0" w:line="240" w:lineRule="auto"/>
        <w:ind w:firstLine="397"/>
        <w:jc w:val="both"/>
        <w:rPr>
          <w:rFonts w:ascii="Times New Roman" w:eastAsia="Times New Roman" w:hAnsi="Times New Roman" w:cs="Times New Roman"/>
          <w:sz w:val="24"/>
          <w:szCs w:val="24"/>
        </w:rPr>
      </w:pPr>
      <w:r w:rsidRPr="00076FE9">
        <w:rPr>
          <w:rFonts w:ascii="Times New Roman" w:eastAsia="Times New Roman" w:hAnsi="Times New Roman" w:cs="Times New Roman"/>
          <w:sz w:val="24"/>
          <w:szCs w:val="24"/>
        </w:rPr>
        <w:t>            В учреждении создана необходимая среда для осуществления образовательного и оздоровительного процесса.</w:t>
      </w:r>
    </w:p>
    <w:p w:rsidR="002D61BC" w:rsidRPr="00076FE9" w:rsidRDefault="002D61BC" w:rsidP="00196EF5">
      <w:pPr>
        <w:spacing w:after="0" w:line="240" w:lineRule="auto"/>
        <w:ind w:firstLine="397"/>
        <w:jc w:val="both"/>
        <w:rPr>
          <w:rFonts w:ascii="Times New Roman" w:eastAsia="Times New Roman" w:hAnsi="Times New Roman" w:cs="Times New Roman"/>
          <w:i/>
          <w:sz w:val="24"/>
          <w:szCs w:val="24"/>
          <w:u w:val="single"/>
        </w:rPr>
      </w:pPr>
      <w:r w:rsidRPr="00076FE9">
        <w:rPr>
          <w:rFonts w:ascii="Times New Roman" w:eastAsia="Times New Roman" w:hAnsi="Times New Roman" w:cs="Times New Roman"/>
          <w:b/>
          <w:bCs/>
          <w:sz w:val="24"/>
          <w:szCs w:val="24"/>
        </w:rPr>
        <w:t>            </w:t>
      </w:r>
      <w:r w:rsidRPr="00076FE9">
        <w:rPr>
          <w:rFonts w:ascii="Times New Roman" w:eastAsia="Times New Roman" w:hAnsi="Times New Roman" w:cs="Times New Roman"/>
          <w:bCs/>
          <w:i/>
          <w:sz w:val="24"/>
          <w:szCs w:val="24"/>
          <w:u w:val="single"/>
        </w:rPr>
        <w:t>Имеются следующие помещения и территории:</w:t>
      </w:r>
    </w:p>
    <w:p w:rsidR="002D61BC" w:rsidRPr="00076FE9" w:rsidRDefault="002D61BC" w:rsidP="00196EF5">
      <w:pPr>
        <w:spacing w:after="0" w:line="240" w:lineRule="auto"/>
        <w:ind w:firstLine="397"/>
        <w:jc w:val="both"/>
        <w:rPr>
          <w:rFonts w:ascii="Times New Roman" w:eastAsia="Times New Roman" w:hAnsi="Times New Roman" w:cs="Times New Roman"/>
          <w:sz w:val="24"/>
          <w:szCs w:val="24"/>
        </w:rPr>
      </w:pPr>
      <w:r w:rsidRPr="00076FE9">
        <w:rPr>
          <w:rFonts w:ascii="Times New Roman" w:eastAsia="Times New Roman" w:hAnsi="Times New Roman" w:cs="Times New Roman"/>
          <w:sz w:val="24"/>
          <w:szCs w:val="24"/>
        </w:rPr>
        <w:t>- групповые комнаты  </w:t>
      </w:r>
    </w:p>
    <w:p w:rsidR="002D61BC" w:rsidRPr="00076FE9" w:rsidRDefault="002D61BC" w:rsidP="00196EF5">
      <w:pPr>
        <w:spacing w:after="0" w:line="240" w:lineRule="auto"/>
        <w:ind w:firstLine="397"/>
        <w:jc w:val="both"/>
        <w:rPr>
          <w:rFonts w:ascii="Times New Roman" w:eastAsia="Times New Roman" w:hAnsi="Times New Roman" w:cs="Times New Roman"/>
          <w:sz w:val="24"/>
          <w:szCs w:val="24"/>
        </w:rPr>
      </w:pPr>
      <w:r w:rsidRPr="00076FE9">
        <w:rPr>
          <w:rFonts w:ascii="Times New Roman" w:eastAsia="Times New Roman" w:hAnsi="Times New Roman" w:cs="Times New Roman"/>
          <w:sz w:val="24"/>
          <w:szCs w:val="24"/>
        </w:rPr>
        <w:t>- музыкальный зал</w:t>
      </w:r>
      <w:r w:rsidR="00076FE9" w:rsidRPr="00076FE9">
        <w:rPr>
          <w:rFonts w:ascii="Times New Roman" w:eastAsia="Times New Roman" w:hAnsi="Times New Roman" w:cs="Times New Roman"/>
          <w:sz w:val="24"/>
          <w:szCs w:val="24"/>
        </w:rPr>
        <w:t xml:space="preserve"> (совмещен с физкультурным)</w:t>
      </w:r>
    </w:p>
    <w:p w:rsidR="002D61BC" w:rsidRPr="00076FE9" w:rsidRDefault="002D61BC" w:rsidP="00196EF5">
      <w:pPr>
        <w:spacing w:after="0" w:line="240" w:lineRule="auto"/>
        <w:ind w:firstLine="397"/>
        <w:jc w:val="both"/>
        <w:rPr>
          <w:rFonts w:ascii="Times New Roman" w:eastAsia="Times New Roman" w:hAnsi="Times New Roman" w:cs="Times New Roman"/>
          <w:sz w:val="24"/>
          <w:szCs w:val="24"/>
        </w:rPr>
      </w:pPr>
      <w:r w:rsidRPr="00076FE9">
        <w:rPr>
          <w:rFonts w:ascii="Times New Roman" w:eastAsia="Times New Roman" w:hAnsi="Times New Roman" w:cs="Times New Roman"/>
          <w:sz w:val="24"/>
          <w:szCs w:val="24"/>
        </w:rPr>
        <w:t>- медицинский блок</w:t>
      </w:r>
    </w:p>
    <w:p w:rsidR="00C7584E" w:rsidRDefault="002D61BC" w:rsidP="00196EF5">
      <w:pPr>
        <w:spacing w:after="0" w:line="240" w:lineRule="auto"/>
        <w:ind w:firstLine="397"/>
        <w:jc w:val="both"/>
        <w:rPr>
          <w:rFonts w:ascii="Times New Roman" w:eastAsia="Times New Roman" w:hAnsi="Times New Roman" w:cs="Times New Roman"/>
          <w:sz w:val="24"/>
          <w:szCs w:val="24"/>
        </w:rPr>
      </w:pPr>
      <w:r w:rsidRPr="00076FE9">
        <w:rPr>
          <w:rFonts w:ascii="Times New Roman" w:eastAsia="Times New Roman" w:hAnsi="Times New Roman" w:cs="Times New Roman"/>
          <w:sz w:val="24"/>
          <w:szCs w:val="24"/>
        </w:rPr>
        <w:t>- пищеблок </w:t>
      </w:r>
    </w:p>
    <w:p w:rsidR="002D61BC" w:rsidRPr="00076FE9" w:rsidRDefault="00C7584E" w:rsidP="00196EF5">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прачечная</w:t>
      </w:r>
      <w:r w:rsidR="002D61BC" w:rsidRPr="00076FE9">
        <w:rPr>
          <w:rFonts w:ascii="Times New Roman" w:eastAsia="Times New Roman" w:hAnsi="Times New Roman" w:cs="Times New Roman"/>
          <w:sz w:val="24"/>
          <w:szCs w:val="24"/>
        </w:rPr>
        <w:t>                                                                                        </w:t>
      </w:r>
    </w:p>
    <w:p w:rsidR="002D61BC" w:rsidRPr="00076FE9" w:rsidRDefault="002D61BC" w:rsidP="00196EF5">
      <w:pPr>
        <w:spacing w:after="0" w:line="240" w:lineRule="auto"/>
        <w:ind w:firstLine="397"/>
        <w:jc w:val="both"/>
        <w:rPr>
          <w:rFonts w:ascii="Times New Roman" w:eastAsia="Times New Roman" w:hAnsi="Times New Roman" w:cs="Times New Roman"/>
          <w:sz w:val="24"/>
          <w:szCs w:val="24"/>
        </w:rPr>
      </w:pPr>
      <w:r w:rsidRPr="00076FE9">
        <w:rPr>
          <w:rFonts w:ascii="Times New Roman" w:eastAsia="Times New Roman" w:hAnsi="Times New Roman" w:cs="Times New Roman"/>
          <w:sz w:val="24"/>
          <w:szCs w:val="24"/>
        </w:rPr>
        <w:t>- прогулочные площадки</w:t>
      </w:r>
    </w:p>
    <w:p w:rsidR="002D61BC" w:rsidRPr="00B505BC" w:rsidRDefault="002D61BC" w:rsidP="00196EF5">
      <w:pPr>
        <w:spacing w:after="0" w:line="240" w:lineRule="auto"/>
        <w:ind w:firstLine="397"/>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 физкультурная площадка.</w:t>
      </w:r>
    </w:p>
    <w:p w:rsidR="002D61BC" w:rsidRPr="00B505BC" w:rsidRDefault="002D61BC" w:rsidP="00196EF5">
      <w:pPr>
        <w:spacing w:after="0" w:line="240" w:lineRule="auto"/>
        <w:ind w:firstLine="397"/>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    В учреждении есть   библиотека с учебно- методической и периодической литературой.</w:t>
      </w:r>
    </w:p>
    <w:p w:rsidR="00EF1327" w:rsidRPr="00B505BC" w:rsidRDefault="00EF1327" w:rsidP="00196EF5">
      <w:pPr>
        <w:spacing w:after="0" w:line="240" w:lineRule="auto"/>
        <w:ind w:left="360" w:firstLine="39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Имеется компьютерное</w:t>
      </w:r>
      <w:r w:rsidR="002D61BC" w:rsidRPr="00B505BC">
        <w:rPr>
          <w:rFonts w:ascii="Times New Roman" w:eastAsia="Times New Roman" w:hAnsi="Times New Roman" w:cs="Times New Roman"/>
          <w:color w:val="000000"/>
          <w:sz w:val="24"/>
          <w:szCs w:val="24"/>
        </w:rPr>
        <w:t xml:space="preserve"> оборудование</w:t>
      </w:r>
      <w:r w:rsidR="002D61BC" w:rsidRPr="00B505BC">
        <w:rPr>
          <w:rFonts w:ascii="Times New Roman" w:eastAsia="Times New Roman" w:hAnsi="Times New Roman" w:cs="Times New Roman"/>
          <w:sz w:val="24"/>
          <w:szCs w:val="24"/>
        </w:rPr>
        <w:t>, выход в интернет</w:t>
      </w:r>
      <w:r w:rsidRPr="00EF1327">
        <w:rPr>
          <w:rFonts w:ascii="Times New Roman" w:eastAsia="Times New Roman" w:hAnsi="Times New Roman" w:cs="Times New Roman"/>
          <w:sz w:val="24"/>
          <w:szCs w:val="24"/>
        </w:rPr>
        <w:t>:</w:t>
      </w:r>
      <w:r w:rsidR="008E74DE">
        <w:rPr>
          <w:rFonts w:ascii="Times New Roman" w:eastAsia="Times New Roman" w:hAnsi="Times New Roman" w:cs="Times New Roman"/>
          <w:sz w:val="24"/>
          <w:szCs w:val="24"/>
        </w:rPr>
        <w:t xml:space="preserve"> </w:t>
      </w:r>
      <w:r>
        <w:rPr>
          <w:rFonts w:ascii="Times New Roman" w:hAnsi="Times New Roman" w:cs="Times New Roman"/>
          <w:sz w:val="24"/>
          <w:szCs w:val="24"/>
          <w:shd w:val="clear" w:color="auto" w:fill="FFFFFF"/>
        </w:rPr>
        <w:t xml:space="preserve">имеются </w:t>
      </w:r>
      <w:r w:rsidR="008E74DE">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компьютер</w:t>
      </w:r>
      <w:r w:rsidR="008E74DE">
        <w:rPr>
          <w:rFonts w:ascii="Times New Roman" w:hAnsi="Times New Roman" w:cs="Times New Roman"/>
          <w:sz w:val="24"/>
          <w:szCs w:val="24"/>
          <w:shd w:val="clear" w:color="auto" w:fill="FFFFFF"/>
        </w:rPr>
        <w:t>а</w:t>
      </w:r>
      <w:r w:rsidRPr="00EF1327">
        <w:rPr>
          <w:rFonts w:ascii="Times New Roman" w:hAnsi="Times New Roman" w:cs="Times New Roman"/>
          <w:sz w:val="24"/>
          <w:szCs w:val="24"/>
          <w:shd w:val="clear" w:color="auto" w:fill="FFFFFF"/>
        </w:rPr>
        <w:t xml:space="preserve">, </w:t>
      </w:r>
      <w:r w:rsidR="008E74DE">
        <w:rPr>
          <w:rFonts w:ascii="Times New Roman" w:hAnsi="Times New Roman" w:cs="Times New Roman"/>
          <w:sz w:val="24"/>
          <w:szCs w:val="24"/>
          <w:shd w:val="clear" w:color="auto" w:fill="FFFFFF"/>
        </w:rPr>
        <w:t xml:space="preserve">2 </w:t>
      </w:r>
      <w:r>
        <w:rPr>
          <w:rFonts w:ascii="Times New Roman" w:hAnsi="Times New Roman" w:cs="Times New Roman"/>
          <w:sz w:val="24"/>
          <w:szCs w:val="24"/>
          <w:shd w:val="clear" w:color="auto" w:fill="FFFFFF"/>
        </w:rPr>
        <w:t>ноутбук</w:t>
      </w:r>
      <w:r w:rsidR="008E74DE">
        <w:rPr>
          <w:rFonts w:ascii="Times New Roman" w:hAnsi="Times New Roman" w:cs="Times New Roman"/>
          <w:sz w:val="24"/>
          <w:szCs w:val="24"/>
          <w:shd w:val="clear" w:color="auto" w:fill="FFFFFF"/>
        </w:rPr>
        <w:t>а</w:t>
      </w:r>
      <w:r>
        <w:rPr>
          <w:rFonts w:ascii="Times New Roman" w:hAnsi="Times New Roman" w:cs="Times New Roman"/>
          <w:sz w:val="24"/>
          <w:szCs w:val="24"/>
          <w:shd w:val="clear" w:color="auto" w:fill="FFFFFF"/>
        </w:rPr>
        <w:t xml:space="preserve">, мультимедийный проектор, </w:t>
      </w:r>
      <w:r w:rsidR="008E74DE">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принтера, </w:t>
      </w:r>
      <w:r w:rsidR="008E74DE">
        <w:rPr>
          <w:rFonts w:ascii="Times New Roman" w:hAnsi="Times New Roman" w:cs="Times New Roman"/>
          <w:sz w:val="24"/>
          <w:szCs w:val="24"/>
          <w:shd w:val="clear" w:color="auto" w:fill="FFFFFF"/>
        </w:rPr>
        <w:t>2</w:t>
      </w:r>
      <w:r w:rsidRPr="00EF1327">
        <w:rPr>
          <w:rFonts w:ascii="Times New Roman" w:hAnsi="Times New Roman" w:cs="Times New Roman"/>
          <w:sz w:val="24"/>
          <w:szCs w:val="24"/>
          <w:shd w:val="clear" w:color="auto" w:fill="FFFFFF"/>
        </w:rPr>
        <w:t xml:space="preserve"> ксерокс</w:t>
      </w:r>
      <w:r>
        <w:rPr>
          <w:rFonts w:ascii="Times New Roman" w:hAnsi="Times New Roman" w:cs="Times New Roman"/>
          <w:sz w:val="24"/>
          <w:szCs w:val="24"/>
          <w:shd w:val="clear" w:color="auto" w:fill="FFFFFF"/>
        </w:rPr>
        <w:t>а</w:t>
      </w:r>
      <w:r w:rsidRPr="00EF1327">
        <w:rPr>
          <w:rFonts w:ascii="Times New Roman" w:hAnsi="Times New Roman" w:cs="Times New Roman"/>
          <w:sz w:val="24"/>
          <w:szCs w:val="24"/>
          <w:shd w:val="clear" w:color="auto" w:fill="FFFFFF"/>
        </w:rPr>
        <w:t>, магнитофоны</w:t>
      </w:r>
      <w:r w:rsidR="008E74DE">
        <w:rPr>
          <w:rFonts w:ascii="Times New Roman" w:hAnsi="Times New Roman" w:cs="Times New Roman"/>
          <w:sz w:val="24"/>
          <w:szCs w:val="24"/>
          <w:shd w:val="clear" w:color="auto" w:fill="FFFFFF"/>
        </w:rPr>
        <w:t xml:space="preserve"> в каждой возрастной группе</w:t>
      </w:r>
      <w:r w:rsidRPr="00EF1327">
        <w:rPr>
          <w:rFonts w:ascii="Times New Roman" w:hAnsi="Times New Roman" w:cs="Times New Roman"/>
          <w:sz w:val="24"/>
          <w:szCs w:val="24"/>
          <w:shd w:val="clear" w:color="auto" w:fill="FFFFFF"/>
        </w:rPr>
        <w:t xml:space="preserve">, </w:t>
      </w:r>
      <w:r w:rsidR="008E74DE">
        <w:rPr>
          <w:rFonts w:ascii="Times New Roman" w:hAnsi="Times New Roman" w:cs="Times New Roman"/>
          <w:sz w:val="24"/>
          <w:szCs w:val="24"/>
          <w:shd w:val="clear" w:color="auto" w:fill="FFFFFF"/>
        </w:rPr>
        <w:t>1</w:t>
      </w:r>
      <w:r w:rsidRPr="00EF1327">
        <w:rPr>
          <w:rFonts w:ascii="Times New Roman" w:hAnsi="Times New Roman" w:cs="Times New Roman"/>
          <w:sz w:val="24"/>
          <w:szCs w:val="24"/>
          <w:shd w:val="clear" w:color="auto" w:fill="FFFFFF"/>
        </w:rPr>
        <w:t xml:space="preserve"> музыкальны</w:t>
      </w:r>
      <w:r w:rsidR="008E74DE">
        <w:rPr>
          <w:rFonts w:ascii="Times New Roman" w:hAnsi="Times New Roman" w:cs="Times New Roman"/>
          <w:sz w:val="24"/>
          <w:szCs w:val="24"/>
          <w:shd w:val="clear" w:color="auto" w:fill="FFFFFF"/>
        </w:rPr>
        <w:t>й</w:t>
      </w:r>
      <w:r w:rsidRPr="00EF1327">
        <w:rPr>
          <w:rFonts w:ascii="Times New Roman" w:hAnsi="Times New Roman" w:cs="Times New Roman"/>
          <w:sz w:val="24"/>
          <w:szCs w:val="24"/>
          <w:shd w:val="clear" w:color="auto" w:fill="FFFFFF"/>
        </w:rPr>
        <w:t xml:space="preserve"> центр, </w:t>
      </w:r>
      <w:r w:rsidR="008E74DE">
        <w:rPr>
          <w:rFonts w:ascii="Times New Roman" w:hAnsi="Times New Roman" w:cs="Times New Roman"/>
          <w:sz w:val="24"/>
          <w:szCs w:val="24"/>
          <w:shd w:val="clear" w:color="auto" w:fill="FFFFFF"/>
        </w:rPr>
        <w:t xml:space="preserve">3 телевизора, </w:t>
      </w:r>
      <w:r w:rsidRPr="00EF1327">
        <w:rPr>
          <w:rFonts w:ascii="Times New Roman" w:hAnsi="Times New Roman" w:cs="Times New Roman"/>
          <w:sz w:val="24"/>
          <w:szCs w:val="24"/>
          <w:shd w:val="clear" w:color="auto" w:fill="FFFFFF"/>
        </w:rPr>
        <w:t>видеотека</w:t>
      </w:r>
      <w:r w:rsidR="00C7584E">
        <w:rPr>
          <w:rFonts w:ascii="Times New Roman" w:hAnsi="Times New Roman" w:cs="Times New Roman"/>
          <w:sz w:val="24"/>
          <w:szCs w:val="24"/>
          <w:shd w:val="clear" w:color="auto" w:fill="FFFFFF"/>
        </w:rPr>
        <w:t>, фотоматериалы</w:t>
      </w:r>
      <w:r w:rsidRPr="00EF1327">
        <w:rPr>
          <w:rFonts w:ascii="Times New Roman" w:hAnsi="Times New Roman" w:cs="Times New Roman"/>
          <w:sz w:val="24"/>
          <w:szCs w:val="24"/>
          <w:shd w:val="clear" w:color="auto" w:fill="FFFFFF"/>
        </w:rPr>
        <w:t>.</w:t>
      </w:r>
    </w:p>
    <w:p w:rsidR="002D61BC" w:rsidRPr="00B505BC" w:rsidRDefault="002D61BC" w:rsidP="00196EF5">
      <w:pPr>
        <w:spacing w:after="0" w:line="240" w:lineRule="auto"/>
        <w:ind w:left="360" w:firstLine="397"/>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   В каждой возрастной </w:t>
      </w:r>
      <w:r w:rsidRPr="00B505BC">
        <w:rPr>
          <w:rFonts w:ascii="Times New Roman" w:eastAsia="Times New Roman" w:hAnsi="Times New Roman" w:cs="Times New Roman"/>
          <w:bCs/>
          <w:color w:val="000000"/>
          <w:sz w:val="24"/>
          <w:szCs w:val="24"/>
        </w:rPr>
        <w:t>группе ДОУ</w:t>
      </w:r>
      <w:r w:rsidRPr="00B505BC">
        <w:rPr>
          <w:rFonts w:ascii="Times New Roman" w:eastAsia="Times New Roman" w:hAnsi="Times New Roman" w:cs="Times New Roman"/>
          <w:b/>
          <w:bCs/>
          <w:color w:val="000000"/>
          <w:sz w:val="24"/>
          <w:szCs w:val="24"/>
        </w:rPr>
        <w:t> </w:t>
      </w:r>
      <w:r w:rsidRPr="00B505BC">
        <w:rPr>
          <w:rFonts w:ascii="Times New Roman" w:eastAsia="Times New Roman" w:hAnsi="Times New Roman" w:cs="Times New Roman"/>
          <w:color w:val="000000"/>
          <w:sz w:val="24"/>
          <w:szCs w:val="24"/>
        </w:rPr>
        <w:t>созданы условия  для самостоятельного активного и целенаправленного действия детей во всех видах деятельности:</w:t>
      </w:r>
    </w:p>
    <w:p w:rsidR="002D61BC" w:rsidRPr="00B505BC" w:rsidRDefault="002D61BC" w:rsidP="00196EF5">
      <w:pPr>
        <w:spacing w:after="0" w:line="240" w:lineRule="auto"/>
        <w:ind w:left="720"/>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 условия для развития игровой деятельности (игровые уголки в соответствии с возрастом детей);</w:t>
      </w:r>
    </w:p>
    <w:p w:rsidR="002D61BC" w:rsidRPr="00B505BC" w:rsidRDefault="00196EF5" w:rsidP="00196EF5">
      <w:pPr>
        <w:spacing w:after="0" w:line="240" w:lineRule="auto"/>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000000"/>
          <w:sz w:val="24"/>
          <w:szCs w:val="24"/>
        </w:rPr>
        <w:t xml:space="preserve">            </w:t>
      </w:r>
      <w:r w:rsidR="002D61BC" w:rsidRPr="00B505BC">
        <w:rPr>
          <w:rFonts w:ascii="Times New Roman" w:eastAsia="Times New Roman" w:hAnsi="Times New Roman" w:cs="Times New Roman"/>
          <w:color w:val="000000"/>
          <w:sz w:val="24"/>
          <w:szCs w:val="24"/>
        </w:rPr>
        <w:t xml:space="preserve">● </w:t>
      </w:r>
      <w:r w:rsidR="008E74DE">
        <w:rPr>
          <w:rFonts w:ascii="Times New Roman" w:eastAsia="Times New Roman" w:hAnsi="Times New Roman" w:cs="Times New Roman"/>
          <w:color w:val="000000"/>
          <w:sz w:val="24"/>
          <w:szCs w:val="24"/>
        </w:rPr>
        <w:t xml:space="preserve"> </w:t>
      </w:r>
      <w:r w:rsidR="002D61BC" w:rsidRPr="00B505BC">
        <w:rPr>
          <w:rFonts w:ascii="Times New Roman" w:eastAsia="Times New Roman" w:hAnsi="Times New Roman" w:cs="Times New Roman"/>
          <w:color w:val="000000"/>
          <w:sz w:val="24"/>
          <w:szCs w:val="24"/>
        </w:rPr>
        <w:t>условия для развития двигательной  активности детей (физкультурные уголки);</w:t>
      </w:r>
    </w:p>
    <w:p w:rsidR="002D61BC" w:rsidRPr="00B505BC" w:rsidRDefault="008E74DE" w:rsidP="00196EF5">
      <w:pPr>
        <w:spacing w:after="0" w:line="240" w:lineRule="auto"/>
        <w:ind w:left="720"/>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000000"/>
          <w:sz w:val="24"/>
          <w:szCs w:val="24"/>
        </w:rPr>
        <w:t xml:space="preserve">● </w:t>
      </w:r>
      <w:r w:rsidR="002D61BC" w:rsidRPr="00B505BC">
        <w:rPr>
          <w:rFonts w:ascii="Times New Roman" w:eastAsia="Times New Roman" w:hAnsi="Times New Roman" w:cs="Times New Roman"/>
          <w:color w:val="000000"/>
          <w:sz w:val="24"/>
          <w:szCs w:val="24"/>
        </w:rPr>
        <w:t>условия для развития детского творчества (уголки изобразительной и конструктивной, театрализованной и музыкальной деятельности детей);</w:t>
      </w:r>
    </w:p>
    <w:p w:rsidR="002D61BC" w:rsidRPr="00B505BC" w:rsidRDefault="002D61BC" w:rsidP="00196EF5">
      <w:pPr>
        <w:spacing w:after="0" w:line="240" w:lineRule="auto"/>
        <w:ind w:left="720"/>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 условия для воспитания экологической культуры (природные уголки и уголки детского экспериментирования);</w:t>
      </w:r>
    </w:p>
    <w:p w:rsidR="002D61BC" w:rsidRPr="00B505BC" w:rsidRDefault="00196EF5" w:rsidP="00196EF5">
      <w:pPr>
        <w:spacing w:after="0" w:line="240" w:lineRule="auto"/>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000000"/>
          <w:sz w:val="24"/>
          <w:szCs w:val="24"/>
        </w:rPr>
        <w:t xml:space="preserve">            </w:t>
      </w:r>
      <w:r w:rsidR="002D61BC" w:rsidRPr="00B505BC">
        <w:rPr>
          <w:rFonts w:ascii="Times New Roman" w:eastAsia="Times New Roman" w:hAnsi="Times New Roman" w:cs="Times New Roman"/>
          <w:color w:val="000000"/>
          <w:sz w:val="24"/>
          <w:szCs w:val="24"/>
        </w:rPr>
        <w:t>● условия для развития познавательной активности и речи (пособия и материалы).</w:t>
      </w:r>
    </w:p>
    <w:p w:rsidR="002D61BC" w:rsidRPr="00B505BC" w:rsidRDefault="002D61BC" w:rsidP="00196EF5">
      <w:pPr>
        <w:spacing w:after="0" w:line="240" w:lineRule="auto"/>
        <w:ind w:left="720" w:firstLine="397"/>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санитарно- гигиеническим нормам.</w:t>
      </w:r>
    </w:p>
    <w:p w:rsidR="002D61BC" w:rsidRPr="00B505BC" w:rsidRDefault="00196EF5" w:rsidP="00196EF5">
      <w:pPr>
        <w:spacing w:after="0" w:line="240" w:lineRule="auto"/>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000000"/>
          <w:sz w:val="24"/>
          <w:szCs w:val="24"/>
        </w:rPr>
        <w:t xml:space="preserve">      </w:t>
      </w:r>
      <w:r w:rsidR="002D61BC" w:rsidRPr="00B505BC">
        <w:rPr>
          <w:rFonts w:ascii="Times New Roman" w:eastAsia="Times New Roman" w:hAnsi="Times New Roman" w:cs="Times New Roman"/>
          <w:color w:val="000000"/>
          <w:sz w:val="24"/>
          <w:szCs w:val="24"/>
        </w:rPr>
        <w:t>  Педагогический коллектив заботится о сохранении и развитии материально - технической базы и создании благоприятных медико-социальных условий пребывания детей в ДОУ.</w:t>
      </w:r>
    </w:p>
    <w:p w:rsidR="002D61BC" w:rsidRPr="00B505BC" w:rsidRDefault="002D61BC" w:rsidP="00196EF5">
      <w:pPr>
        <w:spacing w:after="0" w:line="240" w:lineRule="auto"/>
        <w:ind w:firstLine="397"/>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b/>
          <w:bCs/>
          <w:color w:val="000000"/>
          <w:sz w:val="24"/>
          <w:szCs w:val="24"/>
        </w:rPr>
        <w:t>Обеспечение безопасности</w:t>
      </w:r>
    </w:p>
    <w:p w:rsidR="002D61BC" w:rsidRPr="00B505BC" w:rsidRDefault="000B4538" w:rsidP="000B4538">
      <w:pPr>
        <w:spacing w:after="0" w:line="240" w:lineRule="auto"/>
        <w:jc w:val="both"/>
        <w:rPr>
          <w:rFonts w:ascii="Times New Roman" w:eastAsia="Times New Roman" w:hAnsi="Times New Roman" w:cs="Times New Roman"/>
          <w:color w:val="555555"/>
          <w:sz w:val="24"/>
          <w:szCs w:val="24"/>
        </w:rPr>
      </w:pPr>
      <w:r>
        <w:rPr>
          <w:rFonts w:ascii="Times New Roman" w:eastAsia="Times New Roman" w:hAnsi="Times New Roman" w:cs="Times New Roman"/>
          <w:color w:val="000000"/>
          <w:sz w:val="24"/>
          <w:szCs w:val="24"/>
        </w:rPr>
        <w:t xml:space="preserve">    </w:t>
      </w:r>
      <w:r w:rsidR="002D61BC" w:rsidRPr="00B505BC">
        <w:rPr>
          <w:rFonts w:ascii="Times New Roman" w:eastAsia="Times New Roman" w:hAnsi="Times New Roman" w:cs="Times New Roman"/>
          <w:color w:val="000000"/>
          <w:sz w:val="24"/>
          <w:szCs w:val="24"/>
        </w:rPr>
        <w:t>В детском саду установлена «тревожная кнопка</w:t>
      </w:r>
      <w:r>
        <w:rPr>
          <w:rFonts w:ascii="Times New Roman" w:eastAsia="Times New Roman" w:hAnsi="Times New Roman" w:cs="Times New Roman"/>
          <w:color w:val="000000"/>
          <w:sz w:val="24"/>
          <w:szCs w:val="24"/>
        </w:rPr>
        <w:t xml:space="preserve">».       Детский сад оборудован </w:t>
      </w:r>
      <w:r w:rsidR="002D61BC" w:rsidRPr="00B505BC">
        <w:rPr>
          <w:rFonts w:ascii="Times New Roman" w:eastAsia="Times New Roman" w:hAnsi="Times New Roman" w:cs="Times New Roman"/>
          <w:color w:val="000000"/>
          <w:sz w:val="24"/>
          <w:szCs w:val="24"/>
        </w:rPr>
        <w:t>современной пожарной сигнализацией, огнетушителями.</w:t>
      </w:r>
    </w:p>
    <w:p w:rsidR="002D61BC" w:rsidRPr="00B505BC" w:rsidRDefault="002D61BC" w:rsidP="000B4538">
      <w:pPr>
        <w:spacing w:after="0" w:line="240" w:lineRule="auto"/>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В ДОУ регулярно проводятся  мероприятия по соблюдению правил пожарной безопасности, по основам безопасности, учебные тренировки.</w:t>
      </w:r>
    </w:p>
    <w:p w:rsidR="002D61BC" w:rsidRPr="00B505BC" w:rsidRDefault="002D61BC" w:rsidP="000B4538">
      <w:pPr>
        <w:spacing w:after="0" w:line="240" w:lineRule="auto"/>
        <w:jc w:val="both"/>
        <w:rPr>
          <w:rFonts w:ascii="Times New Roman" w:eastAsia="Times New Roman" w:hAnsi="Times New Roman" w:cs="Times New Roman"/>
          <w:color w:val="555555"/>
          <w:sz w:val="24"/>
          <w:szCs w:val="24"/>
        </w:rPr>
      </w:pPr>
      <w:r w:rsidRPr="00B505BC">
        <w:rPr>
          <w:rFonts w:ascii="Times New Roman" w:eastAsia="Times New Roman" w:hAnsi="Times New Roman" w:cs="Times New Roman"/>
          <w:color w:val="000000"/>
          <w:sz w:val="24"/>
          <w:szCs w:val="24"/>
        </w:rPr>
        <w:t>Оформляется информация для родителей по вопросам ОБЖ.</w:t>
      </w:r>
    </w:p>
    <w:p w:rsidR="002D61BC" w:rsidRDefault="002D61BC" w:rsidP="000B4538">
      <w:pPr>
        <w:spacing w:after="0" w:line="240" w:lineRule="auto"/>
        <w:jc w:val="both"/>
        <w:rPr>
          <w:rFonts w:ascii="Times New Roman" w:eastAsia="Times New Roman" w:hAnsi="Times New Roman" w:cs="Times New Roman"/>
          <w:color w:val="000000"/>
          <w:sz w:val="24"/>
          <w:szCs w:val="24"/>
        </w:rPr>
      </w:pPr>
      <w:r w:rsidRPr="00B505BC">
        <w:rPr>
          <w:rFonts w:ascii="Times New Roman" w:eastAsia="Times New Roman" w:hAnsi="Times New Roman" w:cs="Times New Roman"/>
          <w:color w:val="000000"/>
          <w:sz w:val="24"/>
          <w:szCs w:val="24"/>
        </w:rPr>
        <w:t>С детьми регулярно проводятся занятия, беседы по правилам дорожного движения и безопасного поведения детей  на улицах города, организуются экскурсии, игры. </w:t>
      </w:r>
    </w:p>
    <w:p w:rsidR="00C7584E" w:rsidRDefault="00C7584E" w:rsidP="00196EF5">
      <w:pPr>
        <w:spacing w:after="0" w:line="240" w:lineRule="auto"/>
        <w:ind w:left="284" w:firstLine="397"/>
        <w:jc w:val="both"/>
        <w:rPr>
          <w:rFonts w:ascii="Times New Roman" w:eastAsia="Times New Roman" w:hAnsi="Times New Roman" w:cs="Times New Roman"/>
          <w:color w:val="555555"/>
          <w:sz w:val="24"/>
          <w:szCs w:val="24"/>
        </w:rPr>
      </w:pPr>
    </w:p>
    <w:p w:rsidR="00196EF5" w:rsidRDefault="00C7584E" w:rsidP="00196EF5">
      <w:pPr>
        <w:pStyle w:val="af9"/>
        <w:rPr>
          <w:sz w:val="24"/>
          <w:szCs w:val="24"/>
        </w:rPr>
      </w:pPr>
      <w:r w:rsidRPr="00196EF5">
        <w:rPr>
          <w:b/>
          <w:bCs/>
          <w:sz w:val="24"/>
          <w:szCs w:val="24"/>
        </w:rPr>
        <w:t xml:space="preserve">  </w:t>
      </w:r>
      <w:r w:rsidR="000B4538">
        <w:rPr>
          <w:b/>
          <w:bCs/>
          <w:sz w:val="24"/>
          <w:szCs w:val="24"/>
        </w:rPr>
        <w:t xml:space="preserve"> </w:t>
      </w:r>
      <w:r w:rsidRPr="00196EF5">
        <w:rPr>
          <w:b/>
          <w:bCs/>
          <w:sz w:val="24"/>
          <w:szCs w:val="24"/>
        </w:rPr>
        <w:t xml:space="preserve"> Музыкальный зал</w:t>
      </w:r>
      <w:r w:rsidRPr="00196EF5">
        <w:rPr>
          <w:sz w:val="24"/>
          <w:szCs w:val="24"/>
        </w:rPr>
        <w:t xml:space="preserve"> - для развития  музыкально-ритмической деятельности детей и   музыкальных способностей. В музыкальном зале проводятся музыкальные  занятия,  утренняя гимнастика под музыку, досуги, праздники и развлечения. Музыкальный зал оборудован: музыкальными инструментами для детского музыкального творчества, </w:t>
      </w:r>
      <w:r w:rsidRPr="00196EF5">
        <w:rPr>
          <w:sz w:val="24"/>
          <w:szCs w:val="24"/>
        </w:rPr>
        <w:lastRenderedPageBreak/>
        <w:t>оборудование и костюмы для театрализованной деятельности детей, концертные костюмы, театральные реквизиты и декорации.</w:t>
      </w:r>
      <w:r w:rsidR="00196EF5" w:rsidRPr="00196EF5">
        <w:rPr>
          <w:sz w:val="24"/>
          <w:szCs w:val="24"/>
        </w:rPr>
        <w:t xml:space="preserve"> </w:t>
      </w:r>
    </w:p>
    <w:p w:rsidR="00196EF5" w:rsidRPr="00196EF5" w:rsidRDefault="00196EF5" w:rsidP="00196EF5">
      <w:pPr>
        <w:pStyle w:val="af9"/>
        <w:rPr>
          <w:sz w:val="24"/>
          <w:szCs w:val="24"/>
        </w:rPr>
      </w:pPr>
      <w:r>
        <w:rPr>
          <w:sz w:val="24"/>
          <w:szCs w:val="24"/>
        </w:rPr>
        <w:t xml:space="preserve">    Также в музыкальном</w:t>
      </w:r>
      <w:r w:rsidRPr="00196EF5">
        <w:rPr>
          <w:sz w:val="24"/>
          <w:szCs w:val="24"/>
        </w:rPr>
        <w:t xml:space="preserve"> зале </w:t>
      </w:r>
      <w:r w:rsidRPr="00643A3C">
        <w:rPr>
          <w:sz w:val="24"/>
          <w:szCs w:val="24"/>
        </w:rPr>
        <w:t>для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w:t>
      </w:r>
      <w:r>
        <w:rPr>
          <w:sz w:val="24"/>
          <w:szCs w:val="24"/>
        </w:rPr>
        <w:t xml:space="preserve"> </w:t>
      </w:r>
      <w:r w:rsidRPr="00196EF5">
        <w:rPr>
          <w:sz w:val="24"/>
          <w:szCs w:val="24"/>
        </w:rPr>
        <w:t>проводятся физкультурные  занятия,  утренняя гимнастика, досуги, праздники и развлечения. Для удобства и координации работы физкультурный зал работает по составленному графику. В зале имеется  специальное оборудование, инвентарь, спортивные комплексы для занятий спортом. Для создания эмоционального настроя детей в зале имеется фортепиано, музыкальный центр.</w:t>
      </w:r>
    </w:p>
    <w:p w:rsidR="00196EF5" w:rsidRPr="000B4538" w:rsidRDefault="000B4538" w:rsidP="000B4538">
      <w:pPr>
        <w:pStyle w:val="af9"/>
        <w:rPr>
          <w:b/>
          <w:bCs/>
          <w:sz w:val="24"/>
          <w:szCs w:val="24"/>
        </w:rPr>
      </w:pPr>
      <w:r>
        <w:rPr>
          <w:color w:val="000000"/>
        </w:rPr>
        <w:t xml:space="preserve">  </w:t>
      </w:r>
      <w:r w:rsidR="002D61BC" w:rsidRPr="00B505BC">
        <w:rPr>
          <w:color w:val="000000"/>
        </w:rPr>
        <w:t> </w:t>
      </w:r>
      <w:r w:rsidR="002D61BC" w:rsidRPr="000B4538">
        <w:rPr>
          <w:b/>
          <w:bCs/>
          <w:color w:val="000000"/>
          <w:sz w:val="24"/>
          <w:szCs w:val="24"/>
        </w:rPr>
        <w:t>Медицинский блок  </w:t>
      </w:r>
      <w:r w:rsidRPr="000B4538">
        <w:rPr>
          <w:b/>
          <w:bCs/>
          <w:color w:val="000000"/>
          <w:sz w:val="24"/>
          <w:szCs w:val="24"/>
        </w:rPr>
        <w:t xml:space="preserve"> </w:t>
      </w:r>
      <w:r w:rsidR="00196EF5" w:rsidRPr="000B4538">
        <w:rPr>
          <w:sz w:val="24"/>
          <w:szCs w:val="24"/>
        </w:rPr>
        <w:t>состоит из медицинского кабинета, изолятора, процедурного кабинета, в котором осуществляются лечебно-профилактические и оздоровительные  мероприятия.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w:t>
      </w:r>
    </w:p>
    <w:p w:rsidR="00C7584E" w:rsidRPr="000B4538" w:rsidRDefault="00196EF5" w:rsidP="000B4538">
      <w:pPr>
        <w:pStyle w:val="af9"/>
        <w:rPr>
          <w:sz w:val="24"/>
          <w:szCs w:val="24"/>
        </w:rPr>
      </w:pPr>
      <w:r w:rsidRPr="000B4538">
        <w:rPr>
          <w:b/>
          <w:bCs/>
          <w:sz w:val="24"/>
          <w:szCs w:val="24"/>
        </w:rPr>
        <w:t xml:space="preserve">    </w:t>
      </w:r>
      <w:r w:rsidR="00C7584E" w:rsidRPr="000B4538">
        <w:rPr>
          <w:b/>
          <w:bCs/>
          <w:sz w:val="24"/>
          <w:szCs w:val="24"/>
        </w:rPr>
        <w:t xml:space="preserve">Пищеблок  </w:t>
      </w:r>
      <w:r w:rsidR="00C7584E" w:rsidRPr="000B4538">
        <w:rPr>
          <w:sz w:val="24"/>
          <w:szCs w:val="24"/>
        </w:rPr>
        <w:t xml:space="preserve">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шкафом для посуды, холодильниками. Имеется  кладовая  для хранения продуктов питания.</w:t>
      </w:r>
    </w:p>
    <w:p w:rsidR="00C7584E" w:rsidRPr="000B4538" w:rsidRDefault="00196EF5" w:rsidP="000B4538">
      <w:pPr>
        <w:pStyle w:val="af9"/>
        <w:rPr>
          <w:b/>
          <w:bCs/>
          <w:sz w:val="24"/>
          <w:szCs w:val="24"/>
        </w:rPr>
      </w:pPr>
      <w:r w:rsidRPr="000B4538">
        <w:rPr>
          <w:b/>
          <w:bCs/>
          <w:sz w:val="24"/>
          <w:szCs w:val="24"/>
        </w:rPr>
        <w:t xml:space="preserve">    </w:t>
      </w:r>
      <w:r w:rsidR="00C7584E" w:rsidRPr="000B4538">
        <w:rPr>
          <w:b/>
          <w:bCs/>
          <w:sz w:val="24"/>
          <w:szCs w:val="24"/>
        </w:rPr>
        <w:t xml:space="preserve">Прачечная   </w:t>
      </w:r>
      <w:r w:rsidR="00C7584E" w:rsidRPr="000B4538">
        <w:rPr>
          <w:sz w:val="24"/>
          <w:szCs w:val="24"/>
        </w:rPr>
        <w:t xml:space="preserve">оборудована  стиральными  машинами с автоматическим управлением, гладильными столами, электрическими утюгами.        </w:t>
      </w:r>
    </w:p>
    <w:p w:rsidR="001F6A39" w:rsidRDefault="00196EF5" w:rsidP="00577994">
      <w:pPr>
        <w:pStyle w:val="af9"/>
        <w:rPr>
          <w:color w:val="000000"/>
          <w:sz w:val="24"/>
          <w:szCs w:val="24"/>
        </w:rPr>
      </w:pPr>
      <w:r w:rsidRPr="000B4538">
        <w:rPr>
          <w:b/>
          <w:bCs/>
          <w:sz w:val="24"/>
          <w:szCs w:val="24"/>
        </w:rPr>
        <w:t xml:space="preserve">    </w:t>
      </w:r>
      <w:r w:rsidR="00C7584E" w:rsidRPr="000B4538">
        <w:rPr>
          <w:b/>
          <w:bCs/>
          <w:sz w:val="24"/>
          <w:szCs w:val="24"/>
        </w:rPr>
        <w:t xml:space="preserve">Территория   - </w:t>
      </w:r>
      <w:r w:rsidR="00C7584E" w:rsidRPr="000B4538">
        <w:rPr>
          <w:sz w:val="24"/>
          <w:szCs w:val="24"/>
        </w:rPr>
        <w:t>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Для защиты детей от солнца и осадков на территории каждой групповой площадки установлены веранды. Игровые площадки оборудованы игровыми  сооружениями в соответствии с возрастом: песочницами, горками, лесенками,  домиками, машинами и др. На территории детского сада произрастают разнообразные породы деревьев. Часть территории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1F6A39" w:rsidRDefault="001F6A39" w:rsidP="00713F77">
      <w:pPr>
        <w:spacing w:after="0" w:line="240" w:lineRule="auto"/>
        <w:ind w:left="720" w:firstLine="397"/>
        <w:jc w:val="both"/>
        <w:rPr>
          <w:rFonts w:ascii="Times New Roman" w:eastAsia="Times New Roman" w:hAnsi="Times New Roman" w:cs="Times New Roman"/>
          <w:color w:val="000000"/>
          <w:sz w:val="24"/>
          <w:szCs w:val="24"/>
        </w:rPr>
      </w:pPr>
    </w:p>
    <w:p w:rsidR="00E71D62" w:rsidRPr="00076FE9" w:rsidRDefault="00E71D62" w:rsidP="00E71D62">
      <w:pPr>
        <w:shd w:val="clear" w:color="auto" w:fill="FFFFFF"/>
        <w:spacing w:after="0" w:line="240" w:lineRule="auto"/>
        <w:ind w:firstLine="510"/>
        <w:jc w:val="center"/>
        <w:rPr>
          <w:rFonts w:ascii="Times New Roman" w:eastAsia="Times New Roman" w:hAnsi="Times New Roman" w:cs="Times New Roman"/>
          <w:b/>
          <w:bCs/>
          <w:color w:val="FF0000"/>
          <w:sz w:val="24"/>
          <w:szCs w:val="24"/>
        </w:rPr>
      </w:pPr>
      <w:r w:rsidRPr="00076FE9">
        <w:rPr>
          <w:rFonts w:ascii="Times New Roman" w:eastAsia="Times New Roman" w:hAnsi="Times New Roman" w:cs="Times New Roman"/>
          <w:b/>
          <w:bCs/>
          <w:color w:val="FF0000"/>
          <w:sz w:val="24"/>
          <w:szCs w:val="24"/>
        </w:rPr>
        <w:t>Методическое обеспечение к программе «Детский сад 2100»</w:t>
      </w:r>
    </w:p>
    <w:p w:rsidR="00E71D62" w:rsidRDefault="00E71D62" w:rsidP="00E71D62">
      <w:pPr>
        <w:shd w:val="clear" w:color="auto" w:fill="FFFFFF"/>
        <w:spacing w:after="0" w:line="240" w:lineRule="auto"/>
        <w:ind w:firstLine="510"/>
        <w:jc w:val="center"/>
        <w:rPr>
          <w:rFonts w:ascii="Times New Roman" w:eastAsia="Times New Roman" w:hAnsi="Times New Roman" w:cs="Times New Roman"/>
          <w:b/>
          <w:bCs/>
          <w:sz w:val="24"/>
          <w:szCs w:val="24"/>
        </w:rPr>
      </w:pPr>
    </w:p>
    <w:p w:rsidR="00577994" w:rsidRDefault="00E71D62" w:rsidP="00E71D62">
      <w:pPr>
        <w:shd w:val="clear" w:color="auto" w:fill="FFFFFF"/>
        <w:spacing w:after="0" w:line="240" w:lineRule="auto"/>
        <w:ind w:firstLine="510"/>
        <w:jc w:val="both"/>
        <w:rPr>
          <w:rFonts w:ascii="Times New Roman" w:eastAsia="Times New Roman" w:hAnsi="Times New Roman" w:cs="Times New Roman"/>
          <w:i/>
          <w:sz w:val="24"/>
          <w:szCs w:val="24"/>
          <w:u w:val="single"/>
        </w:rPr>
      </w:pPr>
      <w:r w:rsidRPr="005C2AB3">
        <w:rPr>
          <w:rFonts w:ascii="Times New Roman" w:eastAsia="Times New Roman" w:hAnsi="Times New Roman" w:cs="Times New Roman"/>
          <w:sz w:val="24"/>
          <w:szCs w:val="24"/>
        </w:rPr>
        <w:t>«Детский сад-2100» Примерная основная общеобразовательная программа дошкольного образования (проект), «Баласс», М., 2012 г.</w:t>
      </w:r>
    </w:p>
    <w:p w:rsidR="00E71D62" w:rsidRPr="00444BDE" w:rsidRDefault="00E71D62" w:rsidP="00E71D62">
      <w:pPr>
        <w:shd w:val="clear" w:color="auto" w:fill="FFFFFF"/>
        <w:spacing w:after="0" w:line="240" w:lineRule="auto"/>
        <w:ind w:firstLine="51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УМК</w:t>
      </w:r>
    </w:p>
    <w:p w:rsidR="00E71D62" w:rsidRPr="00713F77" w:rsidRDefault="00E71D62" w:rsidP="001D1318">
      <w:pPr>
        <w:numPr>
          <w:ilvl w:val="0"/>
          <w:numId w:val="1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13F77">
        <w:rPr>
          <w:rFonts w:ascii="Times New Roman" w:eastAsia="Times New Roman" w:hAnsi="Times New Roman" w:cs="Times New Roman"/>
          <w:sz w:val="24"/>
          <w:szCs w:val="24"/>
        </w:rPr>
        <w:t>По дороге к Азбуке</w:t>
      </w:r>
      <w:r>
        <w:rPr>
          <w:rFonts w:ascii="Times New Roman" w:eastAsia="Times New Roman" w:hAnsi="Times New Roman" w:cs="Times New Roman"/>
          <w:sz w:val="24"/>
          <w:szCs w:val="24"/>
        </w:rPr>
        <w:t>»</w:t>
      </w:r>
      <w:r w:rsidRPr="00713F77">
        <w:rPr>
          <w:rFonts w:ascii="Times New Roman" w:eastAsia="Times New Roman" w:hAnsi="Times New Roman" w:cs="Times New Roman"/>
          <w:sz w:val="24"/>
          <w:szCs w:val="24"/>
        </w:rPr>
        <w:t>  (авт. Р.Н. Бунеев, Е.В. Бунеева, Т.Р. Кислова). Пособие для дошкольников по развитию речи и подготовке к обучению грамоте. Части 1-4.</w:t>
      </w:r>
      <w:r>
        <w:rPr>
          <w:rFonts w:ascii="Times New Roman" w:eastAsia="Times New Roman" w:hAnsi="Times New Roman" w:cs="Times New Roman"/>
          <w:sz w:val="24"/>
          <w:szCs w:val="24"/>
        </w:rPr>
        <w:t xml:space="preserve"> «</w:t>
      </w:r>
      <w:r w:rsidRPr="003D3698">
        <w:rPr>
          <w:rFonts w:ascii="Times New Roman" w:eastAsia="Times New Roman" w:hAnsi="Times New Roman" w:cs="Times New Roman"/>
          <w:sz w:val="24"/>
          <w:szCs w:val="24"/>
        </w:rPr>
        <w:t>Баласс», М., 2006 г.</w:t>
      </w:r>
    </w:p>
    <w:p w:rsidR="00E71D62" w:rsidRDefault="00E71D62" w:rsidP="001D1318">
      <w:pPr>
        <w:pStyle w:val="a5"/>
        <w:numPr>
          <w:ilvl w:val="0"/>
          <w:numId w:val="13"/>
        </w:numPr>
      </w:pPr>
      <w:r w:rsidRPr="003D3698">
        <w:t>«Наши прописи»  (авт. Р.Н. Бунеев, Е.В. Бунеева, О.В. Пронина). Пособие для детей 5-6 лет. Части 1-2. «Баласс», М., 2006 г.</w:t>
      </w:r>
    </w:p>
    <w:p w:rsidR="00E71D62" w:rsidRPr="00713F77" w:rsidRDefault="00AF6115" w:rsidP="001D1318">
      <w:pPr>
        <w:numPr>
          <w:ilvl w:val="0"/>
          <w:numId w:val="13"/>
        </w:numPr>
        <w:shd w:val="clear" w:color="auto" w:fill="FFFFFF"/>
        <w:spacing w:after="0" w:line="240" w:lineRule="auto"/>
        <w:rPr>
          <w:rFonts w:ascii="Times New Roman" w:eastAsia="Times New Roman" w:hAnsi="Times New Roman" w:cs="Times New Roman"/>
          <w:sz w:val="24"/>
          <w:szCs w:val="24"/>
        </w:rPr>
      </w:pPr>
      <w:r w:rsidRPr="002C51A4">
        <w:rPr>
          <w:rFonts w:ascii="Times New Roman" w:eastAsia="Times New Roman" w:hAnsi="Times New Roman" w:cs="Times New Roman"/>
          <w:sz w:val="24"/>
          <w:szCs w:val="24"/>
        </w:rPr>
        <w:t xml:space="preserve"> </w:t>
      </w:r>
      <w:r w:rsidR="00E71D62" w:rsidRPr="002C51A4">
        <w:rPr>
          <w:rFonts w:ascii="Times New Roman" w:eastAsia="Times New Roman" w:hAnsi="Times New Roman" w:cs="Times New Roman"/>
          <w:sz w:val="24"/>
          <w:szCs w:val="24"/>
        </w:rPr>
        <w:t>«Моя математика» М.В.Корепанова, С.А.Козлова</w:t>
      </w:r>
      <w:r w:rsidR="00E71D62">
        <w:rPr>
          <w:rFonts w:ascii="Times New Roman" w:eastAsia="Times New Roman" w:hAnsi="Times New Roman" w:cs="Times New Roman"/>
          <w:color w:val="FF0000"/>
          <w:sz w:val="24"/>
          <w:szCs w:val="24"/>
        </w:rPr>
        <w:t xml:space="preserve">, </w:t>
      </w:r>
      <w:r w:rsidR="00E71D62" w:rsidRPr="003D3698">
        <w:t xml:space="preserve">«Баласс», М., </w:t>
      </w:r>
      <w:r w:rsidR="00E71D62" w:rsidRPr="003D3698">
        <w:rPr>
          <w:rFonts w:ascii="Times New Roman" w:eastAsia="Times New Roman" w:hAnsi="Times New Roman" w:cs="Times New Roman"/>
          <w:sz w:val="24"/>
          <w:szCs w:val="24"/>
        </w:rPr>
        <w:t>200</w:t>
      </w:r>
      <w:r w:rsidR="00E71D62">
        <w:rPr>
          <w:rFonts w:ascii="Times New Roman" w:eastAsia="Times New Roman" w:hAnsi="Times New Roman" w:cs="Times New Roman"/>
          <w:sz w:val="24"/>
          <w:szCs w:val="24"/>
        </w:rPr>
        <w:t>8</w:t>
      </w:r>
      <w:r w:rsidR="00E71D62" w:rsidRPr="003D3698">
        <w:rPr>
          <w:rFonts w:ascii="Times New Roman" w:eastAsia="Times New Roman" w:hAnsi="Times New Roman" w:cs="Times New Roman"/>
          <w:sz w:val="24"/>
          <w:szCs w:val="24"/>
        </w:rPr>
        <w:t xml:space="preserve"> г.</w:t>
      </w:r>
    </w:p>
    <w:p w:rsidR="00E71D62" w:rsidRDefault="00E71D62" w:rsidP="001D1318">
      <w:pPr>
        <w:pStyle w:val="a5"/>
        <w:numPr>
          <w:ilvl w:val="0"/>
          <w:numId w:val="13"/>
        </w:numPr>
        <w:shd w:val="clear" w:color="auto" w:fill="FFFFFF"/>
      </w:pPr>
      <w:r>
        <w:t>«</w:t>
      </w:r>
      <w:r w:rsidRPr="00713F77">
        <w:t>Раз - ступенька, два - ступенька…</w:t>
      </w:r>
      <w:r>
        <w:t>».</w:t>
      </w:r>
      <w:r w:rsidRPr="00713F77">
        <w:t xml:space="preserve"> Математика для </w:t>
      </w:r>
      <w:r>
        <w:t xml:space="preserve">старших </w:t>
      </w:r>
      <w:r w:rsidRPr="00713F77">
        <w:t>школьников (авт. Л.Г. Петерсон, Н.П. Холина)</w:t>
      </w:r>
      <w:r>
        <w:t xml:space="preserve">. Части 1-2. </w:t>
      </w:r>
      <w:r w:rsidRPr="003D3698">
        <w:t>«Ютента», 2009 г.</w:t>
      </w:r>
    </w:p>
    <w:p w:rsidR="00E71D62" w:rsidRDefault="00E71D62" w:rsidP="001D1318">
      <w:pPr>
        <w:pStyle w:val="a5"/>
        <w:numPr>
          <w:ilvl w:val="0"/>
          <w:numId w:val="13"/>
        </w:numPr>
        <w:shd w:val="clear" w:color="auto" w:fill="FFFFFF"/>
      </w:pPr>
      <w:r>
        <w:t>«</w:t>
      </w:r>
      <w:r w:rsidRPr="00713F77">
        <w:t>Ты – словечко, я – словечко…</w:t>
      </w:r>
      <w:r>
        <w:t>».</w:t>
      </w:r>
      <w:r w:rsidRPr="00713F77">
        <w:t xml:space="preserve"> Пособие по дошкольной риторике  (авт. З.И. Курцева, под ред. Т.А. Ладыженской).</w:t>
      </w:r>
      <w:r>
        <w:t xml:space="preserve"> </w:t>
      </w:r>
      <w:r w:rsidRPr="003D3698">
        <w:t>«Баласс», М., 2010 г.</w:t>
      </w:r>
    </w:p>
    <w:p w:rsidR="00E71D62" w:rsidRDefault="00E71D62" w:rsidP="001D1318">
      <w:pPr>
        <w:pStyle w:val="a5"/>
        <w:numPr>
          <w:ilvl w:val="0"/>
          <w:numId w:val="13"/>
        </w:numPr>
        <w:shd w:val="clear" w:color="auto" w:fill="FFFFFF"/>
        <w:tabs>
          <w:tab w:val="num" w:pos="284"/>
        </w:tabs>
      </w:pPr>
      <w:r>
        <w:lastRenderedPageBreak/>
        <w:t xml:space="preserve">«Здравствуй, мир!». Окружающий мир для дошкольников, метод.рекомендации и пособие для дошкольников </w:t>
      </w:r>
      <w:r w:rsidRPr="00713F77">
        <w:t>(авт. А.А. Вахрушев, Е.Е. Кочемасова). Части 0,1,2</w:t>
      </w:r>
      <w:r>
        <w:t>, 3, 4., 2</w:t>
      </w:r>
      <w:r w:rsidRPr="003E7105">
        <w:rPr>
          <w:color w:val="FF0000"/>
        </w:rPr>
        <w:t>012г</w:t>
      </w:r>
    </w:p>
    <w:p w:rsidR="00E71D62" w:rsidRPr="00713F77" w:rsidRDefault="00E71D62" w:rsidP="001D1318">
      <w:pPr>
        <w:pStyle w:val="a5"/>
        <w:numPr>
          <w:ilvl w:val="0"/>
          <w:numId w:val="13"/>
        </w:numPr>
        <w:shd w:val="clear" w:color="auto" w:fill="FFFFFF"/>
      </w:pPr>
      <w:r>
        <w:t>«</w:t>
      </w:r>
      <w:r w:rsidRPr="00713F77">
        <w:t>Всё по палочкам</w:t>
      </w:r>
      <w:r>
        <w:t>»</w:t>
      </w:r>
      <w:r w:rsidRPr="00713F77">
        <w:t>. Информатика для дошкольников (авт. А.В. Горячев,  Н.В. Ключ).</w:t>
      </w:r>
      <w:r w:rsidRPr="003D3698">
        <w:t>«Баласс», М., 2010 г.</w:t>
      </w:r>
    </w:p>
    <w:p w:rsidR="00E71D62" w:rsidRPr="00713F77" w:rsidRDefault="00E71D62" w:rsidP="001D1318">
      <w:pPr>
        <w:pStyle w:val="a5"/>
        <w:numPr>
          <w:ilvl w:val="0"/>
          <w:numId w:val="13"/>
        </w:numPr>
        <w:shd w:val="clear" w:color="auto" w:fill="FFFFFF"/>
        <w:rPr>
          <w:color w:val="000000"/>
          <w:shd w:val="clear" w:color="auto" w:fill="FFFFFF"/>
        </w:rPr>
      </w:pPr>
      <w:r w:rsidRPr="00713F77">
        <w:rPr>
          <w:color w:val="000000"/>
          <w:shd w:val="clear" w:color="auto" w:fill="FFFFFF"/>
        </w:rPr>
        <w:t>« Познаю себя». Методические рекомендации к программе социально – личностного развития детей дошкольного возраста (авторы Корепанова М.В., Харлампова Е.</w:t>
      </w:r>
      <w:r>
        <w:rPr>
          <w:color w:val="000000"/>
          <w:shd w:val="clear" w:color="auto" w:fill="FFFFFF"/>
        </w:rPr>
        <w:t>).</w:t>
      </w:r>
      <w:r w:rsidRPr="00131C04">
        <w:rPr>
          <w:color w:val="000000"/>
          <w:shd w:val="clear" w:color="auto" w:fill="FFFFFF"/>
        </w:rPr>
        <w:t>«Баласс», М., 2012 г.</w:t>
      </w:r>
    </w:p>
    <w:p w:rsidR="00E71D62" w:rsidRDefault="00E71D62" w:rsidP="001D1318">
      <w:pPr>
        <w:pStyle w:val="a5"/>
        <w:numPr>
          <w:ilvl w:val="0"/>
          <w:numId w:val="13"/>
        </w:numPr>
        <w:shd w:val="clear" w:color="auto" w:fill="FFFFFF"/>
      </w:pPr>
      <w:r w:rsidRPr="00162D9A">
        <w:t xml:space="preserve">« Это – я».  Пособие для дошкольников по </w:t>
      </w:r>
      <w:r w:rsidRPr="00162D9A">
        <w:rPr>
          <w:shd w:val="clear" w:color="auto" w:fill="FFFFFF"/>
        </w:rPr>
        <w:t xml:space="preserve">социально – личностному развитию детей </w:t>
      </w:r>
      <w:r w:rsidRPr="00162D9A">
        <w:t>(авторы: М. В.</w:t>
      </w:r>
      <w:r w:rsidRPr="00713F77">
        <w:t xml:space="preserve"> Корепанова, Е.В. Харлампова).   </w:t>
      </w:r>
      <w:r w:rsidRPr="00131C04">
        <w:t>«Баласс», М., 2012 г.</w:t>
      </w:r>
      <w:r w:rsidRPr="00713F77">
        <w:t>  </w:t>
      </w:r>
    </w:p>
    <w:p w:rsidR="00E71D62" w:rsidRDefault="00E71D62" w:rsidP="001D1318">
      <w:pPr>
        <w:pStyle w:val="a5"/>
        <w:numPr>
          <w:ilvl w:val="0"/>
          <w:numId w:val="13"/>
        </w:numPr>
      </w:pPr>
      <w:r w:rsidRPr="00713F77">
        <w:t>  </w:t>
      </w:r>
      <w:r>
        <w:t>Н.А. Фомина «Сюжетно-ролевая ритмическая гимнастика». Методические рекомендации по физическому развитию дошкольников.</w:t>
      </w:r>
      <w:r w:rsidRPr="00131C04">
        <w:t>«Баласс», М., 2006 г.</w:t>
      </w:r>
    </w:p>
    <w:p w:rsidR="00E71D62" w:rsidRPr="008E74DE" w:rsidRDefault="00E71D62" w:rsidP="00E71D62">
      <w:pPr>
        <w:pStyle w:val="a5"/>
        <w:shd w:val="clear" w:color="auto" w:fill="FFFFFF"/>
        <w:rPr>
          <w:color w:val="FF0000"/>
        </w:rPr>
      </w:pPr>
    </w:p>
    <w:p w:rsidR="00E71D62" w:rsidRDefault="00E71D62" w:rsidP="00E71D62">
      <w:pPr>
        <w:pStyle w:val="a5"/>
        <w:ind w:left="426" w:firstLine="454"/>
        <w:jc w:val="both"/>
        <w:rPr>
          <w:i/>
          <w:u w:val="single"/>
        </w:rPr>
      </w:pPr>
      <w:r w:rsidRPr="00E23A33">
        <w:rPr>
          <w:i/>
          <w:color w:val="FF0000"/>
          <w:u w:val="single"/>
        </w:rPr>
        <w:t>Дополнительная методическая литература к Программе</w:t>
      </w:r>
      <w:r w:rsidRPr="00E46C16">
        <w:rPr>
          <w:i/>
          <w:u w:val="single"/>
        </w:rPr>
        <w:t>.</w:t>
      </w:r>
    </w:p>
    <w:p w:rsidR="00E71D62" w:rsidRPr="00E46C16" w:rsidRDefault="00E71D62" w:rsidP="00E71D62">
      <w:pPr>
        <w:pStyle w:val="a5"/>
        <w:ind w:left="426" w:firstLine="454"/>
        <w:jc w:val="both"/>
        <w:rPr>
          <w:i/>
          <w:u w:val="single"/>
        </w:rPr>
      </w:pPr>
    </w:p>
    <w:p w:rsidR="00E71D62" w:rsidRPr="002C51A4" w:rsidRDefault="00AF6115" w:rsidP="001D1318">
      <w:pPr>
        <w:pStyle w:val="a5"/>
        <w:numPr>
          <w:ilvl w:val="0"/>
          <w:numId w:val="77"/>
        </w:numPr>
        <w:jc w:val="both"/>
        <w:rPr>
          <w:color w:val="FF0000"/>
        </w:rPr>
      </w:pPr>
      <w:r w:rsidRPr="002C51A4">
        <w:rPr>
          <w:color w:val="FF0000"/>
        </w:rPr>
        <w:t xml:space="preserve"> </w:t>
      </w:r>
      <w:r w:rsidR="00E71D62" w:rsidRPr="002C51A4">
        <w:rPr>
          <w:color w:val="FF0000"/>
        </w:rPr>
        <w:t>«</w:t>
      </w:r>
      <w:r w:rsidR="00E71D62" w:rsidRPr="002C51A4">
        <w:t>Интеграция образовательных областей в педагогическом процессе»,О.В.Дыбина, «Мозаика-Синтез</w:t>
      </w:r>
      <w:r w:rsidR="00E71D62" w:rsidRPr="00904821">
        <w:t>», 20</w:t>
      </w:r>
      <w:r w:rsidR="00E71D62">
        <w:t>12г</w:t>
      </w:r>
    </w:p>
    <w:p w:rsidR="00E71D62" w:rsidRPr="00162D9A" w:rsidRDefault="00E71D62" w:rsidP="001D1318">
      <w:pPr>
        <w:pStyle w:val="a5"/>
        <w:numPr>
          <w:ilvl w:val="0"/>
          <w:numId w:val="77"/>
        </w:numPr>
        <w:jc w:val="both"/>
      </w:pPr>
      <w:r w:rsidRPr="00162D9A">
        <w:t xml:space="preserve"> «Система воспитания индивидуальности дошкольников» В.Н.Волкова, Воронеж, 2007 г.</w:t>
      </w:r>
    </w:p>
    <w:p w:rsidR="00E71D62" w:rsidRPr="00162D9A" w:rsidRDefault="00E71D62" w:rsidP="001D1318">
      <w:pPr>
        <w:pStyle w:val="a5"/>
        <w:numPr>
          <w:ilvl w:val="0"/>
          <w:numId w:val="77"/>
        </w:numPr>
        <w:jc w:val="both"/>
      </w:pPr>
      <w:r w:rsidRPr="00162D9A">
        <w:t xml:space="preserve"> «Конспекты занятий во 2 мл. группе детского сада (развитие речи, художественная литература)». Н.А. Карпухина</w:t>
      </w:r>
      <w:r>
        <w:t xml:space="preserve">, </w:t>
      </w:r>
      <w:r w:rsidRPr="00162D9A">
        <w:t xml:space="preserve"> Воронеж, 2008 г.</w:t>
      </w:r>
    </w:p>
    <w:p w:rsidR="00E71D62" w:rsidRPr="00CF3820" w:rsidRDefault="00E71D62" w:rsidP="001D1318">
      <w:pPr>
        <w:pStyle w:val="a5"/>
        <w:numPr>
          <w:ilvl w:val="0"/>
          <w:numId w:val="77"/>
        </w:numPr>
        <w:jc w:val="both"/>
        <w:rPr>
          <w:color w:val="FF0000"/>
        </w:rPr>
      </w:pPr>
      <w:r w:rsidRPr="00162D9A">
        <w:t xml:space="preserve"> «Конспекты занятий в средней  группе детского сада (развитие речи, художественная литература)» Н.А. Карпухина</w:t>
      </w:r>
      <w:r>
        <w:t xml:space="preserve">, </w:t>
      </w:r>
      <w:r w:rsidRPr="00162D9A">
        <w:t xml:space="preserve"> Воронеж, 2009 г</w:t>
      </w:r>
      <w:r w:rsidRPr="00CF3820">
        <w:rPr>
          <w:color w:val="FF0000"/>
        </w:rPr>
        <w:t>.</w:t>
      </w:r>
    </w:p>
    <w:p w:rsidR="00E71D62" w:rsidRPr="00260F77" w:rsidRDefault="00E71D62" w:rsidP="001D1318">
      <w:pPr>
        <w:pStyle w:val="a5"/>
        <w:numPr>
          <w:ilvl w:val="0"/>
          <w:numId w:val="77"/>
        </w:numPr>
        <w:jc w:val="both"/>
      </w:pPr>
      <w:r w:rsidRPr="00260F77">
        <w:t>Педагогическая диагностика развития детей перед поступлением в школу»</w:t>
      </w:r>
      <w:r>
        <w:t>, Т.С.Комарова, «М-С»,2011г</w:t>
      </w:r>
    </w:p>
    <w:p w:rsidR="00E71D62" w:rsidRDefault="00E71D62" w:rsidP="001D1318">
      <w:pPr>
        <w:pStyle w:val="a5"/>
        <w:numPr>
          <w:ilvl w:val="0"/>
          <w:numId w:val="77"/>
        </w:numPr>
        <w:jc w:val="both"/>
      </w:pPr>
      <w:r w:rsidRPr="00162D9A">
        <w:t>«Комплексная диагностика уровней освоения программы «Детский сад-2100», Н.Г. Барсукова, «Учитель», Волгоград, 2011 г.</w:t>
      </w:r>
    </w:p>
    <w:p w:rsidR="00E71D62" w:rsidRDefault="00E71D62" w:rsidP="001D1318">
      <w:pPr>
        <w:pStyle w:val="a5"/>
        <w:numPr>
          <w:ilvl w:val="0"/>
          <w:numId w:val="77"/>
        </w:numPr>
        <w:jc w:val="both"/>
      </w:pPr>
      <w:r>
        <w:t>«Познавательно- исследовательская деятельность дошкольников», Н.Е.Веракса, «М-С», 2012г</w:t>
      </w:r>
    </w:p>
    <w:p w:rsidR="00E71D62" w:rsidRPr="00162D9A" w:rsidRDefault="00E71D62" w:rsidP="001D1318">
      <w:pPr>
        <w:pStyle w:val="a5"/>
        <w:numPr>
          <w:ilvl w:val="0"/>
          <w:numId w:val="77"/>
        </w:numPr>
        <w:jc w:val="both"/>
      </w:pPr>
      <w:r>
        <w:t>«Экспериментальная деятельность детей» Л.Н.Менщикова ,  «Учитель», В., 2009г</w:t>
      </w:r>
    </w:p>
    <w:p w:rsidR="00E71D62" w:rsidRPr="00162D9A" w:rsidRDefault="00E71D62" w:rsidP="001D1318">
      <w:pPr>
        <w:pStyle w:val="a5"/>
        <w:numPr>
          <w:ilvl w:val="0"/>
          <w:numId w:val="77"/>
        </w:numPr>
      </w:pPr>
      <w:r w:rsidRPr="00162D9A">
        <w:t>«Я и мое тело», С.Е.Шукшина, 2004г</w:t>
      </w:r>
    </w:p>
    <w:p w:rsidR="00E71D62" w:rsidRDefault="00E71D62" w:rsidP="001D1318">
      <w:pPr>
        <w:pStyle w:val="a5"/>
        <w:numPr>
          <w:ilvl w:val="0"/>
          <w:numId w:val="77"/>
        </w:numPr>
        <w:jc w:val="both"/>
      </w:pPr>
      <w:r w:rsidRPr="003E7105">
        <w:t>«Конспекты занятий в первой младшей группе детского сада», Воронеж., 2013 г.</w:t>
      </w:r>
    </w:p>
    <w:p w:rsidR="00E71D62" w:rsidRDefault="00E71D62" w:rsidP="001D1318">
      <w:pPr>
        <w:pStyle w:val="a5"/>
        <w:numPr>
          <w:ilvl w:val="0"/>
          <w:numId w:val="77"/>
        </w:numPr>
        <w:jc w:val="both"/>
      </w:pPr>
      <w:r>
        <w:t>«Организация творческой деятельности детей 3-7 лет», И.П.Посашкова, «Учитель», В, 2008г</w:t>
      </w:r>
    </w:p>
    <w:p w:rsidR="00E71D62" w:rsidRPr="003E7105" w:rsidRDefault="00E71D62" w:rsidP="001D1318">
      <w:pPr>
        <w:pStyle w:val="a5"/>
        <w:numPr>
          <w:ilvl w:val="0"/>
          <w:numId w:val="77"/>
        </w:numPr>
        <w:jc w:val="both"/>
      </w:pPr>
      <w:r>
        <w:t>«Обучение с пеленок», О.С.Жукова, С-П, 2010г</w:t>
      </w:r>
    </w:p>
    <w:p w:rsidR="00E71D62" w:rsidRPr="00904821" w:rsidRDefault="00E71D62" w:rsidP="001D1318">
      <w:pPr>
        <w:pStyle w:val="a5"/>
        <w:numPr>
          <w:ilvl w:val="0"/>
          <w:numId w:val="77"/>
        </w:numPr>
        <w:jc w:val="both"/>
        <w:rPr>
          <w:color w:val="FF0000"/>
        </w:rPr>
      </w:pPr>
      <w:r w:rsidRPr="003E7105">
        <w:t>«Занятия по формированию элементарных экологических представлений» О.А.Соломенникова , М., «Синтез», 2010г</w:t>
      </w:r>
    </w:p>
    <w:p w:rsidR="00E71D62" w:rsidRPr="00CF3820" w:rsidRDefault="00E71D62" w:rsidP="001D1318">
      <w:pPr>
        <w:pStyle w:val="a5"/>
        <w:numPr>
          <w:ilvl w:val="0"/>
          <w:numId w:val="77"/>
        </w:numPr>
        <w:jc w:val="both"/>
        <w:rPr>
          <w:color w:val="FF0000"/>
        </w:rPr>
      </w:pPr>
      <w:r>
        <w:t>«Большая книга увлекательных опытов», М.Булгаков, М., «Астрель», 2009г</w:t>
      </w:r>
    </w:p>
    <w:p w:rsidR="00E71D62" w:rsidRPr="00F31FFA" w:rsidRDefault="00E71D62" w:rsidP="001D1318">
      <w:pPr>
        <w:pStyle w:val="a5"/>
        <w:numPr>
          <w:ilvl w:val="0"/>
          <w:numId w:val="77"/>
        </w:numPr>
        <w:jc w:val="both"/>
      </w:pPr>
      <w:r w:rsidRPr="00F31FFA">
        <w:t>«</w:t>
      </w:r>
      <w:r>
        <w:t>Эмоциональное развитие детей»</w:t>
      </w:r>
      <w:r w:rsidRPr="00F31FFA">
        <w:t xml:space="preserve">, </w:t>
      </w:r>
      <w:r>
        <w:t>О.А.Айрих,»Учитель</w:t>
      </w:r>
      <w:r w:rsidRPr="00F31FFA">
        <w:t>», В., 20</w:t>
      </w:r>
      <w:r>
        <w:t>08</w:t>
      </w:r>
      <w:r w:rsidRPr="00F31FFA">
        <w:t xml:space="preserve"> г.</w:t>
      </w:r>
    </w:p>
    <w:p w:rsidR="00E71D62" w:rsidRPr="00F31FFA" w:rsidRDefault="00E71D62" w:rsidP="001D1318">
      <w:pPr>
        <w:pStyle w:val="a5"/>
        <w:numPr>
          <w:ilvl w:val="0"/>
          <w:numId w:val="77"/>
        </w:numPr>
        <w:jc w:val="both"/>
      </w:pPr>
      <w:r w:rsidRPr="00F31FFA">
        <w:t>«Рисование с детьми раннего возраста»Е.А.Янушко, «Мозаика- синтез», 2006 г.</w:t>
      </w:r>
    </w:p>
    <w:p w:rsidR="00E71D62" w:rsidRPr="00F31FFA" w:rsidRDefault="00E71D62" w:rsidP="001D1318">
      <w:pPr>
        <w:pStyle w:val="a5"/>
        <w:numPr>
          <w:ilvl w:val="0"/>
          <w:numId w:val="77"/>
        </w:numPr>
        <w:jc w:val="both"/>
      </w:pPr>
      <w:r w:rsidRPr="00F31FFA">
        <w:t>«Мониторинг достижения детьми планируемых результатов»</w:t>
      </w:r>
      <w:r>
        <w:t>, Бурлакова И.А. и др.,</w:t>
      </w:r>
      <w:r w:rsidRPr="00F31FFA">
        <w:t xml:space="preserve"> «Просвещение», М., 2012 г.</w:t>
      </w:r>
    </w:p>
    <w:p w:rsidR="00E71D62" w:rsidRPr="00F31FFA" w:rsidRDefault="00E71D62" w:rsidP="001D1318">
      <w:pPr>
        <w:pStyle w:val="a5"/>
        <w:numPr>
          <w:ilvl w:val="0"/>
          <w:numId w:val="77"/>
        </w:numPr>
        <w:jc w:val="both"/>
      </w:pPr>
      <w:r w:rsidRPr="00F31FFA">
        <w:t>Планирование работы с детьми по изодеятельности», Доронова Т.Н. и др.,  «Воспитание дошкольника», М., 2008 г.</w:t>
      </w:r>
    </w:p>
    <w:p w:rsidR="00E71D62" w:rsidRDefault="00E71D62" w:rsidP="001D1318">
      <w:pPr>
        <w:pStyle w:val="a5"/>
        <w:numPr>
          <w:ilvl w:val="0"/>
          <w:numId w:val="77"/>
        </w:numPr>
        <w:jc w:val="both"/>
      </w:pPr>
      <w:r w:rsidRPr="00F31FFA">
        <w:t>«Ребенок познает мир» Т.Смирнова, «Учитель», Волгоград., 2008 г.</w:t>
      </w:r>
    </w:p>
    <w:p w:rsidR="00E71D62" w:rsidRDefault="00E71D62" w:rsidP="001D1318">
      <w:pPr>
        <w:pStyle w:val="a5"/>
        <w:numPr>
          <w:ilvl w:val="0"/>
          <w:numId w:val="77"/>
        </w:numPr>
        <w:jc w:val="both"/>
      </w:pPr>
      <w:r>
        <w:t xml:space="preserve"> «Формирование основ безопасности у дошкольников», К.Ю.Белая, «М-С», 2011г</w:t>
      </w:r>
    </w:p>
    <w:p w:rsidR="00E71D62" w:rsidRDefault="00E71D62" w:rsidP="001D1318">
      <w:pPr>
        <w:pStyle w:val="a5"/>
        <w:numPr>
          <w:ilvl w:val="0"/>
          <w:numId w:val="77"/>
        </w:numPr>
        <w:jc w:val="both"/>
      </w:pPr>
      <w:r>
        <w:t>«Занятия по правилам дорожного движения» Н.А.Извекова, ТЦ Сфера, 2008г</w:t>
      </w:r>
    </w:p>
    <w:p w:rsidR="00E71D62" w:rsidRDefault="00E71D62" w:rsidP="001D1318">
      <w:pPr>
        <w:pStyle w:val="a5"/>
        <w:numPr>
          <w:ilvl w:val="0"/>
          <w:numId w:val="77"/>
        </w:numPr>
        <w:jc w:val="both"/>
      </w:pPr>
      <w:r>
        <w:t>«Беседы о правилах пожарной безопасности» Т.А.Шорыгина, ТЦ Сфера, 2008г</w:t>
      </w:r>
    </w:p>
    <w:p w:rsidR="00E71D62" w:rsidRPr="00F31FFA" w:rsidRDefault="00E71D62" w:rsidP="001D1318">
      <w:pPr>
        <w:pStyle w:val="a5"/>
        <w:numPr>
          <w:ilvl w:val="0"/>
          <w:numId w:val="77"/>
        </w:numPr>
        <w:jc w:val="both"/>
      </w:pPr>
      <w:r>
        <w:t>«Спортивные занятия на открытом воздухе для детей 3-7 лет» Е.И.Подольская, «Учитель», В, 2010г</w:t>
      </w:r>
    </w:p>
    <w:p w:rsidR="00E71D62" w:rsidRPr="00904821" w:rsidRDefault="00E71D62" w:rsidP="001D1318">
      <w:pPr>
        <w:pStyle w:val="a5"/>
        <w:numPr>
          <w:ilvl w:val="0"/>
          <w:numId w:val="77"/>
        </w:numPr>
        <w:jc w:val="both"/>
      </w:pPr>
      <w:r w:rsidRPr="00E71D62">
        <w:rPr>
          <w:color w:val="FF0000"/>
        </w:rPr>
        <w:lastRenderedPageBreak/>
        <w:t xml:space="preserve"> </w:t>
      </w:r>
      <w:r w:rsidRPr="00904821">
        <w:t>Л.Н. Пензулаева «Физкультурные занятия в детском саду». «Мозаика-Синтез», 20</w:t>
      </w:r>
      <w:r>
        <w:t>14г</w:t>
      </w:r>
      <w:r w:rsidRPr="00904821">
        <w:t xml:space="preserve"> </w:t>
      </w:r>
    </w:p>
    <w:p w:rsidR="00E71D62" w:rsidRPr="00260F77" w:rsidRDefault="00E71D62" w:rsidP="001D1318">
      <w:pPr>
        <w:pStyle w:val="a5"/>
        <w:numPr>
          <w:ilvl w:val="0"/>
          <w:numId w:val="77"/>
        </w:numPr>
        <w:jc w:val="both"/>
        <w:rPr>
          <w:i/>
          <w:u w:val="single"/>
        </w:rPr>
      </w:pPr>
      <w:r w:rsidRPr="00CF3820">
        <w:t>Л.В. Куцакова «Конструирование и художественный  труд в детском саду»,«Творческий центр», М., 2008 г.</w:t>
      </w:r>
    </w:p>
    <w:p w:rsidR="00E71D62" w:rsidRPr="00260F77" w:rsidRDefault="00E71D62" w:rsidP="001D1318">
      <w:pPr>
        <w:pStyle w:val="a5"/>
        <w:numPr>
          <w:ilvl w:val="0"/>
          <w:numId w:val="77"/>
        </w:numPr>
        <w:jc w:val="both"/>
        <w:rPr>
          <w:i/>
          <w:u w:val="single"/>
        </w:rPr>
      </w:pPr>
      <w:r>
        <w:t xml:space="preserve"> Сборник дидактических игр для детей 4-7 лет»Л.Ю.Павлова,»М-С», 2011г</w:t>
      </w:r>
    </w:p>
    <w:p w:rsidR="00E71D62" w:rsidRPr="00CF3820" w:rsidRDefault="00E71D62" w:rsidP="00E71D62">
      <w:pPr>
        <w:pStyle w:val="a5"/>
        <w:ind w:left="502"/>
        <w:jc w:val="both"/>
        <w:rPr>
          <w:i/>
          <w:u w:val="single"/>
        </w:rPr>
      </w:pPr>
    </w:p>
    <w:p w:rsidR="00E71D62" w:rsidRPr="00CF3820" w:rsidRDefault="00E71D62" w:rsidP="00E71D62">
      <w:pPr>
        <w:pStyle w:val="a5"/>
        <w:jc w:val="both"/>
        <w:rPr>
          <w:i/>
          <w:u w:val="single"/>
        </w:rPr>
      </w:pPr>
    </w:p>
    <w:p w:rsidR="00E71D62" w:rsidRPr="00444BDE" w:rsidRDefault="00E71D62" w:rsidP="00E71D62">
      <w:pPr>
        <w:spacing w:after="0" w:line="240" w:lineRule="auto"/>
        <w:ind w:firstLine="454"/>
        <w:jc w:val="both"/>
        <w:rPr>
          <w:rFonts w:ascii="Times New Roman" w:hAnsi="Times New Roman" w:cs="Times New Roman"/>
          <w:i/>
          <w:sz w:val="24"/>
          <w:szCs w:val="24"/>
          <w:u w:val="single"/>
        </w:rPr>
      </w:pPr>
      <w:r w:rsidRPr="00444BDE">
        <w:rPr>
          <w:rFonts w:ascii="Times New Roman" w:hAnsi="Times New Roman" w:cs="Times New Roman"/>
          <w:i/>
          <w:sz w:val="24"/>
          <w:szCs w:val="24"/>
          <w:u w:val="single"/>
        </w:rPr>
        <w:t>Парциальные программы:</w:t>
      </w:r>
    </w:p>
    <w:p w:rsidR="00E71D62" w:rsidRPr="00421C97" w:rsidRDefault="00E71D62" w:rsidP="001D1318">
      <w:pPr>
        <w:pStyle w:val="a5"/>
        <w:numPr>
          <w:ilvl w:val="0"/>
          <w:numId w:val="83"/>
        </w:numPr>
        <w:jc w:val="both"/>
      </w:pPr>
      <w:r w:rsidRPr="00421C97">
        <w:t xml:space="preserve"> «Программа художественного воспитания, обучения и развития детей 2-7 лет «Цветные ладошки» /Лепка, рисование, аппликация/.</w:t>
      </w:r>
      <w:r w:rsidRPr="00CF3820">
        <w:t xml:space="preserve"> </w:t>
      </w:r>
      <w:r w:rsidRPr="00E875E2">
        <w:t>под редакцией</w:t>
      </w:r>
      <w:r w:rsidRPr="00CF3820">
        <w:t xml:space="preserve"> </w:t>
      </w:r>
      <w:r w:rsidRPr="00421C97">
        <w:t>И.А. Лыков</w:t>
      </w:r>
      <w:r>
        <w:t>ой</w:t>
      </w:r>
      <w:r w:rsidRPr="00421C97">
        <w:t xml:space="preserve">  ТЦ «Сфера», М., 2007 г.</w:t>
      </w:r>
    </w:p>
    <w:p w:rsidR="00E71D62" w:rsidRPr="00421C97" w:rsidRDefault="00E71D62" w:rsidP="001D1318">
      <w:pPr>
        <w:pStyle w:val="a5"/>
        <w:numPr>
          <w:ilvl w:val="0"/>
          <w:numId w:val="83"/>
        </w:numPr>
        <w:jc w:val="both"/>
      </w:pPr>
      <w:r w:rsidRPr="00421C97">
        <w:t xml:space="preserve"> «Познаю себя»</w:t>
      </w:r>
      <w:r w:rsidRPr="00CF3820">
        <w:t xml:space="preserve"> </w:t>
      </w:r>
      <w:r w:rsidRPr="00421C97">
        <w:t xml:space="preserve">Корепанова М.В., Харлампова Е.В. </w:t>
      </w:r>
      <w:r>
        <w:t xml:space="preserve"> </w:t>
      </w:r>
    </w:p>
    <w:p w:rsidR="00E71D62" w:rsidRPr="00CF3820" w:rsidRDefault="00E71D62" w:rsidP="001D1318">
      <w:pPr>
        <w:pStyle w:val="a5"/>
        <w:numPr>
          <w:ilvl w:val="0"/>
          <w:numId w:val="83"/>
        </w:numPr>
        <w:jc w:val="both"/>
        <w:rPr>
          <w:sz w:val="28"/>
          <w:szCs w:val="28"/>
        </w:rPr>
      </w:pPr>
      <w:r w:rsidRPr="00CF3820">
        <w:t xml:space="preserve"> «Основы безопасности детей дошкольного возраста» Н.Н.Авдеева, Р.Б.Стеркина, О.Л.Князева. </w:t>
      </w:r>
    </w:p>
    <w:p w:rsidR="00E71D62" w:rsidRPr="00E71D62" w:rsidRDefault="00E71D62" w:rsidP="001D1318">
      <w:pPr>
        <w:pStyle w:val="a5"/>
        <w:numPr>
          <w:ilvl w:val="0"/>
          <w:numId w:val="83"/>
        </w:numPr>
        <w:jc w:val="both"/>
      </w:pPr>
      <w:r w:rsidRPr="00E71D62">
        <w:t>«Туристята открывают мир», программа ДОУ</w:t>
      </w:r>
      <w:r>
        <w:t>.</w:t>
      </w:r>
    </w:p>
    <w:p w:rsidR="00E71D62" w:rsidRDefault="00E71D62" w:rsidP="00E71D62">
      <w:pPr>
        <w:spacing w:after="0" w:line="240" w:lineRule="auto"/>
        <w:ind w:firstLine="454"/>
        <w:jc w:val="both"/>
        <w:rPr>
          <w:sz w:val="28"/>
          <w:szCs w:val="28"/>
        </w:rPr>
      </w:pPr>
    </w:p>
    <w:p w:rsidR="00E71D62" w:rsidRPr="002C51A4" w:rsidRDefault="00E71D62" w:rsidP="00E71D62">
      <w:pPr>
        <w:spacing w:after="0" w:line="240" w:lineRule="auto"/>
        <w:ind w:firstLine="454"/>
        <w:jc w:val="both"/>
        <w:rPr>
          <w:rFonts w:ascii="Times New Roman" w:hAnsi="Times New Roman" w:cs="Times New Roman"/>
          <w:i/>
          <w:color w:val="C00000"/>
          <w:sz w:val="24"/>
          <w:szCs w:val="24"/>
          <w:u w:val="single"/>
        </w:rPr>
      </w:pPr>
      <w:r w:rsidRPr="002C51A4">
        <w:rPr>
          <w:rFonts w:ascii="Times New Roman" w:hAnsi="Times New Roman" w:cs="Times New Roman"/>
          <w:i/>
          <w:color w:val="C00000"/>
          <w:sz w:val="24"/>
          <w:szCs w:val="24"/>
          <w:u w:val="single"/>
        </w:rPr>
        <w:t>Наглядный, дидактический материал</w:t>
      </w:r>
    </w:p>
    <w:p w:rsidR="00E71D62" w:rsidRPr="002C51A4" w:rsidRDefault="00E71D62" w:rsidP="00E71D62">
      <w:pPr>
        <w:spacing w:after="0" w:line="240" w:lineRule="auto"/>
        <w:ind w:firstLine="454"/>
        <w:jc w:val="both"/>
        <w:rPr>
          <w:rFonts w:ascii="Times New Roman" w:hAnsi="Times New Roman" w:cs="Times New Roman"/>
          <w:i/>
          <w:color w:val="C00000"/>
          <w:sz w:val="24"/>
          <w:szCs w:val="24"/>
          <w:u w:val="single"/>
        </w:rPr>
      </w:pP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«Беседы по картинкам: осень, зима», ТЦ «Сфера», М., 2007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sz w:val="24"/>
          <w:szCs w:val="24"/>
        </w:rPr>
        <w:t>«Гот</w:t>
      </w:r>
      <w:r>
        <w:rPr>
          <w:rFonts w:ascii="Times New Roman" w:hAnsi="Times New Roman" w:cs="Times New Roman"/>
          <w:sz w:val="24"/>
          <w:szCs w:val="24"/>
        </w:rPr>
        <w:t>ов ли ты к школе?» (Внимание</w:t>
      </w:r>
      <w:r w:rsidR="00577994">
        <w:rPr>
          <w:rFonts w:ascii="Times New Roman" w:hAnsi="Times New Roman" w:cs="Times New Roman"/>
          <w:sz w:val="24"/>
          <w:szCs w:val="24"/>
        </w:rPr>
        <w:t>,</w:t>
      </w:r>
      <w:r w:rsidR="00577994" w:rsidRPr="00577994">
        <w:rPr>
          <w:rFonts w:ascii="Times New Roman" w:hAnsi="Times New Roman" w:cs="Times New Roman"/>
          <w:sz w:val="24"/>
          <w:szCs w:val="24"/>
        </w:rPr>
        <w:t xml:space="preserve"> </w:t>
      </w:r>
      <w:r w:rsidR="00577994">
        <w:rPr>
          <w:rFonts w:ascii="Times New Roman" w:hAnsi="Times New Roman" w:cs="Times New Roman"/>
          <w:sz w:val="24"/>
          <w:szCs w:val="24"/>
        </w:rPr>
        <w:t>п</w:t>
      </w:r>
      <w:r w:rsidR="00577994" w:rsidRPr="00A31081">
        <w:rPr>
          <w:rFonts w:ascii="Times New Roman" w:hAnsi="Times New Roman" w:cs="Times New Roman"/>
          <w:sz w:val="24"/>
          <w:szCs w:val="24"/>
        </w:rPr>
        <w:t>амять</w:t>
      </w:r>
      <w:r w:rsidR="00577994">
        <w:rPr>
          <w:rFonts w:ascii="Times New Roman" w:hAnsi="Times New Roman" w:cs="Times New Roman"/>
          <w:sz w:val="24"/>
          <w:szCs w:val="24"/>
        </w:rPr>
        <w:t>,</w:t>
      </w:r>
      <w:r w:rsidR="00577994" w:rsidRPr="00577994">
        <w:rPr>
          <w:rFonts w:ascii="Times New Roman" w:hAnsi="Times New Roman" w:cs="Times New Roman"/>
          <w:sz w:val="24"/>
          <w:szCs w:val="24"/>
        </w:rPr>
        <w:t xml:space="preserve"> </w:t>
      </w:r>
      <w:r w:rsidR="00577994">
        <w:rPr>
          <w:rFonts w:ascii="Times New Roman" w:hAnsi="Times New Roman" w:cs="Times New Roman"/>
          <w:sz w:val="24"/>
          <w:szCs w:val="24"/>
        </w:rPr>
        <w:t>о</w:t>
      </w:r>
      <w:r w:rsidR="00577994" w:rsidRPr="00A31081">
        <w:rPr>
          <w:rFonts w:ascii="Times New Roman" w:hAnsi="Times New Roman" w:cs="Times New Roman"/>
          <w:sz w:val="24"/>
          <w:szCs w:val="24"/>
        </w:rPr>
        <w:t>кружающий мир, предметы</w:t>
      </w:r>
      <w:r w:rsidR="00577994">
        <w:rPr>
          <w:rFonts w:ascii="Times New Roman" w:hAnsi="Times New Roman" w:cs="Times New Roman"/>
          <w:sz w:val="24"/>
          <w:szCs w:val="24"/>
        </w:rPr>
        <w:t>,</w:t>
      </w:r>
      <w:r w:rsidR="00577994" w:rsidRPr="00577994">
        <w:rPr>
          <w:rFonts w:ascii="Times New Roman" w:hAnsi="Times New Roman" w:cs="Times New Roman"/>
          <w:sz w:val="24"/>
          <w:szCs w:val="24"/>
        </w:rPr>
        <w:t xml:space="preserve"> </w:t>
      </w:r>
      <w:r w:rsidR="00577994">
        <w:rPr>
          <w:rFonts w:ascii="Times New Roman" w:hAnsi="Times New Roman" w:cs="Times New Roman"/>
          <w:sz w:val="24"/>
          <w:szCs w:val="24"/>
        </w:rPr>
        <w:t>ч</w:t>
      </w:r>
      <w:r w:rsidR="00577994" w:rsidRPr="00A31081">
        <w:rPr>
          <w:rFonts w:ascii="Times New Roman" w:hAnsi="Times New Roman" w:cs="Times New Roman"/>
          <w:sz w:val="24"/>
          <w:szCs w:val="24"/>
        </w:rPr>
        <w:t>тение</w:t>
      </w:r>
      <w:r w:rsidR="00577994">
        <w:rPr>
          <w:rFonts w:ascii="Times New Roman" w:hAnsi="Times New Roman" w:cs="Times New Roman"/>
          <w:sz w:val="24"/>
          <w:szCs w:val="24"/>
        </w:rPr>
        <w:t>,</w:t>
      </w:r>
      <w:r>
        <w:rPr>
          <w:rFonts w:ascii="Times New Roman" w:hAnsi="Times New Roman" w:cs="Times New Roman"/>
          <w:sz w:val="24"/>
          <w:szCs w:val="24"/>
        </w:rPr>
        <w:t xml:space="preserve">), </w:t>
      </w:r>
      <w:r w:rsidRPr="00A31081">
        <w:rPr>
          <w:rFonts w:ascii="Times New Roman" w:hAnsi="Times New Roman" w:cs="Times New Roman"/>
          <w:sz w:val="24"/>
          <w:szCs w:val="24"/>
        </w:rPr>
        <w:t>С.В. Бурдина, Киров, 2009 г.</w:t>
      </w:r>
      <w:r w:rsidR="00577994">
        <w:rPr>
          <w:rFonts w:ascii="Times New Roman" w:hAnsi="Times New Roman" w:cs="Times New Roman"/>
          <w:sz w:val="24"/>
          <w:szCs w:val="24"/>
        </w:rPr>
        <w:t xml:space="preserve"> </w:t>
      </w:r>
    </w:p>
    <w:p w:rsidR="00E71D62"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«Мир в картинках. («День Победы»), «Мозаика-Синтез», М., 2010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Д.М</w:t>
      </w:r>
      <w:r w:rsidRPr="00A31081">
        <w:rPr>
          <w:rFonts w:ascii="Times New Roman" w:hAnsi="Times New Roman" w:cs="Times New Roman"/>
          <w:sz w:val="24"/>
          <w:szCs w:val="24"/>
        </w:rPr>
        <w:t>. «Воспитываем сказкой» (беседы по картинкам), ТЦ «Сфера», М., 2008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Д.М</w:t>
      </w:r>
      <w:r w:rsidRPr="00A31081">
        <w:rPr>
          <w:rFonts w:ascii="Times New Roman" w:hAnsi="Times New Roman" w:cs="Times New Roman"/>
          <w:sz w:val="24"/>
          <w:szCs w:val="24"/>
        </w:rPr>
        <w:t>. «Я и моё поведение» (беседы по картинкам) ТЦ «Сфера», М., 2008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Рассказы по картинкам «Кем быть»,  ТЦ «Сфера», М., 2009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Д.М</w:t>
      </w:r>
      <w:r w:rsidRPr="00A31081">
        <w:rPr>
          <w:rFonts w:ascii="Times New Roman" w:hAnsi="Times New Roman" w:cs="Times New Roman"/>
          <w:sz w:val="24"/>
          <w:szCs w:val="24"/>
        </w:rPr>
        <w:t>. «Уроки доброты» (беседы по картинкам),  ТЦ «Сфера», М., 2007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Р.М.</w:t>
      </w:r>
      <w:r w:rsidRPr="00A31081">
        <w:rPr>
          <w:rFonts w:ascii="Times New Roman" w:hAnsi="Times New Roman" w:cs="Times New Roman"/>
          <w:sz w:val="24"/>
          <w:szCs w:val="24"/>
        </w:rPr>
        <w:t xml:space="preserve"> «Рассказы по рисункам» (развитие речи),  ТЦ «Сфера», М., 2008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Учимся рисовать. Дымковская игрушка, «Страна фантазий», Екатеринбург, 2012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Учимся рисовать. Городецкая роспись 1. «Страна фантазий», Екатеринбург, 2012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Учимся рисовать. ГЖЕЛЬ 1. «Страна фантазий», Екатеринбург, 2012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«Основы безопасности детей дошкольного возраста» Р.Б.Стёркина, «Просвещение», М., 2007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xml:space="preserve"> «Окружающий мир», «Страна фантазий», Екатеринбург, 2012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Н.П</w:t>
      </w:r>
      <w:r w:rsidRPr="00A31081">
        <w:rPr>
          <w:rFonts w:ascii="Times New Roman" w:hAnsi="Times New Roman" w:cs="Times New Roman"/>
          <w:sz w:val="24"/>
          <w:szCs w:val="24"/>
        </w:rPr>
        <w:t>. «Рисование красками. Садовые цветы» И.А. Лыкова, «Карапуз-Дидактика», 2006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Д.М.</w:t>
      </w:r>
      <w:r w:rsidRPr="00A31081">
        <w:rPr>
          <w:rFonts w:ascii="Times New Roman" w:hAnsi="Times New Roman" w:cs="Times New Roman"/>
          <w:sz w:val="24"/>
          <w:szCs w:val="24"/>
        </w:rPr>
        <w:t xml:space="preserve"> «Развитие речи в картинках: живая природа», «ТЦ Сфера» 2011 г.</w:t>
      </w:r>
    </w:p>
    <w:p w:rsidR="00E71D62" w:rsidRPr="00A31081"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Д.М</w:t>
      </w:r>
      <w:r w:rsidRPr="00A31081">
        <w:rPr>
          <w:rFonts w:ascii="Times New Roman" w:hAnsi="Times New Roman" w:cs="Times New Roman"/>
          <w:sz w:val="24"/>
          <w:szCs w:val="24"/>
        </w:rPr>
        <w:t>. «Если ты</w:t>
      </w:r>
      <w:r>
        <w:rPr>
          <w:rFonts w:ascii="Times New Roman" w:hAnsi="Times New Roman" w:cs="Times New Roman"/>
          <w:sz w:val="24"/>
          <w:szCs w:val="24"/>
        </w:rPr>
        <w:t xml:space="preserve"> дома один» Уроки безопасности, </w:t>
      </w:r>
      <w:r w:rsidRPr="00A31081">
        <w:rPr>
          <w:rFonts w:ascii="Times New Roman" w:hAnsi="Times New Roman" w:cs="Times New Roman"/>
          <w:sz w:val="24"/>
          <w:szCs w:val="24"/>
        </w:rPr>
        <w:t>«ТЦ Сфера» 2011 г.</w:t>
      </w:r>
    </w:p>
    <w:p w:rsidR="00E71D62" w:rsidRDefault="00E71D62" w:rsidP="00E71D62">
      <w:pPr>
        <w:spacing w:after="0" w:line="240" w:lineRule="auto"/>
        <w:ind w:firstLine="454"/>
        <w:jc w:val="both"/>
        <w:rPr>
          <w:rFonts w:ascii="Times New Roman" w:hAnsi="Times New Roman" w:cs="Times New Roman"/>
          <w:sz w:val="24"/>
          <w:szCs w:val="24"/>
        </w:rPr>
      </w:pPr>
      <w:r w:rsidRPr="00A31081">
        <w:rPr>
          <w:rFonts w:ascii="Times New Roman" w:hAnsi="Times New Roman" w:cs="Times New Roman"/>
          <w:b/>
          <w:sz w:val="24"/>
          <w:szCs w:val="24"/>
          <w:u w:val="single"/>
        </w:rPr>
        <w:t>Д.М.</w:t>
      </w:r>
      <w:r w:rsidRPr="00A31081">
        <w:rPr>
          <w:rFonts w:ascii="Times New Roman" w:hAnsi="Times New Roman" w:cs="Times New Roman"/>
          <w:sz w:val="24"/>
          <w:szCs w:val="24"/>
        </w:rPr>
        <w:t xml:space="preserve"> «Развитие речи в картинках. Занятия детей», «ТЦ Сфера» 2011 г.</w:t>
      </w:r>
    </w:p>
    <w:p w:rsidR="00E71D62" w:rsidRDefault="00E71D62" w:rsidP="00E71D62">
      <w:pPr>
        <w:spacing w:after="0" w:line="240" w:lineRule="auto"/>
        <w:ind w:firstLine="454"/>
        <w:jc w:val="both"/>
        <w:rPr>
          <w:rFonts w:ascii="Times New Roman" w:hAnsi="Times New Roman" w:cs="Times New Roman"/>
          <w:sz w:val="24"/>
          <w:szCs w:val="24"/>
        </w:rPr>
      </w:pPr>
    </w:p>
    <w:p w:rsidR="00577994" w:rsidRPr="00A31081" w:rsidRDefault="00577994" w:rsidP="00E71D62">
      <w:pPr>
        <w:spacing w:after="0" w:line="240" w:lineRule="auto"/>
        <w:ind w:firstLine="454"/>
        <w:jc w:val="both"/>
        <w:rPr>
          <w:rFonts w:ascii="Times New Roman" w:hAnsi="Times New Roman" w:cs="Times New Roman"/>
          <w:sz w:val="24"/>
          <w:szCs w:val="24"/>
        </w:rPr>
      </w:pPr>
    </w:p>
    <w:p w:rsidR="00577994" w:rsidRPr="001F6A39" w:rsidRDefault="00577994" w:rsidP="001D1318">
      <w:pPr>
        <w:pStyle w:val="a5"/>
        <w:numPr>
          <w:ilvl w:val="0"/>
          <w:numId w:val="108"/>
        </w:numPr>
        <w:shd w:val="clear" w:color="auto" w:fill="FFFFFF"/>
        <w:jc w:val="center"/>
        <w:rPr>
          <w:b/>
          <w:sz w:val="32"/>
          <w:szCs w:val="32"/>
        </w:rPr>
      </w:pPr>
      <w:r w:rsidRPr="001F6A39">
        <w:rPr>
          <w:b/>
          <w:sz w:val="32"/>
          <w:szCs w:val="32"/>
        </w:rPr>
        <w:t>Режим дня</w:t>
      </w:r>
    </w:p>
    <w:p w:rsidR="00577994" w:rsidRDefault="00577994" w:rsidP="00577994">
      <w:pPr>
        <w:tabs>
          <w:tab w:val="left" w:pos="360"/>
        </w:tabs>
        <w:spacing w:after="0" w:line="240" w:lineRule="auto"/>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Один из немаловажных отличительных признаков воспитания в детском саду от домашнего – это </w:t>
      </w:r>
      <w:r w:rsidRPr="00937CF2">
        <w:rPr>
          <w:rFonts w:ascii="Times New Roman" w:eastAsia="Times New Roman" w:hAnsi="Times New Roman" w:cs="Times New Roman"/>
          <w:bCs/>
          <w:sz w:val="24"/>
          <w:szCs w:val="24"/>
        </w:rPr>
        <w:t>режим</w:t>
      </w:r>
      <w:r w:rsidRPr="00937CF2">
        <w:rPr>
          <w:rFonts w:ascii="Times New Roman" w:eastAsia="Times New Roman" w:hAnsi="Times New Roman" w:cs="Times New Roman"/>
          <w:sz w:val="24"/>
          <w:szCs w:val="24"/>
        </w:rPr>
        <w:t xml:space="preserve">. В детском саду все </w:t>
      </w:r>
      <w:r>
        <w:rPr>
          <w:rFonts w:ascii="Times New Roman" w:eastAsia="Times New Roman" w:hAnsi="Times New Roman" w:cs="Times New Roman"/>
          <w:sz w:val="24"/>
          <w:szCs w:val="24"/>
        </w:rPr>
        <w:t xml:space="preserve"> </w:t>
      </w:r>
      <w:r w:rsidRPr="00937CF2">
        <w:rPr>
          <w:rFonts w:ascii="Times New Roman" w:eastAsia="Times New Roman" w:hAnsi="Times New Roman" w:cs="Times New Roman"/>
          <w:sz w:val="24"/>
          <w:szCs w:val="24"/>
        </w:rPr>
        <w:t>подчинено заранее установленному распорядку.</w:t>
      </w:r>
    </w:p>
    <w:p w:rsidR="00577994" w:rsidRDefault="00577994" w:rsidP="00577994">
      <w:pPr>
        <w:spacing w:after="0" w:line="240" w:lineRule="auto"/>
        <w:ind w:firstLine="454"/>
        <w:rPr>
          <w:rFonts w:ascii="Times New Roman" w:hAnsi="Times New Roman" w:cs="Times New Roman"/>
          <w:sz w:val="24"/>
          <w:szCs w:val="24"/>
        </w:rPr>
        <w:sectPr w:rsidR="00577994" w:rsidSect="00B243D0">
          <w:pgSz w:w="11909" w:h="16838"/>
          <w:pgMar w:top="1134" w:right="710" w:bottom="1531" w:left="1701" w:header="708" w:footer="708" w:gutter="0"/>
          <w:cols w:space="708"/>
          <w:docGrid w:linePitch="360"/>
        </w:sectPr>
      </w:pPr>
    </w:p>
    <w:p w:rsidR="00653ECB" w:rsidRPr="00216B0A" w:rsidRDefault="00653ECB" w:rsidP="00577994">
      <w:pPr>
        <w:tabs>
          <w:tab w:val="left" w:pos="360"/>
        </w:tabs>
        <w:spacing w:after="0" w:line="240" w:lineRule="auto"/>
        <w:jc w:val="center"/>
        <w:rPr>
          <w:rFonts w:ascii="Times New Roman" w:eastAsia="Times New Roman" w:hAnsi="Times New Roman" w:cs="Times New Roman"/>
          <w:i/>
          <w:sz w:val="20"/>
          <w:szCs w:val="20"/>
        </w:rPr>
      </w:pPr>
      <w:r w:rsidRPr="00216B0A">
        <w:rPr>
          <w:rFonts w:ascii="Times New Roman" w:eastAsia="Times New Roman" w:hAnsi="Times New Roman" w:cs="Times New Roman"/>
          <w:b/>
          <w:bCs/>
          <w:i/>
          <w:sz w:val="28"/>
          <w:szCs w:val="28"/>
        </w:rPr>
        <w:lastRenderedPageBreak/>
        <w:t>Организация режима пребывания детей в ДОУ на 2015-16 у.г.</w:t>
      </w:r>
    </w:p>
    <w:p w:rsidR="00653ECB" w:rsidRPr="00110DA3" w:rsidRDefault="00653ECB" w:rsidP="00577994">
      <w:pPr>
        <w:spacing w:before="30" w:after="30" w:line="240" w:lineRule="auto"/>
        <w:ind w:firstLine="709"/>
        <w:jc w:val="center"/>
        <w:rPr>
          <w:rFonts w:ascii="Times New Roman" w:eastAsia="Times New Roman" w:hAnsi="Times New Roman" w:cs="Times New Roman"/>
          <w:sz w:val="20"/>
          <w:szCs w:val="20"/>
        </w:rPr>
      </w:pPr>
      <w:r w:rsidRPr="00110DA3">
        <w:rPr>
          <w:rFonts w:ascii="Times New Roman" w:eastAsia="Times New Roman" w:hAnsi="Times New Roman" w:cs="Times New Roman"/>
          <w:b/>
          <w:bCs/>
          <w:i/>
          <w:iCs/>
          <w:sz w:val="20"/>
          <w:szCs w:val="20"/>
        </w:rPr>
        <w:t xml:space="preserve">Примерный распорядок дня в группах </w:t>
      </w:r>
      <w:r>
        <w:rPr>
          <w:rFonts w:ascii="Times New Roman" w:eastAsia="Times New Roman" w:hAnsi="Times New Roman" w:cs="Times New Roman"/>
          <w:b/>
          <w:bCs/>
          <w:i/>
          <w:iCs/>
          <w:sz w:val="20"/>
          <w:szCs w:val="20"/>
        </w:rPr>
        <w:t>на холодный период</w:t>
      </w:r>
    </w:p>
    <w:tbl>
      <w:tblPr>
        <w:tblW w:w="20872" w:type="dxa"/>
        <w:tblInd w:w="-743" w:type="dxa"/>
        <w:tblLayout w:type="fixed"/>
        <w:tblCellMar>
          <w:left w:w="0" w:type="dxa"/>
          <w:right w:w="0" w:type="dxa"/>
        </w:tblCellMar>
        <w:tblLook w:val="04A0"/>
      </w:tblPr>
      <w:tblGrid>
        <w:gridCol w:w="4962"/>
        <w:gridCol w:w="1985"/>
        <w:gridCol w:w="414"/>
        <w:gridCol w:w="1428"/>
        <w:gridCol w:w="1701"/>
        <w:gridCol w:w="1701"/>
        <w:gridCol w:w="1560"/>
        <w:gridCol w:w="1701"/>
        <w:gridCol w:w="587"/>
        <w:gridCol w:w="142"/>
        <w:gridCol w:w="317"/>
        <w:gridCol w:w="88"/>
        <w:gridCol w:w="1090"/>
        <w:gridCol w:w="420"/>
        <w:gridCol w:w="1178"/>
        <w:gridCol w:w="420"/>
        <w:gridCol w:w="1178"/>
      </w:tblGrid>
      <w:tr w:rsidR="00653ECB" w:rsidRPr="00BF6411" w:rsidTr="00F045AC">
        <w:trPr>
          <w:gridAfter w:val="9"/>
          <w:wAfter w:w="5420" w:type="dxa"/>
        </w:trPr>
        <w:tc>
          <w:tcPr>
            <w:tcW w:w="4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Распорядок</w:t>
            </w: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985" w:type="dxa"/>
            <w:tcBorders>
              <w:top w:val="single" w:sz="4" w:space="0" w:color="auto"/>
              <w:bottom w:val="single" w:sz="4" w:space="0" w:color="auto"/>
              <w:right w:val="single" w:sz="4" w:space="0" w:color="auto"/>
            </w:tcBorders>
            <w:shd w:val="clear" w:color="auto" w:fill="auto"/>
          </w:tcPr>
          <w:p w:rsidR="00653ECB" w:rsidRPr="006F1152" w:rsidRDefault="00653ECB" w:rsidP="00450B52">
            <w:pPr>
              <w:spacing w:before="30" w:after="30" w:line="240" w:lineRule="auto"/>
              <w:jc w:val="center"/>
              <w:rPr>
                <w:rFonts w:ascii="Times New Roman" w:eastAsia="Times New Roman" w:hAnsi="Times New Roman" w:cs="Times New Roman"/>
                <w:sz w:val="20"/>
                <w:szCs w:val="20"/>
              </w:rPr>
            </w:pPr>
            <w:r w:rsidRPr="006F1152">
              <w:rPr>
                <w:rFonts w:ascii="Times New Roman" w:eastAsia="Times New Roman" w:hAnsi="Times New Roman" w:cs="Times New Roman"/>
                <w:sz w:val="20"/>
                <w:szCs w:val="20"/>
              </w:rPr>
              <w:t xml:space="preserve">Первая младшая </w:t>
            </w:r>
          </w:p>
        </w:tc>
        <w:tc>
          <w:tcPr>
            <w:tcW w:w="414" w:type="dxa"/>
            <w:tcBorders>
              <w:top w:val="single" w:sz="4" w:space="0" w:color="auto"/>
              <w:bottom w:val="single" w:sz="4" w:space="0" w:color="auto"/>
            </w:tcBorders>
          </w:tcPr>
          <w:p w:rsidR="00653ECB" w:rsidRPr="006F1152" w:rsidRDefault="00653ECB" w:rsidP="00F045AC">
            <w:pPr>
              <w:spacing w:before="30" w:after="30" w:line="240" w:lineRule="auto"/>
              <w:rPr>
                <w:rFonts w:ascii="Times New Roman" w:eastAsia="Times New Roman" w:hAnsi="Times New Roman" w:cs="Times New Roman"/>
                <w:sz w:val="20"/>
                <w:szCs w:val="20"/>
              </w:rPr>
            </w:pPr>
            <w:r w:rsidRPr="006F1152">
              <w:rPr>
                <w:rFonts w:ascii="Times New Roman" w:eastAsia="Times New Roman" w:hAnsi="Times New Roman" w:cs="Times New Roman"/>
                <w:sz w:val="20"/>
                <w:szCs w:val="20"/>
              </w:rPr>
              <w:t xml:space="preserve">                                               </w:t>
            </w:r>
          </w:p>
        </w:tc>
        <w:tc>
          <w:tcPr>
            <w:tcW w:w="1428" w:type="dxa"/>
            <w:tcBorders>
              <w:top w:val="single" w:sz="4" w:space="0" w:color="auto"/>
              <w:bottom w:val="single" w:sz="4" w:space="0" w:color="auto"/>
              <w:right w:val="single" w:sz="4" w:space="0" w:color="auto"/>
            </w:tcBorders>
            <w:shd w:val="clear" w:color="auto" w:fill="auto"/>
          </w:tcPr>
          <w:p w:rsidR="00653ECB" w:rsidRPr="006F1152" w:rsidRDefault="00653ECB" w:rsidP="00F045AC">
            <w:pPr>
              <w:spacing w:before="30" w:after="30" w:line="240" w:lineRule="auto"/>
              <w:rPr>
                <w:rFonts w:ascii="Times New Roman" w:eastAsia="Times New Roman" w:hAnsi="Times New Roman" w:cs="Times New Roman"/>
                <w:sz w:val="20"/>
                <w:szCs w:val="20"/>
                <w:lang w:val="en-US"/>
              </w:rPr>
            </w:pPr>
            <w:r w:rsidRPr="006F1152">
              <w:rPr>
                <w:rFonts w:ascii="Times New Roman" w:eastAsia="Times New Roman" w:hAnsi="Times New Roman" w:cs="Times New Roman"/>
                <w:sz w:val="20"/>
                <w:szCs w:val="20"/>
              </w:rPr>
              <w:t xml:space="preserve">Вторая младшая         </w:t>
            </w:r>
            <w:r w:rsidRPr="006F1152">
              <w:rPr>
                <w:rFonts w:ascii="Times New Roman" w:eastAsia="Times New Roman" w:hAnsi="Times New Roman" w:cs="Times New Roman"/>
                <w:sz w:val="20"/>
                <w:szCs w:val="20"/>
                <w:lang w:val="en-US"/>
              </w:rPr>
              <w:t xml:space="preserve"> </w:t>
            </w:r>
          </w:p>
        </w:tc>
        <w:tc>
          <w:tcPr>
            <w:tcW w:w="1701" w:type="dxa"/>
            <w:tcBorders>
              <w:top w:val="single" w:sz="4" w:space="0" w:color="auto"/>
              <w:bottom w:val="single" w:sz="4" w:space="0" w:color="auto"/>
              <w:right w:val="single" w:sz="4" w:space="0" w:color="auto"/>
            </w:tcBorders>
            <w:shd w:val="clear" w:color="auto" w:fill="auto"/>
          </w:tcPr>
          <w:p w:rsidR="00653ECB" w:rsidRPr="006F1152" w:rsidRDefault="00653ECB" w:rsidP="00450B52">
            <w:pPr>
              <w:spacing w:before="30" w:after="30" w:line="240" w:lineRule="auto"/>
              <w:rPr>
                <w:rFonts w:ascii="Times New Roman" w:eastAsia="Times New Roman" w:hAnsi="Times New Roman" w:cs="Times New Roman"/>
                <w:sz w:val="20"/>
                <w:szCs w:val="20"/>
              </w:rPr>
            </w:pPr>
            <w:r w:rsidRPr="006F1152">
              <w:rPr>
                <w:rFonts w:ascii="Times New Roman" w:eastAsia="Times New Roman" w:hAnsi="Times New Roman" w:cs="Times New Roman"/>
                <w:sz w:val="20"/>
                <w:szCs w:val="20"/>
              </w:rPr>
              <w:t xml:space="preserve">         Средняя</w:t>
            </w:r>
            <w:r w:rsidRPr="006F1152">
              <w:rPr>
                <w:rFonts w:ascii="Times New Roman" w:eastAsia="Times New Roman" w:hAnsi="Times New Roman" w:cs="Times New Roman"/>
                <w:sz w:val="20"/>
                <w:szCs w:val="20"/>
                <w:lang w:val="en-US"/>
              </w:rPr>
              <w:t xml:space="preserve"> </w:t>
            </w:r>
            <w:r w:rsidRPr="006F1152">
              <w:rPr>
                <w:rFonts w:ascii="Times New Roman" w:eastAsia="Times New Roman" w:hAnsi="Times New Roman" w:cs="Times New Roman"/>
                <w:sz w:val="20"/>
                <w:szCs w:val="20"/>
              </w:rPr>
              <w:t xml:space="preserve">  </w:t>
            </w:r>
          </w:p>
          <w:p w:rsidR="00653ECB" w:rsidRPr="006F1152" w:rsidRDefault="00653ECB" w:rsidP="00450B52">
            <w:pPr>
              <w:spacing w:before="30" w:after="30" w:line="240" w:lineRule="auto"/>
              <w:rPr>
                <w:rFonts w:ascii="Times New Roman" w:eastAsia="Times New Roman" w:hAnsi="Times New Roman" w:cs="Times New Roman"/>
                <w:sz w:val="20"/>
                <w:szCs w:val="20"/>
              </w:rPr>
            </w:pPr>
          </w:p>
        </w:tc>
        <w:tc>
          <w:tcPr>
            <w:tcW w:w="1701" w:type="dxa"/>
            <w:tcBorders>
              <w:top w:val="single" w:sz="4" w:space="0" w:color="auto"/>
              <w:bottom w:val="single" w:sz="4" w:space="0" w:color="auto"/>
              <w:right w:val="single" w:sz="4" w:space="0" w:color="auto"/>
            </w:tcBorders>
            <w:shd w:val="clear" w:color="auto" w:fill="auto"/>
          </w:tcPr>
          <w:p w:rsidR="00653ECB" w:rsidRPr="006F1152" w:rsidRDefault="00653ECB" w:rsidP="00450B52">
            <w:pPr>
              <w:spacing w:before="30" w:after="30" w:line="240" w:lineRule="auto"/>
              <w:jc w:val="center"/>
              <w:rPr>
                <w:rFonts w:ascii="Times New Roman" w:eastAsia="Times New Roman" w:hAnsi="Times New Roman" w:cs="Times New Roman"/>
                <w:sz w:val="20"/>
                <w:szCs w:val="20"/>
                <w:lang w:val="en-US"/>
              </w:rPr>
            </w:pPr>
            <w:r w:rsidRPr="006F1152">
              <w:rPr>
                <w:rFonts w:ascii="Times New Roman" w:eastAsia="Times New Roman" w:hAnsi="Times New Roman" w:cs="Times New Roman"/>
                <w:sz w:val="20"/>
                <w:szCs w:val="20"/>
              </w:rPr>
              <w:t>Старшая №1</w:t>
            </w:r>
          </w:p>
        </w:tc>
        <w:tc>
          <w:tcPr>
            <w:tcW w:w="1560" w:type="dxa"/>
            <w:tcBorders>
              <w:top w:val="single" w:sz="4" w:space="0" w:color="auto"/>
              <w:bottom w:val="single" w:sz="4" w:space="0" w:color="auto"/>
              <w:right w:val="single" w:sz="4" w:space="0" w:color="auto"/>
            </w:tcBorders>
            <w:shd w:val="clear" w:color="auto" w:fill="auto"/>
          </w:tcPr>
          <w:p w:rsidR="00653ECB" w:rsidRPr="006F1152" w:rsidRDefault="00653ECB" w:rsidP="00450B52">
            <w:pPr>
              <w:spacing w:before="30" w:after="30" w:line="240" w:lineRule="auto"/>
              <w:jc w:val="center"/>
              <w:rPr>
                <w:rFonts w:ascii="Times New Roman" w:eastAsia="Times New Roman" w:hAnsi="Times New Roman" w:cs="Times New Roman"/>
                <w:sz w:val="20"/>
                <w:szCs w:val="20"/>
              </w:rPr>
            </w:pPr>
            <w:r w:rsidRPr="006F1152">
              <w:rPr>
                <w:rFonts w:ascii="Times New Roman" w:eastAsia="Times New Roman" w:hAnsi="Times New Roman" w:cs="Times New Roman"/>
                <w:sz w:val="20"/>
                <w:szCs w:val="20"/>
              </w:rPr>
              <w:t>Старшая №2</w:t>
            </w:r>
          </w:p>
        </w:tc>
        <w:tc>
          <w:tcPr>
            <w:tcW w:w="1701" w:type="dxa"/>
            <w:tcBorders>
              <w:top w:val="single" w:sz="4" w:space="0" w:color="auto"/>
              <w:bottom w:val="single" w:sz="4" w:space="0" w:color="auto"/>
              <w:right w:val="single" w:sz="4" w:space="0" w:color="auto"/>
            </w:tcBorders>
            <w:shd w:val="clear" w:color="auto" w:fill="auto"/>
          </w:tcPr>
          <w:p w:rsidR="00653ECB" w:rsidRPr="006F1152" w:rsidRDefault="00653ECB" w:rsidP="00450B52">
            <w:pPr>
              <w:spacing w:before="30" w:after="30" w:line="240" w:lineRule="auto"/>
              <w:jc w:val="center"/>
              <w:rPr>
                <w:rFonts w:ascii="Times New Roman" w:eastAsia="Times New Roman" w:hAnsi="Times New Roman" w:cs="Times New Roman"/>
                <w:sz w:val="20"/>
                <w:szCs w:val="20"/>
              </w:rPr>
            </w:pPr>
            <w:r w:rsidRPr="006F1152">
              <w:rPr>
                <w:rFonts w:ascii="Times New Roman" w:eastAsia="Times New Roman" w:hAnsi="Times New Roman" w:cs="Times New Roman"/>
                <w:sz w:val="20"/>
                <w:szCs w:val="20"/>
              </w:rPr>
              <w:t>Подготовительная</w:t>
            </w:r>
          </w:p>
        </w:tc>
      </w:tr>
      <w:tr w:rsidR="002724AA" w:rsidRPr="00012467" w:rsidTr="002724AA">
        <w:trPr>
          <w:gridAfter w:val="1"/>
          <w:wAfter w:w="1178" w:type="dxa"/>
          <w:trHeight w:val="1095"/>
        </w:trPr>
        <w:tc>
          <w:tcPr>
            <w:tcW w:w="496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724AA" w:rsidRPr="00110DA3" w:rsidRDefault="002724AA"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Прием и осмотр детей,</w:t>
            </w:r>
            <w:r w:rsidRPr="00110DA3">
              <w:rPr>
                <w:rFonts w:ascii="Times New Roman" w:eastAsia="Batang" w:hAnsi="Times New Roman" w:cs="Times New Roman"/>
                <w:sz w:val="20"/>
                <w:szCs w:val="20"/>
              </w:rPr>
              <w:t xml:space="preserve"> беседы с родителями,</w:t>
            </w:r>
          </w:p>
          <w:p w:rsidR="002724AA" w:rsidRPr="00110DA3" w:rsidRDefault="002724AA" w:rsidP="00450B52">
            <w:pPr>
              <w:jc w:val="both"/>
              <w:rPr>
                <w:rFonts w:ascii="Times New Roman" w:eastAsia="Times New Roman" w:hAnsi="Times New Roman" w:cs="Times New Roman"/>
                <w:sz w:val="20"/>
                <w:szCs w:val="20"/>
              </w:rPr>
            </w:pPr>
            <w:r w:rsidRPr="00110DA3">
              <w:rPr>
                <w:rFonts w:eastAsia="Batang"/>
                <w:sz w:val="20"/>
                <w:szCs w:val="20"/>
              </w:rPr>
              <w:t xml:space="preserve"> </w:t>
            </w:r>
            <w:r w:rsidRPr="00110DA3">
              <w:rPr>
                <w:rFonts w:ascii="Times New Roman" w:eastAsia="Batang" w:hAnsi="Times New Roman" w:cs="Times New Roman"/>
                <w:sz w:val="20"/>
                <w:szCs w:val="20"/>
              </w:rPr>
              <w:t>совместная образовательная деятельность педагога и детей в ходе режимных моментов, самостоятельная деятельность детей *</w:t>
            </w:r>
          </w:p>
        </w:tc>
        <w:tc>
          <w:tcPr>
            <w:tcW w:w="1985"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7.00 – 8.15</w:t>
            </w:r>
          </w:p>
        </w:tc>
        <w:tc>
          <w:tcPr>
            <w:tcW w:w="414" w:type="dxa"/>
            <w:tcBorders>
              <w:top w:val="single" w:sz="4" w:space="0" w:color="auto"/>
              <w:bottom w:val="single" w:sz="4" w:space="0" w:color="auto"/>
            </w:tcBorders>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                                                            </w:t>
            </w:r>
          </w:p>
        </w:tc>
        <w:tc>
          <w:tcPr>
            <w:tcW w:w="1428"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7.00 – 8.00</w:t>
            </w:r>
          </w:p>
        </w:tc>
        <w:tc>
          <w:tcPr>
            <w:tcW w:w="1701"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7.00 – 8.06        </w:t>
            </w:r>
          </w:p>
        </w:tc>
        <w:tc>
          <w:tcPr>
            <w:tcW w:w="1701"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7.00-8.12</w:t>
            </w:r>
          </w:p>
        </w:tc>
        <w:tc>
          <w:tcPr>
            <w:tcW w:w="1560"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7.00-8.20</w:t>
            </w:r>
          </w:p>
        </w:tc>
        <w:tc>
          <w:tcPr>
            <w:tcW w:w="1701"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7.00-8.28</w:t>
            </w:r>
          </w:p>
        </w:tc>
        <w:tc>
          <w:tcPr>
            <w:tcW w:w="729" w:type="dxa"/>
            <w:gridSpan w:val="2"/>
          </w:tcPr>
          <w:p w:rsidR="002724AA" w:rsidRPr="00012467" w:rsidRDefault="002724AA" w:rsidP="00450B52">
            <w:pPr>
              <w:spacing w:before="30" w:after="3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7" w:type="dxa"/>
          </w:tcPr>
          <w:p w:rsidR="002724AA" w:rsidRPr="00012467" w:rsidRDefault="002724AA" w:rsidP="00450B52">
            <w:pPr>
              <w:spacing w:before="30" w:after="30" w:line="240" w:lineRule="auto"/>
              <w:rPr>
                <w:rFonts w:ascii="Times New Roman" w:eastAsia="Times New Roman" w:hAnsi="Times New Roman" w:cs="Times New Roman"/>
                <w:sz w:val="24"/>
                <w:szCs w:val="24"/>
              </w:rPr>
            </w:pPr>
          </w:p>
        </w:tc>
        <w:tc>
          <w:tcPr>
            <w:tcW w:w="1598" w:type="dxa"/>
            <w:gridSpan w:val="3"/>
          </w:tcPr>
          <w:p w:rsidR="002724AA" w:rsidRPr="00012467" w:rsidRDefault="002724AA" w:rsidP="00450B52">
            <w:pPr>
              <w:spacing w:before="30" w:after="30" w:line="240" w:lineRule="auto"/>
              <w:rPr>
                <w:rFonts w:ascii="Times New Roman" w:eastAsia="Times New Roman" w:hAnsi="Times New Roman" w:cs="Times New Roman"/>
                <w:sz w:val="24"/>
                <w:szCs w:val="24"/>
              </w:rPr>
            </w:pPr>
          </w:p>
        </w:tc>
        <w:tc>
          <w:tcPr>
            <w:tcW w:w="1598" w:type="dxa"/>
            <w:gridSpan w:val="2"/>
          </w:tcPr>
          <w:p w:rsidR="002724AA" w:rsidRPr="00012467" w:rsidRDefault="002724AA" w:rsidP="00450B52">
            <w:pPr>
              <w:spacing w:before="30" w:after="30" w:line="240" w:lineRule="auto"/>
              <w:rPr>
                <w:rFonts w:ascii="Times New Roman" w:eastAsia="Times New Roman" w:hAnsi="Times New Roman" w:cs="Times New Roman"/>
                <w:sz w:val="24"/>
                <w:szCs w:val="24"/>
              </w:rPr>
            </w:pPr>
            <w:r w:rsidRPr="00012467">
              <w:rPr>
                <w:rFonts w:ascii="Times New Roman" w:eastAsia="Times New Roman" w:hAnsi="Times New Roman" w:cs="Times New Roman"/>
                <w:sz w:val="24"/>
                <w:szCs w:val="24"/>
              </w:rPr>
              <w:t>7.00 – 8.00</w:t>
            </w:r>
          </w:p>
        </w:tc>
      </w:tr>
      <w:tr w:rsidR="002724AA" w:rsidRPr="00012467" w:rsidTr="00F045AC">
        <w:trPr>
          <w:gridAfter w:val="9"/>
          <w:wAfter w:w="5420" w:type="dxa"/>
          <w:trHeight w:val="345"/>
        </w:trPr>
        <w:tc>
          <w:tcPr>
            <w:tcW w:w="4962"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rsidR="002724AA" w:rsidRPr="00110DA3" w:rsidRDefault="002724AA"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 Утренняя гимнастика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8.15 - 8.20</w:t>
            </w:r>
          </w:p>
        </w:tc>
        <w:tc>
          <w:tcPr>
            <w:tcW w:w="414" w:type="dxa"/>
            <w:tcBorders>
              <w:top w:val="single" w:sz="4" w:space="0" w:color="auto"/>
              <w:bottom w:val="single" w:sz="4" w:space="0" w:color="auto"/>
            </w:tcBorders>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                                    </w:t>
            </w:r>
          </w:p>
        </w:tc>
        <w:tc>
          <w:tcPr>
            <w:tcW w:w="1428"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8.00-8.06</w:t>
            </w:r>
          </w:p>
        </w:tc>
        <w:tc>
          <w:tcPr>
            <w:tcW w:w="1701"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8.06-8.12                                       </w:t>
            </w:r>
          </w:p>
        </w:tc>
        <w:tc>
          <w:tcPr>
            <w:tcW w:w="1701"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8.12-8.20</w:t>
            </w:r>
          </w:p>
        </w:tc>
        <w:tc>
          <w:tcPr>
            <w:tcW w:w="1560"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8.20-8.28</w:t>
            </w:r>
          </w:p>
        </w:tc>
        <w:tc>
          <w:tcPr>
            <w:tcW w:w="1701" w:type="dxa"/>
            <w:tcBorders>
              <w:top w:val="single" w:sz="4" w:space="0" w:color="auto"/>
              <w:bottom w:val="single" w:sz="4" w:space="0" w:color="auto"/>
              <w:right w:val="single" w:sz="4" w:space="0" w:color="auto"/>
            </w:tcBorders>
            <w:shd w:val="clear" w:color="auto" w:fill="auto"/>
          </w:tcPr>
          <w:p w:rsidR="002724AA" w:rsidRPr="00110DA3" w:rsidRDefault="002724AA"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8.28-8.36</w:t>
            </w: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Подготовка к завтраку, завтрак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8.20 - 8.40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8.10-8.40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8.20-8.50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8.30- 8.50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8.30- 8.50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8.36-8.50</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Самостоятельная деятельность,</w:t>
            </w:r>
            <w:r w:rsidRPr="00110DA3">
              <w:rPr>
                <w:rFonts w:eastAsia="Batang"/>
                <w:sz w:val="20"/>
                <w:szCs w:val="20"/>
              </w:rPr>
              <w:t xml:space="preserve"> подготовка к НОД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8.40-9.20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8.40-9.00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8.50-9.00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8.50 - 9.00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8.50 - 9.00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8.50- 9.00</w:t>
            </w:r>
          </w:p>
        </w:tc>
        <w:tc>
          <w:tcPr>
            <w:tcW w:w="1134" w:type="dxa"/>
            <w:gridSpan w:val="4"/>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c>
          <w:tcPr>
            <w:tcW w:w="1090" w:type="dxa"/>
          </w:tcPr>
          <w:p w:rsidR="00653ECB" w:rsidRPr="00012467" w:rsidRDefault="00653ECB" w:rsidP="00450B52">
            <w:pPr>
              <w:spacing w:before="30" w:after="30" w:line="240" w:lineRule="auto"/>
              <w:rPr>
                <w:rFonts w:ascii="Times New Roman" w:eastAsia="Times New Roman" w:hAnsi="Times New Roman" w:cs="Times New Roman"/>
                <w:sz w:val="24"/>
                <w:szCs w:val="24"/>
              </w:rPr>
            </w:pPr>
            <w:r w:rsidRPr="00012467">
              <w:rPr>
                <w:rFonts w:ascii="Times New Roman" w:eastAsia="Times New Roman" w:hAnsi="Times New Roman" w:cs="Times New Roman"/>
                <w:sz w:val="24"/>
                <w:szCs w:val="24"/>
              </w:rPr>
              <w:t>9.00</w:t>
            </w:r>
          </w:p>
        </w:tc>
        <w:tc>
          <w:tcPr>
            <w:tcW w:w="1598" w:type="dxa"/>
            <w:gridSpan w:val="2"/>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r w:rsidRPr="00012467">
              <w:rPr>
                <w:rFonts w:ascii="Times New Roman" w:eastAsia="Times New Roman" w:hAnsi="Times New Roman" w:cs="Times New Roman"/>
                <w:sz w:val="24"/>
                <w:szCs w:val="24"/>
              </w:rPr>
              <w:t>8.50-</w:t>
            </w:r>
            <w:r>
              <w:rPr>
                <w:rFonts w:ascii="Times New Roman" w:eastAsia="Times New Roman" w:hAnsi="Times New Roman" w:cs="Times New Roman"/>
                <w:sz w:val="24"/>
                <w:szCs w:val="24"/>
              </w:rPr>
              <w:t xml:space="preserve"> </w:t>
            </w:r>
            <w:r w:rsidRPr="00012467">
              <w:rPr>
                <w:rFonts w:ascii="Times New Roman" w:eastAsia="Times New Roman" w:hAnsi="Times New Roman" w:cs="Times New Roman"/>
                <w:sz w:val="24"/>
                <w:szCs w:val="24"/>
              </w:rPr>
              <w:t>9.00</w:t>
            </w:r>
          </w:p>
        </w:tc>
        <w:tc>
          <w:tcPr>
            <w:tcW w:w="1598" w:type="dxa"/>
            <w:gridSpan w:val="2"/>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r w:rsidRPr="00012467">
              <w:rPr>
                <w:rFonts w:ascii="Times New Roman" w:eastAsia="Times New Roman" w:hAnsi="Times New Roman" w:cs="Times New Roman"/>
                <w:sz w:val="24"/>
                <w:szCs w:val="24"/>
              </w:rPr>
              <w:t>8.50-9.00</w:t>
            </w: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Непосредственно образовательная деятельность </w:t>
            </w:r>
          </w:p>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по п/гр)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9.20-9.50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9.00-9.45</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9.00-10.30                                      </w:t>
            </w:r>
          </w:p>
        </w:tc>
        <w:tc>
          <w:tcPr>
            <w:tcW w:w="1701" w:type="dxa"/>
            <w:tcBorders>
              <w:top w:val="single" w:sz="4" w:space="0" w:color="auto"/>
              <w:bottom w:val="single" w:sz="4" w:space="0" w:color="auto"/>
              <w:right w:val="single" w:sz="4" w:space="0" w:color="auto"/>
            </w:tcBorders>
            <w:shd w:val="clear" w:color="auto" w:fill="auto"/>
          </w:tcPr>
          <w:p w:rsidR="00653ECB"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9.00-1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.00</w:t>
            </w: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 – 11.00</w:t>
            </w:r>
          </w:p>
        </w:tc>
        <w:tc>
          <w:tcPr>
            <w:tcW w:w="1560" w:type="dxa"/>
            <w:tcBorders>
              <w:top w:val="single" w:sz="4" w:space="0" w:color="auto"/>
              <w:bottom w:val="single" w:sz="4" w:space="0" w:color="auto"/>
              <w:right w:val="single" w:sz="4" w:space="0" w:color="auto"/>
            </w:tcBorders>
            <w:shd w:val="clear" w:color="auto" w:fill="auto"/>
          </w:tcPr>
          <w:p w:rsidR="00653ECB" w:rsidRPr="003733F9" w:rsidRDefault="00653ECB" w:rsidP="00450B52">
            <w:pPr>
              <w:pStyle w:val="af9"/>
              <w:rPr>
                <w:sz w:val="20"/>
                <w:szCs w:val="20"/>
              </w:rPr>
            </w:pPr>
            <w:r>
              <w:rPr>
                <w:sz w:val="20"/>
                <w:szCs w:val="20"/>
              </w:rPr>
              <w:t xml:space="preserve">         </w:t>
            </w:r>
            <w:r w:rsidRPr="003733F9">
              <w:rPr>
                <w:sz w:val="20"/>
                <w:szCs w:val="20"/>
              </w:rPr>
              <w:t>9.00-10.00</w:t>
            </w:r>
          </w:p>
          <w:p w:rsidR="00653ECB" w:rsidRPr="00110DA3" w:rsidRDefault="00653ECB" w:rsidP="00450B52">
            <w:pPr>
              <w:pStyle w:val="af9"/>
            </w:pPr>
            <w:r>
              <w:rPr>
                <w:sz w:val="20"/>
                <w:szCs w:val="20"/>
              </w:rPr>
              <w:t xml:space="preserve">      </w:t>
            </w:r>
            <w:r w:rsidRPr="003733F9">
              <w:rPr>
                <w:sz w:val="20"/>
                <w:szCs w:val="20"/>
              </w:rPr>
              <w:t>10.50 – 11.25</w:t>
            </w:r>
          </w:p>
        </w:tc>
        <w:tc>
          <w:tcPr>
            <w:tcW w:w="1701" w:type="dxa"/>
            <w:tcBorders>
              <w:top w:val="single" w:sz="4" w:space="0" w:color="auto"/>
              <w:bottom w:val="single" w:sz="4" w:space="0" w:color="auto"/>
              <w:right w:val="single" w:sz="4" w:space="0" w:color="auto"/>
            </w:tcBorders>
            <w:shd w:val="clear" w:color="auto" w:fill="auto"/>
          </w:tcPr>
          <w:p w:rsidR="00653ECB"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9.00-1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.10</w:t>
            </w: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11.25- 12.00</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Height w:val="420"/>
        </w:trPr>
        <w:tc>
          <w:tcPr>
            <w:tcW w:w="4962"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Второй завтрак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9.50 – 10.00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10.00 – 10.10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10.40. – 10.50</w:t>
            </w:r>
          </w:p>
        </w:tc>
        <w:tc>
          <w:tcPr>
            <w:tcW w:w="1701" w:type="dxa"/>
            <w:tcBorders>
              <w:top w:val="single" w:sz="4" w:space="0" w:color="auto"/>
              <w:bottom w:val="single" w:sz="4" w:space="0" w:color="auto"/>
              <w:right w:val="single" w:sz="4" w:space="0" w:color="auto"/>
            </w:tcBorders>
            <w:shd w:val="clear" w:color="auto" w:fill="auto"/>
          </w:tcPr>
          <w:p w:rsidR="00653ECB" w:rsidRPr="006F1152" w:rsidRDefault="00653ECB" w:rsidP="00450B52">
            <w:pPr>
              <w:spacing w:before="30" w:after="30" w:line="240" w:lineRule="auto"/>
              <w:jc w:val="center"/>
              <w:rPr>
                <w:rFonts w:ascii="Times New Roman" w:eastAsia="Times New Roman" w:hAnsi="Times New Roman" w:cs="Times New Roman"/>
                <w:sz w:val="20"/>
                <w:szCs w:val="20"/>
              </w:rPr>
            </w:pPr>
            <w:r w:rsidRPr="006F1152">
              <w:rPr>
                <w:rFonts w:ascii="Times New Roman" w:eastAsia="Times New Roman" w:hAnsi="Times New Roman" w:cs="Times New Roman"/>
                <w:sz w:val="20"/>
                <w:szCs w:val="20"/>
              </w:rPr>
              <w:t>10.00 – 10.10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0 – 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10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 xml:space="preserve"> – 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.2</w:t>
            </w:r>
            <w:r>
              <w:rPr>
                <w:rFonts w:ascii="Times New Roman" w:eastAsia="Times New Roman" w:hAnsi="Times New Roman" w:cs="Times New Roman"/>
                <w:sz w:val="20"/>
                <w:szCs w:val="20"/>
              </w:rPr>
              <w:t>0</w:t>
            </w:r>
          </w:p>
        </w:tc>
        <w:tc>
          <w:tcPr>
            <w:tcW w:w="587" w:type="dxa"/>
            <w:vMerge w:val="restart"/>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Height w:val="750"/>
        </w:trPr>
        <w:tc>
          <w:tcPr>
            <w:tcW w:w="4962"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color w:val="FF0000"/>
                <w:sz w:val="20"/>
                <w:szCs w:val="20"/>
              </w:rPr>
            </w:pPr>
            <w:r w:rsidRPr="00110DA3">
              <w:rPr>
                <w:rFonts w:ascii="Times New Roman" w:eastAsia="Batang" w:hAnsi="Times New Roman" w:cs="Times New Roman"/>
                <w:sz w:val="20"/>
                <w:szCs w:val="20"/>
              </w:rPr>
              <w:t>Совместная образовательная деятельность с педагогом, со сверстниками, самостоятельные игры</w:t>
            </w:r>
            <w:r w:rsidRPr="00110DA3">
              <w:rPr>
                <w:rFonts w:ascii="Times New Roman" w:eastAsia="Times New Roman" w:hAnsi="Times New Roman" w:cs="Times New Roman"/>
                <w:sz w:val="20"/>
                <w:szCs w:val="20"/>
              </w:rPr>
              <w:t>, подготовка к прогулке, прогулка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10.00 -11.10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10.10-11.55</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10.50-12.00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p w:rsidR="00653ECB"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.00 – 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25</w:t>
            </w: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11.00 -12.20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p w:rsidR="00653ECB" w:rsidRPr="003733F9" w:rsidRDefault="002724AA" w:rsidP="00450B52">
            <w:pPr>
              <w:pStyle w:val="af9"/>
              <w:rPr>
                <w:sz w:val="20"/>
                <w:szCs w:val="20"/>
              </w:rPr>
            </w:pPr>
            <w:r>
              <w:rPr>
                <w:sz w:val="20"/>
                <w:szCs w:val="20"/>
              </w:rPr>
              <w:t xml:space="preserve">      </w:t>
            </w:r>
            <w:r w:rsidR="00653ECB" w:rsidRPr="003733F9">
              <w:rPr>
                <w:sz w:val="20"/>
                <w:szCs w:val="20"/>
              </w:rPr>
              <w:t>10.00 -10.50</w:t>
            </w:r>
          </w:p>
          <w:p w:rsidR="00653ECB" w:rsidRPr="00110DA3" w:rsidRDefault="002724AA" w:rsidP="00450B52">
            <w:pPr>
              <w:pStyle w:val="af9"/>
              <w:rPr>
                <w:sz w:val="20"/>
                <w:szCs w:val="20"/>
              </w:rPr>
            </w:pPr>
            <w:r>
              <w:rPr>
                <w:sz w:val="20"/>
                <w:szCs w:val="20"/>
              </w:rPr>
              <w:t xml:space="preserve">      </w:t>
            </w:r>
            <w:r w:rsidR="00653ECB" w:rsidRPr="003733F9">
              <w:rPr>
                <w:sz w:val="20"/>
                <w:szCs w:val="20"/>
              </w:rPr>
              <w:t>11.25 -12.25</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p w:rsidR="00653ECB"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.2</w:t>
            </w:r>
            <w:r>
              <w:rPr>
                <w:rFonts w:ascii="Times New Roman" w:eastAsia="Times New Roman" w:hAnsi="Times New Roman" w:cs="Times New Roman"/>
                <w:sz w:val="20"/>
                <w:szCs w:val="20"/>
              </w:rPr>
              <w:t>0</w:t>
            </w: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1</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Pr="00110DA3">
              <w:rPr>
                <w:rFonts w:ascii="Times New Roman" w:eastAsia="Times New Roman" w:hAnsi="Times New Roman" w:cs="Times New Roman"/>
                <w:sz w:val="20"/>
                <w:szCs w:val="20"/>
              </w:rPr>
              <w:t>5</w:t>
            </w:r>
          </w:p>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12.99 – 12.35</w:t>
            </w:r>
          </w:p>
        </w:tc>
        <w:tc>
          <w:tcPr>
            <w:tcW w:w="587" w:type="dxa"/>
            <w:vMerge/>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2724AA">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Возвращение с прогулки, водные процедуры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11.10-11.20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11.55-12.15</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12.00 -12.20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w:t>
            </w:r>
            <w:r>
              <w:rPr>
                <w:rFonts w:ascii="Times New Roman" w:eastAsia="Times New Roman" w:hAnsi="Times New Roman" w:cs="Times New Roman"/>
                <w:sz w:val="20"/>
                <w:szCs w:val="20"/>
              </w:rPr>
              <w:t>2</w:t>
            </w:r>
            <w:r w:rsidRPr="00110DA3">
              <w:rPr>
                <w:rFonts w:ascii="Times New Roman" w:eastAsia="Times New Roman" w:hAnsi="Times New Roman" w:cs="Times New Roman"/>
                <w:sz w:val="20"/>
                <w:szCs w:val="20"/>
              </w:rPr>
              <w:t>0-12.</w:t>
            </w:r>
            <w:r>
              <w:rPr>
                <w:rFonts w:ascii="Times New Roman" w:eastAsia="Times New Roman" w:hAnsi="Times New Roman" w:cs="Times New Roman"/>
                <w:sz w:val="20"/>
                <w:szCs w:val="20"/>
              </w:rPr>
              <w:t>3</w:t>
            </w:r>
            <w:r w:rsidRPr="00110DA3">
              <w:rPr>
                <w:rFonts w:ascii="Times New Roman" w:eastAsia="Times New Roman" w:hAnsi="Times New Roman" w:cs="Times New Roman"/>
                <w:sz w:val="20"/>
                <w:szCs w:val="20"/>
              </w:rPr>
              <w:t>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12.25-12.35</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1</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Pr="00110DA3">
              <w:rPr>
                <w:rFonts w:ascii="Times New Roman" w:eastAsia="Times New Roman" w:hAnsi="Times New Roman" w:cs="Times New Roman"/>
                <w:sz w:val="20"/>
                <w:szCs w:val="20"/>
              </w:rPr>
              <w:t>5-1</w:t>
            </w:r>
            <w:r>
              <w:rPr>
                <w:rFonts w:ascii="Times New Roman" w:eastAsia="Times New Roman" w:hAnsi="Times New Roman" w:cs="Times New Roman"/>
                <w:sz w:val="20"/>
                <w:szCs w:val="20"/>
              </w:rPr>
              <w:t>1</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r w:rsidRPr="00110DA3">
              <w:rPr>
                <w:rFonts w:ascii="Times New Roman" w:eastAsia="Times New Roman" w:hAnsi="Times New Roman" w:cs="Times New Roman"/>
                <w:sz w:val="20"/>
                <w:szCs w:val="20"/>
              </w:rPr>
              <w:t>5</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2724AA">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Подготовка к обеду, обед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11.20-12.00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12.15-12.50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12.20 -12.50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w:t>
            </w:r>
            <w:r>
              <w:rPr>
                <w:rFonts w:ascii="Times New Roman" w:eastAsia="Times New Roman" w:hAnsi="Times New Roman" w:cs="Times New Roman"/>
                <w:sz w:val="20"/>
                <w:szCs w:val="20"/>
              </w:rPr>
              <w:t>3</w:t>
            </w:r>
            <w:r w:rsidRPr="00110DA3">
              <w:rPr>
                <w:rFonts w:ascii="Times New Roman" w:eastAsia="Times New Roman" w:hAnsi="Times New Roman" w:cs="Times New Roman"/>
                <w:sz w:val="20"/>
                <w:szCs w:val="20"/>
              </w:rPr>
              <w:t>0-12.50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12.35-12.55</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12.35-12.55</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Подготовка ко сну, дневной сон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12.10-15.00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12.50-15.00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12.50 -15.00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12.50-15.00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12.55-15.00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12.55-15.00</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Постепенный подъем, закаливающие процедуры, корригирующая гимнастика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15.00-15.15</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15.00-15.20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15.00-15.20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15.00-15.20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15.00-15.20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15.00-15.20</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Height w:val="540"/>
        </w:trPr>
        <w:tc>
          <w:tcPr>
            <w:tcW w:w="4962"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Подготовка к полднику, полдник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15.15- 15.30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15.20-15.40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2724AA">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15.20-15.40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15.20-15.40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15.20-15.40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15.20-15.3</w:t>
            </w:r>
            <w:r>
              <w:rPr>
                <w:rFonts w:ascii="Times New Roman" w:eastAsia="Times New Roman" w:hAnsi="Times New Roman" w:cs="Times New Roman"/>
                <w:sz w:val="20"/>
                <w:szCs w:val="20"/>
              </w:rPr>
              <w:t>5</w:t>
            </w:r>
          </w:p>
        </w:tc>
        <w:tc>
          <w:tcPr>
            <w:tcW w:w="587" w:type="dxa"/>
            <w:vMerge w:val="restart"/>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Height w:val="555"/>
        </w:trPr>
        <w:tc>
          <w:tcPr>
            <w:tcW w:w="4962"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Непосредственно- образовательная деятельность **</w:t>
            </w:r>
            <w:r>
              <w:t xml:space="preserve"> </w:t>
            </w:r>
            <w:r w:rsidRPr="003733F9">
              <w:rPr>
                <w:rFonts w:ascii="Times New Roman" w:hAnsi="Times New Roman" w:cs="Times New Roman"/>
              </w:rPr>
              <w:t>Дополнительное образование</w:t>
            </w:r>
            <w:r w:rsidRPr="009E5474">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15.30 – 15.45</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                                                   </w:t>
            </w: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15.40- 16.10 </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w:t>
            </w:r>
            <w:r>
              <w:rPr>
                <w:rFonts w:ascii="Times New Roman" w:eastAsia="Times New Roman" w:hAnsi="Times New Roman" w:cs="Times New Roman"/>
                <w:sz w:val="20"/>
                <w:szCs w:val="20"/>
              </w:rPr>
              <w:t>4</w:t>
            </w:r>
            <w:r w:rsidRPr="00110DA3">
              <w:rPr>
                <w:rFonts w:ascii="Times New Roman" w:eastAsia="Times New Roman" w:hAnsi="Times New Roman" w:cs="Times New Roman"/>
                <w:sz w:val="20"/>
                <w:szCs w:val="20"/>
              </w:rPr>
              <w:t>0 -16.</w:t>
            </w:r>
            <w:r>
              <w:rPr>
                <w:rFonts w:ascii="Times New Roman" w:eastAsia="Times New Roman" w:hAnsi="Times New Roman" w:cs="Times New Roman"/>
                <w:sz w:val="20"/>
                <w:szCs w:val="20"/>
              </w:rPr>
              <w:t>1</w:t>
            </w:r>
            <w:r w:rsidRPr="00110DA3">
              <w:rPr>
                <w:rFonts w:ascii="Times New Roman" w:eastAsia="Times New Roman" w:hAnsi="Times New Roman" w:cs="Times New Roman"/>
                <w:sz w:val="20"/>
                <w:szCs w:val="20"/>
              </w:rPr>
              <w:t>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15.3</w:t>
            </w:r>
            <w:r>
              <w:rPr>
                <w:rFonts w:ascii="Times New Roman" w:eastAsia="Times New Roman" w:hAnsi="Times New Roman" w:cs="Times New Roman"/>
                <w:sz w:val="20"/>
                <w:szCs w:val="20"/>
              </w:rPr>
              <w:t>5</w:t>
            </w:r>
            <w:r w:rsidRPr="00110DA3">
              <w:rPr>
                <w:rFonts w:ascii="Times New Roman" w:eastAsia="Times New Roman" w:hAnsi="Times New Roman" w:cs="Times New Roman"/>
                <w:sz w:val="20"/>
                <w:szCs w:val="20"/>
              </w:rPr>
              <w:t xml:space="preserve"> – 16.0</w:t>
            </w:r>
            <w:r>
              <w:rPr>
                <w:rFonts w:ascii="Times New Roman" w:eastAsia="Times New Roman" w:hAnsi="Times New Roman" w:cs="Times New Roman"/>
                <w:sz w:val="20"/>
                <w:szCs w:val="20"/>
              </w:rPr>
              <w:t>5</w:t>
            </w:r>
          </w:p>
        </w:tc>
        <w:tc>
          <w:tcPr>
            <w:tcW w:w="587" w:type="dxa"/>
            <w:vMerge/>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Batang" w:hAnsi="Times New Roman" w:cs="Times New Roman"/>
                <w:sz w:val="20"/>
                <w:szCs w:val="20"/>
              </w:rPr>
              <w:t xml:space="preserve">Совместная образовательная деятельность с педагогом,  со сверстниками,  </w:t>
            </w:r>
            <w:r>
              <w:rPr>
                <w:rFonts w:ascii="Times New Roman" w:eastAsia="Times New Roman" w:hAnsi="Times New Roman" w:cs="Times New Roman"/>
                <w:sz w:val="20"/>
                <w:szCs w:val="20"/>
              </w:rPr>
              <w:t>и</w:t>
            </w:r>
            <w:r w:rsidRPr="00110DA3">
              <w:rPr>
                <w:rFonts w:ascii="Times New Roman" w:eastAsia="Times New Roman" w:hAnsi="Times New Roman" w:cs="Times New Roman"/>
                <w:sz w:val="20"/>
                <w:szCs w:val="20"/>
              </w:rPr>
              <w:t>гры, самостоятельная деятельность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15.45 -16.30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15.40-16.30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15.40-16.30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15.40-16.30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w:t>
            </w:r>
            <w:r>
              <w:rPr>
                <w:rFonts w:ascii="Times New Roman" w:eastAsia="Times New Roman" w:hAnsi="Times New Roman" w:cs="Times New Roman"/>
                <w:sz w:val="20"/>
                <w:szCs w:val="20"/>
              </w:rPr>
              <w:t>5</w:t>
            </w:r>
            <w:r w:rsidRPr="00110DA3">
              <w:rPr>
                <w:rFonts w:ascii="Times New Roman" w:eastAsia="Times New Roman" w:hAnsi="Times New Roman" w:cs="Times New Roman"/>
                <w:sz w:val="20"/>
                <w:szCs w:val="20"/>
              </w:rPr>
              <w:t>.</w:t>
            </w:r>
            <w:r>
              <w:rPr>
                <w:rFonts w:ascii="Times New Roman" w:eastAsia="Times New Roman" w:hAnsi="Times New Roman" w:cs="Times New Roman"/>
                <w:sz w:val="20"/>
                <w:szCs w:val="20"/>
              </w:rPr>
              <w:t>4</w:t>
            </w:r>
            <w:r w:rsidRPr="00110DA3">
              <w:rPr>
                <w:rFonts w:ascii="Times New Roman" w:eastAsia="Times New Roman" w:hAnsi="Times New Roman" w:cs="Times New Roman"/>
                <w:sz w:val="20"/>
                <w:szCs w:val="20"/>
              </w:rPr>
              <w:t>0-16.</w:t>
            </w:r>
            <w:r>
              <w:rPr>
                <w:rFonts w:ascii="Times New Roman" w:eastAsia="Times New Roman" w:hAnsi="Times New Roman" w:cs="Times New Roman"/>
                <w:sz w:val="20"/>
                <w:szCs w:val="20"/>
              </w:rPr>
              <w:t>3</w:t>
            </w:r>
            <w:r w:rsidRPr="00110DA3">
              <w:rPr>
                <w:rFonts w:ascii="Times New Roman" w:eastAsia="Times New Roman" w:hAnsi="Times New Roman" w:cs="Times New Roman"/>
                <w:sz w:val="20"/>
                <w:szCs w:val="20"/>
              </w:rPr>
              <w:t>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16.0</w:t>
            </w:r>
            <w:r>
              <w:rPr>
                <w:rFonts w:ascii="Times New Roman" w:eastAsia="Times New Roman" w:hAnsi="Times New Roman" w:cs="Times New Roman"/>
                <w:sz w:val="20"/>
                <w:szCs w:val="20"/>
              </w:rPr>
              <w:t>5</w:t>
            </w:r>
            <w:r w:rsidRPr="00110DA3">
              <w:rPr>
                <w:rFonts w:ascii="Times New Roman" w:eastAsia="Times New Roman" w:hAnsi="Times New Roman" w:cs="Times New Roman"/>
                <w:sz w:val="20"/>
                <w:szCs w:val="20"/>
              </w:rPr>
              <w:t>-16.50</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r w:rsidR="00653ECB" w:rsidRPr="00012467" w:rsidTr="00F045AC">
        <w:trPr>
          <w:gridAfter w:val="8"/>
          <w:wAfter w:w="4833" w:type="dxa"/>
        </w:trPr>
        <w:tc>
          <w:tcPr>
            <w:tcW w:w="4962"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53ECB" w:rsidRPr="00110DA3" w:rsidRDefault="00653ECB" w:rsidP="00450B52">
            <w:pPr>
              <w:spacing w:before="30" w:after="30" w:line="240" w:lineRule="auto"/>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Подготовка к прогулке, прогулка, уход детей домой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16.30-17.30</w:t>
            </w:r>
          </w:p>
        </w:tc>
        <w:tc>
          <w:tcPr>
            <w:tcW w:w="414" w:type="dxa"/>
            <w:tcBorders>
              <w:top w:val="single" w:sz="4" w:space="0" w:color="auto"/>
              <w:bottom w:val="single" w:sz="4" w:space="0" w:color="auto"/>
            </w:tcBorders>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p>
        </w:tc>
        <w:tc>
          <w:tcPr>
            <w:tcW w:w="1428"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16.30-17.30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 xml:space="preserve">16.30-17.30                                </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16.30-17.30</w:t>
            </w:r>
          </w:p>
        </w:tc>
        <w:tc>
          <w:tcPr>
            <w:tcW w:w="1560"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16.</w:t>
            </w:r>
            <w:r>
              <w:rPr>
                <w:rFonts w:ascii="Times New Roman" w:eastAsia="Times New Roman" w:hAnsi="Times New Roman" w:cs="Times New Roman"/>
                <w:sz w:val="20"/>
                <w:szCs w:val="20"/>
              </w:rPr>
              <w:t>3</w:t>
            </w:r>
            <w:r w:rsidRPr="00110DA3">
              <w:rPr>
                <w:rFonts w:ascii="Times New Roman" w:eastAsia="Times New Roman" w:hAnsi="Times New Roman" w:cs="Times New Roman"/>
                <w:sz w:val="20"/>
                <w:szCs w:val="20"/>
              </w:rPr>
              <w:t>0-17.30</w:t>
            </w:r>
          </w:p>
        </w:tc>
        <w:tc>
          <w:tcPr>
            <w:tcW w:w="1701" w:type="dxa"/>
            <w:tcBorders>
              <w:top w:val="single" w:sz="4" w:space="0" w:color="auto"/>
              <w:bottom w:val="single" w:sz="4" w:space="0" w:color="auto"/>
              <w:right w:val="single" w:sz="4" w:space="0" w:color="auto"/>
            </w:tcBorders>
            <w:shd w:val="clear" w:color="auto" w:fill="auto"/>
          </w:tcPr>
          <w:p w:rsidR="00653ECB" w:rsidRPr="00110DA3" w:rsidRDefault="00653ECB" w:rsidP="00450B52">
            <w:pPr>
              <w:spacing w:before="30" w:after="30" w:line="240" w:lineRule="auto"/>
              <w:jc w:val="center"/>
              <w:rPr>
                <w:rFonts w:ascii="Times New Roman" w:eastAsia="Times New Roman" w:hAnsi="Times New Roman" w:cs="Times New Roman"/>
                <w:sz w:val="20"/>
                <w:szCs w:val="20"/>
              </w:rPr>
            </w:pPr>
            <w:r w:rsidRPr="00110DA3">
              <w:rPr>
                <w:rFonts w:ascii="Times New Roman" w:eastAsia="Times New Roman" w:hAnsi="Times New Roman" w:cs="Times New Roman"/>
                <w:sz w:val="20"/>
                <w:szCs w:val="20"/>
              </w:rPr>
              <w:t>16.50-17.30</w:t>
            </w:r>
          </w:p>
        </w:tc>
        <w:tc>
          <w:tcPr>
            <w:tcW w:w="587" w:type="dxa"/>
          </w:tcPr>
          <w:p w:rsidR="00653ECB" w:rsidRPr="00012467" w:rsidRDefault="00653ECB" w:rsidP="00450B52">
            <w:pPr>
              <w:spacing w:before="30" w:after="30" w:line="240" w:lineRule="auto"/>
              <w:jc w:val="center"/>
              <w:rPr>
                <w:rFonts w:ascii="Times New Roman" w:eastAsia="Times New Roman" w:hAnsi="Times New Roman" w:cs="Times New Roman"/>
                <w:sz w:val="24"/>
                <w:szCs w:val="24"/>
              </w:rPr>
            </w:pPr>
          </w:p>
        </w:tc>
      </w:tr>
    </w:tbl>
    <w:p w:rsidR="00653ECB" w:rsidRPr="00216B0A" w:rsidRDefault="00653ECB" w:rsidP="00653ECB">
      <w:pPr>
        <w:rPr>
          <w:rFonts w:ascii="Times New Roman" w:hAnsi="Times New Roman" w:cs="Times New Roman"/>
        </w:rPr>
      </w:pPr>
      <w:r>
        <w:rPr>
          <w:rFonts w:eastAsia="Batang"/>
          <w:b/>
          <w:i/>
          <w:sz w:val="20"/>
          <w:szCs w:val="20"/>
        </w:rPr>
        <w:t>**</w:t>
      </w:r>
      <w:r w:rsidRPr="00644C0A">
        <w:rPr>
          <w:rFonts w:eastAsia="Batang"/>
          <w:b/>
          <w:i/>
          <w:sz w:val="20"/>
          <w:szCs w:val="20"/>
        </w:rPr>
        <w:t xml:space="preserve">– четкое определение по времени;   *- </w:t>
      </w:r>
      <w:r w:rsidRPr="001539A2">
        <w:rPr>
          <w:rFonts w:eastAsia="Batang"/>
          <w:b/>
          <w:i/>
          <w:sz w:val="20"/>
          <w:szCs w:val="20"/>
        </w:rPr>
        <w:t>подвижное</w:t>
      </w:r>
    </w:p>
    <w:p w:rsidR="002724AA" w:rsidRDefault="002724AA" w:rsidP="002724AA">
      <w:pPr>
        <w:spacing w:before="30" w:after="30" w:line="240" w:lineRule="auto"/>
        <w:ind w:firstLine="709"/>
        <w:rPr>
          <w:rFonts w:ascii="Times New Roman" w:eastAsia="Times New Roman" w:hAnsi="Times New Roman" w:cs="Times New Roman"/>
          <w:b/>
          <w:bCs/>
          <w:i/>
          <w:iCs/>
          <w:sz w:val="20"/>
          <w:szCs w:val="20"/>
        </w:rPr>
      </w:pPr>
      <w:r w:rsidRPr="00110DA3">
        <w:rPr>
          <w:rFonts w:ascii="Times New Roman" w:eastAsia="Times New Roman" w:hAnsi="Times New Roman" w:cs="Times New Roman"/>
          <w:b/>
          <w:bCs/>
          <w:i/>
          <w:iCs/>
          <w:sz w:val="20"/>
          <w:szCs w:val="20"/>
        </w:rPr>
        <w:lastRenderedPageBreak/>
        <w:t xml:space="preserve">                                                                 </w:t>
      </w:r>
    </w:p>
    <w:p w:rsidR="002724AA" w:rsidRPr="002724AA" w:rsidRDefault="002724AA" w:rsidP="002724AA">
      <w:pPr>
        <w:spacing w:before="30" w:after="3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w:t>
      </w:r>
      <w:r w:rsidRPr="002724AA">
        <w:rPr>
          <w:rFonts w:ascii="Times New Roman" w:eastAsia="Times New Roman" w:hAnsi="Times New Roman" w:cs="Times New Roman"/>
          <w:b/>
          <w:bCs/>
          <w:i/>
          <w:iCs/>
          <w:sz w:val="28"/>
          <w:szCs w:val="28"/>
        </w:rPr>
        <w:t xml:space="preserve">Примерный распорядок дня в группах на теплый период                           </w:t>
      </w:r>
      <w:r w:rsidRPr="002724AA">
        <w:rPr>
          <w:rFonts w:ascii="Times New Roman" w:eastAsia="Times New Roman" w:hAnsi="Times New Roman" w:cs="Times New Roman"/>
          <w:bCs/>
          <w:iCs/>
          <w:sz w:val="28"/>
          <w:szCs w:val="28"/>
        </w:rPr>
        <w:t xml:space="preserve">                                                                     </w:t>
      </w:r>
    </w:p>
    <w:p w:rsidR="002724AA" w:rsidRDefault="002724AA" w:rsidP="00250CAB">
      <w:pPr>
        <w:spacing w:after="0" w:line="240" w:lineRule="auto"/>
        <w:rPr>
          <w:rFonts w:ascii="Times New Roman" w:hAnsi="Times New Roman" w:cs="Times New Roman"/>
          <w:i/>
          <w:sz w:val="24"/>
          <w:szCs w:val="24"/>
          <w:u w:val="single"/>
        </w:rPr>
      </w:pPr>
    </w:p>
    <w:p w:rsidR="002724AA" w:rsidRDefault="002724AA" w:rsidP="00250CAB">
      <w:pPr>
        <w:spacing w:after="0" w:line="240" w:lineRule="auto"/>
        <w:rPr>
          <w:rFonts w:ascii="Times New Roman" w:hAnsi="Times New Roman" w:cs="Times New Roman"/>
          <w:i/>
          <w:sz w:val="24"/>
          <w:szCs w:val="24"/>
          <w:u w:val="single"/>
        </w:rPr>
      </w:pPr>
    </w:p>
    <w:p w:rsidR="00F045AC" w:rsidRPr="007F5DE8" w:rsidRDefault="00F045AC" w:rsidP="00250CAB">
      <w:pPr>
        <w:spacing w:after="0" w:line="240" w:lineRule="auto"/>
        <w:rPr>
          <w:rFonts w:ascii="Times New Roman" w:hAnsi="Times New Roman" w:cs="Times New Roman"/>
          <w:i/>
          <w:sz w:val="24"/>
          <w:szCs w:val="24"/>
        </w:rPr>
      </w:pPr>
    </w:p>
    <w:tbl>
      <w:tblPr>
        <w:tblStyle w:val="a3"/>
        <w:tblW w:w="15026" w:type="dxa"/>
        <w:tblInd w:w="-459" w:type="dxa"/>
        <w:tblLayout w:type="fixed"/>
        <w:tblLook w:val="04A0"/>
      </w:tblPr>
      <w:tblGrid>
        <w:gridCol w:w="4820"/>
        <w:gridCol w:w="1984"/>
        <w:gridCol w:w="1843"/>
        <w:gridCol w:w="1701"/>
        <w:gridCol w:w="1559"/>
        <w:gridCol w:w="1560"/>
        <w:gridCol w:w="1559"/>
      </w:tblGrid>
      <w:tr w:rsidR="008D0445" w:rsidRPr="004E7808" w:rsidTr="00F045AC">
        <w:trPr>
          <w:trHeight w:val="148"/>
        </w:trPr>
        <w:tc>
          <w:tcPr>
            <w:tcW w:w="4820" w:type="dxa"/>
          </w:tcPr>
          <w:p w:rsidR="008D0445" w:rsidRPr="004E7808" w:rsidRDefault="008D0445" w:rsidP="008D732F">
            <w:pPr>
              <w:tabs>
                <w:tab w:val="left" w:pos="360"/>
              </w:tabs>
              <w:rPr>
                <w:rFonts w:ascii="Times New Roman" w:hAnsi="Times New Roman" w:cs="Times New Roman"/>
                <w:sz w:val="24"/>
                <w:szCs w:val="24"/>
              </w:rPr>
            </w:pPr>
            <w:r w:rsidRPr="004E7808">
              <w:rPr>
                <w:rFonts w:ascii="Times New Roman" w:hAnsi="Times New Roman" w:cs="Times New Roman"/>
                <w:sz w:val="24"/>
                <w:szCs w:val="24"/>
              </w:rPr>
              <w:t>Режим дня</w:t>
            </w:r>
          </w:p>
        </w:tc>
        <w:tc>
          <w:tcPr>
            <w:tcW w:w="1984" w:type="dxa"/>
            <w:tcBorders>
              <w:right w:val="single" w:sz="4" w:space="0" w:color="auto"/>
            </w:tcBorders>
          </w:tcPr>
          <w:p w:rsidR="008D0445" w:rsidRPr="004E7808" w:rsidRDefault="008D0445" w:rsidP="008D732F">
            <w:pPr>
              <w:tabs>
                <w:tab w:val="left" w:pos="360"/>
              </w:tabs>
              <w:rPr>
                <w:rFonts w:ascii="Times New Roman" w:hAnsi="Times New Roman" w:cs="Times New Roman"/>
                <w:sz w:val="24"/>
                <w:szCs w:val="24"/>
              </w:rPr>
            </w:pPr>
            <w:r>
              <w:rPr>
                <w:rFonts w:ascii="Times New Roman" w:hAnsi="Times New Roman" w:cs="Times New Roman"/>
                <w:sz w:val="24"/>
                <w:szCs w:val="24"/>
              </w:rPr>
              <w:t>1младшая группа</w:t>
            </w:r>
          </w:p>
        </w:tc>
        <w:tc>
          <w:tcPr>
            <w:tcW w:w="1843" w:type="dxa"/>
            <w:tcBorders>
              <w:left w:val="single" w:sz="4" w:space="0" w:color="auto"/>
            </w:tcBorders>
          </w:tcPr>
          <w:p w:rsidR="008D0445" w:rsidRPr="004E7808" w:rsidRDefault="008D0445" w:rsidP="008D732F">
            <w:pPr>
              <w:tabs>
                <w:tab w:val="left" w:pos="360"/>
              </w:tabs>
              <w:rPr>
                <w:rFonts w:ascii="Times New Roman" w:hAnsi="Times New Roman" w:cs="Times New Roman"/>
                <w:sz w:val="24"/>
                <w:szCs w:val="24"/>
              </w:rPr>
            </w:pPr>
            <w:r>
              <w:rPr>
                <w:rFonts w:ascii="Times New Roman" w:hAnsi="Times New Roman" w:cs="Times New Roman"/>
                <w:sz w:val="24"/>
                <w:szCs w:val="24"/>
              </w:rPr>
              <w:t>2 младшая группа</w:t>
            </w:r>
          </w:p>
        </w:tc>
        <w:tc>
          <w:tcPr>
            <w:tcW w:w="1701" w:type="dxa"/>
          </w:tcPr>
          <w:p w:rsidR="008D0445" w:rsidRPr="004E7808" w:rsidRDefault="008D0445" w:rsidP="008D732F">
            <w:pPr>
              <w:tabs>
                <w:tab w:val="left" w:pos="360"/>
              </w:tabs>
              <w:rPr>
                <w:rFonts w:ascii="Times New Roman" w:hAnsi="Times New Roman" w:cs="Times New Roman"/>
                <w:sz w:val="24"/>
                <w:szCs w:val="24"/>
              </w:rPr>
            </w:pPr>
            <w:r>
              <w:rPr>
                <w:rFonts w:ascii="Times New Roman" w:hAnsi="Times New Roman" w:cs="Times New Roman"/>
                <w:sz w:val="24"/>
                <w:szCs w:val="24"/>
              </w:rPr>
              <w:t>Средняя группа</w:t>
            </w:r>
          </w:p>
        </w:tc>
        <w:tc>
          <w:tcPr>
            <w:tcW w:w="1559" w:type="dxa"/>
          </w:tcPr>
          <w:p w:rsidR="008D0445" w:rsidRPr="004E7808" w:rsidRDefault="008D0445" w:rsidP="008D0445">
            <w:pPr>
              <w:tabs>
                <w:tab w:val="left" w:pos="360"/>
              </w:tabs>
              <w:rPr>
                <w:rFonts w:ascii="Times New Roman" w:hAnsi="Times New Roman" w:cs="Times New Roman"/>
                <w:sz w:val="24"/>
                <w:szCs w:val="24"/>
              </w:rPr>
            </w:pPr>
            <w:r>
              <w:rPr>
                <w:rFonts w:ascii="Times New Roman" w:hAnsi="Times New Roman" w:cs="Times New Roman"/>
                <w:sz w:val="24"/>
                <w:szCs w:val="24"/>
              </w:rPr>
              <w:t>Старшая группа№1</w:t>
            </w:r>
          </w:p>
        </w:tc>
        <w:tc>
          <w:tcPr>
            <w:tcW w:w="1560" w:type="dxa"/>
            <w:tcBorders>
              <w:right w:val="single" w:sz="4" w:space="0" w:color="auto"/>
            </w:tcBorders>
          </w:tcPr>
          <w:p w:rsidR="008D0445" w:rsidRPr="004E7808" w:rsidRDefault="008D0445" w:rsidP="008D732F">
            <w:pPr>
              <w:tabs>
                <w:tab w:val="left" w:pos="360"/>
              </w:tabs>
              <w:rPr>
                <w:rFonts w:ascii="Times New Roman" w:hAnsi="Times New Roman" w:cs="Times New Roman"/>
                <w:sz w:val="24"/>
                <w:szCs w:val="24"/>
              </w:rPr>
            </w:pPr>
            <w:r>
              <w:rPr>
                <w:rFonts w:ascii="Times New Roman" w:hAnsi="Times New Roman" w:cs="Times New Roman"/>
                <w:sz w:val="24"/>
                <w:szCs w:val="24"/>
              </w:rPr>
              <w:t>Старшая группа№2</w:t>
            </w:r>
          </w:p>
        </w:tc>
        <w:tc>
          <w:tcPr>
            <w:tcW w:w="1559" w:type="dxa"/>
            <w:tcBorders>
              <w:left w:val="single" w:sz="4" w:space="0" w:color="auto"/>
            </w:tcBorders>
          </w:tcPr>
          <w:p w:rsidR="008D0445" w:rsidRPr="004E7808" w:rsidRDefault="008D0445" w:rsidP="008D732F">
            <w:pPr>
              <w:tabs>
                <w:tab w:val="left" w:pos="360"/>
              </w:tabs>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r>
      <w:tr w:rsidR="00F045AC" w:rsidRPr="004E7808" w:rsidTr="00F045AC">
        <w:trPr>
          <w:trHeight w:val="148"/>
        </w:trPr>
        <w:tc>
          <w:tcPr>
            <w:tcW w:w="4820" w:type="dxa"/>
          </w:tcPr>
          <w:p w:rsidR="00F045AC" w:rsidRPr="004E7808" w:rsidRDefault="00F045AC" w:rsidP="008D732F">
            <w:pPr>
              <w:tabs>
                <w:tab w:val="left" w:pos="360"/>
              </w:tabs>
              <w:rPr>
                <w:rFonts w:ascii="Times New Roman" w:hAnsi="Times New Roman" w:cs="Times New Roman"/>
                <w:sz w:val="24"/>
                <w:szCs w:val="24"/>
              </w:rPr>
            </w:pPr>
            <w:r w:rsidRPr="004E7808">
              <w:rPr>
                <w:rFonts w:ascii="Times New Roman" w:hAnsi="Times New Roman" w:cs="Times New Roman"/>
                <w:sz w:val="24"/>
                <w:szCs w:val="24"/>
              </w:rPr>
              <w:t>Приём, осмотр,  утренняя гимнаст</w:t>
            </w:r>
            <w:r>
              <w:rPr>
                <w:rFonts w:ascii="Times New Roman" w:hAnsi="Times New Roman" w:cs="Times New Roman"/>
                <w:sz w:val="24"/>
                <w:szCs w:val="24"/>
              </w:rPr>
              <w:t>ика (на воздухе), гигиенические процедуры</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7.00-8.2</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7.00-8.2</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c>
          <w:tcPr>
            <w:tcW w:w="1701"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7.00-8.30</w:t>
            </w:r>
          </w:p>
        </w:tc>
        <w:tc>
          <w:tcPr>
            <w:tcW w:w="1559" w:type="dxa"/>
          </w:tcPr>
          <w:p w:rsidR="00F045AC" w:rsidRPr="004E7808" w:rsidRDefault="00F045AC" w:rsidP="00450B52">
            <w:pPr>
              <w:rPr>
                <w:rFonts w:ascii="Times New Roman" w:hAnsi="Times New Roman" w:cs="Times New Roman"/>
                <w:sz w:val="24"/>
                <w:szCs w:val="24"/>
              </w:rPr>
            </w:pPr>
            <w:r w:rsidRPr="004E7808">
              <w:rPr>
                <w:rFonts w:ascii="Times New Roman" w:hAnsi="Times New Roman" w:cs="Times New Roman"/>
                <w:sz w:val="24"/>
                <w:szCs w:val="24"/>
              </w:rPr>
              <w:t>7.00-8.30</w:t>
            </w: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7.00-8.30</w:t>
            </w: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7.00-8.30</w:t>
            </w:r>
          </w:p>
        </w:tc>
      </w:tr>
      <w:tr w:rsidR="00F045AC" w:rsidRPr="004E7808" w:rsidTr="00F045AC">
        <w:trPr>
          <w:trHeight w:val="148"/>
        </w:trPr>
        <w:tc>
          <w:tcPr>
            <w:tcW w:w="4820" w:type="dxa"/>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Подготовка к завтраку, завтрак</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8.20-8.50</w:t>
            </w:r>
          </w:p>
          <w:p w:rsidR="00F045AC" w:rsidRPr="004E7808" w:rsidRDefault="00F045AC" w:rsidP="008D732F">
            <w:pPr>
              <w:rPr>
                <w:rFonts w:ascii="Times New Roman" w:hAnsi="Times New Roman" w:cs="Times New Roman"/>
                <w:sz w:val="24"/>
                <w:szCs w:val="24"/>
              </w:rPr>
            </w:pP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8.20-8.50</w:t>
            </w:r>
          </w:p>
          <w:p w:rsidR="00F045AC" w:rsidRPr="004E7808" w:rsidRDefault="00F045AC" w:rsidP="008D732F">
            <w:pPr>
              <w:rPr>
                <w:rFonts w:ascii="Times New Roman" w:hAnsi="Times New Roman" w:cs="Times New Roman"/>
                <w:sz w:val="24"/>
                <w:szCs w:val="24"/>
              </w:rPr>
            </w:pPr>
          </w:p>
        </w:tc>
        <w:tc>
          <w:tcPr>
            <w:tcW w:w="1701"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8.30-8.50</w:t>
            </w:r>
          </w:p>
          <w:p w:rsidR="00F045AC" w:rsidRPr="004E7808" w:rsidRDefault="00F045AC" w:rsidP="008D732F">
            <w:pPr>
              <w:rPr>
                <w:rFonts w:ascii="Times New Roman" w:hAnsi="Times New Roman" w:cs="Times New Roman"/>
                <w:sz w:val="24"/>
                <w:szCs w:val="24"/>
              </w:rPr>
            </w:pPr>
          </w:p>
        </w:tc>
        <w:tc>
          <w:tcPr>
            <w:tcW w:w="1559" w:type="dxa"/>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8.30-8.4</w:t>
            </w:r>
            <w:r w:rsidRPr="004E7808">
              <w:rPr>
                <w:rFonts w:ascii="Times New Roman" w:hAnsi="Times New Roman" w:cs="Times New Roman"/>
                <w:sz w:val="24"/>
                <w:szCs w:val="24"/>
              </w:rPr>
              <w:t>5</w:t>
            </w:r>
          </w:p>
          <w:p w:rsidR="00F045AC" w:rsidRPr="004E7808" w:rsidRDefault="00F045AC" w:rsidP="00450B52">
            <w:pPr>
              <w:rPr>
                <w:rFonts w:ascii="Times New Roman" w:hAnsi="Times New Roman" w:cs="Times New Roman"/>
                <w:sz w:val="24"/>
                <w:szCs w:val="24"/>
              </w:rPr>
            </w:pP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8.30-8.4</w:t>
            </w:r>
            <w:r w:rsidRPr="004E7808">
              <w:rPr>
                <w:rFonts w:ascii="Times New Roman" w:hAnsi="Times New Roman" w:cs="Times New Roman"/>
                <w:sz w:val="24"/>
                <w:szCs w:val="24"/>
              </w:rPr>
              <w:t>5</w:t>
            </w:r>
          </w:p>
          <w:p w:rsidR="00F045AC" w:rsidRPr="004E7808" w:rsidRDefault="00F045AC" w:rsidP="008D732F">
            <w:pPr>
              <w:rPr>
                <w:rFonts w:ascii="Times New Roman" w:hAnsi="Times New Roman" w:cs="Times New Roman"/>
                <w:sz w:val="24"/>
                <w:szCs w:val="24"/>
              </w:rPr>
            </w:pP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8.30-8.4</w:t>
            </w:r>
            <w:r w:rsidRPr="004E7808">
              <w:rPr>
                <w:rFonts w:ascii="Times New Roman" w:hAnsi="Times New Roman" w:cs="Times New Roman"/>
                <w:sz w:val="24"/>
                <w:szCs w:val="24"/>
              </w:rPr>
              <w:t>5</w:t>
            </w:r>
          </w:p>
          <w:p w:rsidR="00F045AC" w:rsidRPr="004E7808" w:rsidRDefault="00F045AC" w:rsidP="008D732F">
            <w:pPr>
              <w:rPr>
                <w:rFonts w:ascii="Times New Roman" w:hAnsi="Times New Roman" w:cs="Times New Roman"/>
                <w:sz w:val="24"/>
                <w:szCs w:val="24"/>
              </w:rPr>
            </w:pPr>
          </w:p>
        </w:tc>
      </w:tr>
      <w:tr w:rsidR="00F045AC" w:rsidRPr="004E7808" w:rsidTr="00F045AC">
        <w:trPr>
          <w:trHeight w:val="326"/>
        </w:trPr>
        <w:tc>
          <w:tcPr>
            <w:tcW w:w="4820" w:type="dxa"/>
            <w:tcBorders>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w:t>
            </w:r>
          </w:p>
        </w:tc>
        <w:tc>
          <w:tcPr>
            <w:tcW w:w="1984" w:type="dxa"/>
            <w:tcBorders>
              <w:bottom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8.50</w:t>
            </w:r>
            <w:r w:rsidRPr="004E7808">
              <w:rPr>
                <w:rFonts w:ascii="Times New Roman" w:hAnsi="Times New Roman" w:cs="Times New Roman"/>
                <w:sz w:val="24"/>
                <w:szCs w:val="24"/>
              </w:rPr>
              <w:t>-9</w:t>
            </w:r>
            <w:r>
              <w:rPr>
                <w:rFonts w:ascii="Times New Roman" w:hAnsi="Times New Roman" w:cs="Times New Roman"/>
                <w:sz w:val="24"/>
                <w:szCs w:val="24"/>
              </w:rPr>
              <w:t xml:space="preserve">.20 </w:t>
            </w:r>
          </w:p>
        </w:tc>
        <w:tc>
          <w:tcPr>
            <w:tcW w:w="1843" w:type="dxa"/>
            <w:tcBorders>
              <w:left w:val="single" w:sz="4" w:space="0" w:color="auto"/>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8.50</w:t>
            </w:r>
            <w:r w:rsidRPr="004E7808">
              <w:rPr>
                <w:rFonts w:ascii="Times New Roman" w:hAnsi="Times New Roman" w:cs="Times New Roman"/>
                <w:sz w:val="24"/>
                <w:szCs w:val="24"/>
              </w:rPr>
              <w:t>-9</w:t>
            </w:r>
            <w:r>
              <w:rPr>
                <w:rFonts w:ascii="Times New Roman" w:hAnsi="Times New Roman" w:cs="Times New Roman"/>
                <w:sz w:val="24"/>
                <w:szCs w:val="24"/>
              </w:rPr>
              <w:t xml:space="preserve">.20 </w:t>
            </w:r>
          </w:p>
        </w:tc>
        <w:tc>
          <w:tcPr>
            <w:tcW w:w="1701" w:type="dxa"/>
            <w:tcBorders>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8.50-9.20</w:t>
            </w:r>
          </w:p>
        </w:tc>
        <w:tc>
          <w:tcPr>
            <w:tcW w:w="1559" w:type="dxa"/>
            <w:tcBorders>
              <w:bottom w:val="single" w:sz="4" w:space="0" w:color="auto"/>
            </w:tcBorders>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8.45-9.20</w:t>
            </w:r>
          </w:p>
        </w:tc>
        <w:tc>
          <w:tcPr>
            <w:tcW w:w="1560" w:type="dxa"/>
            <w:tcBorders>
              <w:bottom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8.45-9.20</w:t>
            </w:r>
          </w:p>
        </w:tc>
        <w:tc>
          <w:tcPr>
            <w:tcW w:w="1559" w:type="dxa"/>
            <w:tcBorders>
              <w:left w:val="single" w:sz="4" w:space="0" w:color="auto"/>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8.45-9.20</w:t>
            </w:r>
          </w:p>
        </w:tc>
      </w:tr>
      <w:tr w:rsidR="00F045AC" w:rsidRPr="004E7808" w:rsidTr="00F045AC">
        <w:trPr>
          <w:trHeight w:val="420"/>
        </w:trPr>
        <w:tc>
          <w:tcPr>
            <w:tcW w:w="4820" w:type="dxa"/>
            <w:tcBorders>
              <w:top w:val="single" w:sz="4" w:space="0" w:color="auto"/>
              <w:bottom w:val="single" w:sz="4" w:space="0" w:color="000000" w:themeColor="text1"/>
            </w:tcBorders>
          </w:tcPr>
          <w:p w:rsidR="00F045AC" w:rsidRDefault="00F045AC" w:rsidP="008D732F">
            <w:pPr>
              <w:rPr>
                <w:rFonts w:ascii="Times New Roman" w:hAnsi="Times New Roman" w:cs="Times New Roman"/>
                <w:sz w:val="24"/>
                <w:szCs w:val="24"/>
              </w:rPr>
            </w:pPr>
            <w:r>
              <w:rPr>
                <w:rFonts w:ascii="Times New Roman" w:hAnsi="Times New Roman" w:cs="Times New Roman"/>
                <w:sz w:val="24"/>
                <w:szCs w:val="24"/>
              </w:rPr>
              <w:t>Игры, наблюдения, труд, музыкальная, физическая деятельность, закаливающие процедуры, развлечения (на воздухе).</w:t>
            </w:r>
          </w:p>
        </w:tc>
        <w:tc>
          <w:tcPr>
            <w:tcW w:w="1984" w:type="dxa"/>
            <w:tcBorders>
              <w:top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9.20-11.30</w:t>
            </w:r>
          </w:p>
        </w:tc>
        <w:tc>
          <w:tcPr>
            <w:tcW w:w="1843" w:type="dxa"/>
            <w:tcBorders>
              <w:top w:val="single" w:sz="4" w:space="0" w:color="auto"/>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9.20-11.45</w:t>
            </w:r>
          </w:p>
        </w:tc>
        <w:tc>
          <w:tcPr>
            <w:tcW w:w="1701" w:type="dxa"/>
            <w:tcBorders>
              <w:top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9.20-12.00</w:t>
            </w:r>
          </w:p>
        </w:tc>
        <w:tc>
          <w:tcPr>
            <w:tcW w:w="1559" w:type="dxa"/>
            <w:tcBorders>
              <w:top w:val="single" w:sz="4" w:space="0" w:color="auto"/>
            </w:tcBorders>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9.20-12.15</w:t>
            </w:r>
          </w:p>
        </w:tc>
        <w:tc>
          <w:tcPr>
            <w:tcW w:w="1560" w:type="dxa"/>
            <w:tcBorders>
              <w:top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9.20-12.15</w:t>
            </w:r>
          </w:p>
        </w:tc>
        <w:tc>
          <w:tcPr>
            <w:tcW w:w="1559" w:type="dxa"/>
            <w:tcBorders>
              <w:top w:val="single" w:sz="4" w:space="0" w:color="auto"/>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9.20-12.25</w:t>
            </w:r>
          </w:p>
        </w:tc>
      </w:tr>
      <w:tr w:rsidR="00F045AC" w:rsidRPr="004E7808" w:rsidTr="00F045AC">
        <w:trPr>
          <w:trHeight w:val="565"/>
        </w:trPr>
        <w:tc>
          <w:tcPr>
            <w:tcW w:w="4820" w:type="dxa"/>
            <w:tcBorders>
              <w:top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Гигиенические процедуры, подготовка к обеду</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11.30-12.10</w:t>
            </w:r>
          </w:p>
          <w:p w:rsidR="00F045AC" w:rsidRPr="004E7808" w:rsidRDefault="00F045AC" w:rsidP="008D732F">
            <w:pPr>
              <w:rPr>
                <w:rFonts w:ascii="Times New Roman" w:hAnsi="Times New Roman" w:cs="Times New Roman"/>
                <w:sz w:val="24"/>
                <w:szCs w:val="24"/>
              </w:rPr>
            </w:pP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11.45-12.20</w:t>
            </w:r>
          </w:p>
          <w:p w:rsidR="00F045AC" w:rsidRPr="004E7808" w:rsidRDefault="00F045AC" w:rsidP="008D732F">
            <w:pPr>
              <w:rPr>
                <w:rFonts w:ascii="Times New Roman" w:hAnsi="Times New Roman" w:cs="Times New Roman"/>
                <w:sz w:val="24"/>
                <w:szCs w:val="24"/>
              </w:rPr>
            </w:pPr>
          </w:p>
        </w:tc>
        <w:tc>
          <w:tcPr>
            <w:tcW w:w="1701"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12.00-12.40</w:t>
            </w:r>
          </w:p>
          <w:p w:rsidR="00F045AC" w:rsidRPr="004E7808" w:rsidRDefault="00F045AC" w:rsidP="008D732F">
            <w:pPr>
              <w:rPr>
                <w:rFonts w:ascii="Times New Roman" w:hAnsi="Times New Roman" w:cs="Times New Roman"/>
                <w:sz w:val="24"/>
                <w:szCs w:val="24"/>
              </w:rPr>
            </w:pPr>
          </w:p>
        </w:tc>
        <w:tc>
          <w:tcPr>
            <w:tcW w:w="1559" w:type="dxa"/>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12.15-12.45</w:t>
            </w:r>
          </w:p>
          <w:p w:rsidR="00F045AC" w:rsidRPr="004E7808" w:rsidRDefault="00F045AC" w:rsidP="00450B52">
            <w:pPr>
              <w:rPr>
                <w:rFonts w:ascii="Times New Roman" w:hAnsi="Times New Roman" w:cs="Times New Roman"/>
                <w:sz w:val="24"/>
                <w:szCs w:val="24"/>
              </w:rPr>
            </w:pP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12.15-12.45</w:t>
            </w:r>
          </w:p>
          <w:p w:rsidR="00F045AC" w:rsidRPr="004E7808" w:rsidRDefault="00F045AC" w:rsidP="008D732F">
            <w:pPr>
              <w:rPr>
                <w:rFonts w:ascii="Times New Roman" w:hAnsi="Times New Roman" w:cs="Times New Roman"/>
                <w:sz w:val="24"/>
                <w:szCs w:val="24"/>
              </w:rPr>
            </w:pP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12.25-12.45</w:t>
            </w:r>
          </w:p>
          <w:p w:rsidR="00F045AC" w:rsidRPr="004E7808" w:rsidRDefault="00F045AC" w:rsidP="008D732F">
            <w:pPr>
              <w:rPr>
                <w:rFonts w:ascii="Times New Roman" w:hAnsi="Times New Roman" w:cs="Times New Roman"/>
                <w:sz w:val="24"/>
                <w:szCs w:val="24"/>
              </w:rPr>
            </w:pPr>
          </w:p>
        </w:tc>
      </w:tr>
      <w:tr w:rsidR="00F045AC" w:rsidRPr="004E7808" w:rsidTr="00F045AC">
        <w:trPr>
          <w:trHeight w:val="475"/>
        </w:trPr>
        <w:tc>
          <w:tcPr>
            <w:tcW w:w="4820" w:type="dxa"/>
            <w:tcBorders>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Обед, подготовка ко сну</w:t>
            </w:r>
          </w:p>
        </w:tc>
        <w:tc>
          <w:tcPr>
            <w:tcW w:w="1984" w:type="dxa"/>
            <w:tcBorders>
              <w:bottom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12.10-12.40</w:t>
            </w:r>
          </w:p>
        </w:tc>
        <w:tc>
          <w:tcPr>
            <w:tcW w:w="1843" w:type="dxa"/>
            <w:tcBorders>
              <w:left w:val="single" w:sz="4" w:space="0" w:color="auto"/>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12.20-12.50</w:t>
            </w:r>
          </w:p>
        </w:tc>
        <w:tc>
          <w:tcPr>
            <w:tcW w:w="1701" w:type="dxa"/>
            <w:tcBorders>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12.40-13.10</w:t>
            </w:r>
          </w:p>
        </w:tc>
        <w:tc>
          <w:tcPr>
            <w:tcW w:w="1559" w:type="dxa"/>
            <w:tcBorders>
              <w:bottom w:val="single" w:sz="4" w:space="0" w:color="auto"/>
            </w:tcBorders>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12.45-13.15</w:t>
            </w:r>
          </w:p>
        </w:tc>
        <w:tc>
          <w:tcPr>
            <w:tcW w:w="1560" w:type="dxa"/>
            <w:tcBorders>
              <w:bottom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12.45-13.15</w:t>
            </w:r>
          </w:p>
        </w:tc>
        <w:tc>
          <w:tcPr>
            <w:tcW w:w="1559" w:type="dxa"/>
            <w:tcBorders>
              <w:left w:val="single" w:sz="4" w:space="0" w:color="auto"/>
              <w:bottom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12.45-13.15</w:t>
            </w:r>
          </w:p>
        </w:tc>
      </w:tr>
      <w:tr w:rsidR="00F045AC" w:rsidRPr="004E7808" w:rsidTr="00F045AC">
        <w:trPr>
          <w:trHeight w:val="380"/>
        </w:trPr>
        <w:tc>
          <w:tcPr>
            <w:tcW w:w="4820" w:type="dxa"/>
            <w:tcBorders>
              <w:top w:val="single" w:sz="4" w:space="0" w:color="auto"/>
            </w:tcBorders>
          </w:tcPr>
          <w:p w:rsidR="00F045AC" w:rsidRDefault="00F045AC" w:rsidP="008D732F">
            <w:pPr>
              <w:rPr>
                <w:rFonts w:ascii="Times New Roman" w:hAnsi="Times New Roman" w:cs="Times New Roman"/>
                <w:sz w:val="24"/>
                <w:szCs w:val="24"/>
              </w:rPr>
            </w:pPr>
            <w:r>
              <w:rPr>
                <w:rFonts w:ascii="Times New Roman" w:hAnsi="Times New Roman" w:cs="Times New Roman"/>
                <w:sz w:val="24"/>
                <w:szCs w:val="24"/>
              </w:rPr>
              <w:t>Д</w:t>
            </w:r>
            <w:r w:rsidRPr="004E7808">
              <w:rPr>
                <w:rFonts w:ascii="Times New Roman" w:hAnsi="Times New Roman" w:cs="Times New Roman"/>
                <w:sz w:val="24"/>
                <w:szCs w:val="24"/>
              </w:rPr>
              <w:t>невной сон</w:t>
            </w:r>
          </w:p>
        </w:tc>
        <w:tc>
          <w:tcPr>
            <w:tcW w:w="1984" w:type="dxa"/>
            <w:tcBorders>
              <w:top w:val="single" w:sz="4" w:space="0" w:color="auto"/>
              <w:right w:val="single" w:sz="4" w:space="0" w:color="auto"/>
            </w:tcBorders>
          </w:tcPr>
          <w:p w:rsidR="00F045AC" w:rsidRDefault="00F045AC" w:rsidP="008D732F">
            <w:pPr>
              <w:rPr>
                <w:rFonts w:ascii="Times New Roman" w:hAnsi="Times New Roman" w:cs="Times New Roman"/>
                <w:sz w:val="24"/>
                <w:szCs w:val="24"/>
              </w:rPr>
            </w:pPr>
            <w:r>
              <w:rPr>
                <w:rFonts w:ascii="Times New Roman" w:hAnsi="Times New Roman" w:cs="Times New Roman"/>
                <w:sz w:val="24"/>
                <w:szCs w:val="24"/>
              </w:rPr>
              <w:t>12.40-15.30</w:t>
            </w:r>
          </w:p>
        </w:tc>
        <w:tc>
          <w:tcPr>
            <w:tcW w:w="1843" w:type="dxa"/>
            <w:tcBorders>
              <w:top w:val="single" w:sz="4" w:space="0" w:color="auto"/>
              <w:left w:val="single" w:sz="4" w:space="0" w:color="auto"/>
            </w:tcBorders>
          </w:tcPr>
          <w:p w:rsidR="00F045AC" w:rsidRDefault="00F045AC" w:rsidP="008D732F">
            <w:pPr>
              <w:rPr>
                <w:rFonts w:ascii="Times New Roman" w:hAnsi="Times New Roman" w:cs="Times New Roman"/>
                <w:sz w:val="24"/>
                <w:szCs w:val="24"/>
              </w:rPr>
            </w:pPr>
            <w:r>
              <w:rPr>
                <w:rFonts w:ascii="Times New Roman" w:hAnsi="Times New Roman" w:cs="Times New Roman"/>
                <w:sz w:val="24"/>
                <w:szCs w:val="24"/>
              </w:rPr>
              <w:t>12.50-15.30</w:t>
            </w:r>
          </w:p>
        </w:tc>
        <w:tc>
          <w:tcPr>
            <w:tcW w:w="1701" w:type="dxa"/>
            <w:tcBorders>
              <w:top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13.10-15.30</w:t>
            </w:r>
          </w:p>
        </w:tc>
        <w:tc>
          <w:tcPr>
            <w:tcW w:w="1559" w:type="dxa"/>
            <w:tcBorders>
              <w:top w:val="single" w:sz="4" w:space="0" w:color="auto"/>
            </w:tcBorders>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13.15-15.30</w:t>
            </w:r>
          </w:p>
        </w:tc>
        <w:tc>
          <w:tcPr>
            <w:tcW w:w="1560" w:type="dxa"/>
            <w:tcBorders>
              <w:top w:val="single" w:sz="4" w:space="0" w:color="auto"/>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13.15-15.30</w:t>
            </w:r>
          </w:p>
        </w:tc>
        <w:tc>
          <w:tcPr>
            <w:tcW w:w="1559" w:type="dxa"/>
            <w:tcBorders>
              <w:top w:val="single" w:sz="4" w:space="0" w:color="auto"/>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13.15-15.30</w:t>
            </w:r>
          </w:p>
        </w:tc>
      </w:tr>
      <w:tr w:rsidR="00F045AC" w:rsidRPr="004E7808" w:rsidTr="00F045AC">
        <w:trPr>
          <w:trHeight w:val="555"/>
        </w:trPr>
        <w:tc>
          <w:tcPr>
            <w:tcW w:w="4820" w:type="dxa"/>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Постепенный подъём, гимнастика, воздушные, водные процедуры</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15.30-16.00</w:t>
            </w:r>
          </w:p>
          <w:p w:rsidR="00F045AC" w:rsidRPr="004E7808" w:rsidRDefault="00F045AC" w:rsidP="008D732F">
            <w:pPr>
              <w:rPr>
                <w:rFonts w:ascii="Times New Roman" w:hAnsi="Times New Roman" w:cs="Times New Roman"/>
                <w:sz w:val="24"/>
                <w:szCs w:val="24"/>
              </w:rPr>
            </w:pP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15.30-16.00</w:t>
            </w:r>
          </w:p>
          <w:p w:rsidR="00F045AC" w:rsidRPr="004E7808" w:rsidRDefault="00F045AC" w:rsidP="008D732F">
            <w:pPr>
              <w:rPr>
                <w:rFonts w:ascii="Times New Roman" w:hAnsi="Times New Roman" w:cs="Times New Roman"/>
                <w:sz w:val="24"/>
                <w:szCs w:val="24"/>
              </w:rPr>
            </w:pPr>
          </w:p>
        </w:tc>
        <w:tc>
          <w:tcPr>
            <w:tcW w:w="1701"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15.1</w:t>
            </w:r>
            <w:r w:rsidRPr="004E7808">
              <w:rPr>
                <w:rFonts w:ascii="Times New Roman" w:hAnsi="Times New Roman" w:cs="Times New Roman"/>
                <w:sz w:val="24"/>
                <w:szCs w:val="24"/>
              </w:rPr>
              <w:t>0-</w:t>
            </w:r>
            <w:r>
              <w:rPr>
                <w:rFonts w:ascii="Times New Roman" w:hAnsi="Times New Roman" w:cs="Times New Roman"/>
                <w:sz w:val="24"/>
                <w:szCs w:val="24"/>
              </w:rPr>
              <w:t>16.00</w:t>
            </w:r>
          </w:p>
          <w:p w:rsidR="00F045AC" w:rsidRPr="004E7808" w:rsidRDefault="00F045AC" w:rsidP="008D732F">
            <w:pPr>
              <w:rPr>
                <w:rFonts w:ascii="Times New Roman" w:hAnsi="Times New Roman" w:cs="Times New Roman"/>
                <w:sz w:val="24"/>
                <w:szCs w:val="24"/>
              </w:rPr>
            </w:pPr>
          </w:p>
        </w:tc>
        <w:tc>
          <w:tcPr>
            <w:tcW w:w="1559" w:type="dxa"/>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15.15-16.00</w:t>
            </w:r>
          </w:p>
          <w:p w:rsidR="00F045AC" w:rsidRPr="004E7808" w:rsidRDefault="00F045AC" w:rsidP="00450B52">
            <w:pPr>
              <w:rPr>
                <w:rFonts w:ascii="Times New Roman" w:hAnsi="Times New Roman" w:cs="Times New Roman"/>
                <w:sz w:val="24"/>
                <w:szCs w:val="24"/>
              </w:rPr>
            </w:pP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15.15-16.00</w:t>
            </w:r>
          </w:p>
          <w:p w:rsidR="00F045AC" w:rsidRPr="004E7808" w:rsidRDefault="00F045AC" w:rsidP="008D732F">
            <w:pPr>
              <w:rPr>
                <w:rFonts w:ascii="Times New Roman" w:hAnsi="Times New Roman" w:cs="Times New Roman"/>
                <w:sz w:val="24"/>
                <w:szCs w:val="24"/>
              </w:rPr>
            </w:pP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15.15-16.00</w:t>
            </w:r>
          </w:p>
          <w:p w:rsidR="00F045AC" w:rsidRPr="004E7808" w:rsidRDefault="00F045AC" w:rsidP="008D732F">
            <w:pPr>
              <w:rPr>
                <w:rFonts w:ascii="Times New Roman" w:hAnsi="Times New Roman" w:cs="Times New Roman"/>
                <w:sz w:val="24"/>
                <w:szCs w:val="24"/>
              </w:rPr>
            </w:pPr>
          </w:p>
        </w:tc>
      </w:tr>
      <w:tr w:rsidR="00F045AC" w:rsidRPr="004E7808" w:rsidTr="00F045AC">
        <w:trPr>
          <w:trHeight w:val="569"/>
        </w:trPr>
        <w:tc>
          <w:tcPr>
            <w:tcW w:w="4820"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 xml:space="preserve">Подготовка к </w:t>
            </w:r>
            <w:r w:rsidRPr="004E7808">
              <w:rPr>
                <w:rFonts w:ascii="Times New Roman" w:hAnsi="Times New Roman" w:cs="Times New Roman"/>
                <w:sz w:val="24"/>
                <w:szCs w:val="24"/>
              </w:rPr>
              <w:t xml:space="preserve"> полднику, полдник</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16.00-16.15</w:t>
            </w:r>
          </w:p>
          <w:p w:rsidR="00F045AC" w:rsidRPr="004E7808" w:rsidRDefault="00F045AC" w:rsidP="008D732F">
            <w:pPr>
              <w:rPr>
                <w:rFonts w:ascii="Times New Roman" w:hAnsi="Times New Roman" w:cs="Times New Roman"/>
                <w:sz w:val="24"/>
                <w:szCs w:val="24"/>
              </w:rPr>
            </w:pP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16.05-16.20</w:t>
            </w:r>
          </w:p>
          <w:p w:rsidR="00F045AC" w:rsidRPr="004E7808" w:rsidRDefault="00F045AC" w:rsidP="008D732F">
            <w:pPr>
              <w:rPr>
                <w:rFonts w:ascii="Times New Roman" w:hAnsi="Times New Roman" w:cs="Times New Roman"/>
                <w:sz w:val="24"/>
                <w:szCs w:val="24"/>
              </w:rPr>
            </w:pPr>
          </w:p>
        </w:tc>
        <w:tc>
          <w:tcPr>
            <w:tcW w:w="1701"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16.10-16.25</w:t>
            </w:r>
          </w:p>
          <w:p w:rsidR="00F045AC" w:rsidRPr="004E7808" w:rsidRDefault="00F045AC" w:rsidP="008D732F">
            <w:pPr>
              <w:rPr>
                <w:rFonts w:ascii="Times New Roman" w:hAnsi="Times New Roman" w:cs="Times New Roman"/>
                <w:sz w:val="24"/>
                <w:szCs w:val="24"/>
              </w:rPr>
            </w:pPr>
          </w:p>
        </w:tc>
        <w:tc>
          <w:tcPr>
            <w:tcW w:w="1559" w:type="dxa"/>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16.10-16.30</w:t>
            </w:r>
          </w:p>
          <w:p w:rsidR="00F045AC" w:rsidRPr="004E7808" w:rsidRDefault="00F045AC" w:rsidP="00450B52">
            <w:pPr>
              <w:rPr>
                <w:rFonts w:ascii="Times New Roman" w:hAnsi="Times New Roman" w:cs="Times New Roman"/>
                <w:sz w:val="24"/>
                <w:szCs w:val="24"/>
              </w:rPr>
            </w:pP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16.10-16.30</w:t>
            </w:r>
          </w:p>
          <w:p w:rsidR="00F045AC" w:rsidRPr="004E7808" w:rsidRDefault="00F045AC" w:rsidP="008D732F">
            <w:pPr>
              <w:rPr>
                <w:rFonts w:ascii="Times New Roman" w:hAnsi="Times New Roman" w:cs="Times New Roman"/>
                <w:sz w:val="24"/>
                <w:szCs w:val="24"/>
              </w:rPr>
            </w:pP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16.15-16.3</w:t>
            </w:r>
            <w:r w:rsidRPr="004E7808">
              <w:rPr>
                <w:rFonts w:ascii="Times New Roman" w:hAnsi="Times New Roman" w:cs="Times New Roman"/>
                <w:sz w:val="24"/>
                <w:szCs w:val="24"/>
              </w:rPr>
              <w:t>5</w:t>
            </w:r>
          </w:p>
          <w:p w:rsidR="00F045AC" w:rsidRPr="004E7808" w:rsidRDefault="00F045AC" w:rsidP="008D732F">
            <w:pPr>
              <w:rPr>
                <w:rFonts w:ascii="Times New Roman" w:hAnsi="Times New Roman" w:cs="Times New Roman"/>
                <w:sz w:val="24"/>
                <w:szCs w:val="24"/>
              </w:rPr>
            </w:pPr>
          </w:p>
        </w:tc>
      </w:tr>
      <w:tr w:rsidR="00F045AC" w:rsidRPr="004E7808" w:rsidTr="00F045AC">
        <w:trPr>
          <w:trHeight w:val="551"/>
        </w:trPr>
        <w:tc>
          <w:tcPr>
            <w:tcW w:w="4820"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игры, наблюдения, труд, музыкальная, физическая деятельность развлечения (на воздухе).</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16.15-17.15</w:t>
            </w: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16.20-17.15</w:t>
            </w:r>
          </w:p>
        </w:tc>
        <w:tc>
          <w:tcPr>
            <w:tcW w:w="1701" w:type="dxa"/>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16.25-17.15</w:t>
            </w:r>
          </w:p>
        </w:tc>
        <w:tc>
          <w:tcPr>
            <w:tcW w:w="1559" w:type="dxa"/>
          </w:tcPr>
          <w:p w:rsidR="00F045AC" w:rsidRPr="004E7808" w:rsidRDefault="00F045AC" w:rsidP="00450B52">
            <w:pPr>
              <w:rPr>
                <w:rFonts w:ascii="Times New Roman" w:hAnsi="Times New Roman" w:cs="Times New Roman"/>
                <w:sz w:val="24"/>
                <w:szCs w:val="24"/>
              </w:rPr>
            </w:pPr>
            <w:r>
              <w:rPr>
                <w:rFonts w:ascii="Times New Roman" w:hAnsi="Times New Roman" w:cs="Times New Roman"/>
                <w:sz w:val="24"/>
                <w:szCs w:val="24"/>
              </w:rPr>
              <w:t>16.30-17.15</w:t>
            </w: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16.30-17.15</w:t>
            </w: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Pr>
                <w:rFonts w:ascii="Times New Roman" w:hAnsi="Times New Roman" w:cs="Times New Roman"/>
                <w:sz w:val="24"/>
                <w:szCs w:val="24"/>
              </w:rPr>
              <w:t>16.35-17.15</w:t>
            </w:r>
          </w:p>
        </w:tc>
      </w:tr>
      <w:tr w:rsidR="00F045AC" w:rsidRPr="004E7808" w:rsidTr="00F045AC">
        <w:trPr>
          <w:trHeight w:val="585"/>
        </w:trPr>
        <w:tc>
          <w:tcPr>
            <w:tcW w:w="4820" w:type="dxa"/>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Уход детей домой.</w:t>
            </w:r>
          </w:p>
        </w:tc>
        <w:tc>
          <w:tcPr>
            <w:tcW w:w="1984" w:type="dxa"/>
            <w:tcBorders>
              <w:right w:val="single" w:sz="4" w:space="0" w:color="auto"/>
            </w:tcBorders>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1</w:t>
            </w:r>
            <w:r w:rsidRPr="004E7808">
              <w:rPr>
                <w:rFonts w:ascii="Times New Roman" w:hAnsi="Times New Roman" w:cs="Times New Roman"/>
                <w:sz w:val="24"/>
                <w:szCs w:val="24"/>
              </w:rPr>
              <w:t>5-1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3</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c>
          <w:tcPr>
            <w:tcW w:w="1843" w:type="dxa"/>
            <w:tcBorders>
              <w:left w:val="single" w:sz="4" w:space="0" w:color="auto"/>
            </w:tcBorders>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1</w:t>
            </w:r>
            <w:r w:rsidRPr="004E7808">
              <w:rPr>
                <w:rFonts w:ascii="Times New Roman" w:hAnsi="Times New Roman" w:cs="Times New Roman"/>
                <w:sz w:val="24"/>
                <w:szCs w:val="24"/>
              </w:rPr>
              <w:t>5-1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3</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c>
          <w:tcPr>
            <w:tcW w:w="1701" w:type="dxa"/>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1</w:t>
            </w:r>
            <w:r w:rsidRPr="004E7808">
              <w:rPr>
                <w:rFonts w:ascii="Times New Roman" w:hAnsi="Times New Roman" w:cs="Times New Roman"/>
                <w:sz w:val="24"/>
                <w:szCs w:val="24"/>
              </w:rPr>
              <w:t>5-1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3</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c>
          <w:tcPr>
            <w:tcW w:w="1559" w:type="dxa"/>
          </w:tcPr>
          <w:p w:rsidR="00F045AC" w:rsidRPr="004E7808" w:rsidRDefault="00F045AC" w:rsidP="00450B52">
            <w:pPr>
              <w:rPr>
                <w:rFonts w:ascii="Times New Roman" w:hAnsi="Times New Roman" w:cs="Times New Roman"/>
                <w:sz w:val="24"/>
                <w:szCs w:val="24"/>
              </w:rPr>
            </w:pPr>
            <w:r w:rsidRPr="004E7808">
              <w:rPr>
                <w:rFonts w:ascii="Times New Roman" w:hAnsi="Times New Roman" w:cs="Times New Roman"/>
                <w:sz w:val="24"/>
                <w:szCs w:val="24"/>
              </w:rPr>
              <w:t>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1</w:t>
            </w:r>
            <w:r w:rsidRPr="004E7808">
              <w:rPr>
                <w:rFonts w:ascii="Times New Roman" w:hAnsi="Times New Roman" w:cs="Times New Roman"/>
                <w:sz w:val="24"/>
                <w:szCs w:val="24"/>
              </w:rPr>
              <w:t>5-1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3</w:t>
            </w:r>
            <w:r w:rsidRPr="004E7808">
              <w:rPr>
                <w:rFonts w:ascii="Times New Roman" w:hAnsi="Times New Roman" w:cs="Times New Roman"/>
                <w:sz w:val="24"/>
                <w:szCs w:val="24"/>
              </w:rPr>
              <w:t>0</w:t>
            </w:r>
          </w:p>
          <w:p w:rsidR="00F045AC" w:rsidRPr="004E7808" w:rsidRDefault="00F045AC" w:rsidP="00450B52">
            <w:pPr>
              <w:rPr>
                <w:rFonts w:ascii="Times New Roman" w:hAnsi="Times New Roman" w:cs="Times New Roman"/>
                <w:sz w:val="24"/>
                <w:szCs w:val="24"/>
              </w:rPr>
            </w:pPr>
          </w:p>
        </w:tc>
        <w:tc>
          <w:tcPr>
            <w:tcW w:w="1560" w:type="dxa"/>
            <w:tcBorders>
              <w:right w:val="single" w:sz="4" w:space="0" w:color="auto"/>
            </w:tcBorders>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1</w:t>
            </w:r>
            <w:r w:rsidRPr="004E7808">
              <w:rPr>
                <w:rFonts w:ascii="Times New Roman" w:hAnsi="Times New Roman" w:cs="Times New Roman"/>
                <w:sz w:val="24"/>
                <w:szCs w:val="24"/>
              </w:rPr>
              <w:t>5-1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3</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c>
          <w:tcPr>
            <w:tcW w:w="1559" w:type="dxa"/>
            <w:tcBorders>
              <w:left w:val="single" w:sz="4" w:space="0" w:color="auto"/>
            </w:tcBorders>
          </w:tcPr>
          <w:p w:rsidR="00F045AC" w:rsidRPr="004E7808" w:rsidRDefault="00F045AC" w:rsidP="008D732F">
            <w:pPr>
              <w:rPr>
                <w:rFonts w:ascii="Times New Roman" w:hAnsi="Times New Roman" w:cs="Times New Roman"/>
                <w:sz w:val="24"/>
                <w:szCs w:val="24"/>
              </w:rPr>
            </w:pPr>
            <w:r w:rsidRPr="004E7808">
              <w:rPr>
                <w:rFonts w:ascii="Times New Roman" w:hAnsi="Times New Roman" w:cs="Times New Roman"/>
                <w:sz w:val="24"/>
                <w:szCs w:val="24"/>
              </w:rPr>
              <w:t>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1</w:t>
            </w:r>
            <w:r w:rsidRPr="004E7808">
              <w:rPr>
                <w:rFonts w:ascii="Times New Roman" w:hAnsi="Times New Roman" w:cs="Times New Roman"/>
                <w:sz w:val="24"/>
                <w:szCs w:val="24"/>
              </w:rPr>
              <w:t>5-1</w:t>
            </w:r>
            <w:r>
              <w:rPr>
                <w:rFonts w:ascii="Times New Roman" w:hAnsi="Times New Roman" w:cs="Times New Roman"/>
                <w:sz w:val="24"/>
                <w:szCs w:val="24"/>
              </w:rPr>
              <w:t>7</w:t>
            </w:r>
            <w:r w:rsidRPr="004E7808">
              <w:rPr>
                <w:rFonts w:ascii="Times New Roman" w:hAnsi="Times New Roman" w:cs="Times New Roman"/>
                <w:sz w:val="24"/>
                <w:szCs w:val="24"/>
              </w:rPr>
              <w:t>.</w:t>
            </w:r>
            <w:r>
              <w:rPr>
                <w:rFonts w:ascii="Times New Roman" w:hAnsi="Times New Roman" w:cs="Times New Roman"/>
                <w:sz w:val="24"/>
                <w:szCs w:val="24"/>
              </w:rPr>
              <w:t>3</w:t>
            </w:r>
            <w:r w:rsidRPr="004E7808">
              <w:rPr>
                <w:rFonts w:ascii="Times New Roman" w:hAnsi="Times New Roman" w:cs="Times New Roman"/>
                <w:sz w:val="24"/>
                <w:szCs w:val="24"/>
              </w:rPr>
              <w:t>0</w:t>
            </w:r>
          </w:p>
          <w:p w:rsidR="00F045AC" w:rsidRPr="004E7808" w:rsidRDefault="00F045AC" w:rsidP="008D732F">
            <w:pPr>
              <w:rPr>
                <w:rFonts w:ascii="Times New Roman" w:hAnsi="Times New Roman" w:cs="Times New Roman"/>
                <w:sz w:val="24"/>
                <w:szCs w:val="24"/>
              </w:rPr>
            </w:pPr>
          </w:p>
        </w:tc>
      </w:tr>
    </w:tbl>
    <w:p w:rsidR="00F045AC" w:rsidRDefault="00F045AC" w:rsidP="002B6A73">
      <w:pPr>
        <w:spacing w:after="0" w:line="240" w:lineRule="auto"/>
        <w:jc w:val="center"/>
        <w:rPr>
          <w:rFonts w:ascii="Times New Roman" w:hAnsi="Times New Roman" w:cs="Times New Roman"/>
          <w:b/>
          <w:i/>
          <w:sz w:val="24"/>
          <w:szCs w:val="24"/>
        </w:rPr>
      </w:pPr>
    </w:p>
    <w:p w:rsidR="00F045AC" w:rsidRDefault="00F045AC" w:rsidP="002B6A73">
      <w:pPr>
        <w:spacing w:after="0" w:line="240" w:lineRule="auto"/>
        <w:jc w:val="center"/>
        <w:rPr>
          <w:rFonts w:ascii="Times New Roman" w:hAnsi="Times New Roman" w:cs="Times New Roman"/>
          <w:b/>
          <w:i/>
          <w:sz w:val="24"/>
          <w:szCs w:val="24"/>
        </w:rPr>
      </w:pPr>
    </w:p>
    <w:p w:rsidR="00F045AC" w:rsidRDefault="00F045AC" w:rsidP="002B6A73">
      <w:pPr>
        <w:spacing w:after="0" w:line="240" w:lineRule="auto"/>
        <w:jc w:val="center"/>
        <w:rPr>
          <w:rFonts w:ascii="Times New Roman" w:hAnsi="Times New Roman" w:cs="Times New Roman"/>
          <w:b/>
          <w:i/>
          <w:sz w:val="24"/>
          <w:szCs w:val="24"/>
        </w:rPr>
      </w:pPr>
    </w:p>
    <w:p w:rsidR="00F045AC" w:rsidRDefault="00F045AC" w:rsidP="002B6A73">
      <w:pPr>
        <w:spacing w:after="0" w:line="240" w:lineRule="auto"/>
        <w:jc w:val="center"/>
        <w:rPr>
          <w:rFonts w:ascii="Times New Roman" w:hAnsi="Times New Roman" w:cs="Times New Roman"/>
          <w:b/>
          <w:i/>
          <w:sz w:val="24"/>
          <w:szCs w:val="24"/>
        </w:rPr>
      </w:pPr>
    </w:p>
    <w:p w:rsidR="002B6A73" w:rsidRPr="00FD7157" w:rsidRDefault="002B6A73" w:rsidP="002B6A73">
      <w:pPr>
        <w:spacing w:after="0" w:line="240" w:lineRule="auto"/>
        <w:jc w:val="center"/>
        <w:rPr>
          <w:rFonts w:ascii="Times New Roman" w:hAnsi="Times New Roman" w:cs="Times New Roman"/>
          <w:sz w:val="24"/>
          <w:szCs w:val="24"/>
        </w:rPr>
      </w:pPr>
      <w:r w:rsidRPr="00FD7157">
        <w:rPr>
          <w:rFonts w:ascii="Times New Roman" w:hAnsi="Times New Roman" w:cs="Times New Roman"/>
          <w:b/>
          <w:i/>
          <w:sz w:val="24"/>
          <w:szCs w:val="24"/>
        </w:rPr>
        <w:lastRenderedPageBreak/>
        <w:t xml:space="preserve">Учебный план НОД   для всех категорий воспитанников </w:t>
      </w:r>
      <w:r w:rsidR="009B1F49" w:rsidRPr="00FD7157">
        <w:rPr>
          <w:rFonts w:ascii="Times New Roman" w:hAnsi="Times New Roman" w:cs="Times New Roman"/>
          <w:b/>
          <w:i/>
          <w:sz w:val="24"/>
          <w:szCs w:val="24"/>
        </w:rPr>
        <w:t>МК</w:t>
      </w:r>
      <w:r w:rsidRPr="00FD7157">
        <w:rPr>
          <w:rFonts w:ascii="Times New Roman" w:hAnsi="Times New Roman" w:cs="Times New Roman"/>
          <w:b/>
          <w:i/>
          <w:sz w:val="24"/>
          <w:szCs w:val="24"/>
        </w:rPr>
        <w:t>ДОУ</w:t>
      </w:r>
      <w:r w:rsidR="009B1F49" w:rsidRPr="00FD7157">
        <w:rPr>
          <w:rFonts w:ascii="Times New Roman" w:hAnsi="Times New Roman" w:cs="Times New Roman"/>
          <w:b/>
          <w:i/>
          <w:sz w:val="24"/>
          <w:szCs w:val="24"/>
        </w:rPr>
        <w:t xml:space="preserve"> ДС Солнышко</w:t>
      </w:r>
    </w:p>
    <w:tbl>
      <w:tblPr>
        <w:tblW w:w="0" w:type="auto"/>
        <w:jc w:val="center"/>
        <w:tblCellMar>
          <w:left w:w="0" w:type="dxa"/>
          <w:right w:w="0" w:type="dxa"/>
        </w:tblCellMar>
        <w:tblLook w:val="04A0"/>
      </w:tblPr>
      <w:tblGrid>
        <w:gridCol w:w="2192"/>
        <w:gridCol w:w="1883"/>
        <w:gridCol w:w="831"/>
        <w:gridCol w:w="869"/>
        <w:gridCol w:w="817"/>
        <w:gridCol w:w="844"/>
        <w:gridCol w:w="989"/>
        <w:gridCol w:w="985"/>
        <w:gridCol w:w="1119"/>
        <w:gridCol w:w="933"/>
        <w:gridCol w:w="1028"/>
        <w:gridCol w:w="1066"/>
      </w:tblGrid>
      <w:tr w:rsidR="002B6A73" w:rsidRPr="00FD7157" w:rsidTr="0020198B">
        <w:trPr>
          <w:trHeight w:val="670"/>
          <w:jc w:val="center"/>
        </w:trPr>
        <w:tc>
          <w:tcPr>
            <w:tcW w:w="2192" w:type="dxa"/>
            <w:vMerge w:val="restart"/>
            <w:tcBorders>
              <w:top w:val="single" w:sz="8" w:space="0" w:color="auto"/>
              <w:left w:val="single" w:sz="8" w:space="0" w:color="auto"/>
              <w:bottom w:val="single" w:sz="8" w:space="0" w:color="auto"/>
              <w:right w:val="single" w:sz="8" w:space="0" w:color="auto"/>
              <w:tl2br w:val="single" w:sz="4" w:space="0" w:color="auto"/>
            </w:tcBorders>
            <w:tcMar>
              <w:top w:w="0" w:type="dxa"/>
              <w:left w:w="108" w:type="dxa"/>
              <w:bottom w:w="0" w:type="dxa"/>
              <w:right w:w="108" w:type="dxa"/>
            </w:tcMar>
            <w:hideMark/>
          </w:tcPr>
          <w:p w:rsidR="002B6A73" w:rsidRPr="00FD7157" w:rsidRDefault="0020198B" w:rsidP="002B6A73">
            <w:pPr>
              <w:spacing w:after="0" w:line="240" w:lineRule="auto"/>
              <w:rPr>
                <w:rFonts w:ascii="Times New Roman" w:hAnsi="Times New Roman" w:cs="Times New Roman"/>
                <w:bCs/>
                <w:sz w:val="20"/>
                <w:szCs w:val="20"/>
              </w:rPr>
            </w:pPr>
            <w:r w:rsidRPr="00FD7157">
              <w:rPr>
                <w:rFonts w:ascii="Times New Roman" w:hAnsi="Times New Roman" w:cs="Times New Roman"/>
                <w:bCs/>
                <w:sz w:val="20"/>
                <w:szCs w:val="20"/>
              </w:rPr>
              <w:t xml:space="preserve">         </w:t>
            </w:r>
            <w:r w:rsidR="002B6A73" w:rsidRPr="00FD7157">
              <w:rPr>
                <w:rFonts w:ascii="Times New Roman" w:hAnsi="Times New Roman" w:cs="Times New Roman"/>
                <w:bCs/>
                <w:sz w:val="20"/>
                <w:szCs w:val="20"/>
              </w:rPr>
              <w:t>Виды НОД,</w:t>
            </w:r>
          </w:p>
          <w:p w:rsidR="002B6A73" w:rsidRPr="00FD7157" w:rsidRDefault="002B6A73" w:rsidP="002B6A73">
            <w:pPr>
              <w:spacing w:after="0" w:line="240" w:lineRule="auto"/>
              <w:rPr>
                <w:rFonts w:ascii="Times New Roman" w:hAnsi="Times New Roman" w:cs="Times New Roman"/>
                <w:bCs/>
                <w:sz w:val="20"/>
                <w:szCs w:val="20"/>
              </w:rPr>
            </w:pPr>
            <w:r w:rsidRPr="00FD7157">
              <w:rPr>
                <w:rFonts w:ascii="Times New Roman" w:hAnsi="Times New Roman" w:cs="Times New Roman"/>
                <w:bCs/>
                <w:sz w:val="20"/>
                <w:szCs w:val="20"/>
              </w:rPr>
              <w:t xml:space="preserve">                группы,</w:t>
            </w:r>
          </w:p>
          <w:p w:rsidR="002B6A73" w:rsidRPr="00FD7157" w:rsidRDefault="002B6A73" w:rsidP="002B6A73">
            <w:pPr>
              <w:spacing w:after="0" w:line="240" w:lineRule="auto"/>
              <w:rPr>
                <w:rFonts w:ascii="Times New Roman" w:hAnsi="Times New Roman" w:cs="Times New Roman"/>
                <w:bCs/>
                <w:sz w:val="20"/>
                <w:szCs w:val="20"/>
              </w:rPr>
            </w:pPr>
            <w:r w:rsidRPr="00FD7157">
              <w:rPr>
                <w:rFonts w:ascii="Times New Roman" w:hAnsi="Times New Roman" w:cs="Times New Roman"/>
                <w:bCs/>
                <w:sz w:val="20"/>
                <w:szCs w:val="20"/>
              </w:rPr>
              <w:t xml:space="preserve">                     часы</w:t>
            </w:r>
          </w:p>
          <w:p w:rsidR="002B6A73" w:rsidRPr="00FD7157" w:rsidRDefault="002B6A73" w:rsidP="002B6A73">
            <w:pPr>
              <w:spacing w:after="0" w:line="240" w:lineRule="auto"/>
              <w:rPr>
                <w:rFonts w:ascii="Times New Roman" w:hAnsi="Times New Roman" w:cs="Times New Roman"/>
                <w:bCs/>
                <w:sz w:val="20"/>
                <w:szCs w:val="20"/>
              </w:rPr>
            </w:pPr>
          </w:p>
          <w:p w:rsidR="002B6A73" w:rsidRPr="00FD7157" w:rsidRDefault="002B6A73" w:rsidP="002B6A73">
            <w:pPr>
              <w:spacing w:after="0" w:line="240" w:lineRule="auto"/>
              <w:rPr>
                <w:rFonts w:ascii="Times New Roman" w:hAnsi="Times New Roman" w:cs="Times New Roman"/>
                <w:bCs/>
                <w:sz w:val="20"/>
                <w:szCs w:val="20"/>
              </w:rPr>
            </w:pPr>
          </w:p>
          <w:p w:rsidR="002B6A73" w:rsidRPr="00FD7157" w:rsidRDefault="002B6A73" w:rsidP="002B6A73">
            <w:pPr>
              <w:spacing w:after="0" w:line="240" w:lineRule="auto"/>
              <w:rPr>
                <w:rFonts w:ascii="Times New Roman" w:hAnsi="Times New Roman" w:cs="Times New Roman"/>
                <w:bCs/>
                <w:sz w:val="20"/>
                <w:szCs w:val="20"/>
              </w:rPr>
            </w:pPr>
          </w:p>
          <w:p w:rsidR="002B6A73" w:rsidRPr="00FD7157" w:rsidRDefault="002B6A73" w:rsidP="002B6A73">
            <w:pPr>
              <w:spacing w:after="0" w:line="240" w:lineRule="auto"/>
              <w:rPr>
                <w:rFonts w:ascii="Times New Roman" w:hAnsi="Times New Roman" w:cs="Times New Roman"/>
                <w:bCs/>
                <w:sz w:val="20"/>
                <w:szCs w:val="20"/>
              </w:rPr>
            </w:pPr>
          </w:p>
          <w:p w:rsidR="002B6A73" w:rsidRPr="00FD7157" w:rsidRDefault="002B6A73" w:rsidP="002B6A73">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Части программы</w:t>
            </w:r>
          </w:p>
        </w:tc>
        <w:tc>
          <w:tcPr>
            <w:tcW w:w="18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A73" w:rsidRPr="00FD7157" w:rsidRDefault="002B6A73" w:rsidP="002B6A73">
            <w:pPr>
              <w:spacing w:after="0" w:line="240" w:lineRule="auto"/>
              <w:rPr>
                <w:rFonts w:ascii="Times New Roman" w:hAnsi="Times New Roman" w:cs="Times New Roman"/>
                <w:sz w:val="20"/>
                <w:szCs w:val="20"/>
              </w:rPr>
            </w:pPr>
          </w:p>
          <w:p w:rsidR="002B6A73" w:rsidRPr="00FD7157" w:rsidRDefault="002B6A73" w:rsidP="002B6A73">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Учебные</w:t>
            </w:r>
          </w:p>
          <w:p w:rsidR="002B6A73" w:rsidRPr="00FD7157" w:rsidRDefault="002B6A73" w:rsidP="002B6A73">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предметы.</w:t>
            </w:r>
          </w:p>
        </w:tc>
        <w:tc>
          <w:tcPr>
            <w:tcW w:w="1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A73" w:rsidRPr="00FD7157" w:rsidRDefault="0020198B" w:rsidP="002B6A73">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1 младшая</w:t>
            </w:r>
          </w:p>
          <w:p w:rsidR="002B6A73" w:rsidRPr="00FD7157" w:rsidRDefault="002B6A73" w:rsidP="002B6A73">
            <w:pPr>
              <w:spacing w:after="0" w:line="240" w:lineRule="auto"/>
              <w:rPr>
                <w:rFonts w:ascii="Times New Roman" w:hAnsi="Times New Roman" w:cs="Times New Roman"/>
                <w:sz w:val="20"/>
                <w:szCs w:val="20"/>
              </w:rPr>
            </w:pPr>
          </w:p>
        </w:tc>
        <w:tc>
          <w:tcPr>
            <w:tcW w:w="16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A73" w:rsidRPr="00FD7157" w:rsidRDefault="002B6A73" w:rsidP="0020198B">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2-я мл</w:t>
            </w:r>
            <w:r w:rsidR="0020198B" w:rsidRPr="00FD7157">
              <w:rPr>
                <w:rFonts w:ascii="Times New Roman" w:hAnsi="Times New Roman" w:cs="Times New Roman"/>
                <w:bCs/>
                <w:sz w:val="20"/>
                <w:szCs w:val="20"/>
              </w:rPr>
              <w:t>адшая</w:t>
            </w:r>
          </w:p>
        </w:tc>
        <w:tc>
          <w:tcPr>
            <w:tcW w:w="197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A73" w:rsidRPr="00FD7157" w:rsidRDefault="002B6A73" w:rsidP="002B6A73">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 xml:space="preserve">     Средняя   группа</w:t>
            </w:r>
          </w:p>
        </w:tc>
        <w:tc>
          <w:tcPr>
            <w:tcW w:w="20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A73" w:rsidRPr="00FD7157" w:rsidRDefault="002B6A73" w:rsidP="002B6A73">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Старшая группа</w:t>
            </w:r>
          </w:p>
        </w:tc>
        <w:tc>
          <w:tcPr>
            <w:tcW w:w="20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A73" w:rsidRPr="00FD7157" w:rsidRDefault="002B6A73" w:rsidP="0020198B">
            <w:pPr>
              <w:spacing w:after="0" w:line="240" w:lineRule="auto"/>
              <w:rPr>
                <w:rFonts w:ascii="Times New Roman" w:hAnsi="Times New Roman" w:cs="Times New Roman"/>
                <w:sz w:val="20"/>
                <w:szCs w:val="20"/>
              </w:rPr>
            </w:pPr>
            <w:r w:rsidRPr="00FD7157">
              <w:rPr>
                <w:rFonts w:ascii="Times New Roman" w:hAnsi="Times New Roman" w:cs="Times New Roman"/>
                <w:bCs/>
                <w:sz w:val="20"/>
                <w:szCs w:val="20"/>
              </w:rPr>
              <w:t>Подготов</w:t>
            </w:r>
            <w:r w:rsidR="0020198B" w:rsidRPr="00FD7157">
              <w:rPr>
                <w:rFonts w:ascii="Times New Roman" w:hAnsi="Times New Roman" w:cs="Times New Roman"/>
                <w:bCs/>
                <w:sz w:val="20"/>
                <w:szCs w:val="20"/>
              </w:rPr>
              <w:t xml:space="preserve">ительная </w:t>
            </w:r>
            <w:r w:rsidRPr="00FD7157">
              <w:rPr>
                <w:rFonts w:ascii="Times New Roman" w:hAnsi="Times New Roman" w:cs="Times New Roman"/>
                <w:bCs/>
                <w:sz w:val="20"/>
                <w:szCs w:val="20"/>
              </w:rPr>
              <w:t>группа</w:t>
            </w:r>
          </w:p>
        </w:tc>
      </w:tr>
      <w:tr w:rsidR="002B6A73" w:rsidRPr="000E36D6" w:rsidTr="0020198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17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i/>
                <w:iCs/>
                <w:sz w:val="20"/>
                <w:szCs w:val="20"/>
              </w:rPr>
              <w:t>1,5-3 г.</w:t>
            </w:r>
          </w:p>
        </w:tc>
        <w:tc>
          <w:tcPr>
            <w:tcW w:w="16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i/>
                <w:iCs/>
                <w:sz w:val="20"/>
                <w:szCs w:val="20"/>
              </w:rPr>
              <w:t>3-4 года</w:t>
            </w:r>
          </w:p>
        </w:tc>
        <w:tc>
          <w:tcPr>
            <w:tcW w:w="19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i/>
                <w:iCs/>
                <w:sz w:val="20"/>
                <w:szCs w:val="20"/>
              </w:rPr>
              <w:t xml:space="preserve">              4-5 лет</w:t>
            </w:r>
          </w:p>
        </w:tc>
        <w:tc>
          <w:tcPr>
            <w:tcW w:w="205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i/>
                <w:iCs/>
                <w:sz w:val="20"/>
                <w:szCs w:val="20"/>
              </w:rPr>
              <w:t xml:space="preserve">    5-6 лет</w:t>
            </w:r>
          </w:p>
        </w:tc>
        <w:tc>
          <w:tcPr>
            <w:tcW w:w="209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i/>
                <w:iCs/>
                <w:sz w:val="20"/>
                <w:szCs w:val="20"/>
              </w:rPr>
              <w:t xml:space="preserve">  6-7 лет</w:t>
            </w:r>
          </w:p>
        </w:tc>
      </w:tr>
      <w:tr w:rsidR="002B6A73" w:rsidRPr="000E36D6" w:rsidTr="0020198B">
        <w:trPr>
          <w:trHeight w:val="34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9481" w:type="dxa"/>
            <w:gridSpan w:val="10"/>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 xml:space="preserve">                                                      Количество часов.</w:t>
            </w:r>
          </w:p>
        </w:tc>
      </w:tr>
      <w:tr w:rsidR="0020198B" w:rsidRPr="000E36D6" w:rsidTr="0020198B">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20198B" w:rsidRPr="000E36D6" w:rsidRDefault="0020198B" w:rsidP="002B6A73">
            <w:pPr>
              <w:spacing w:after="0" w:line="240" w:lineRule="auto"/>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20198B" w:rsidRPr="000E36D6" w:rsidRDefault="0020198B" w:rsidP="002B6A73">
            <w:pPr>
              <w:spacing w:after="0" w:line="240" w:lineRule="auto"/>
              <w:rPr>
                <w:rFonts w:ascii="Times New Roman" w:hAnsi="Times New Roman" w:cs="Times New Roman"/>
                <w:sz w:val="20"/>
                <w:szCs w:val="20"/>
              </w:rPr>
            </w:pPr>
          </w:p>
        </w:tc>
        <w:tc>
          <w:tcPr>
            <w:tcW w:w="831"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неделя</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w:t>
            </w:r>
            <w:r w:rsidRPr="000E36D6">
              <w:rPr>
                <w:rFonts w:ascii="Times New Roman" w:hAnsi="Times New Roman" w:cs="Times New Roman"/>
                <w:bCs/>
                <w:sz w:val="20"/>
                <w:szCs w:val="20"/>
              </w:rPr>
              <w:t xml:space="preserve"> год</w:t>
            </w:r>
          </w:p>
        </w:tc>
        <w:tc>
          <w:tcPr>
            <w:tcW w:w="817"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неделя</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w:t>
            </w:r>
            <w:r w:rsidRPr="000E36D6">
              <w:rPr>
                <w:rFonts w:ascii="Times New Roman" w:hAnsi="Times New Roman" w:cs="Times New Roman"/>
                <w:bCs/>
                <w:sz w:val="20"/>
                <w:szCs w:val="20"/>
              </w:rPr>
              <w:t xml:space="preserve"> год</w:t>
            </w:r>
          </w:p>
        </w:tc>
        <w:tc>
          <w:tcPr>
            <w:tcW w:w="989"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неделя</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w:t>
            </w:r>
            <w:r w:rsidRPr="000E36D6">
              <w:rPr>
                <w:rFonts w:ascii="Times New Roman" w:hAnsi="Times New Roman" w:cs="Times New Roman"/>
                <w:bCs/>
                <w:sz w:val="20"/>
                <w:szCs w:val="20"/>
              </w:rPr>
              <w:t xml:space="preserve"> год</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неделя</w:t>
            </w:r>
          </w:p>
        </w:tc>
        <w:tc>
          <w:tcPr>
            <w:tcW w:w="933"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w:t>
            </w:r>
            <w:r w:rsidRPr="000E36D6">
              <w:rPr>
                <w:rFonts w:ascii="Times New Roman" w:hAnsi="Times New Roman" w:cs="Times New Roman"/>
                <w:bCs/>
                <w:sz w:val="20"/>
                <w:szCs w:val="20"/>
              </w:rPr>
              <w:t xml:space="preserve"> год</w:t>
            </w:r>
          </w:p>
        </w:tc>
        <w:tc>
          <w:tcPr>
            <w:tcW w:w="1028"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неделя</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20198B" w:rsidRPr="000E36D6" w:rsidRDefault="0020198B" w:rsidP="00B31FF8">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w:t>
            </w:r>
            <w:r w:rsidRPr="000E36D6">
              <w:rPr>
                <w:rFonts w:ascii="Times New Roman" w:hAnsi="Times New Roman" w:cs="Times New Roman"/>
                <w:bCs/>
                <w:sz w:val="20"/>
                <w:szCs w:val="20"/>
              </w:rPr>
              <w:t xml:space="preserve"> год</w:t>
            </w:r>
          </w:p>
        </w:tc>
      </w:tr>
      <w:tr w:rsidR="002B6A73" w:rsidRPr="000E36D6" w:rsidTr="0020198B">
        <w:trPr>
          <w:jc w:val="center"/>
        </w:trPr>
        <w:tc>
          <w:tcPr>
            <w:tcW w:w="2192"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r w:rsidRPr="000E36D6">
              <w:rPr>
                <w:rFonts w:ascii="Times New Roman" w:hAnsi="Times New Roman" w:cs="Times New Roman"/>
                <w:b/>
                <w:sz w:val="20"/>
                <w:szCs w:val="20"/>
              </w:rPr>
              <w:t>Обязательная часть программы</w:t>
            </w: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-ознакомл</w:t>
            </w:r>
            <w:r w:rsidR="0020198B">
              <w:rPr>
                <w:rFonts w:ascii="Times New Roman" w:hAnsi="Times New Roman" w:cs="Times New Roman"/>
                <w:sz w:val="20"/>
                <w:szCs w:val="20"/>
              </w:rPr>
              <w:t xml:space="preserve">ение </w:t>
            </w:r>
            <w:r w:rsidRPr="000E36D6">
              <w:rPr>
                <w:rFonts w:ascii="Times New Roman" w:hAnsi="Times New Roman" w:cs="Times New Roman"/>
                <w:sz w:val="20"/>
                <w:szCs w:val="20"/>
              </w:rPr>
              <w:t>с</w:t>
            </w:r>
          </w:p>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окруж.</w:t>
            </w:r>
            <w:r w:rsidR="0020198B">
              <w:rPr>
                <w:rFonts w:ascii="Times New Roman" w:hAnsi="Times New Roman" w:cs="Times New Roman"/>
                <w:sz w:val="20"/>
                <w:szCs w:val="20"/>
              </w:rPr>
              <w:t xml:space="preserve"> </w:t>
            </w:r>
            <w:r w:rsidRPr="000E36D6">
              <w:rPr>
                <w:rFonts w:ascii="Times New Roman" w:hAnsi="Times New Roman" w:cs="Times New Roman"/>
                <w:sz w:val="20"/>
                <w:szCs w:val="20"/>
              </w:rPr>
              <w:t>миром.</w:t>
            </w:r>
          </w:p>
        </w:tc>
        <w:tc>
          <w:tcPr>
            <w:tcW w:w="831"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36</w:t>
            </w:r>
          </w:p>
        </w:tc>
        <w:tc>
          <w:tcPr>
            <w:tcW w:w="817"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989"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33"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36</w:t>
            </w:r>
          </w:p>
        </w:tc>
        <w:tc>
          <w:tcPr>
            <w:tcW w:w="1028"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r>
      <w:tr w:rsidR="002B6A73" w:rsidRPr="000E36D6" w:rsidTr="0020198B">
        <w:trPr>
          <w:trHeight w:val="691"/>
          <w:jc w:val="center"/>
        </w:trPr>
        <w:tc>
          <w:tcPr>
            <w:tcW w:w="0" w:type="auto"/>
            <w:vMerge/>
            <w:tcBorders>
              <w:left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-развитие</w:t>
            </w:r>
          </w:p>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B6A73" w:rsidRPr="000E36D6">
              <w:rPr>
                <w:rFonts w:ascii="Times New Roman" w:hAnsi="Times New Roman" w:cs="Times New Roman"/>
                <w:sz w:val="20"/>
                <w:szCs w:val="20"/>
              </w:rPr>
              <w:t>речи.</w:t>
            </w:r>
          </w:p>
        </w:tc>
        <w:tc>
          <w:tcPr>
            <w:tcW w:w="831"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6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36</w:t>
            </w:r>
          </w:p>
        </w:tc>
        <w:tc>
          <w:tcPr>
            <w:tcW w:w="817"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FD7157"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0,5</w:t>
            </w:r>
          </w:p>
        </w:tc>
        <w:tc>
          <w:tcPr>
            <w:tcW w:w="844"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FD7157"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18</w:t>
            </w:r>
          </w:p>
        </w:tc>
        <w:tc>
          <w:tcPr>
            <w:tcW w:w="98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85"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1119" w:type="dxa"/>
            <w:vMerge w:val="restart"/>
            <w:tcBorders>
              <w:top w:val="nil"/>
              <w:left w:val="nil"/>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933" w:type="dxa"/>
            <w:vMerge w:val="restart"/>
            <w:tcBorders>
              <w:top w:val="nil"/>
              <w:left w:val="nil"/>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Cs/>
                <w:sz w:val="20"/>
                <w:szCs w:val="20"/>
              </w:rPr>
            </w:pPr>
          </w:p>
          <w:p w:rsidR="002B6A73" w:rsidRPr="000E36D6" w:rsidRDefault="002B6A73" w:rsidP="002B6A73">
            <w:pPr>
              <w:spacing w:after="0" w:line="240" w:lineRule="auto"/>
              <w:rPr>
                <w:rFonts w:ascii="Times New Roman" w:hAnsi="Times New Roman" w:cs="Times New Roman"/>
                <w:bCs/>
                <w:sz w:val="20"/>
                <w:szCs w:val="20"/>
              </w:rPr>
            </w:pPr>
          </w:p>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72</w:t>
            </w:r>
          </w:p>
        </w:tc>
        <w:tc>
          <w:tcPr>
            <w:tcW w:w="1028" w:type="dxa"/>
            <w:vMerge w:val="restart"/>
            <w:tcBorders>
              <w:top w:val="nil"/>
              <w:left w:val="nil"/>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1066" w:type="dxa"/>
            <w:vMerge w:val="restart"/>
            <w:tcBorders>
              <w:top w:val="nil"/>
              <w:left w:val="nil"/>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Cs/>
                <w:sz w:val="20"/>
                <w:szCs w:val="20"/>
              </w:rPr>
            </w:pPr>
          </w:p>
          <w:p w:rsidR="002B6A73" w:rsidRPr="000E36D6" w:rsidRDefault="002B6A73" w:rsidP="002B6A73">
            <w:pPr>
              <w:spacing w:after="0" w:line="240" w:lineRule="auto"/>
              <w:rPr>
                <w:rFonts w:ascii="Times New Roman" w:hAnsi="Times New Roman" w:cs="Times New Roman"/>
                <w:bCs/>
                <w:sz w:val="20"/>
                <w:szCs w:val="20"/>
              </w:rPr>
            </w:pPr>
          </w:p>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72</w:t>
            </w:r>
          </w:p>
        </w:tc>
      </w:tr>
      <w:tr w:rsidR="002B6A73" w:rsidRPr="000E36D6" w:rsidTr="0020198B">
        <w:trPr>
          <w:trHeight w:val="281"/>
          <w:jc w:val="center"/>
        </w:trPr>
        <w:tc>
          <w:tcPr>
            <w:tcW w:w="0" w:type="auto"/>
            <w:vMerge/>
            <w:tcBorders>
              <w:left w:val="single" w:sz="8" w:space="0" w:color="auto"/>
              <w:right w:val="single" w:sz="8" w:space="0" w:color="auto"/>
            </w:tcBorders>
            <w:vAlign w:val="center"/>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подготовка к обучению грамоте (прописи)</w:t>
            </w:r>
          </w:p>
        </w:tc>
        <w:tc>
          <w:tcPr>
            <w:tcW w:w="8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w:t>
            </w:r>
          </w:p>
        </w:tc>
        <w:tc>
          <w:tcPr>
            <w:tcW w:w="86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tc>
        <w:tc>
          <w:tcPr>
            <w:tcW w:w="8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w:t>
            </w:r>
          </w:p>
        </w:tc>
        <w:tc>
          <w:tcPr>
            <w:tcW w:w="84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98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w:t>
            </w:r>
          </w:p>
        </w:tc>
        <w:tc>
          <w:tcPr>
            <w:tcW w:w="98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1119" w:type="dxa"/>
            <w:vMerge/>
            <w:tcBorders>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tc>
        <w:tc>
          <w:tcPr>
            <w:tcW w:w="933" w:type="dxa"/>
            <w:vMerge/>
            <w:tcBorders>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1028" w:type="dxa"/>
            <w:vMerge/>
            <w:tcBorders>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tc>
        <w:tc>
          <w:tcPr>
            <w:tcW w:w="1066" w:type="dxa"/>
            <w:vMerge/>
            <w:tcBorders>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r>
      <w:tr w:rsidR="002B6A73" w:rsidRPr="000E36D6" w:rsidTr="0020198B">
        <w:trPr>
          <w:trHeight w:val="673"/>
          <w:jc w:val="center"/>
        </w:trPr>
        <w:tc>
          <w:tcPr>
            <w:tcW w:w="0" w:type="auto"/>
            <w:vMerge/>
            <w:tcBorders>
              <w:left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192019">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-ознакомл</w:t>
            </w:r>
            <w:r w:rsidR="0020198B">
              <w:rPr>
                <w:rFonts w:ascii="Times New Roman" w:hAnsi="Times New Roman" w:cs="Times New Roman"/>
                <w:sz w:val="20"/>
                <w:szCs w:val="20"/>
              </w:rPr>
              <w:t xml:space="preserve">ение </w:t>
            </w:r>
            <w:r w:rsidRPr="000E36D6">
              <w:rPr>
                <w:rFonts w:ascii="Times New Roman" w:hAnsi="Times New Roman" w:cs="Times New Roman"/>
                <w:sz w:val="20"/>
                <w:szCs w:val="20"/>
              </w:rPr>
              <w:t xml:space="preserve">с худ. </w:t>
            </w:r>
            <w:r w:rsidR="00192019">
              <w:rPr>
                <w:rFonts w:ascii="Times New Roman" w:hAnsi="Times New Roman" w:cs="Times New Roman"/>
                <w:sz w:val="20"/>
                <w:szCs w:val="20"/>
              </w:rPr>
              <w:t>л</w:t>
            </w:r>
            <w:r w:rsidRPr="000E36D6">
              <w:rPr>
                <w:rFonts w:ascii="Times New Roman" w:hAnsi="Times New Roman" w:cs="Times New Roman"/>
                <w:sz w:val="20"/>
                <w:szCs w:val="20"/>
              </w:rPr>
              <w:t>итер</w:t>
            </w:r>
            <w:r w:rsidR="00192019">
              <w:rPr>
                <w:rFonts w:ascii="Times New Roman" w:hAnsi="Times New Roman" w:cs="Times New Roman"/>
                <w:sz w:val="20"/>
                <w:szCs w:val="20"/>
              </w:rPr>
              <w:t xml:space="preserve">атурой,     - </w:t>
            </w:r>
            <w:r w:rsidR="00453ECA">
              <w:rPr>
                <w:rFonts w:ascii="Times New Roman" w:hAnsi="Times New Roman" w:cs="Times New Roman"/>
                <w:sz w:val="20"/>
                <w:szCs w:val="20"/>
              </w:rPr>
              <w:t>риторика</w:t>
            </w:r>
          </w:p>
        </w:tc>
        <w:tc>
          <w:tcPr>
            <w:tcW w:w="831"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6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36</w:t>
            </w:r>
          </w:p>
        </w:tc>
        <w:tc>
          <w:tcPr>
            <w:tcW w:w="817"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FD7157"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0,5</w:t>
            </w:r>
          </w:p>
        </w:tc>
        <w:tc>
          <w:tcPr>
            <w:tcW w:w="844"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FD7157"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18</w:t>
            </w:r>
          </w:p>
        </w:tc>
        <w:tc>
          <w:tcPr>
            <w:tcW w:w="98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85"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FD7157"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0,5/0,5</w:t>
            </w:r>
          </w:p>
        </w:tc>
        <w:tc>
          <w:tcPr>
            <w:tcW w:w="933"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18/18</w:t>
            </w:r>
          </w:p>
        </w:tc>
        <w:tc>
          <w:tcPr>
            <w:tcW w:w="1028"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1066"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r>
      <w:tr w:rsidR="002B6A73" w:rsidRPr="000E36D6" w:rsidTr="0020198B">
        <w:trPr>
          <w:trHeight w:val="299"/>
          <w:jc w:val="center"/>
        </w:trPr>
        <w:tc>
          <w:tcPr>
            <w:tcW w:w="0" w:type="auto"/>
            <w:vMerge/>
            <w:tcBorders>
              <w:left w:val="single" w:sz="8" w:space="0" w:color="auto"/>
              <w:right w:val="single" w:sz="8" w:space="0" w:color="auto"/>
            </w:tcBorders>
            <w:vAlign w:val="center"/>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xml:space="preserve">- «Познаю себя» </w:t>
            </w:r>
          </w:p>
        </w:tc>
        <w:tc>
          <w:tcPr>
            <w:tcW w:w="8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xml:space="preserve"> -</w:t>
            </w:r>
          </w:p>
        </w:tc>
        <w:tc>
          <w:tcPr>
            <w:tcW w:w="86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tc>
        <w:tc>
          <w:tcPr>
            <w:tcW w:w="8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xml:space="preserve"> -</w:t>
            </w:r>
          </w:p>
        </w:tc>
        <w:tc>
          <w:tcPr>
            <w:tcW w:w="84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98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tc>
        <w:tc>
          <w:tcPr>
            <w:tcW w:w="98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111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3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36</w:t>
            </w:r>
          </w:p>
        </w:tc>
        <w:tc>
          <w:tcPr>
            <w:tcW w:w="10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453ECA" w:rsidP="002B6A73">
            <w:pPr>
              <w:spacing w:after="0" w:line="240" w:lineRule="auto"/>
              <w:rPr>
                <w:rFonts w:ascii="Times New Roman" w:hAnsi="Times New Roman" w:cs="Times New Roman"/>
                <w:bCs/>
                <w:sz w:val="20"/>
                <w:szCs w:val="20"/>
              </w:rPr>
            </w:pPr>
            <w:r>
              <w:rPr>
                <w:rFonts w:ascii="Times New Roman" w:hAnsi="Times New Roman" w:cs="Times New Roman"/>
                <w:bCs/>
                <w:sz w:val="20"/>
                <w:szCs w:val="20"/>
              </w:rPr>
              <w:t>-</w:t>
            </w:r>
          </w:p>
        </w:tc>
      </w:tr>
      <w:tr w:rsidR="002B6A73" w:rsidRPr="000E36D6" w:rsidTr="0020198B">
        <w:trPr>
          <w:trHeight w:val="352"/>
          <w:jc w:val="center"/>
        </w:trPr>
        <w:tc>
          <w:tcPr>
            <w:tcW w:w="0" w:type="auto"/>
            <w:vMerge/>
            <w:tcBorders>
              <w:left w:val="single" w:sz="8" w:space="0" w:color="auto"/>
              <w:right w:val="single" w:sz="8" w:space="0" w:color="auto"/>
            </w:tcBorders>
            <w:vAlign w:val="center"/>
            <w:hideMark/>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nil"/>
              <w:left w:val="nil"/>
              <w:bottom w:val="single" w:sz="4" w:space="0" w:color="auto"/>
              <w:right w:val="single" w:sz="8" w:space="0" w:color="auto"/>
            </w:tcBorders>
            <w:tcMar>
              <w:top w:w="0" w:type="dxa"/>
              <w:left w:w="108" w:type="dxa"/>
              <w:bottom w:w="0" w:type="dxa"/>
              <w:right w:w="108" w:type="dxa"/>
            </w:tcMar>
            <w:hideMark/>
          </w:tcPr>
          <w:p w:rsidR="00192019"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ФЭМП</w:t>
            </w:r>
            <w:r w:rsidR="00453ECA">
              <w:rPr>
                <w:rFonts w:ascii="Times New Roman" w:hAnsi="Times New Roman" w:cs="Times New Roman"/>
                <w:sz w:val="20"/>
                <w:szCs w:val="20"/>
              </w:rPr>
              <w:t>,</w:t>
            </w:r>
          </w:p>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192019">
              <w:rPr>
                <w:rFonts w:ascii="Times New Roman" w:hAnsi="Times New Roman" w:cs="Times New Roman"/>
                <w:sz w:val="20"/>
                <w:szCs w:val="20"/>
              </w:rPr>
              <w:t xml:space="preserve">- </w:t>
            </w:r>
            <w:r>
              <w:rPr>
                <w:rFonts w:ascii="Times New Roman" w:hAnsi="Times New Roman" w:cs="Times New Roman"/>
                <w:sz w:val="20"/>
                <w:szCs w:val="20"/>
              </w:rPr>
              <w:t>информатика</w:t>
            </w:r>
          </w:p>
        </w:tc>
        <w:tc>
          <w:tcPr>
            <w:tcW w:w="831"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xml:space="preserve">  -</w:t>
            </w:r>
          </w:p>
        </w:tc>
        <w:tc>
          <w:tcPr>
            <w:tcW w:w="86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817"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44"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98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85"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33"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1028"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066"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72</w:t>
            </w:r>
          </w:p>
        </w:tc>
      </w:tr>
      <w:tr w:rsidR="002B6A73" w:rsidRPr="000E36D6" w:rsidTr="0020198B">
        <w:trPr>
          <w:trHeight w:val="286"/>
          <w:jc w:val="center"/>
        </w:trPr>
        <w:tc>
          <w:tcPr>
            <w:tcW w:w="2192" w:type="dxa"/>
            <w:vMerge/>
            <w:tcBorders>
              <w:left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-музыкальное</w:t>
            </w:r>
          </w:p>
        </w:tc>
        <w:tc>
          <w:tcPr>
            <w:tcW w:w="83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8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72</w:t>
            </w:r>
          </w:p>
        </w:tc>
        <w:tc>
          <w:tcPr>
            <w:tcW w:w="81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8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72</w:t>
            </w:r>
          </w:p>
        </w:tc>
        <w:tc>
          <w:tcPr>
            <w:tcW w:w="98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72</w:t>
            </w:r>
          </w:p>
        </w:tc>
        <w:tc>
          <w:tcPr>
            <w:tcW w:w="111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72</w:t>
            </w:r>
          </w:p>
        </w:tc>
        <w:tc>
          <w:tcPr>
            <w:tcW w:w="10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106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72</w:t>
            </w:r>
          </w:p>
        </w:tc>
      </w:tr>
      <w:tr w:rsidR="002B6A73" w:rsidRPr="000E36D6" w:rsidTr="0020198B">
        <w:trPr>
          <w:trHeight w:val="307"/>
          <w:jc w:val="center"/>
        </w:trPr>
        <w:tc>
          <w:tcPr>
            <w:tcW w:w="0" w:type="auto"/>
            <w:vMerge/>
            <w:tcBorders>
              <w:left w:val="single" w:sz="8" w:space="0" w:color="auto"/>
              <w:right w:val="single" w:sz="8" w:space="0" w:color="auto"/>
            </w:tcBorders>
            <w:vAlign w:val="center"/>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192019">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-конструиров</w:t>
            </w:r>
            <w:r w:rsidR="00192019">
              <w:rPr>
                <w:rFonts w:ascii="Times New Roman" w:hAnsi="Times New Roman" w:cs="Times New Roman"/>
                <w:sz w:val="20"/>
                <w:szCs w:val="20"/>
              </w:rPr>
              <w:t>ание</w:t>
            </w:r>
          </w:p>
        </w:tc>
        <w:tc>
          <w:tcPr>
            <w:tcW w:w="8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86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453ECA" w:rsidP="002B6A73">
            <w:pPr>
              <w:spacing w:after="0" w:line="240" w:lineRule="auto"/>
              <w:rPr>
                <w:rFonts w:ascii="Times New Roman" w:hAnsi="Times New Roman" w:cs="Times New Roman"/>
                <w:bCs/>
                <w:sz w:val="20"/>
                <w:szCs w:val="20"/>
              </w:rPr>
            </w:pPr>
            <w:r>
              <w:rPr>
                <w:rFonts w:ascii="Times New Roman" w:hAnsi="Times New Roman" w:cs="Times New Roman"/>
                <w:bCs/>
                <w:sz w:val="20"/>
                <w:szCs w:val="20"/>
              </w:rPr>
              <w:t>36</w:t>
            </w:r>
          </w:p>
        </w:tc>
        <w:tc>
          <w:tcPr>
            <w:tcW w:w="8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84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18</w:t>
            </w:r>
          </w:p>
        </w:tc>
        <w:tc>
          <w:tcPr>
            <w:tcW w:w="98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98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18</w:t>
            </w:r>
          </w:p>
        </w:tc>
        <w:tc>
          <w:tcPr>
            <w:tcW w:w="111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93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18</w:t>
            </w:r>
          </w:p>
        </w:tc>
        <w:tc>
          <w:tcPr>
            <w:tcW w:w="102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06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6A73" w:rsidRPr="000E36D6" w:rsidRDefault="00192019" w:rsidP="002B6A7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p>
        </w:tc>
      </w:tr>
      <w:tr w:rsidR="002B6A73" w:rsidRPr="000E36D6" w:rsidTr="0020198B">
        <w:trPr>
          <w:trHeight w:val="318"/>
          <w:jc w:val="center"/>
        </w:trPr>
        <w:tc>
          <w:tcPr>
            <w:tcW w:w="0" w:type="auto"/>
            <w:vMerge/>
            <w:tcBorders>
              <w:left w:val="single" w:sz="8" w:space="0" w:color="auto"/>
              <w:right w:val="single" w:sz="8" w:space="0" w:color="auto"/>
            </w:tcBorders>
            <w:vAlign w:val="center"/>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ручной труд</w:t>
            </w:r>
          </w:p>
        </w:tc>
        <w:tc>
          <w:tcPr>
            <w:tcW w:w="8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w:t>
            </w:r>
          </w:p>
        </w:tc>
        <w:tc>
          <w:tcPr>
            <w:tcW w:w="86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8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w:t>
            </w:r>
          </w:p>
        </w:tc>
        <w:tc>
          <w:tcPr>
            <w:tcW w:w="84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98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w:t>
            </w:r>
          </w:p>
        </w:tc>
        <w:tc>
          <w:tcPr>
            <w:tcW w:w="98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p>
        </w:tc>
        <w:tc>
          <w:tcPr>
            <w:tcW w:w="111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93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192019" w:rsidP="002B6A7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w:t>
            </w:r>
          </w:p>
        </w:tc>
        <w:tc>
          <w:tcPr>
            <w:tcW w:w="10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1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18</w:t>
            </w:r>
          </w:p>
        </w:tc>
      </w:tr>
      <w:tr w:rsidR="002B6A73" w:rsidRPr="000E36D6" w:rsidTr="0020198B">
        <w:trPr>
          <w:jc w:val="center"/>
        </w:trPr>
        <w:tc>
          <w:tcPr>
            <w:tcW w:w="2192"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физкультура</w:t>
            </w:r>
          </w:p>
        </w:tc>
        <w:tc>
          <w:tcPr>
            <w:tcW w:w="831"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2</w:t>
            </w:r>
          </w:p>
        </w:tc>
        <w:tc>
          <w:tcPr>
            <w:tcW w:w="869"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72</w:t>
            </w:r>
          </w:p>
        </w:tc>
        <w:tc>
          <w:tcPr>
            <w:tcW w:w="817"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108</w:t>
            </w:r>
          </w:p>
        </w:tc>
        <w:tc>
          <w:tcPr>
            <w:tcW w:w="989"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108</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3</w:t>
            </w:r>
          </w:p>
        </w:tc>
        <w:tc>
          <w:tcPr>
            <w:tcW w:w="933"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108</w:t>
            </w:r>
          </w:p>
        </w:tc>
        <w:tc>
          <w:tcPr>
            <w:tcW w:w="1028"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3</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108</w:t>
            </w:r>
          </w:p>
        </w:tc>
      </w:tr>
      <w:tr w:rsidR="002B6A73" w:rsidRPr="000E36D6" w:rsidTr="0020198B">
        <w:trPr>
          <w:trHeight w:val="855"/>
          <w:jc w:val="center"/>
        </w:trPr>
        <w:tc>
          <w:tcPr>
            <w:tcW w:w="2192" w:type="dxa"/>
            <w:vMerge w:val="restart"/>
            <w:tcBorders>
              <w:top w:val="nil"/>
              <w:left w:val="single" w:sz="8" w:space="0" w:color="auto"/>
              <w:right w:val="single" w:sz="4" w:space="0" w:color="auto"/>
            </w:tcBorders>
            <w:tcMar>
              <w:top w:w="0" w:type="dxa"/>
              <w:left w:w="108" w:type="dxa"/>
              <w:bottom w:w="0" w:type="dxa"/>
              <w:right w:w="108" w:type="dxa"/>
            </w:tcMar>
            <w:hideMark/>
          </w:tcPr>
          <w:p w:rsidR="0020198B" w:rsidRDefault="002B6A73" w:rsidP="002B6A73">
            <w:pPr>
              <w:spacing w:after="0" w:line="240" w:lineRule="auto"/>
              <w:rPr>
                <w:rFonts w:ascii="Times New Roman" w:hAnsi="Times New Roman" w:cs="Times New Roman"/>
                <w:b/>
                <w:sz w:val="20"/>
                <w:szCs w:val="20"/>
              </w:rPr>
            </w:pPr>
            <w:r w:rsidRPr="000E36D6">
              <w:rPr>
                <w:rFonts w:ascii="Times New Roman" w:hAnsi="Times New Roman" w:cs="Times New Roman"/>
                <w:b/>
                <w:sz w:val="20"/>
                <w:szCs w:val="20"/>
              </w:rPr>
              <w:t>Региональный компонент, вариативная часть программы</w:t>
            </w:r>
          </w:p>
          <w:p w:rsidR="0020198B" w:rsidRPr="000E36D6" w:rsidRDefault="0020198B" w:rsidP="002B6A73">
            <w:pPr>
              <w:spacing w:after="0" w:line="240" w:lineRule="auto"/>
              <w:rPr>
                <w:rFonts w:ascii="Times New Roman" w:hAnsi="Times New Roman" w:cs="Times New Roman"/>
                <w:b/>
                <w:sz w:val="20"/>
                <w:szCs w:val="20"/>
              </w:rPr>
            </w:pPr>
          </w:p>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НОД  по парциальным программам:</w:t>
            </w:r>
          </w:p>
        </w:tc>
        <w:tc>
          <w:tcPr>
            <w:tcW w:w="1883"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tc>
        <w:tc>
          <w:tcPr>
            <w:tcW w:w="831"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86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817"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844"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98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985"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933"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1028"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c>
          <w:tcPr>
            <w:tcW w:w="1066"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tc>
      </w:tr>
      <w:tr w:rsidR="002B6A73" w:rsidRPr="000E36D6" w:rsidTr="0020198B">
        <w:trPr>
          <w:trHeight w:val="300"/>
          <w:jc w:val="center"/>
        </w:trPr>
        <w:tc>
          <w:tcPr>
            <w:tcW w:w="2192" w:type="dxa"/>
            <w:vMerge/>
            <w:tcBorders>
              <w:left w:val="single" w:sz="8" w:space="0" w:color="auto"/>
              <w:right w:val="single" w:sz="4"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tc>
        <w:tc>
          <w:tcPr>
            <w:tcW w:w="188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 рисование</w:t>
            </w:r>
          </w:p>
        </w:tc>
        <w:tc>
          <w:tcPr>
            <w:tcW w:w="83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81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8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36</w:t>
            </w:r>
          </w:p>
        </w:tc>
        <w:tc>
          <w:tcPr>
            <w:tcW w:w="98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36</w:t>
            </w:r>
          </w:p>
        </w:tc>
        <w:tc>
          <w:tcPr>
            <w:tcW w:w="111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10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106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r>
      <w:tr w:rsidR="002B6A73" w:rsidRPr="000E36D6" w:rsidTr="0020198B">
        <w:trPr>
          <w:trHeight w:val="285"/>
          <w:jc w:val="center"/>
        </w:trPr>
        <w:tc>
          <w:tcPr>
            <w:tcW w:w="2192" w:type="dxa"/>
            <w:vMerge/>
            <w:tcBorders>
              <w:left w:val="single" w:sz="8" w:space="0" w:color="auto"/>
              <w:right w:val="single" w:sz="4"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tc>
        <w:tc>
          <w:tcPr>
            <w:tcW w:w="188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-лепка</w:t>
            </w:r>
          </w:p>
        </w:tc>
        <w:tc>
          <w:tcPr>
            <w:tcW w:w="83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8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36</w:t>
            </w:r>
          </w:p>
        </w:tc>
        <w:tc>
          <w:tcPr>
            <w:tcW w:w="81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8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36</w:t>
            </w:r>
          </w:p>
        </w:tc>
        <w:tc>
          <w:tcPr>
            <w:tcW w:w="98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36</w:t>
            </w:r>
          </w:p>
        </w:tc>
        <w:tc>
          <w:tcPr>
            <w:tcW w:w="111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36</w:t>
            </w:r>
          </w:p>
        </w:tc>
        <w:tc>
          <w:tcPr>
            <w:tcW w:w="10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106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18</w:t>
            </w:r>
          </w:p>
        </w:tc>
      </w:tr>
      <w:tr w:rsidR="002B6A73" w:rsidRPr="000E36D6" w:rsidTr="0020198B">
        <w:trPr>
          <w:trHeight w:val="315"/>
          <w:jc w:val="center"/>
        </w:trPr>
        <w:tc>
          <w:tcPr>
            <w:tcW w:w="2192" w:type="dxa"/>
            <w:vMerge/>
            <w:tcBorders>
              <w:left w:val="single" w:sz="8" w:space="0" w:color="auto"/>
              <w:bottom w:val="single" w:sz="4" w:space="0" w:color="auto"/>
              <w:right w:val="single" w:sz="4"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tc>
        <w:tc>
          <w:tcPr>
            <w:tcW w:w="188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-аппликация</w:t>
            </w:r>
          </w:p>
        </w:tc>
        <w:tc>
          <w:tcPr>
            <w:tcW w:w="83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8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453ECA"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w:t>
            </w:r>
          </w:p>
        </w:tc>
        <w:tc>
          <w:tcPr>
            <w:tcW w:w="81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8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18</w:t>
            </w:r>
          </w:p>
        </w:tc>
        <w:tc>
          <w:tcPr>
            <w:tcW w:w="98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18</w:t>
            </w:r>
          </w:p>
        </w:tc>
        <w:tc>
          <w:tcPr>
            <w:tcW w:w="111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0.5</w:t>
            </w:r>
          </w:p>
        </w:tc>
        <w:tc>
          <w:tcPr>
            <w:tcW w:w="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18</w:t>
            </w:r>
          </w:p>
        </w:tc>
        <w:tc>
          <w:tcPr>
            <w:tcW w:w="10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06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192019" w:rsidP="002B6A73">
            <w:pPr>
              <w:spacing w:after="0" w:line="240" w:lineRule="auto"/>
              <w:rPr>
                <w:rFonts w:ascii="Times New Roman" w:hAnsi="Times New Roman" w:cs="Times New Roman"/>
                <w:sz w:val="20"/>
                <w:szCs w:val="20"/>
              </w:rPr>
            </w:pPr>
            <w:r>
              <w:rPr>
                <w:rFonts w:ascii="Times New Roman" w:hAnsi="Times New Roman" w:cs="Times New Roman"/>
                <w:bCs/>
                <w:sz w:val="20"/>
                <w:szCs w:val="20"/>
              </w:rPr>
              <w:t>36</w:t>
            </w:r>
          </w:p>
        </w:tc>
      </w:tr>
      <w:tr w:rsidR="002B6A73" w:rsidRPr="000E36D6" w:rsidTr="0020198B">
        <w:trPr>
          <w:trHeight w:val="315"/>
          <w:jc w:val="center"/>
        </w:trPr>
        <w:tc>
          <w:tcPr>
            <w:tcW w:w="2192" w:type="dxa"/>
            <w:tcBorders>
              <w:left w:val="single" w:sz="8" w:space="0" w:color="auto"/>
              <w:bottom w:val="single" w:sz="4" w:space="0" w:color="auto"/>
              <w:right w:val="single" w:sz="4"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Дополнительное образование</w:t>
            </w:r>
          </w:p>
        </w:tc>
        <w:tc>
          <w:tcPr>
            <w:tcW w:w="188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КРУЖКИ</w:t>
            </w:r>
          </w:p>
        </w:tc>
        <w:tc>
          <w:tcPr>
            <w:tcW w:w="83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jc w:val="center"/>
              <w:rPr>
                <w:rFonts w:ascii="Times New Roman" w:hAnsi="Times New Roman" w:cs="Times New Roman"/>
                <w:sz w:val="20"/>
                <w:szCs w:val="20"/>
              </w:rPr>
            </w:pPr>
            <w:r w:rsidRPr="000E36D6">
              <w:rPr>
                <w:rFonts w:ascii="Times New Roman" w:hAnsi="Times New Roman" w:cs="Times New Roman"/>
                <w:sz w:val="20"/>
                <w:szCs w:val="20"/>
              </w:rPr>
              <w:t>-</w:t>
            </w:r>
          </w:p>
        </w:tc>
        <w:tc>
          <w:tcPr>
            <w:tcW w:w="8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jc w:val="center"/>
              <w:rPr>
                <w:rFonts w:ascii="Times New Roman" w:hAnsi="Times New Roman" w:cs="Times New Roman"/>
                <w:bCs/>
                <w:sz w:val="20"/>
                <w:szCs w:val="20"/>
              </w:rPr>
            </w:pPr>
          </w:p>
        </w:tc>
        <w:tc>
          <w:tcPr>
            <w:tcW w:w="81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jc w:val="center"/>
              <w:rPr>
                <w:rFonts w:ascii="Times New Roman" w:hAnsi="Times New Roman" w:cs="Times New Roman"/>
                <w:sz w:val="20"/>
                <w:szCs w:val="20"/>
              </w:rPr>
            </w:pPr>
            <w:r w:rsidRPr="000E36D6">
              <w:rPr>
                <w:rFonts w:ascii="Times New Roman" w:hAnsi="Times New Roman" w:cs="Times New Roman"/>
                <w:sz w:val="20"/>
                <w:szCs w:val="20"/>
              </w:rPr>
              <w:t>-</w:t>
            </w:r>
          </w:p>
        </w:tc>
        <w:tc>
          <w:tcPr>
            <w:tcW w:w="8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jc w:val="center"/>
              <w:rPr>
                <w:rFonts w:ascii="Times New Roman" w:hAnsi="Times New Roman" w:cs="Times New Roman"/>
                <w:bCs/>
                <w:sz w:val="20"/>
                <w:szCs w:val="20"/>
              </w:rPr>
            </w:pPr>
          </w:p>
        </w:tc>
        <w:tc>
          <w:tcPr>
            <w:tcW w:w="98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jc w:val="center"/>
              <w:rPr>
                <w:rFonts w:ascii="Times New Roman" w:hAnsi="Times New Roman" w:cs="Times New Roman"/>
                <w:sz w:val="20"/>
                <w:szCs w:val="20"/>
              </w:rPr>
            </w:pPr>
            <w:r w:rsidRPr="000E36D6">
              <w:rPr>
                <w:rFonts w:ascii="Times New Roman" w:hAnsi="Times New Roman" w:cs="Times New Roman"/>
                <w:sz w:val="20"/>
                <w:szCs w:val="20"/>
              </w:rPr>
              <w:t>-</w:t>
            </w:r>
          </w:p>
        </w:tc>
        <w:tc>
          <w:tcPr>
            <w:tcW w:w="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jc w:val="center"/>
              <w:rPr>
                <w:rFonts w:ascii="Times New Roman" w:hAnsi="Times New Roman" w:cs="Times New Roman"/>
                <w:bCs/>
                <w:sz w:val="20"/>
                <w:szCs w:val="20"/>
              </w:rPr>
            </w:pPr>
          </w:p>
        </w:tc>
        <w:tc>
          <w:tcPr>
            <w:tcW w:w="111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36</w:t>
            </w:r>
          </w:p>
        </w:tc>
        <w:tc>
          <w:tcPr>
            <w:tcW w:w="10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sz w:val="20"/>
                <w:szCs w:val="20"/>
              </w:rPr>
              <w:t>1</w:t>
            </w:r>
          </w:p>
        </w:tc>
        <w:tc>
          <w:tcPr>
            <w:tcW w:w="106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Cs/>
                <w:sz w:val="20"/>
                <w:szCs w:val="20"/>
              </w:rPr>
            </w:pPr>
            <w:r w:rsidRPr="000E36D6">
              <w:rPr>
                <w:rFonts w:ascii="Times New Roman" w:hAnsi="Times New Roman" w:cs="Times New Roman"/>
                <w:bCs/>
                <w:sz w:val="20"/>
                <w:szCs w:val="20"/>
              </w:rPr>
              <w:t>36</w:t>
            </w:r>
          </w:p>
        </w:tc>
      </w:tr>
      <w:tr w:rsidR="002B6A73" w:rsidRPr="000E36D6" w:rsidTr="0020198B">
        <w:trPr>
          <w:trHeight w:val="467"/>
          <w:jc w:val="center"/>
        </w:trPr>
        <w:tc>
          <w:tcPr>
            <w:tcW w:w="4075"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r w:rsidRPr="000E36D6">
              <w:rPr>
                <w:rFonts w:ascii="Times New Roman" w:hAnsi="Times New Roman" w:cs="Times New Roman"/>
                <w:bCs/>
                <w:sz w:val="20"/>
                <w:szCs w:val="20"/>
              </w:rPr>
              <w:t>Максимальный объём</w:t>
            </w:r>
          </w:p>
          <w:p w:rsidR="002B6A73" w:rsidRPr="000E36D6" w:rsidRDefault="002724AA" w:rsidP="00FD7157">
            <w:pPr>
              <w:spacing w:after="0" w:line="240" w:lineRule="auto"/>
              <w:rPr>
                <w:rFonts w:ascii="Times New Roman" w:hAnsi="Times New Roman" w:cs="Times New Roman"/>
                <w:sz w:val="20"/>
                <w:szCs w:val="20"/>
              </w:rPr>
            </w:pPr>
            <w:r>
              <w:rPr>
                <w:rFonts w:ascii="Times New Roman" w:hAnsi="Times New Roman" w:cs="Times New Roman"/>
                <w:bCs/>
                <w:sz w:val="20"/>
                <w:szCs w:val="20"/>
              </w:rPr>
              <w:t>недельной нагрузки</w:t>
            </w:r>
            <w:r w:rsidR="002B6A73" w:rsidRPr="000E36D6">
              <w:rPr>
                <w:rFonts w:ascii="Times New Roman" w:hAnsi="Times New Roman" w:cs="Times New Roman"/>
                <w:bCs/>
                <w:sz w:val="20"/>
                <w:szCs w:val="20"/>
              </w:rPr>
              <w:t>:</w:t>
            </w:r>
          </w:p>
        </w:tc>
        <w:tc>
          <w:tcPr>
            <w:tcW w:w="831"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r w:rsidRPr="000E36D6">
              <w:rPr>
                <w:rFonts w:ascii="Times New Roman" w:hAnsi="Times New Roman" w:cs="Times New Roman"/>
                <w:b/>
                <w:bCs/>
                <w:sz w:val="20"/>
                <w:szCs w:val="20"/>
              </w:rPr>
              <w:t>10</w:t>
            </w:r>
          </w:p>
        </w:tc>
        <w:tc>
          <w:tcPr>
            <w:tcW w:w="86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p w:rsidR="002B6A73" w:rsidRPr="000E36D6" w:rsidRDefault="002B6A73" w:rsidP="002B6A73">
            <w:pPr>
              <w:spacing w:after="0" w:line="240" w:lineRule="auto"/>
              <w:rPr>
                <w:rFonts w:ascii="Times New Roman" w:hAnsi="Times New Roman" w:cs="Times New Roman"/>
                <w:b/>
                <w:sz w:val="20"/>
                <w:szCs w:val="20"/>
              </w:rPr>
            </w:pPr>
          </w:p>
        </w:tc>
        <w:tc>
          <w:tcPr>
            <w:tcW w:w="817"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FD7157">
            <w:pPr>
              <w:spacing w:after="0" w:line="240" w:lineRule="auto"/>
              <w:rPr>
                <w:rFonts w:ascii="Times New Roman" w:hAnsi="Times New Roman" w:cs="Times New Roman"/>
                <w:b/>
                <w:sz w:val="20"/>
                <w:szCs w:val="20"/>
              </w:rPr>
            </w:pPr>
            <w:r w:rsidRPr="000E36D6">
              <w:rPr>
                <w:rFonts w:ascii="Times New Roman" w:hAnsi="Times New Roman" w:cs="Times New Roman"/>
                <w:b/>
                <w:bCs/>
                <w:sz w:val="20"/>
                <w:szCs w:val="20"/>
              </w:rPr>
              <w:t>1</w:t>
            </w:r>
            <w:r w:rsidR="00FD7157">
              <w:rPr>
                <w:rFonts w:ascii="Times New Roman" w:hAnsi="Times New Roman" w:cs="Times New Roman"/>
                <w:b/>
                <w:bCs/>
                <w:sz w:val="20"/>
                <w:szCs w:val="20"/>
              </w:rPr>
              <w:t>1</w:t>
            </w:r>
          </w:p>
        </w:tc>
        <w:tc>
          <w:tcPr>
            <w:tcW w:w="844"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tc>
        <w:tc>
          <w:tcPr>
            <w:tcW w:w="98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FD7157">
            <w:pPr>
              <w:spacing w:after="0" w:line="240" w:lineRule="auto"/>
              <w:rPr>
                <w:rFonts w:ascii="Times New Roman" w:hAnsi="Times New Roman" w:cs="Times New Roman"/>
                <w:b/>
                <w:sz w:val="20"/>
                <w:szCs w:val="20"/>
              </w:rPr>
            </w:pPr>
            <w:r w:rsidRPr="000E36D6">
              <w:rPr>
                <w:rFonts w:ascii="Times New Roman" w:hAnsi="Times New Roman" w:cs="Times New Roman"/>
                <w:b/>
                <w:bCs/>
                <w:sz w:val="20"/>
                <w:szCs w:val="20"/>
              </w:rPr>
              <w:t>1</w:t>
            </w:r>
            <w:r w:rsidR="00FD7157">
              <w:rPr>
                <w:rFonts w:ascii="Times New Roman" w:hAnsi="Times New Roman" w:cs="Times New Roman"/>
                <w:b/>
                <w:bCs/>
                <w:sz w:val="20"/>
                <w:szCs w:val="20"/>
              </w:rPr>
              <w:t>2</w:t>
            </w:r>
          </w:p>
        </w:tc>
        <w:tc>
          <w:tcPr>
            <w:tcW w:w="985"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FD7157">
            <w:pPr>
              <w:spacing w:after="0" w:line="240" w:lineRule="auto"/>
              <w:rPr>
                <w:rFonts w:ascii="Times New Roman" w:hAnsi="Times New Roman" w:cs="Times New Roman"/>
                <w:b/>
                <w:sz w:val="20"/>
                <w:szCs w:val="20"/>
              </w:rPr>
            </w:pPr>
            <w:r w:rsidRPr="000E36D6">
              <w:rPr>
                <w:rFonts w:ascii="Times New Roman" w:hAnsi="Times New Roman" w:cs="Times New Roman"/>
                <w:b/>
                <w:bCs/>
                <w:sz w:val="20"/>
                <w:szCs w:val="20"/>
              </w:rPr>
              <w:t>1</w:t>
            </w:r>
            <w:r w:rsidR="00FD7157">
              <w:rPr>
                <w:rFonts w:ascii="Times New Roman" w:hAnsi="Times New Roman" w:cs="Times New Roman"/>
                <w:b/>
                <w:bCs/>
                <w:sz w:val="20"/>
                <w:szCs w:val="20"/>
              </w:rPr>
              <w:t>5</w:t>
            </w:r>
          </w:p>
        </w:tc>
        <w:tc>
          <w:tcPr>
            <w:tcW w:w="933"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b/>
                <w:sz w:val="20"/>
                <w:szCs w:val="20"/>
              </w:rPr>
            </w:pPr>
          </w:p>
        </w:tc>
        <w:tc>
          <w:tcPr>
            <w:tcW w:w="1028"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FD7157">
            <w:pPr>
              <w:spacing w:after="0" w:line="240" w:lineRule="auto"/>
              <w:rPr>
                <w:rFonts w:ascii="Times New Roman" w:hAnsi="Times New Roman" w:cs="Times New Roman"/>
                <w:b/>
                <w:sz w:val="20"/>
                <w:szCs w:val="20"/>
              </w:rPr>
            </w:pPr>
            <w:r w:rsidRPr="000E36D6">
              <w:rPr>
                <w:rFonts w:ascii="Times New Roman" w:hAnsi="Times New Roman" w:cs="Times New Roman"/>
                <w:b/>
                <w:bCs/>
                <w:sz w:val="20"/>
                <w:szCs w:val="20"/>
              </w:rPr>
              <w:t>1</w:t>
            </w:r>
            <w:r w:rsidR="00FD7157">
              <w:rPr>
                <w:rFonts w:ascii="Times New Roman" w:hAnsi="Times New Roman" w:cs="Times New Roman"/>
                <w:b/>
                <w:bCs/>
                <w:sz w:val="20"/>
                <w:szCs w:val="20"/>
              </w:rPr>
              <w:t>5</w:t>
            </w:r>
          </w:p>
        </w:tc>
        <w:tc>
          <w:tcPr>
            <w:tcW w:w="1066" w:type="dxa"/>
            <w:tcBorders>
              <w:top w:val="nil"/>
              <w:left w:val="nil"/>
              <w:bottom w:val="single" w:sz="4" w:space="0" w:color="auto"/>
              <w:right w:val="single" w:sz="8" w:space="0" w:color="auto"/>
            </w:tcBorders>
            <w:tcMar>
              <w:top w:w="0" w:type="dxa"/>
              <w:left w:w="108" w:type="dxa"/>
              <w:bottom w:w="0" w:type="dxa"/>
              <w:right w:w="108" w:type="dxa"/>
            </w:tcMar>
            <w:hideMark/>
          </w:tcPr>
          <w:p w:rsidR="002B6A73" w:rsidRPr="000E36D6" w:rsidRDefault="002B6A73" w:rsidP="002B6A73">
            <w:pPr>
              <w:spacing w:after="0" w:line="240" w:lineRule="auto"/>
              <w:rPr>
                <w:rFonts w:ascii="Times New Roman" w:hAnsi="Times New Roman" w:cs="Times New Roman"/>
                <w:sz w:val="20"/>
                <w:szCs w:val="20"/>
              </w:rPr>
            </w:pPr>
          </w:p>
          <w:p w:rsidR="002B6A73" w:rsidRPr="000E36D6" w:rsidRDefault="002B6A73" w:rsidP="002B6A73">
            <w:pPr>
              <w:spacing w:after="0" w:line="240" w:lineRule="auto"/>
              <w:rPr>
                <w:rFonts w:ascii="Times New Roman" w:hAnsi="Times New Roman" w:cs="Times New Roman"/>
                <w:sz w:val="20"/>
                <w:szCs w:val="20"/>
              </w:rPr>
            </w:pPr>
          </w:p>
        </w:tc>
      </w:tr>
    </w:tbl>
    <w:p w:rsidR="00F173EB" w:rsidRDefault="00F173EB" w:rsidP="00DF7611">
      <w:pPr>
        <w:keepNext/>
        <w:keepLines/>
        <w:spacing w:after="0" w:line="240" w:lineRule="auto"/>
        <w:ind w:right="-1" w:firstLine="454"/>
        <w:rPr>
          <w:rStyle w:val="41"/>
          <w:rFonts w:ascii="Times New Roman" w:hAnsi="Times New Roman" w:cs="Times New Roman"/>
          <w:bCs w:val="0"/>
          <w:color w:val="auto"/>
          <w:sz w:val="20"/>
          <w:szCs w:val="20"/>
        </w:rPr>
      </w:pPr>
    </w:p>
    <w:p w:rsidR="0020198B" w:rsidRPr="000E36D6" w:rsidRDefault="0020198B" w:rsidP="00DF7611">
      <w:pPr>
        <w:keepNext/>
        <w:keepLines/>
        <w:spacing w:after="0" w:line="240" w:lineRule="auto"/>
        <w:ind w:right="-1" w:firstLine="454"/>
        <w:rPr>
          <w:rStyle w:val="41"/>
          <w:rFonts w:ascii="Times New Roman" w:hAnsi="Times New Roman" w:cs="Times New Roman"/>
          <w:bCs w:val="0"/>
          <w:color w:val="auto"/>
          <w:sz w:val="20"/>
          <w:szCs w:val="20"/>
        </w:rPr>
      </w:pPr>
    </w:p>
    <w:tbl>
      <w:tblPr>
        <w:tblpPr w:leftFromText="180" w:rightFromText="180" w:vertAnchor="text" w:horzAnchor="margin" w:tblpX="30" w:tblpY="81"/>
        <w:tblW w:w="13402"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1347"/>
        <w:gridCol w:w="148"/>
        <w:gridCol w:w="5528"/>
        <w:gridCol w:w="3544"/>
        <w:gridCol w:w="2835"/>
      </w:tblGrid>
      <w:tr w:rsidR="00FD7157" w:rsidRPr="002724AA" w:rsidTr="00FD7157">
        <w:trPr>
          <w:trHeight w:val="459"/>
          <w:tblCellSpacing w:w="0" w:type="dxa"/>
        </w:trPr>
        <w:tc>
          <w:tcPr>
            <w:tcW w:w="7023" w:type="dxa"/>
            <w:gridSpan w:val="3"/>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i/>
                <w:color w:val="000000"/>
                <w:sz w:val="24"/>
                <w:szCs w:val="24"/>
              </w:rPr>
            </w:pPr>
            <w:r w:rsidRPr="002724AA">
              <w:rPr>
                <w:rFonts w:ascii="Times New Roman" w:eastAsia="Times New Roman" w:hAnsi="Times New Roman" w:cs="Times New Roman"/>
                <w:bCs/>
                <w:i/>
                <w:color w:val="000000"/>
                <w:sz w:val="24"/>
                <w:szCs w:val="24"/>
                <w:u w:val="single"/>
              </w:rPr>
              <w:t>Компоненты и содержание режима пребывания</w:t>
            </w:r>
            <w:r w:rsidR="002724AA">
              <w:rPr>
                <w:rFonts w:ascii="Times New Roman" w:eastAsia="Times New Roman" w:hAnsi="Times New Roman" w:cs="Times New Roman"/>
                <w:bCs/>
                <w:i/>
                <w:color w:val="000000"/>
                <w:sz w:val="24"/>
                <w:szCs w:val="24"/>
                <w:u w:val="single"/>
              </w:rPr>
              <w:t xml:space="preserve"> </w:t>
            </w:r>
            <w:r w:rsidRPr="002724AA">
              <w:rPr>
                <w:rFonts w:ascii="Times New Roman" w:eastAsia="Times New Roman" w:hAnsi="Times New Roman" w:cs="Times New Roman"/>
                <w:bCs/>
                <w:i/>
                <w:color w:val="000000"/>
                <w:sz w:val="24"/>
                <w:szCs w:val="24"/>
                <w:u w:val="single"/>
              </w:rPr>
              <w:t>для детей от 1,5 года до 3 лет</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 xml:space="preserve">Регламент </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Примерное распределение времени в день</w:t>
            </w:r>
          </w:p>
        </w:tc>
      </w:tr>
      <w:tr w:rsidR="00FD7157" w:rsidRPr="002724AA" w:rsidTr="00FD7157">
        <w:trPr>
          <w:trHeight w:val="250"/>
          <w:tblCellSpacing w:w="0" w:type="dxa"/>
        </w:trPr>
        <w:tc>
          <w:tcPr>
            <w:tcW w:w="1495"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rsidR="00FD7157" w:rsidRPr="002724AA" w:rsidRDefault="00FD7157" w:rsidP="00FD7157">
            <w:pPr>
              <w:spacing w:after="0" w:line="240" w:lineRule="auto"/>
              <w:ind w:left="113" w:right="113"/>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образования.</w:t>
            </w: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tc>
        <w:tc>
          <w:tcPr>
            <w:tcW w:w="11907" w:type="dxa"/>
            <w:gridSpan w:val="3"/>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Образование – 4 часа 45 минут в день</w:t>
            </w:r>
          </w:p>
        </w:tc>
      </w:tr>
      <w:tr w:rsidR="00FD7157" w:rsidRPr="002724AA" w:rsidTr="00FD7157">
        <w:trPr>
          <w:trHeight w:val="562"/>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1. Регламентированная деятельность</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(НОД и другие специально организованные формы работы),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Ежедневно/кол-во в неделю/месяц</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ind w:left="-43"/>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30 минут, в т.ч.</w:t>
            </w:r>
          </w:p>
        </w:tc>
      </w:tr>
      <w:tr w:rsidR="00FD7157" w:rsidRPr="002724AA" w:rsidTr="00FD7157">
        <w:trPr>
          <w:trHeight w:val="562"/>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14"/>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НОД</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 xml:space="preserve">Ежедневно. </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100 мин. в неделю, 400 минут в месяц</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 по 10 минут - 20 минут</w:t>
            </w:r>
          </w:p>
        </w:tc>
      </w:tr>
      <w:tr w:rsidR="00FD7157" w:rsidRPr="002724AA" w:rsidTr="00FD7157">
        <w:trPr>
          <w:trHeight w:val="14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15"/>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Утренняя гимнастика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5 минут</w:t>
            </w:r>
          </w:p>
        </w:tc>
      </w:tr>
      <w:tr w:rsidR="00FD7157" w:rsidRPr="002724AA" w:rsidTr="00FD7157">
        <w:trPr>
          <w:trHeight w:val="14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16"/>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Развлечение, праздник</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 раз в неделю</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5 минут</w:t>
            </w:r>
          </w:p>
        </w:tc>
      </w:tr>
      <w:tr w:rsidR="00FD7157" w:rsidRPr="002724AA" w:rsidTr="00FD7157">
        <w:trPr>
          <w:trHeight w:val="401"/>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11907" w:type="dxa"/>
            <w:gridSpan w:val="3"/>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Примечание. </w:t>
            </w:r>
            <w:r w:rsidRPr="002724AA">
              <w:rPr>
                <w:rFonts w:ascii="Times New Roman" w:eastAsia="Times New Roman" w:hAnsi="Times New Roman" w:cs="Times New Roman"/>
                <w:i/>
                <w:iCs/>
                <w:color w:val="000000"/>
                <w:sz w:val="20"/>
                <w:szCs w:val="20"/>
              </w:rPr>
              <w:t>Используются интегрированные формы работы и виды деятельности.  Один период НОД - не более 10 минут. Для равномерного распределения нагрузки на детей разрабатывается сетка НОД. Предусматривается периодическая смена деятельности во время НОД. Проводятся НОД в игровой форме.</w:t>
            </w:r>
          </w:p>
        </w:tc>
      </w:tr>
      <w:tr w:rsidR="00FD7157" w:rsidRPr="002724AA" w:rsidTr="00FD7157">
        <w:trPr>
          <w:trHeight w:val="562"/>
          <w:tblCellSpacing w:w="0" w:type="dxa"/>
        </w:trPr>
        <w:tc>
          <w:tcPr>
            <w:tcW w:w="1495"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rsidR="00FD7157" w:rsidRPr="002724AA" w:rsidRDefault="00FD7157" w:rsidP="00FD7157">
            <w:pPr>
              <w:spacing w:after="0" w:line="240" w:lineRule="auto"/>
              <w:ind w:left="113" w:right="113"/>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3" w:right="113"/>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образования</w:t>
            </w: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17"/>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4 часа 15минут</w:t>
            </w:r>
            <w:r w:rsidRPr="002724AA">
              <w:rPr>
                <w:rFonts w:ascii="Times New Roman" w:eastAsia="Times New Roman" w:hAnsi="Times New Roman" w:cs="Times New Roman"/>
                <w:color w:val="000000"/>
                <w:sz w:val="20"/>
                <w:szCs w:val="20"/>
              </w:rPr>
              <w:t>,</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 ч.</w:t>
            </w:r>
          </w:p>
        </w:tc>
      </w:tr>
      <w:tr w:rsidR="00FD7157" w:rsidRPr="002724AA" w:rsidTr="00FD7157">
        <w:trPr>
          <w:trHeight w:val="137"/>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1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игра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75 минут</w:t>
            </w:r>
          </w:p>
        </w:tc>
      </w:tr>
      <w:tr w:rsidR="00FD7157" w:rsidRPr="002724AA" w:rsidTr="00FD7157">
        <w:trPr>
          <w:trHeight w:val="14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19"/>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двигательная деятельность</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60 минут</w:t>
            </w:r>
          </w:p>
        </w:tc>
      </w:tr>
      <w:tr w:rsidR="00FD7157" w:rsidRPr="002724AA" w:rsidTr="00FD7157">
        <w:trPr>
          <w:trHeight w:val="281"/>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0"/>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предметно-практическая, обследовательская деятельность</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80 минут</w:t>
            </w:r>
          </w:p>
        </w:tc>
      </w:tr>
      <w:tr w:rsidR="00FD7157" w:rsidRPr="002724AA" w:rsidTr="00FD7157">
        <w:trPr>
          <w:trHeight w:val="14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1"/>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чтение книг, рассказывание, познавательное общение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10 минут</w:t>
            </w:r>
          </w:p>
        </w:tc>
      </w:tr>
      <w:tr w:rsidR="00FD7157" w:rsidRPr="002724AA" w:rsidTr="00FD7157">
        <w:trPr>
          <w:trHeight w:val="281"/>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2"/>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воспитание и обучение в процессе выполнения режимных моментов</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25минут</w:t>
            </w:r>
          </w:p>
        </w:tc>
      </w:tr>
      <w:tr w:rsidR="00FD7157" w:rsidRPr="002724AA" w:rsidTr="00FD7157">
        <w:trPr>
          <w:trHeight w:val="14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3"/>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психолого-педагогическое сопровождение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5 минут</w:t>
            </w:r>
          </w:p>
        </w:tc>
      </w:tr>
      <w:tr w:rsidR="00FD7157" w:rsidRPr="002724AA" w:rsidTr="00FD7157">
        <w:trPr>
          <w:trHeight w:val="960"/>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11907" w:type="dxa"/>
            <w:gridSpan w:val="3"/>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Примечание. </w:t>
            </w:r>
            <w:r w:rsidRPr="002724AA">
              <w:rPr>
                <w:rFonts w:ascii="Times New Roman" w:eastAsia="Times New Roman" w:hAnsi="Times New Roman" w:cs="Times New Roman"/>
                <w:i/>
                <w:iCs/>
                <w:color w:val="000000"/>
                <w:sz w:val="20"/>
                <w:szCs w:val="20"/>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D7157" w:rsidRPr="002724AA" w:rsidTr="00FD7157">
        <w:trPr>
          <w:trHeight w:val="295"/>
          <w:tblCellSpacing w:w="0" w:type="dxa"/>
        </w:trPr>
        <w:tc>
          <w:tcPr>
            <w:tcW w:w="1495" w:type="dxa"/>
            <w:gridSpan w:val="2"/>
            <w:vMerge w:val="restart"/>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 xml:space="preserve">Содержание     </w:t>
            </w:r>
            <w:r w:rsidRPr="002724AA">
              <w:rPr>
                <w:rFonts w:ascii="Times New Roman" w:eastAsia="Times New Roman" w:hAnsi="Times New Roman" w:cs="Times New Roman"/>
                <w:color w:val="000000"/>
                <w:sz w:val="20"/>
                <w:szCs w:val="20"/>
              </w:rPr>
              <w:lastRenderedPageBreak/>
              <w:t xml:space="preserve">присмотра и ухода </w:t>
            </w:r>
          </w:p>
        </w:tc>
        <w:tc>
          <w:tcPr>
            <w:tcW w:w="11907" w:type="dxa"/>
            <w:gridSpan w:val="3"/>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lastRenderedPageBreak/>
              <w:t>Уход и присмотр за ребенком – 7 часов 15 минут</w:t>
            </w:r>
          </w:p>
        </w:tc>
      </w:tr>
      <w:tr w:rsidR="00FD7157" w:rsidRPr="002724AA" w:rsidTr="00FD7157">
        <w:trPr>
          <w:trHeight w:val="14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textDirection w:val="btLr"/>
            <w:vAlign w:val="center"/>
            <w:hideMark/>
          </w:tcPr>
          <w:p w:rsidR="00FD7157" w:rsidRPr="002724AA" w:rsidRDefault="00FD7157" w:rsidP="00FD7157">
            <w:pPr>
              <w:spacing w:after="0" w:line="240" w:lineRule="auto"/>
              <w:ind w:left="113" w:right="113"/>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4"/>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Организация режимных процессов,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6 часов 55 минут</w:t>
            </w:r>
          </w:p>
        </w:tc>
      </w:tr>
      <w:tr w:rsidR="00FD7157" w:rsidRPr="002724AA" w:rsidTr="00FD7157">
        <w:trPr>
          <w:trHeight w:val="159"/>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textDirection w:val="btLr"/>
            <w:vAlign w:val="center"/>
            <w:hideMark/>
          </w:tcPr>
          <w:p w:rsidR="00FD7157" w:rsidRPr="002724AA" w:rsidRDefault="00FD7157" w:rsidP="00FD7157">
            <w:pPr>
              <w:spacing w:after="0" w:line="240" w:lineRule="auto"/>
              <w:ind w:left="113" w:right="113"/>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5"/>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сон</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150 минут</w:t>
            </w:r>
          </w:p>
        </w:tc>
      </w:tr>
      <w:tr w:rsidR="00FD7157" w:rsidRPr="002724AA" w:rsidTr="00FD7157">
        <w:trPr>
          <w:trHeight w:val="197"/>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6"/>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прогулка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110 минут</w:t>
            </w:r>
          </w:p>
        </w:tc>
      </w:tr>
      <w:tr w:rsidR="00FD7157" w:rsidRPr="002724AA" w:rsidTr="00FD7157">
        <w:trPr>
          <w:trHeight w:val="73"/>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7"/>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гигиенические процедуры (умывание, одевание, раздевание, туалет)</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60 минут</w:t>
            </w:r>
          </w:p>
        </w:tc>
      </w:tr>
      <w:tr w:rsidR="00FD7157" w:rsidRPr="002724AA" w:rsidTr="00FD7157">
        <w:trPr>
          <w:trHeight w:val="73"/>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закаливающие и другие оздоровительные процедуры</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30 минут</w:t>
            </w:r>
          </w:p>
        </w:tc>
      </w:tr>
      <w:tr w:rsidR="00FD7157" w:rsidRPr="002724AA" w:rsidTr="00FD7157">
        <w:trPr>
          <w:trHeight w:val="73"/>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29"/>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прием пищи (завтрак, обед, ужин)</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70 минут</w:t>
            </w:r>
          </w:p>
        </w:tc>
      </w:tr>
      <w:tr w:rsidR="00FD7157" w:rsidRPr="002724AA" w:rsidTr="00FD7157">
        <w:trPr>
          <w:trHeight w:val="15"/>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0"/>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Оказание помощи ребенку в выполнении режимных процессов, в т.ч.:</w:t>
            </w:r>
          </w:p>
        </w:tc>
        <w:tc>
          <w:tcPr>
            <w:tcW w:w="3544" w:type="dxa"/>
            <w:vMerge w:val="restart"/>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vMerge w:val="restart"/>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p w:rsidR="00FD7157" w:rsidRPr="002724AA" w:rsidRDefault="00FD7157" w:rsidP="00FD7157">
            <w:pPr>
              <w:spacing w:after="0" w:line="240" w:lineRule="auto"/>
              <w:rPr>
                <w:rFonts w:ascii="Times New Roman" w:eastAsia="Times New Roman" w:hAnsi="Times New Roman" w:cs="Times New Roman"/>
                <w:color w:val="000000"/>
                <w:sz w:val="20"/>
                <w:szCs w:val="20"/>
              </w:rPr>
            </w:pP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течение дня</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151"/>
          <w:tblCellSpacing w:w="0" w:type="dxa"/>
        </w:trPr>
        <w:tc>
          <w:tcPr>
            <w:tcW w:w="1495" w:type="dxa"/>
            <w:gridSpan w:val="2"/>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1"/>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гигиенических процедурах</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98"/>
          <w:tblCellSpacing w:w="0" w:type="dxa"/>
        </w:trPr>
        <w:tc>
          <w:tcPr>
            <w:tcW w:w="1495" w:type="dxa"/>
            <w:gridSpan w:val="2"/>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2"/>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одевании, раздевании</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15"/>
          <w:tblCellSpacing w:w="0" w:type="dxa"/>
        </w:trPr>
        <w:tc>
          <w:tcPr>
            <w:tcW w:w="1495" w:type="dxa"/>
            <w:gridSpan w:val="2"/>
            <w:vMerge w:val="restart"/>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3"/>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приеме пищи</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73"/>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4"/>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Наблюдение за эмоциональным состоянием и самочувствием ребенка в течение дня (во время игр, занятий, режимных процессов)</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течение дня</w:t>
            </w:r>
          </w:p>
        </w:tc>
      </w:tr>
      <w:tr w:rsidR="00FD7157" w:rsidRPr="002724AA" w:rsidTr="00FD7157">
        <w:trPr>
          <w:trHeight w:val="424"/>
          <w:tblCellSpacing w:w="0" w:type="dxa"/>
        </w:trPr>
        <w:tc>
          <w:tcPr>
            <w:tcW w:w="1495"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528" w:type="dxa"/>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ind w:left="-14"/>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4. Работа с родителями (ежедневное информирование родителей о состоянии здоровья, самочувствия, развитии ребенка)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15 минут</w:t>
            </w:r>
          </w:p>
        </w:tc>
      </w:tr>
      <w:tr w:rsidR="00FD7157" w:rsidRPr="002724AA" w:rsidTr="00FD7157">
        <w:trPr>
          <w:trHeight w:val="73"/>
          <w:tblCellSpacing w:w="0" w:type="dxa"/>
        </w:trPr>
        <w:tc>
          <w:tcPr>
            <w:tcW w:w="7023" w:type="dxa"/>
            <w:gridSpan w:val="3"/>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bCs/>
                <w:i/>
                <w:color w:val="000000"/>
                <w:sz w:val="24"/>
                <w:szCs w:val="24"/>
                <w:u w:val="single"/>
              </w:rPr>
            </w:pPr>
            <w:r w:rsidRPr="002724AA">
              <w:rPr>
                <w:rFonts w:ascii="Times New Roman" w:eastAsia="Times New Roman" w:hAnsi="Times New Roman" w:cs="Times New Roman"/>
                <w:bCs/>
                <w:i/>
                <w:color w:val="000000"/>
                <w:sz w:val="24"/>
                <w:szCs w:val="24"/>
                <w:u w:val="single"/>
              </w:rPr>
              <w:t>Компоненты и содержание режима пребывания</w:t>
            </w:r>
            <w:r w:rsidR="00076FE9">
              <w:rPr>
                <w:rFonts w:ascii="Times New Roman" w:eastAsia="Times New Roman" w:hAnsi="Times New Roman" w:cs="Times New Roman"/>
                <w:bCs/>
                <w:i/>
                <w:color w:val="000000"/>
                <w:sz w:val="24"/>
                <w:szCs w:val="24"/>
                <w:u w:val="single"/>
              </w:rPr>
              <w:t xml:space="preserve"> </w:t>
            </w:r>
            <w:r w:rsidRPr="002724AA">
              <w:rPr>
                <w:rFonts w:ascii="Times New Roman" w:eastAsia="Times New Roman" w:hAnsi="Times New Roman" w:cs="Times New Roman"/>
                <w:bCs/>
                <w:i/>
                <w:color w:val="000000"/>
                <w:sz w:val="24"/>
                <w:szCs w:val="24"/>
                <w:u w:val="single"/>
              </w:rPr>
              <w:t>для детей</w:t>
            </w:r>
          </w:p>
          <w:p w:rsidR="00FD7157" w:rsidRPr="002724AA" w:rsidRDefault="00FD7157" w:rsidP="00FD7157">
            <w:pPr>
              <w:spacing w:after="0" w:line="240" w:lineRule="auto"/>
              <w:rPr>
                <w:rFonts w:ascii="Times New Roman" w:eastAsia="Times New Roman" w:hAnsi="Times New Roman" w:cs="Times New Roman"/>
                <w:i/>
                <w:color w:val="000000"/>
                <w:sz w:val="24"/>
                <w:szCs w:val="24"/>
              </w:rPr>
            </w:pPr>
            <w:r w:rsidRPr="002724AA">
              <w:rPr>
                <w:rFonts w:ascii="Times New Roman" w:eastAsia="Times New Roman" w:hAnsi="Times New Roman" w:cs="Times New Roman"/>
                <w:bCs/>
                <w:i/>
                <w:color w:val="000000"/>
                <w:sz w:val="24"/>
                <w:szCs w:val="24"/>
                <w:u w:val="single"/>
              </w:rPr>
              <w:t xml:space="preserve"> от 3 до 5 лет</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 xml:space="preserve">Регламент </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Примерное распределение времени в день</w:t>
            </w:r>
          </w:p>
        </w:tc>
      </w:tr>
      <w:tr w:rsidR="00FD7157" w:rsidRPr="002724AA" w:rsidTr="00FD7157">
        <w:trPr>
          <w:trHeight w:val="250"/>
          <w:tblCellSpacing w:w="0" w:type="dxa"/>
        </w:trPr>
        <w:tc>
          <w:tcPr>
            <w:tcW w:w="1347" w:type="dxa"/>
            <w:vMerge w:val="restart"/>
            <w:tcBorders>
              <w:top w:val="outset" w:sz="6" w:space="0" w:color="000000"/>
              <w:left w:val="outset" w:sz="6" w:space="0" w:color="000000"/>
              <w:bottom w:val="outset" w:sz="6" w:space="0" w:color="000000"/>
              <w:right w:val="outset" w:sz="6" w:space="0" w:color="000000"/>
            </w:tcBorders>
            <w:textDirection w:val="btLr"/>
            <w:hideMark/>
          </w:tcPr>
          <w:p w:rsidR="00FD7157" w:rsidRPr="002724AA" w:rsidRDefault="00FD7157" w:rsidP="00FD7157">
            <w:pPr>
              <w:spacing w:after="0" w:line="240" w:lineRule="auto"/>
              <w:ind w:left="113" w:right="113"/>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 xml:space="preserve">            Содержание образования.</w:t>
            </w: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rPr>
                <w:rFonts w:ascii="Times New Roman" w:eastAsia="Times New Roman" w:hAnsi="Times New Roman" w:cs="Times New Roman"/>
                <w:color w:val="000000"/>
                <w:sz w:val="20"/>
                <w:szCs w:val="20"/>
              </w:rPr>
            </w:pPr>
          </w:p>
        </w:tc>
        <w:tc>
          <w:tcPr>
            <w:tcW w:w="12055" w:type="dxa"/>
            <w:gridSpan w:val="4"/>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Образование – 5 часов 00 минут в день</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1. Регламентированная деятельность</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w:t>
            </w:r>
            <w:r w:rsidRPr="002724AA">
              <w:rPr>
                <w:rFonts w:ascii="Times New Roman" w:eastAsia="Times New Roman" w:hAnsi="Times New Roman" w:cs="Times New Roman"/>
                <w:i/>
                <w:iCs/>
                <w:color w:val="000000"/>
                <w:sz w:val="20"/>
                <w:szCs w:val="20"/>
              </w:rPr>
              <w:t>НОД</w:t>
            </w:r>
            <w:r w:rsidRPr="002724AA">
              <w:rPr>
                <w:rFonts w:ascii="Times New Roman" w:eastAsia="Times New Roman" w:hAnsi="Times New Roman" w:cs="Times New Roman"/>
                <w:bCs/>
                <w:i/>
                <w:iCs/>
                <w:color w:val="000000"/>
                <w:sz w:val="20"/>
                <w:szCs w:val="20"/>
              </w:rPr>
              <w:t xml:space="preserve"> и другие специально организованные формы работы),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60 мин.,</w:t>
            </w:r>
          </w:p>
          <w:p w:rsidR="00FD7157" w:rsidRPr="002724AA" w:rsidRDefault="00FD7157" w:rsidP="00FD7157">
            <w:pPr>
              <w:spacing w:after="0" w:line="240" w:lineRule="auto"/>
              <w:ind w:left="-43"/>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т.ч.</w:t>
            </w:r>
          </w:p>
        </w:tc>
      </w:tr>
      <w:tr w:rsidR="00FD7157" w:rsidRPr="002724AA" w:rsidTr="00FD7157">
        <w:trPr>
          <w:trHeight w:val="197"/>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5"/>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i/>
                <w:iCs/>
                <w:color w:val="000000"/>
                <w:sz w:val="20"/>
                <w:szCs w:val="20"/>
              </w:rPr>
              <w:t>НОД</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 220 мин. в неделю, 880 мин. в месяц</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2х20=40 мин. в день</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6"/>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утренняя гимнастика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7"/>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развлечения, праздник</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 раз в неделю</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10 минут</w:t>
            </w:r>
          </w:p>
        </w:tc>
      </w:tr>
      <w:tr w:rsidR="00FD7157" w:rsidRPr="002724AA" w:rsidTr="00FD7157">
        <w:trPr>
          <w:trHeight w:val="1359"/>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12055" w:type="dxa"/>
            <w:gridSpan w:val="4"/>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Примечание. </w:t>
            </w:r>
            <w:r w:rsidRPr="002724AA">
              <w:rPr>
                <w:rFonts w:ascii="Times New Roman" w:eastAsia="Times New Roman" w:hAnsi="Times New Roman" w:cs="Times New Roman"/>
                <w:i/>
                <w:iCs/>
                <w:color w:val="000000"/>
                <w:sz w:val="20"/>
                <w:szCs w:val="20"/>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D7157" w:rsidRPr="002724AA" w:rsidTr="00FD7157">
        <w:trPr>
          <w:trHeight w:val="951"/>
          <w:tblCellSpacing w:w="0" w:type="dxa"/>
        </w:trPr>
        <w:tc>
          <w:tcPr>
            <w:tcW w:w="1347" w:type="dxa"/>
            <w:vMerge w:val="restart"/>
            <w:tcBorders>
              <w:top w:val="outset" w:sz="6" w:space="0" w:color="000000"/>
              <w:left w:val="outset" w:sz="6" w:space="0" w:color="000000"/>
              <w:bottom w:val="outset" w:sz="6" w:space="0" w:color="000000"/>
              <w:right w:val="outset" w:sz="6" w:space="0" w:color="000000"/>
            </w:tcBorders>
            <w:textDirection w:val="btLr"/>
            <w:hideMark/>
          </w:tcPr>
          <w:p w:rsidR="00FD7157" w:rsidRPr="002724AA" w:rsidRDefault="00FD7157" w:rsidP="00FD7157">
            <w:pPr>
              <w:spacing w:after="0" w:line="240" w:lineRule="auto"/>
              <w:ind w:left="113" w:right="113"/>
              <w:jc w:val="center"/>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 xml:space="preserve">  </w:t>
            </w:r>
          </w:p>
          <w:p w:rsidR="00FD7157" w:rsidRPr="002724AA" w:rsidRDefault="00FD7157" w:rsidP="00FD7157">
            <w:pPr>
              <w:spacing w:after="0" w:line="240" w:lineRule="auto"/>
              <w:ind w:left="113" w:right="113"/>
              <w:jc w:val="center"/>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3" w:right="113"/>
              <w:jc w:val="center"/>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образования</w:t>
            </w:r>
          </w:p>
          <w:p w:rsidR="00FD7157" w:rsidRPr="002724AA" w:rsidRDefault="00FD7157" w:rsidP="00FD7157">
            <w:pPr>
              <w:spacing w:after="0" w:line="240" w:lineRule="auto"/>
              <w:ind w:left="115" w:right="115"/>
              <w:jc w:val="center"/>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jc w:val="center"/>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jc w:val="center"/>
              <w:rPr>
                <w:rFonts w:ascii="Times New Roman" w:eastAsia="Times New Roman" w:hAnsi="Times New Roman" w:cs="Times New Roman"/>
                <w:color w:val="000000"/>
                <w:sz w:val="20"/>
                <w:szCs w:val="20"/>
              </w:rPr>
            </w:pPr>
          </w:p>
          <w:p w:rsidR="00FD7157" w:rsidRPr="002724AA" w:rsidRDefault="00FD7157" w:rsidP="00FD7157">
            <w:pPr>
              <w:spacing w:after="0" w:line="240" w:lineRule="auto"/>
              <w:ind w:left="115" w:right="115"/>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4 часа</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 ч.:</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39"/>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игра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85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0"/>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двигательная деятельность</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50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1"/>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предметно-практическая, обследовательская деятельность</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40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2"/>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чтение книг, рассказывание, познавательное общение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30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3"/>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воспитание и обучение в процессе выполнения режимных моментов</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30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4"/>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психолого-педагогическое сопровождение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5 минут</w:t>
            </w:r>
          </w:p>
        </w:tc>
      </w:tr>
      <w:tr w:rsidR="00FD7157" w:rsidRPr="002724AA" w:rsidTr="00FD7157">
        <w:trPr>
          <w:trHeight w:val="749"/>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jc w:val="center"/>
              <w:rPr>
                <w:rFonts w:ascii="Times New Roman" w:eastAsia="Times New Roman" w:hAnsi="Times New Roman" w:cs="Times New Roman"/>
                <w:color w:val="000000"/>
                <w:sz w:val="20"/>
                <w:szCs w:val="20"/>
              </w:rPr>
            </w:pPr>
          </w:p>
        </w:tc>
        <w:tc>
          <w:tcPr>
            <w:tcW w:w="12055" w:type="dxa"/>
            <w:gridSpan w:val="4"/>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Примечание. </w:t>
            </w:r>
            <w:r w:rsidRPr="002724AA">
              <w:rPr>
                <w:rFonts w:ascii="Times New Roman" w:eastAsia="Times New Roman" w:hAnsi="Times New Roman" w:cs="Times New Roman"/>
                <w:i/>
                <w:iCs/>
                <w:color w:val="000000"/>
                <w:sz w:val="20"/>
                <w:szCs w:val="20"/>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D7157" w:rsidRPr="002724AA" w:rsidTr="00FD7157">
        <w:trPr>
          <w:trHeight w:val="333"/>
          <w:tblCellSpacing w:w="0" w:type="dxa"/>
        </w:trPr>
        <w:tc>
          <w:tcPr>
            <w:tcW w:w="1347"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FD7157" w:rsidRPr="002724AA" w:rsidRDefault="00FD7157" w:rsidP="00FD7157">
            <w:pPr>
              <w:spacing w:after="0" w:line="240" w:lineRule="auto"/>
              <w:ind w:left="113" w:right="113"/>
              <w:jc w:val="center"/>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присмотра и ухода</w:t>
            </w:r>
          </w:p>
        </w:tc>
        <w:tc>
          <w:tcPr>
            <w:tcW w:w="12055" w:type="dxa"/>
            <w:gridSpan w:val="4"/>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Уход и присмотр за ребенком –7 часов 00 минут</w:t>
            </w:r>
          </w:p>
        </w:tc>
      </w:tr>
      <w:tr w:rsidR="00FD7157" w:rsidRPr="002724AA" w:rsidTr="00FD7157">
        <w:trPr>
          <w:trHeight w:val="144"/>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5"/>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Организация режимных процессов,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 xml:space="preserve">6 часов </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45 минут</w:t>
            </w:r>
          </w:p>
        </w:tc>
      </w:tr>
      <w:tr w:rsidR="00FD7157" w:rsidRPr="002724AA" w:rsidTr="00FD7157">
        <w:trPr>
          <w:trHeight w:val="646"/>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6"/>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сон</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130 минут</w:t>
            </w:r>
          </w:p>
        </w:tc>
      </w:tr>
      <w:tr w:rsidR="00FD7157" w:rsidRPr="002724AA" w:rsidTr="00FD7157">
        <w:trPr>
          <w:trHeight w:val="197"/>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7"/>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прогулка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160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гигиенические процедуры (умывание, одевание, раздевание, туалет)</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25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49"/>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закаливающие и другие оздоровительные процедуры</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30 минут</w:t>
            </w: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50"/>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прием пищи (завтрак, обед, ужин)</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60 минут</w:t>
            </w:r>
          </w:p>
        </w:tc>
      </w:tr>
      <w:tr w:rsidR="00FD7157" w:rsidRPr="002724AA" w:rsidTr="00FD7157">
        <w:trPr>
          <w:trHeight w:val="15"/>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51"/>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Оказание помощи ребенку в выполнении режимных процессов, в т.ч.:</w:t>
            </w:r>
          </w:p>
        </w:tc>
        <w:tc>
          <w:tcPr>
            <w:tcW w:w="3544" w:type="dxa"/>
            <w:vMerge w:val="restart"/>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vMerge w:val="restart"/>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течение дня</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151"/>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52"/>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гигиенических процедурах</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53"/>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одевании, раздевании</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106"/>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numPr>
                <w:ilvl w:val="0"/>
                <w:numId w:val="54"/>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приеме пищи</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439"/>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pStyle w:val="a5"/>
              <w:numPr>
                <w:ilvl w:val="0"/>
                <w:numId w:val="51"/>
              </w:numPr>
              <w:ind w:firstLine="0"/>
              <w:rPr>
                <w:color w:val="000000"/>
                <w:sz w:val="20"/>
                <w:szCs w:val="20"/>
              </w:rPr>
            </w:pPr>
            <w:r w:rsidRPr="002724AA">
              <w:rPr>
                <w:bCs/>
                <w:i/>
                <w:iCs/>
                <w:color w:val="000000"/>
                <w:sz w:val="20"/>
                <w:szCs w:val="20"/>
              </w:rPr>
              <w:t>Наблюдение за эмоциональным состоянием и самочувствием ребенка в течение дня (во время игр, занятий, режимных процессов</w:t>
            </w:r>
            <w:r w:rsidRPr="002724AA">
              <w:rPr>
                <w:color w:val="000000"/>
                <w:sz w:val="20"/>
                <w:szCs w:val="20"/>
              </w:rPr>
              <w:t>.</w:t>
            </w:r>
          </w:p>
        </w:tc>
        <w:tc>
          <w:tcPr>
            <w:tcW w:w="3544" w:type="dxa"/>
            <w:vMerge w:val="restart"/>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835" w:type="dxa"/>
            <w:vMerge w:val="restart"/>
            <w:tcBorders>
              <w:top w:val="outset" w:sz="6" w:space="0" w:color="000000"/>
              <w:left w:val="outset" w:sz="6" w:space="0" w:color="000000"/>
              <w:bottom w:val="outset" w:sz="6" w:space="0" w:color="000000"/>
              <w:right w:val="outset" w:sz="6" w:space="0" w:color="000000"/>
            </w:tcBorders>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течение дня</w:t>
            </w:r>
          </w:p>
        </w:tc>
      </w:tr>
      <w:tr w:rsidR="00FD7157" w:rsidRPr="002724AA" w:rsidTr="00FD7157">
        <w:trPr>
          <w:trHeight w:val="230"/>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vMerge w:val="restart"/>
            <w:tcBorders>
              <w:top w:val="outset" w:sz="6" w:space="0" w:color="000000"/>
              <w:left w:val="outset" w:sz="6" w:space="0" w:color="000000"/>
              <w:bottom w:val="outset" w:sz="6" w:space="0" w:color="000000"/>
              <w:right w:val="outset" w:sz="6" w:space="0" w:color="000000"/>
            </w:tcBorders>
            <w:hideMark/>
          </w:tcPr>
          <w:p w:rsidR="00FD7157" w:rsidRPr="002724AA" w:rsidRDefault="00FD7157" w:rsidP="001D1318">
            <w:pPr>
              <w:pStyle w:val="a5"/>
              <w:numPr>
                <w:ilvl w:val="0"/>
                <w:numId w:val="51"/>
              </w:numPr>
              <w:ind w:firstLine="0"/>
              <w:rPr>
                <w:color w:val="000000"/>
                <w:sz w:val="20"/>
                <w:szCs w:val="20"/>
              </w:rPr>
            </w:pPr>
            <w:r w:rsidRPr="002724AA">
              <w:rPr>
                <w:bCs/>
                <w:i/>
                <w:iCs/>
                <w:color w:val="000000"/>
                <w:sz w:val="20"/>
                <w:szCs w:val="20"/>
              </w:rPr>
              <w:t>Работа с родителями (ежедневное информирование родителей о состоянии здоровья, самочувствия, развитии ребенка)</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r>
      <w:tr w:rsidR="00FD7157" w:rsidRPr="002724AA" w:rsidTr="00FD7157">
        <w:trPr>
          <w:trHeight w:val="73"/>
          <w:tblCellSpacing w:w="0" w:type="dxa"/>
        </w:trPr>
        <w:tc>
          <w:tcPr>
            <w:tcW w:w="1347" w:type="dxa"/>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5676" w:type="dxa"/>
            <w:gridSpan w:val="2"/>
            <w:vMerge/>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p w:rsidR="00FD7157" w:rsidRPr="002724AA" w:rsidRDefault="00FD7157" w:rsidP="00FD7157">
            <w:pPr>
              <w:spacing w:after="0" w:line="240" w:lineRule="auto"/>
              <w:rPr>
                <w:rFonts w:ascii="Times New Roman" w:eastAsia="Times New Roman" w:hAnsi="Times New Roman" w:cs="Times New Roman"/>
                <w:color w:val="000000"/>
                <w:sz w:val="20"/>
                <w:szCs w:val="20"/>
              </w:rPr>
            </w:pPr>
          </w:p>
          <w:p w:rsidR="00FD7157" w:rsidRPr="002724AA" w:rsidRDefault="00FD7157" w:rsidP="00FD7157">
            <w:pPr>
              <w:spacing w:after="0" w:line="240" w:lineRule="auto"/>
              <w:rPr>
                <w:rFonts w:ascii="Times New Roman" w:eastAsia="Times New Roman" w:hAnsi="Times New Roman" w:cs="Times New Roman"/>
                <w:color w:val="000000"/>
                <w:sz w:val="20"/>
                <w:szCs w:val="20"/>
              </w:rPr>
            </w:pPr>
          </w:p>
        </w:tc>
        <w:tc>
          <w:tcPr>
            <w:tcW w:w="2835" w:type="dxa"/>
            <w:tcBorders>
              <w:top w:val="outset" w:sz="6" w:space="0" w:color="000000"/>
              <w:left w:val="outset" w:sz="6" w:space="0" w:color="000000"/>
              <w:bottom w:val="outset" w:sz="6" w:space="0" w:color="000000"/>
              <w:right w:val="outset" w:sz="6" w:space="0" w:color="000000"/>
            </w:tcBorders>
            <w:vAlign w:val="center"/>
            <w:hideMark/>
          </w:tcPr>
          <w:p w:rsidR="00FD7157" w:rsidRPr="002724AA" w:rsidRDefault="00FD7157" w:rsidP="00FD7157">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15 минут</w:t>
            </w:r>
          </w:p>
        </w:tc>
      </w:tr>
    </w:tbl>
    <w:p w:rsidR="000E36D6" w:rsidRPr="002724AA" w:rsidRDefault="000E36D6" w:rsidP="000E36D6">
      <w:pPr>
        <w:spacing w:before="100" w:beforeAutospacing="1" w:after="0" w:line="240" w:lineRule="auto"/>
        <w:rPr>
          <w:rFonts w:ascii="Times New Roman" w:eastAsia="Times New Roman" w:hAnsi="Times New Roman" w:cs="Times New Roman"/>
          <w:color w:val="000000"/>
          <w:sz w:val="20"/>
          <w:szCs w:val="20"/>
        </w:rPr>
      </w:pPr>
    </w:p>
    <w:p w:rsidR="000E36D6" w:rsidRPr="002724AA" w:rsidRDefault="000E36D6" w:rsidP="000E36D6">
      <w:pPr>
        <w:spacing w:after="0" w:line="240" w:lineRule="auto"/>
        <w:rPr>
          <w:rFonts w:ascii="Times New Roman" w:hAnsi="Times New Roman" w:cs="Times New Roman"/>
          <w:sz w:val="20"/>
          <w:szCs w:val="20"/>
        </w:rPr>
      </w:pPr>
    </w:p>
    <w:tbl>
      <w:tblPr>
        <w:tblpPr w:leftFromText="45" w:rightFromText="45" w:vertAnchor="text"/>
        <w:tblW w:w="13370"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1361"/>
        <w:gridCol w:w="5772"/>
        <w:gridCol w:w="3544"/>
        <w:gridCol w:w="2693"/>
      </w:tblGrid>
      <w:tr w:rsidR="000E36D6" w:rsidRPr="002724AA" w:rsidTr="000E36D6">
        <w:trPr>
          <w:tblCellSpacing w:w="0" w:type="dxa"/>
        </w:trPr>
        <w:tc>
          <w:tcPr>
            <w:tcW w:w="7133" w:type="dxa"/>
            <w:gridSpan w:val="2"/>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i/>
                <w:color w:val="000000"/>
                <w:sz w:val="24"/>
                <w:szCs w:val="24"/>
              </w:rPr>
            </w:pPr>
            <w:r w:rsidRPr="002724AA">
              <w:rPr>
                <w:rFonts w:ascii="Times New Roman" w:eastAsia="Times New Roman" w:hAnsi="Times New Roman" w:cs="Times New Roman"/>
                <w:bCs/>
                <w:i/>
                <w:color w:val="000000"/>
                <w:sz w:val="24"/>
                <w:szCs w:val="24"/>
                <w:u w:val="single"/>
              </w:rPr>
              <w:t>Компоненты и содержание режима пребывания</w:t>
            </w:r>
          </w:p>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color w:val="000000"/>
                <w:sz w:val="24"/>
                <w:szCs w:val="24"/>
                <w:u w:val="single"/>
              </w:rPr>
              <w:t>для детей от 5 до 7 лет</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 xml:space="preserve">Регламент </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Примерное распределение времени в день</w:t>
            </w:r>
          </w:p>
        </w:tc>
      </w:tr>
      <w:tr w:rsidR="000E36D6" w:rsidRPr="002724AA" w:rsidTr="000E36D6">
        <w:trPr>
          <w:tblCellSpacing w:w="0" w:type="dxa"/>
        </w:trPr>
        <w:tc>
          <w:tcPr>
            <w:tcW w:w="1361" w:type="dxa"/>
            <w:vMerge w:val="restart"/>
            <w:tcBorders>
              <w:top w:val="outset" w:sz="6" w:space="0" w:color="000000"/>
              <w:left w:val="outset" w:sz="6" w:space="0" w:color="000000"/>
              <w:bottom w:val="outset" w:sz="6" w:space="0" w:color="000000"/>
              <w:right w:val="outset" w:sz="6" w:space="0" w:color="000000"/>
            </w:tcBorders>
            <w:textDirection w:val="btLr"/>
            <w:hideMark/>
          </w:tcPr>
          <w:p w:rsidR="000E36D6" w:rsidRPr="002724AA" w:rsidRDefault="000E36D6" w:rsidP="000E36D6">
            <w:pPr>
              <w:spacing w:after="0" w:line="240" w:lineRule="auto"/>
              <w:ind w:left="113" w:right="113"/>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3" w:right="113"/>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образования</w:t>
            </w: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tc>
        <w:tc>
          <w:tcPr>
            <w:tcW w:w="12009" w:type="dxa"/>
            <w:gridSpan w:val="3"/>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Образование – 5 часов 35 минут в день</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1. Регламентированная деятельность (</w:t>
            </w:r>
            <w:r w:rsidRPr="002724AA">
              <w:rPr>
                <w:rFonts w:ascii="Times New Roman" w:eastAsia="Times New Roman" w:hAnsi="Times New Roman" w:cs="Times New Roman"/>
                <w:i/>
                <w:iCs/>
                <w:color w:val="000000"/>
                <w:sz w:val="20"/>
                <w:szCs w:val="20"/>
              </w:rPr>
              <w:t>НОД</w:t>
            </w:r>
            <w:r w:rsidRPr="002724AA">
              <w:rPr>
                <w:rFonts w:ascii="Times New Roman" w:eastAsia="Times New Roman" w:hAnsi="Times New Roman" w:cs="Times New Roman"/>
                <w:bCs/>
                <w:i/>
                <w:iCs/>
                <w:color w:val="000000"/>
                <w:sz w:val="20"/>
                <w:szCs w:val="20"/>
              </w:rPr>
              <w:t xml:space="preserve"> и другие специально организованные формы работы),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ind w:left="-43"/>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1ч. 55 мин.,</w:t>
            </w:r>
          </w:p>
          <w:p w:rsidR="000E36D6" w:rsidRPr="002724AA" w:rsidRDefault="000E36D6" w:rsidP="000E36D6">
            <w:pPr>
              <w:spacing w:after="0" w:line="240" w:lineRule="auto"/>
              <w:ind w:left="-43"/>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т.ч.</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55"/>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i/>
                <w:iCs/>
                <w:color w:val="000000"/>
                <w:sz w:val="20"/>
                <w:szCs w:val="20"/>
              </w:rPr>
              <w:t>НОД</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1350 мин. в неделю, 5400 мин. в мес.</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3х30=90 минут в день</w:t>
            </w:r>
          </w:p>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56"/>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утренняя гимнастика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15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57"/>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развлечения, праздник</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раз в неделю</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12009" w:type="dxa"/>
            <w:gridSpan w:val="3"/>
            <w:tcBorders>
              <w:top w:val="outset" w:sz="6" w:space="0" w:color="000000"/>
              <w:left w:val="outset" w:sz="6" w:space="0" w:color="000000"/>
              <w:bottom w:val="outset" w:sz="6" w:space="0" w:color="000000"/>
              <w:right w:val="outset" w:sz="6" w:space="0" w:color="000000"/>
            </w:tcBorders>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Примечание. </w:t>
            </w:r>
            <w:r w:rsidRPr="002724AA">
              <w:rPr>
                <w:rFonts w:ascii="Times New Roman" w:eastAsia="Times New Roman" w:hAnsi="Times New Roman" w:cs="Times New Roman"/>
                <w:i/>
                <w:iCs/>
                <w:color w:val="000000"/>
                <w:sz w:val="20"/>
                <w:szCs w:val="20"/>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0E36D6" w:rsidRPr="002724AA" w:rsidTr="000E36D6">
        <w:trPr>
          <w:tblCellSpacing w:w="0" w:type="dxa"/>
        </w:trPr>
        <w:tc>
          <w:tcPr>
            <w:tcW w:w="1361" w:type="dxa"/>
            <w:vMerge w:val="restart"/>
            <w:tcBorders>
              <w:top w:val="outset" w:sz="6" w:space="0" w:color="000000"/>
              <w:left w:val="outset" w:sz="6" w:space="0" w:color="000000"/>
              <w:bottom w:val="outset" w:sz="6" w:space="0" w:color="000000"/>
              <w:right w:val="outset" w:sz="6" w:space="0" w:color="000000"/>
            </w:tcBorders>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образования</w:t>
            </w: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p w:rsidR="000E36D6" w:rsidRPr="002724AA" w:rsidRDefault="000E36D6" w:rsidP="000E36D6">
            <w:pPr>
              <w:spacing w:after="0" w:line="240" w:lineRule="auto"/>
              <w:ind w:left="115" w:right="115"/>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5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 xml:space="preserve">3 часа </w:t>
            </w:r>
          </w:p>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40 минут</w:t>
            </w:r>
            <w:r w:rsidRPr="002724AA">
              <w:rPr>
                <w:rFonts w:ascii="Times New Roman" w:eastAsia="Times New Roman" w:hAnsi="Times New Roman" w:cs="Times New Roman"/>
                <w:color w:val="000000"/>
                <w:sz w:val="20"/>
                <w:szCs w:val="20"/>
              </w:rPr>
              <w:t>,</w:t>
            </w:r>
          </w:p>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 ч.:</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59"/>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игра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80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0"/>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двигательная деятельность</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45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1"/>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предметно-практическая, обследовательская деятельность</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25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2"/>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чтение книг, рассказывание, познавательное общение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40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3"/>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воспитание и обучение в процессе выполнения режимных моментов</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25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4"/>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психолого-педагогическое сопровождение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5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12009" w:type="dxa"/>
            <w:gridSpan w:val="3"/>
            <w:tcBorders>
              <w:top w:val="outset" w:sz="6" w:space="0" w:color="000000"/>
              <w:left w:val="outset" w:sz="6" w:space="0" w:color="000000"/>
              <w:bottom w:val="outset" w:sz="6" w:space="0" w:color="000000"/>
              <w:right w:val="outset" w:sz="6" w:space="0" w:color="000000"/>
            </w:tcBorders>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Примечание. </w:t>
            </w:r>
            <w:r w:rsidRPr="002724AA">
              <w:rPr>
                <w:rFonts w:ascii="Times New Roman" w:eastAsia="Times New Roman" w:hAnsi="Times New Roman" w:cs="Times New Roman"/>
                <w:i/>
                <w:iCs/>
                <w:color w:val="000000"/>
                <w:sz w:val="20"/>
                <w:szCs w:val="20"/>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0E36D6" w:rsidRPr="002724AA" w:rsidTr="000E36D6">
        <w:trPr>
          <w:tblCellSpacing w:w="0" w:type="dxa"/>
        </w:trPr>
        <w:tc>
          <w:tcPr>
            <w:tcW w:w="1361" w:type="dxa"/>
            <w:vMerge w:val="restart"/>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Содержание присмотра и ухода</w:t>
            </w:r>
          </w:p>
        </w:tc>
        <w:tc>
          <w:tcPr>
            <w:tcW w:w="12009" w:type="dxa"/>
            <w:gridSpan w:val="3"/>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Уход и присмотр за ребенком – 6 часов 25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5"/>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Организация режимных процессов, в т.ч.:</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6 часов 20 мин.</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6"/>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сон</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110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7"/>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прогулка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160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гигиенические процедуры (умывание, одевание, раздевание, туалет)</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 раза в день</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69"/>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закаливающие и другие оздоровительные процедуры</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20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70"/>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прием пищи (завтрак, обед, ужин)</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60 минут</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108"/>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Оказание помощи ребенку в выполнении режимных процессов, в т.ч.:</w:t>
            </w:r>
          </w:p>
        </w:tc>
        <w:tc>
          <w:tcPr>
            <w:tcW w:w="3544" w:type="dxa"/>
            <w:vMerge w:val="restart"/>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vMerge w:val="restart"/>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течение дня</w:t>
            </w:r>
          </w:p>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71"/>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гигиенических процедурах</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2693"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72"/>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одевании, раздевании</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2693"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1D1318">
            <w:pPr>
              <w:numPr>
                <w:ilvl w:val="0"/>
                <w:numId w:val="73"/>
              </w:numPr>
              <w:spacing w:after="0" w:line="240" w:lineRule="auto"/>
              <w:ind w:firstLine="0"/>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приеме пищи</w:t>
            </w:r>
          </w:p>
        </w:tc>
        <w:tc>
          <w:tcPr>
            <w:tcW w:w="3544"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2693"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0E36D6">
            <w:pPr>
              <w:spacing w:after="0" w:line="240" w:lineRule="auto"/>
              <w:ind w:left="29"/>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 xml:space="preserve">3. Наблюдение за эмоциональным состоянием и самочувствием ребенка в течение дня (во время игр, </w:t>
            </w:r>
            <w:r w:rsidRPr="002724AA">
              <w:rPr>
                <w:rFonts w:ascii="Times New Roman" w:eastAsia="Times New Roman" w:hAnsi="Times New Roman" w:cs="Times New Roman"/>
                <w:i/>
                <w:iCs/>
                <w:color w:val="000000"/>
                <w:sz w:val="20"/>
                <w:szCs w:val="20"/>
              </w:rPr>
              <w:t xml:space="preserve"> НОД</w:t>
            </w:r>
            <w:r w:rsidRPr="002724AA">
              <w:rPr>
                <w:rFonts w:ascii="Times New Roman" w:eastAsia="Times New Roman" w:hAnsi="Times New Roman" w:cs="Times New Roman"/>
                <w:bCs/>
                <w:i/>
                <w:iCs/>
                <w:color w:val="000000"/>
                <w:sz w:val="20"/>
                <w:szCs w:val="20"/>
              </w:rPr>
              <w:t>, режимных процессов)</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в течение дня</w:t>
            </w:r>
          </w:p>
        </w:tc>
      </w:tr>
      <w:tr w:rsidR="000E36D6" w:rsidRPr="002724AA" w:rsidTr="000E36D6">
        <w:trPr>
          <w:tblCellSpacing w:w="0" w:type="dxa"/>
        </w:trPr>
        <w:tc>
          <w:tcPr>
            <w:tcW w:w="1361" w:type="dxa"/>
            <w:vMerge/>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p>
        </w:tc>
        <w:tc>
          <w:tcPr>
            <w:tcW w:w="5772" w:type="dxa"/>
            <w:tcBorders>
              <w:top w:val="outset" w:sz="6" w:space="0" w:color="000000"/>
              <w:left w:val="outset" w:sz="6" w:space="0" w:color="000000"/>
              <w:bottom w:val="outset" w:sz="6" w:space="0" w:color="000000"/>
              <w:right w:val="outset" w:sz="6" w:space="0" w:color="000000"/>
            </w:tcBorders>
            <w:hideMark/>
          </w:tcPr>
          <w:p w:rsidR="000E36D6" w:rsidRPr="002724AA" w:rsidRDefault="000E36D6" w:rsidP="000E36D6">
            <w:pPr>
              <w:spacing w:after="0" w:line="240" w:lineRule="auto"/>
              <w:ind w:left="29"/>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i/>
                <w:iCs/>
                <w:color w:val="000000"/>
                <w:sz w:val="20"/>
                <w:szCs w:val="20"/>
              </w:rPr>
              <w:t>4. Работа с родителями (ежедневное информирование родителей о состоянии здоровья, самочувствия, развитии ребенка)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color w:val="000000"/>
                <w:sz w:val="20"/>
                <w:szCs w:val="20"/>
              </w:rPr>
              <w:t>ежедневно</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0E36D6" w:rsidRPr="002724AA" w:rsidRDefault="000E36D6" w:rsidP="000E36D6">
            <w:pPr>
              <w:spacing w:after="0" w:line="240" w:lineRule="auto"/>
              <w:rPr>
                <w:rFonts w:ascii="Times New Roman" w:eastAsia="Times New Roman" w:hAnsi="Times New Roman" w:cs="Times New Roman"/>
                <w:color w:val="000000"/>
                <w:sz w:val="20"/>
                <w:szCs w:val="20"/>
              </w:rPr>
            </w:pPr>
            <w:r w:rsidRPr="002724AA">
              <w:rPr>
                <w:rFonts w:ascii="Times New Roman" w:eastAsia="Times New Roman" w:hAnsi="Times New Roman" w:cs="Times New Roman"/>
                <w:bCs/>
                <w:color w:val="000000"/>
                <w:sz w:val="20"/>
                <w:szCs w:val="20"/>
              </w:rPr>
              <w:t>15 минут</w:t>
            </w:r>
          </w:p>
        </w:tc>
      </w:tr>
    </w:tbl>
    <w:p w:rsidR="002724AA" w:rsidRDefault="002724AA" w:rsidP="008E2DBA">
      <w:pPr>
        <w:pStyle w:val="7"/>
        <w:shd w:val="clear" w:color="auto" w:fill="auto"/>
        <w:spacing w:after="0" w:line="240" w:lineRule="auto"/>
        <w:jc w:val="both"/>
        <w:rPr>
          <w:b/>
          <w:i/>
          <w:color w:val="auto"/>
          <w:sz w:val="24"/>
          <w:szCs w:val="24"/>
        </w:rPr>
      </w:pPr>
    </w:p>
    <w:p w:rsidR="001F6A39" w:rsidRDefault="001F6A39" w:rsidP="008E2DBA">
      <w:pPr>
        <w:pStyle w:val="7"/>
        <w:shd w:val="clear" w:color="auto" w:fill="auto"/>
        <w:spacing w:after="0" w:line="240" w:lineRule="auto"/>
        <w:jc w:val="both"/>
        <w:rPr>
          <w:b/>
          <w:i/>
          <w:color w:val="auto"/>
          <w:sz w:val="24"/>
          <w:szCs w:val="24"/>
        </w:rPr>
      </w:pPr>
    </w:p>
    <w:p w:rsidR="001F6A39" w:rsidRPr="004E3926" w:rsidRDefault="00E71D62" w:rsidP="001F6A39">
      <w:pPr>
        <w:pStyle w:val="afe"/>
        <w:rPr>
          <w:sz w:val="28"/>
          <w:szCs w:val="28"/>
        </w:rPr>
      </w:pPr>
      <w:r>
        <w:rPr>
          <w:b/>
          <w:bCs/>
          <w:sz w:val="28"/>
          <w:szCs w:val="28"/>
        </w:rPr>
        <w:lastRenderedPageBreak/>
        <w:t xml:space="preserve">           </w:t>
      </w:r>
      <w:r w:rsidR="001F6A39" w:rsidRPr="004E3926">
        <w:rPr>
          <w:b/>
          <w:bCs/>
          <w:sz w:val="28"/>
          <w:szCs w:val="28"/>
        </w:rPr>
        <w:t>Расписание непосредственно -  образовательной деятельности   на 201</w:t>
      </w:r>
      <w:r w:rsidR="001F6A39">
        <w:rPr>
          <w:b/>
          <w:bCs/>
          <w:sz w:val="28"/>
          <w:szCs w:val="28"/>
        </w:rPr>
        <w:t>5</w:t>
      </w:r>
      <w:r w:rsidR="001F6A39" w:rsidRPr="004E3926">
        <w:rPr>
          <w:b/>
          <w:bCs/>
          <w:sz w:val="28"/>
          <w:szCs w:val="28"/>
        </w:rPr>
        <w:t xml:space="preserve"> — 201</w:t>
      </w:r>
      <w:r w:rsidR="001F6A39">
        <w:rPr>
          <w:b/>
          <w:bCs/>
          <w:sz w:val="28"/>
          <w:szCs w:val="28"/>
        </w:rPr>
        <w:t>6</w:t>
      </w:r>
      <w:r w:rsidR="001F6A39" w:rsidRPr="004E3926">
        <w:rPr>
          <w:b/>
          <w:bCs/>
          <w:sz w:val="28"/>
          <w:szCs w:val="28"/>
        </w:rPr>
        <w:t xml:space="preserve"> учебный год.    </w:t>
      </w:r>
    </w:p>
    <w:tbl>
      <w:tblPr>
        <w:tblW w:w="15237" w:type="dxa"/>
        <w:tblInd w:w="-581" w:type="dxa"/>
        <w:tblBorders>
          <w:top w:val="single" w:sz="2" w:space="0" w:color="000000"/>
          <w:left w:val="single" w:sz="2" w:space="0" w:color="000000"/>
          <w:bottom w:val="single" w:sz="2" w:space="0" w:color="000000"/>
        </w:tblBorders>
        <w:tblCellMar>
          <w:left w:w="10" w:type="dxa"/>
          <w:right w:w="10" w:type="dxa"/>
        </w:tblCellMar>
        <w:tblLook w:val="0000"/>
      </w:tblPr>
      <w:tblGrid>
        <w:gridCol w:w="1558"/>
        <w:gridCol w:w="2197"/>
        <w:gridCol w:w="2268"/>
        <w:gridCol w:w="2410"/>
        <w:gridCol w:w="2268"/>
        <w:gridCol w:w="2268"/>
        <w:gridCol w:w="2268"/>
      </w:tblGrid>
      <w:tr w:rsidR="001F6A39" w:rsidRPr="004E3926" w:rsidTr="001F6A39">
        <w:trPr>
          <w:trHeight w:val="315"/>
        </w:trPr>
        <w:tc>
          <w:tcPr>
            <w:tcW w:w="1558" w:type="dxa"/>
            <w:tcBorders>
              <w:top w:val="single" w:sz="2" w:space="0" w:color="000000"/>
              <w:left w:val="single" w:sz="4" w:space="0" w:color="auto"/>
              <w:bottom w:val="single" w:sz="4" w:space="0" w:color="auto"/>
            </w:tcBorders>
            <w:shd w:val="clear" w:color="auto" w:fill="auto"/>
            <w:tcMar>
              <w:top w:w="55" w:type="dxa"/>
              <w:left w:w="55" w:type="dxa"/>
              <w:bottom w:w="55" w:type="dxa"/>
              <w:right w:w="55" w:type="dxa"/>
            </w:tcMar>
          </w:tcPr>
          <w:p w:rsidR="001F6A39" w:rsidRPr="004E3926" w:rsidRDefault="001F6A39" w:rsidP="00BA1E72">
            <w:pPr>
              <w:pStyle w:val="aff"/>
              <w:jc w:val="center"/>
              <w:rPr>
                <w:sz w:val="18"/>
                <w:szCs w:val="18"/>
              </w:rPr>
            </w:pPr>
          </w:p>
        </w:tc>
        <w:tc>
          <w:tcPr>
            <w:tcW w:w="2197" w:type="dxa"/>
            <w:tcBorders>
              <w:top w:val="single" w:sz="2" w:space="0" w:color="000000"/>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1F6A39" w:rsidRPr="004E3926" w:rsidRDefault="001F6A39" w:rsidP="00BA1E72">
            <w:pPr>
              <w:pStyle w:val="aff"/>
              <w:jc w:val="center"/>
              <w:rPr>
                <w:sz w:val="18"/>
                <w:szCs w:val="18"/>
              </w:rPr>
            </w:pPr>
            <w:r w:rsidRPr="004E3926">
              <w:rPr>
                <w:b/>
                <w:bCs/>
                <w:sz w:val="18"/>
                <w:szCs w:val="18"/>
              </w:rPr>
              <w:t xml:space="preserve">1 младшая </w:t>
            </w:r>
          </w:p>
        </w:tc>
        <w:tc>
          <w:tcPr>
            <w:tcW w:w="2268" w:type="dxa"/>
            <w:tcBorders>
              <w:top w:val="single" w:sz="2" w:space="0" w:color="000000"/>
              <w:left w:val="single" w:sz="4" w:space="0" w:color="auto"/>
              <w:bottom w:val="single" w:sz="4" w:space="0" w:color="auto"/>
              <w:right w:val="single" w:sz="4" w:space="0" w:color="auto"/>
            </w:tcBorders>
            <w:tcMar>
              <w:top w:w="55" w:type="dxa"/>
              <w:left w:w="55" w:type="dxa"/>
              <w:bottom w:w="55" w:type="dxa"/>
              <w:right w:w="55" w:type="dxa"/>
            </w:tcMar>
          </w:tcPr>
          <w:p w:rsidR="001F6A39" w:rsidRPr="004E3926" w:rsidRDefault="001F6A39" w:rsidP="00BA1E72">
            <w:pPr>
              <w:pStyle w:val="aff"/>
              <w:jc w:val="center"/>
              <w:rPr>
                <w:sz w:val="18"/>
                <w:szCs w:val="18"/>
              </w:rPr>
            </w:pPr>
            <w:r w:rsidRPr="004E3926">
              <w:rPr>
                <w:b/>
                <w:bCs/>
                <w:sz w:val="18"/>
                <w:szCs w:val="18"/>
              </w:rPr>
              <w:t xml:space="preserve">2 младшая </w:t>
            </w:r>
          </w:p>
        </w:tc>
        <w:tc>
          <w:tcPr>
            <w:tcW w:w="2410" w:type="dxa"/>
            <w:tcBorders>
              <w:top w:val="single" w:sz="2" w:space="0" w:color="000000"/>
              <w:left w:val="single" w:sz="4" w:space="0" w:color="auto"/>
              <w:bottom w:val="single" w:sz="4" w:space="0" w:color="auto"/>
              <w:right w:val="single" w:sz="4" w:space="0" w:color="auto"/>
            </w:tcBorders>
            <w:tcMar>
              <w:top w:w="55" w:type="dxa"/>
              <w:left w:w="55" w:type="dxa"/>
              <w:bottom w:w="55" w:type="dxa"/>
              <w:right w:w="55" w:type="dxa"/>
            </w:tcMar>
          </w:tcPr>
          <w:p w:rsidR="001F6A39" w:rsidRPr="004E3926" w:rsidRDefault="001F6A39" w:rsidP="00BA1E72">
            <w:pPr>
              <w:pStyle w:val="aff"/>
              <w:jc w:val="center"/>
              <w:rPr>
                <w:b/>
                <w:sz w:val="18"/>
                <w:szCs w:val="18"/>
              </w:rPr>
            </w:pPr>
            <w:r w:rsidRPr="004E3926">
              <w:rPr>
                <w:b/>
                <w:sz w:val="18"/>
                <w:szCs w:val="18"/>
              </w:rPr>
              <w:t xml:space="preserve">Средняя </w:t>
            </w:r>
            <w:r>
              <w:rPr>
                <w:b/>
                <w:sz w:val="18"/>
                <w:szCs w:val="18"/>
              </w:rPr>
              <w:t xml:space="preserve"> </w:t>
            </w:r>
          </w:p>
        </w:tc>
        <w:tc>
          <w:tcPr>
            <w:tcW w:w="2268" w:type="dxa"/>
            <w:tcBorders>
              <w:top w:val="single" w:sz="2" w:space="0" w:color="000000"/>
              <w:left w:val="single" w:sz="4" w:space="0" w:color="auto"/>
              <w:bottom w:val="single" w:sz="4" w:space="0" w:color="auto"/>
              <w:right w:val="single" w:sz="4" w:space="0" w:color="auto"/>
            </w:tcBorders>
            <w:tcMar>
              <w:top w:w="55" w:type="dxa"/>
              <w:left w:w="55" w:type="dxa"/>
              <w:bottom w:w="55" w:type="dxa"/>
              <w:right w:w="55" w:type="dxa"/>
            </w:tcMar>
          </w:tcPr>
          <w:p w:rsidR="001F6A39" w:rsidRPr="004E3926" w:rsidRDefault="001F6A39" w:rsidP="00BA1E72">
            <w:pPr>
              <w:pStyle w:val="aff"/>
              <w:jc w:val="center"/>
              <w:rPr>
                <w:sz w:val="18"/>
                <w:szCs w:val="18"/>
              </w:rPr>
            </w:pPr>
            <w:r w:rsidRPr="004E3926">
              <w:rPr>
                <w:b/>
                <w:bCs/>
                <w:sz w:val="18"/>
                <w:szCs w:val="18"/>
              </w:rPr>
              <w:t>Старшая №1</w:t>
            </w:r>
          </w:p>
        </w:tc>
        <w:tc>
          <w:tcPr>
            <w:tcW w:w="2268" w:type="dxa"/>
            <w:tcBorders>
              <w:top w:val="single" w:sz="2" w:space="0" w:color="000000"/>
              <w:left w:val="single" w:sz="4" w:space="0" w:color="auto"/>
              <w:bottom w:val="single" w:sz="4" w:space="0" w:color="auto"/>
              <w:right w:val="single" w:sz="4" w:space="0" w:color="auto"/>
            </w:tcBorders>
          </w:tcPr>
          <w:p w:rsidR="001F6A39" w:rsidRPr="004E3926" w:rsidRDefault="001F6A39" w:rsidP="00BA1E72">
            <w:pPr>
              <w:pStyle w:val="aff"/>
              <w:jc w:val="center"/>
              <w:rPr>
                <w:sz w:val="18"/>
                <w:szCs w:val="18"/>
              </w:rPr>
            </w:pPr>
            <w:r w:rsidRPr="004E3926">
              <w:rPr>
                <w:b/>
                <w:bCs/>
                <w:sz w:val="18"/>
                <w:szCs w:val="18"/>
              </w:rPr>
              <w:t>Старшая №2</w:t>
            </w:r>
          </w:p>
        </w:tc>
        <w:tc>
          <w:tcPr>
            <w:tcW w:w="2268" w:type="dxa"/>
            <w:tcBorders>
              <w:top w:val="single" w:sz="2" w:space="0" w:color="000000"/>
              <w:left w:val="single" w:sz="4" w:space="0" w:color="auto"/>
              <w:bottom w:val="single" w:sz="4" w:space="0" w:color="auto"/>
              <w:right w:val="single" w:sz="4" w:space="0" w:color="auto"/>
            </w:tcBorders>
          </w:tcPr>
          <w:p w:rsidR="001F6A39" w:rsidRPr="00163D37" w:rsidRDefault="001F6A39" w:rsidP="00BA1E72">
            <w:pPr>
              <w:pStyle w:val="aff"/>
              <w:jc w:val="center"/>
              <w:rPr>
                <w:b/>
                <w:sz w:val="18"/>
                <w:szCs w:val="18"/>
              </w:rPr>
            </w:pPr>
            <w:r w:rsidRPr="00163D37">
              <w:rPr>
                <w:b/>
                <w:sz w:val="18"/>
                <w:szCs w:val="18"/>
              </w:rPr>
              <w:t xml:space="preserve">Подготовительная </w:t>
            </w:r>
          </w:p>
        </w:tc>
      </w:tr>
      <w:tr w:rsidR="001F6A39" w:rsidRPr="00490961" w:rsidTr="001F6A39">
        <w:trPr>
          <w:trHeight w:val="1965"/>
        </w:trPr>
        <w:tc>
          <w:tcPr>
            <w:tcW w:w="1558" w:type="dxa"/>
            <w:tcBorders>
              <w:left w:val="single" w:sz="2" w:space="0" w:color="000000"/>
              <w:bottom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sz w:val="18"/>
                <w:szCs w:val="18"/>
              </w:rPr>
            </w:pPr>
            <w:r w:rsidRPr="00490961">
              <w:rPr>
                <w:b/>
                <w:bCs/>
                <w:sz w:val="18"/>
                <w:szCs w:val="18"/>
              </w:rPr>
              <w:t>ПОНЕДЕЛЬНИК</w:t>
            </w:r>
          </w:p>
          <w:p w:rsidR="001F6A39" w:rsidRPr="00490961" w:rsidRDefault="001F6A39" w:rsidP="00BA1E72">
            <w:pPr>
              <w:pStyle w:val="aff"/>
              <w:rPr>
                <w:sz w:val="18"/>
                <w:szCs w:val="18"/>
              </w:rPr>
            </w:pPr>
          </w:p>
          <w:p w:rsidR="001F6A39" w:rsidRPr="00490961" w:rsidRDefault="001F6A39" w:rsidP="00BA1E72">
            <w:pPr>
              <w:pStyle w:val="aff"/>
              <w:rPr>
                <w:sz w:val="18"/>
                <w:szCs w:val="18"/>
              </w:rPr>
            </w:pPr>
          </w:p>
        </w:tc>
        <w:tc>
          <w:tcPr>
            <w:tcW w:w="2197" w:type="dxa"/>
            <w:tcBorders>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9.20</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 xml:space="preserve">Продуктивная деятельность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15.30      </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 xml:space="preserve">1.  </w:t>
            </w:r>
            <w:r>
              <w:rPr>
                <w:rFonts w:cs="Times New Roman"/>
                <w:b/>
                <w:bCs/>
                <w:sz w:val="18"/>
                <w:szCs w:val="18"/>
              </w:rPr>
              <w:t xml:space="preserve">Продуктивная деятельность             </w:t>
            </w:r>
            <w:r w:rsidRPr="00490961">
              <w:rPr>
                <w:rFonts w:cs="Times New Roman"/>
                <w:b/>
                <w:bCs/>
                <w:sz w:val="18"/>
                <w:szCs w:val="18"/>
              </w:rPr>
              <w:t xml:space="preserve">9.00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                             </w:t>
            </w:r>
          </w:p>
          <w:p w:rsidR="001F6A39"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Двигательная деятельность</w:t>
            </w:r>
            <w:r w:rsidRPr="00490961">
              <w:rPr>
                <w:rFonts w:cs="Times New Roman"/>
                <w:b/>
                <w:bCs/>
                <w:sz w:val="18"/>
                <w:szCs w:val="18"/>
              </w:rPr>
              <w:t xml:space="preserve"> под музыку </w:t>
            </w:r>
          </w:p>
          <w:p w:rsidR="001F6A39" w:rsidRPr="00490961" w:rsidRDefault="001F6A39" w:rsidP="00BA1E72">
            <w:pPr>
              <w:pStyle w:val="aff"/>
              <w:rPr>
                <w:rFonts w:cs="Times New Roman"/>
                <w:b/>
                <w:bCs/>
                <w:sz w:val="18"/>
                <w:szCs w:val="18"/>
              </w:rPr>
            </w:pP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9.25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tc>
        <w:tc>
          <w:tcPr>
            <w:tcW w:w="2410"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9.00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2</w:t>
            </w:r>
            <w:r>
              <w:rPr>
                <w:rFonts w:cs="Times New Roman"/>
                <w:b/>
                <w:bCs/>
                <w:sz w:val="18"/>
                <w:szCs w:val="18"/>
              </w:rPr>
              <w:t xml:space="preserve"> Продуктивная деятельность              </w:t>
            </w:r>
            <w:r w:rsidRPr="00490961">
              <w:rPr>
                <w:rFonts w:cs="Times New Roman"/>
                <w:b/>
                <w:bCs/>
                <w:sz w:val="18"/>
                <w:szCs w:val="18"/>
              </w:rPr>
              <w:t xml:space="preserve"> 9.30</w:t>
            </w:r>
          </w:p>
          <w:p w:rsidR="001F6A39" w:rsidRDefault="001F6A39" w:rsidP="00BA1E72">
            <w:pPr>
              <w:pStyle w:val="aff"/>
              <w:rPr>
                <w:rFonts w:cs="Times New Roman"/>
                <w:b/>
                <w:bCs/>
                <w:sz w:val="18"/>
                <w:szCs w:val="18"/>
              </w:rPr>
            </w:pPr>
            <w:r w:rsidRPr="00490961">
              <w:rPr>
                <w:rFonts w:cs="Times New Roman"/>
                <w:b/>
                <w:bCs/>
                <w:sz w:val="18"/>
                <w:szCs w:val="18"/>
              </w:rPr>
              <w:t xml:space="preserve">3. </w:t>
            </w:r>
            <w:r>
              <w:rPr>
                <w:rFonts w:cs="Times New Roman"/>
                <w:b/>
                <w:bCs/>
                <w:sz w:val="18"/>
                <w:szCs w:val="18"/>
              </w:rPr>
              <w:t>Двигательная деятельность</w:t>
            </w:r>
            <w:r w:rsidRPr="00490961">
              <w:rPr>
                <w:rFonts w:cs="Times New Roman"/>
                <w:b/>
                <w:bCs/>
                <w:sz w:val="18"/>
                <w:szCs w:val="18"/>
              </w:rPr>
              <w:t xml:space="preserve"> под музыку </w:t>
            </w:r>
          </w:p>
          <w:p w:rsidR="001F6A39" w:rsidRPr="00490961" w:rsidRDefault="001F6A39" w:rsidP="00BA1E72">
            <w:pPr>
              <w:pStyle w:val="aff"/>
              <w:rPr>
                <w:rFonts w:cs="Times New Roman"/>
                <w:b/>
                <w:bCs/>
                <w:sz w:val="18"/>
                <w:szCs w:val="18"/>
              </w:rPr>
            </w:pP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10.05</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9.00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2. .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9.3</w:t>
            </w:r>
            <w:r>
              <w:rPr>
                <w:rFonts w:cs="Times New Roman"/>
                <w:b/>
                <w:bCs/>
                <w:sz w:val="18"/>
                <w:szCs w:val="18"/>
              </w:rPr>
              <w:t>5</w:t>
            </w:r>
          </w:p>
          <w:p w:rsidR="001F6A39" w:rsidRDefault="001F6A39" w:rsidP="00BA1E72">
            <w:pPr>
              <w:pStyle w:val="aff"/>
              <w:rPr>
                <w:rFonts w:cs="Times New Roman"/>
                <w:b/>
                <w:bCs/>
                <w:sz w:val="18"/>
                <w:szCs w:val="18"/>
              </w:rPr>
            </w:pPr>
            <w:r w:rsidRPr="00490961">
              <w:rPr>
                <w:rFonts w:cs="Times New Roman"/>
                <w:b/>
                <w:bCs/>
                <w:sz w:val="18"/>
                <w:szCs w:val="18"/>
              </w:rPr>
              <w:t xml:space="preserve">3. </w:t>
            </w:r>
            <w:r>
              <w:rPr>
                <w:rFonts w:cs="Times New Roman"/>
                <w:b/>
                <w:bCs/>
                <w:sz w:val="18"/>
                <w:szCs w:val="18"/>
              </w:rPr>
              <w:t>Двигательная деятельность</w:t>
            </w:r>
            <w:r w:rsidRPr="00490961">
              <w:rPr>
                <w:rFonts w:cs="Times New Roman"/>
                <w:b/>
                <w:bCs/>
                <w:sz w:val="18"/>
                <w:szCs w:val="18"/>
              </w:rPr>
              <w:t xml:space="preserve"> под музыку</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10.4</w:t>
            </w:r>
            <w:r>
              <w:rPr>
                <w:rFonts w:cs="Times New Roman"/>
                <w:b/>
                <w:bCs/>
                <w:sz w:val="18"/>
                <w:szCs w:val="18"/>
              </w:rPr>
              <w:t>5</w:t>
            </w:r>
            <w:r w:rsidRPr="00490961">
              <w:rPr>
                <w:rFonts w:cs="Times New Roman"/>
                <w:b/>
                <w:bCs/>
                <w:sz w:val="18"/>
                <w:szCs w:val="18"/>
              </w:rPr>
              <w:t xml:space="preserve">     </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bCs/>
                <w:sz w:val="18"/>
                <w:szCs w:val="18"/>
              </w:rPr>
            </w:pPr>
            <w:r w:rsidRPr="00490961">
              <w:rPr>
                <w:rFonts w:cs="Times New Roman"/>
                <w:b/>
                <w:bCs/>
                <w:sz w:val="18"/>
                <w:szCs w:val="18"/>
              </w:rPr>
              <w:t>1</w:t>
            </w:r>
            <w:r>
              <w:rPr>
                <w:rFonts w:cs="Times New Roman"/>
                <w:b/>
                <w:bCs/>
                <w:sz w:val="18"/>
                <w:szCs w:val="18"/>
              </w:rPr>
              <w:t>.</w:t>
            </w:r>
            <w:r w:rsidRPr="00490961">
              <w:rPr>
                <w:rFonts w:cs="Times New Roman"/>
                <w:b/>
                <w:bCs/>
                <w:sz w:val="18"/>
                <w:szCs w:val="18"/>
              </w:rPr>
              <w:t xml:space="preserve">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9.35    </w:t>
            </w:r>
          </w:p>
          <w:p w:rsidR="001F6A39" w:rsidRPr="00490961" w:rsidRDefault="001F6A39" w:rsidP="00BA1E72">
            <w:pPr>
              <w:pStyle w:val="afe"/>
              <w:rPr>
                <w:rFonts w:cs="Times New Roman"/>
                <w:b/>
                <w:sz w:val="18"/>
                <w:szCs w:val="18"/>
              </w:rPr>
            </w:pPr>
            <w:r>
              <w:rPr>
                <w:rFonts w:cs="Times New Roman"/>
                <w:b/>
                <w:bCs/>
                <w:sz w:val="18"/>
                <w:szCs w:val="18"/>
              </w:rPr>
              <w:t>Двигательная деятельность</w:t>
            </w:r>
            <w:r w:rsidRPr="00490961">
              <w:rPr>
                <w:rFonts w:cs="Times New Roman"/>
                <w:b/>
                <w:bCs/>
                <w:sz w:val="18"/>
                <w:szCs w:val="18"/>
              </w:rPr>
              <w:t xml:space="preserve"> на    воздухе</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9.00                                                                                                                      </w:t>
            </w:r>
          </w:p>
          <w:p w:rsidR="001F6A39" w:rsidRPr="004579DD" w:rsidRDefault="001F6A39" w:rsidP="00BA1E72">
            <w:pPr>
              <w:pStyle w:val="aff"/>
              <w:rPr>
                <w:rFonts w:cs="Times New Roman"/>
                <w:b/>
                <w:color w:val="FF0000"/>
                <w:sz w:val="18"/>
                <w:szCs w:val="18"/>
              </w:rPr>
            </w:pPr>
            <w:r w:rsidRPr="00490961">
              <w:rPr>
                <w:rFonts w:cs="Times New Roman"/>
                <w:b/>
                <w:bCs/>
                <w:sz w:val="18"/>
                <w:szCs w:val="18"/>
              </w:rPr>
              <w:t xml:space="preserve">                         </w:t>
            </w:r>
            <w:r>
              <w:rPr>
                <w:rFonts w:cs="Times New Roman"/>
                <w:b/>
                <w:bCs/>
                <w:color w:val="FF0000"/>
                <w:sz w:val="18"/>
                <w:szCs w:val="18"/>
              </w:rPr>
              <w:t xml:space="preserve"> </w:t>
            </w:r>
            <w:r w:rsidRPr="004579DD">
              <w:rPr>
                <w:rFonts w:cs="Times New Roman"/>
                <w:b/>
                <w:bCs/>
                <w:color w:val="FF0000"/>
                <w:sz w:val="18"/>
                <w:szCs w:val="18"/>
              </w:rPr>
              <w:t xml:space="preserve">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9.</w:t>
            </w:r>
            <w:r>
              <w:rPr>
                <w:rFonts w:cs="Times New Roman"/>
                <w:b/>
                <w:bCs/>
                <w:sz w:val="18"/>
                <w:szCs w:val="18"/>
              </w:rPr>
              <w:t>40</w:t>
            </w:r>
            <w:r w:rsidRPr="00490961">
              <w:rPr>
                <w:rFonts w:cs="Times New Roman"/>
                <w:b/>
                <w:bCs/>
                <w:sz w:val="18"/>
                <w:szCs w:val="18"/>
              </w:rPr>
              <w:t xml:space="preserve">    </w:t>
            </w:r>
          </w:p>
          <w:p w:rsidR="001F6A39" w:rsidRPr="00490961" w:rsidRDefault="001F6A39" w:rsidP="00BA1E72">
            <w:pPr>
              <w:pStyle w:val="afe"/>
              <w:rPr>
                <w:rFonts w:cs="Times New Roman"/>
                <w:b/>
                <w:sz w:val="18"/>
                <w:szCs w:val="18"/>
              </w:rPr>
            </w:pPr>
            <w:r>
              <w:rPr>
                <w:rFonts w:cs="Times New Roman"/>
                <w:b/>
                <w:bCs/>
                <w:sz w:val="18"/>
                <w:szCs w:val="18"/>
              </w:rPr>
              <w:t xml:space="preserve">     Двигательная деятельность</w:t>
            </w:r>
            <w:r w:rsidRPr="00490961">
              <w:rPr>
                <w:rFonts w:cs="Times New Roman"/>
                <w:b/>
                <w:bCs/>
                <w:sz w:val="18"/>
                <w:szCs w:val="18"/>
              </w:rPr>
              <w:t xml:space="preserve"> на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воздухе</w:t>
            </w:r>
          </w:p>
        </w:tc>
      </w:tr>
      <w:tr w:rsidR="001F6A39" w:rsidRPr="00490961" w:rsidTr="001F6A39">
        <w:trPr>
          <w:trHeight w:val="1530"/>
        </w:trPr>
        <w:tc>
          <w:tcPr>
            <w:tcW w:w="155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sz w:val="18"/>
                <w:szCs w:val="18"/>
              </w:rPr>
            </w:pPr>
            <w:r w:rsidRPr="00490961">
              <w:rPr>
                <w:b/>
                <w:bCs/>
                <w:sz w:val="18"/>
                <w:szCs w:val="18"/>
              </w:rPr>
              <w:t>ВТОРНИК</w:t>
            </w:r>
          </w:p>
          <w:p w:rsidR="001F6A39" w:rsidRPr="00490961" w:rsidRDefault="001F6A39" w:rsidP="00BA1E72">
            <w:pPr>
              <w:pStyle w:val="aff"/>
              <w:rPr>
                <w:sz w:val="18"/>
                <w:szCs w:val="18"/>
              </w:rPr>
            </w:pPr>
          </w:p>
          <w:p w:rsidR="001F6A39" w:rsidRPr="00490961" w:rsidRDefault="001F6A39" w:rsidP="00BA1E72">
            <w:pPr>
              <w:pStyle w:val="aff"/>
              <w:rPr>
                <w:sz w:val="18"/>
                <w:szCs w:val="18"/>
              </w:rPr>
            </w:pPr>
          </w:p>
          <w:p w:rsidR="001F6A39" w:rsidRPr="00490961" w:rsidRDefault="001F6A39" w:rsidP="00BA1E72">
            <w:pPr>
              <w:pStyle w:val="aff"/>
              <w:rPr>
                <w:sz w:val="18"/>
                <w:szCs w:val="18"/>
              </w:rPr>
            </w:pPr>
          </w:p>
        </w:tc>
        <w:tc>
          <w:tcPr>
            <w:tcW w:w="2197" w:type="dxa"/>
            <w:tcBorders>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sidRPr="00490961">
              <w:rPr>
                <w:rFonts w:cs="Times New Roman"/>
                <w:b/>
                <w:bCs/>
                <w:sz w:val="18"/>
                <w:szCs w:val="18"/>
              </w:rPr>
              <w:t xml:space="preserve">  9.20 </w:t>
            </w:r>
          </w:p>
          <w:p w:rsidR="001F6A39" w:rsidRPr="00490961" w:rsidRDefault="001F6A39" w:rsidP="00BA1E72">
            <w:pPr>
              <w:pStyle w:val="aff"/>
              <w:rPr>
                <w:rFonts w:cs="Times New Roman"/>
                <w:b/>
                <w:bCs/>
                <w:sz w:val="18"/>
                <w:szCs w:val="18"/>
              </w:rPr>
            </w:pPr>
          </w:p>
          <w:p w:rsidR="001F6A39" w:rsidRPr="00490961" w:rsidRDefault="001F6A39" w:rsidP="00BA1E72">
            <w:pPr>
              <w:pStyle w:val="aff"/>
              <w:rPr>
                <w:rFonts w:cs="Times New Roman"/>
                <w:b/>
                <w:bCs/>
                <w:sz w:val="18"/>
                <w:szCs w:val="18"/>
              </w:rPr>
            </w:pPr>
            <w:r w:rsidRPr="00490961">
              <w:rPr>
                <w:rFonts w:cs="Times New Roman"/>
                <w:b/>
                <w:bCs/>
                <w:sz w:val="18"/>
                <w:szCs w:val="18"/>
              </w:rPr>
              <w:t>2</w:t>
            </w:r>
            <w:r>
              <w:rPr>
                <w:rFonts w:cs="Times New Roman"/>
                <w:b/>
                <w:bCs/>
                <w:sz w:val="18"/>
                <w:szCs w:val="18"/>
              </w:rPr>
              <w:t xml:space="preserve">. Музыкальная деятельность          </w:t>
            </w:r>
            <w:r w:rsidRPr="00490961">
              <w:rPr>
                <w:rFonts w:cs="Times New Roman"/>
                <w:b/>
                <w:bCs/>
                <w:sz w:val="18"/>
                <w:szCs w:val="18"/>
              </w:rPr>
              <w:t>15.30</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sz w:val="18"/>
                <w:szCs w:val="18"/>
              </w:rPr>
              <w:t xml:space="preserve">                          </w:t>
            </w:r>
          </w:p>
          <w:p w:rsidR="001F6A39" w:rsidRDefault="001F6A39" w:rsidP="00BA1E72">
            <w:pPr>
              <w:pStyle w:val="aff"/>
              <w:rPr>
                <w:rFonts w:cs="Times New Roman"/>
                <w:b/>
                <w:bCs/>
                <w:sz w:val="18"/>
                <w:szCs w:val="18"/>
              </w:rPr>
            </w:pPr>
            <w:r w:rsidRPr="00490961">
              <w:rPr>
                <w:rFonts w:cs="Times New Roman"/>
                <w:b/>
                <w:bCs/>
                <w:sz w:val="18"/>
                <w:szCs w:val="18"/>
              </w:rPr>
              <w:t xml:space="preserve">   2. </w:t>
            </w:r>
            <w:r>
              <w:rPr>
                <w:rFonts w:cs="Times New Roman"/>
                <w:b/>
                <w:bCs/>
                <w:sz w:val="18"/>
                <w:szCs w:val="18"/>
              </w:rPr>
              <w:t xml:space="preserve">Музыкальная деятельность           </w:t>
            </w:r>
          </w:p>
          <w:p w:rsidR="001F6A39" w:rsidRPr="00490961" w:rsidRDefault="001F6A39" w:rsidP="001F6A39">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9.25       </w:t>
            </w:r>
          </w:p>
        </w:tc>
        <w:tc>
          <w:tcPr>
            <w:tcW w:w="2410"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sidRPr="00490961">
              <w:rPr>
                <w:rFonts w:cs="Times New Roman"/>
                <w:b/>
                <w:bCs/>
                <w:sz w:val="18"/>
                <w:szCs w:val="18"/>
              </w:rPr>
              <w:t>9.00</w:t>
            </w:r>
            <w:r>
              <w:rPr>
                <w:rFonts w:cs="Times New Roman"/>
                <w:b/>
                <w:bCs/>
                <w:sz w:val="18"/>
                <w:szCs w:val="18"/>
              </w:rPr>
              <w:t xml:space="preserve">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p w:rsidR="001F6A39" w:rsidRPr="00490961" w:rsidRDefault="001F6A39" w:rsidP="001F6A39">
            <w:pPr>
              <w:pStyle w:val="aff"/>
              <w:rPr>
                <w:rFonts w:cs="Times New Roman"/>
                <w:b/>
                <w:sz w:val="18"/>
                <w:szCs w:val="18"/>
              </w:rPr>
            </w:pPr>
            <w:r w:rsidRPr="00490961">
              <w:rPr>
                <w:rFonts w:cs="Times New Roman"/>
                <w:b/>
                <w:bCs/>
                <w:sz w:val="18"/>
                <w:szCs w:val="18"/>
              </w:rPr>
              <w:t xml:space="preserve">2. </w:t>
            </w:r>
            <w:r>
              <w:rPr>
                <w:rFonts w:cs="Times New Roman"/>
                <w:b/>
                <w:bCs/>
                <w:sz w:val="18"/>
                <w:szCs w:val="18"/>
              </w:rPr>
              <w:t xml:space="preserve">Музыкальная деятельность            </w:t>
            </w:r>
            <w:r w:rsidRPr="00490961">
              <w:rPr>
                <w:rFonts w:cs="Times New Roman"/>
                <w:b/>
                <w:bCs/>
                <w:sz w:val="18"/>
                <w:szCs w:val="18"/>
              </w:rPr>
              <w:t xml:space="preserve">9.55    </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2.</w:t>
            </w:r>
            <w:r>
              <w:rPr>
                <w:rFonts w:cs="Times New Roman"/>
                <w:b/>
                <w:bCs/>
                <w:sz w:val="18"/>
                <w:szCs w:val="18"/>
              </w:rPr>
              <w:t xml:space="preserve"> 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9.35</w:t>
            </w:r>
            <w:r>
              <w:rPr>
                <w:rFonts w:cs="Times New Roman"/>
                <w:b/>
                <w:bCs/>
                <w:sz w:val="18"/>
                <w:szCs w:val="18"/>
              </w:rPr>
              <w:t xml:space="preserve">           </w:t>
            </w:r>
          </w:p>
          <w:p w:rsidR="001F6A39" w:rsidRPr="00490961" w:rsidRDefault="001F6A39" w:rsidP="001F6A39">
            <w:pPr>
              <w:pStyle w:val="aff"/>
              <w:rPr>
                <w:rFonts w:cs="Times New Roman"/>
                <w:b/>
                <w:sz w:val="18"/>
                <w:szCs w:val="18"/>
              </w:rPr>
            </w:pPr>
            <w:r>
              <w:rPr>
                <w:rFonts w:cs="Times New Roman"/>
                <w:b/>
                <w:bCs/>
                <w:sz w:val="18"/>
                <w:szCs w:val="18"/>
              </w:rPr>
              <w:t>3</w:t>
            </w:r>
            <w:r w:rsidRPr="00490961">
              <w:rPr>
                <w:rFonts w:cs="Times New Roman"/>
                <w:b/>
                <w:bCs/>
                <w:sz w:val="18"/>
                <w:szCs w:val="18"/>
              </w:rPr>
              <w:t xml:space="preserve">. </w:t>
            </w:r>
            <w:r>
              <w:rPr>
                <w:rFonts w:cs="Times New Roman"/>
                <w:b/>
                <w:bCs/>
                <w:sz w:val="18"/>
                <w:szCs w:val="18"/>
              </w:rPr>
              <w:t xml:space="preserve">Музыкальная деятельность          </w:t>
            </w:r>
            <w:r w:rsidRPr="00490961">
              <w:rPr>
                <w:rFonts w:cs="Times New Roman"/>
                <w:b/>
                <w:bCs/>
                <w:sz w:val="18"/>
                <w:szCs w:val="18"/>
              </w:rPr>
              <w:t>10.</w:t>
            </w:r>
            <w:r>
              <w:rPr>
                <w:rFonts w:cs="Times New Roman"/>
                <w:b/>
                <w:bCs/>
                <w:sz w:val="18"/>
                <w:szCs w:val="18"/>
              </w:rPr>
              <w:t>25</w:t>
            </w:r>
            <w:r w:rsidRPr="00490961">
              <w:rPr>
                <w:rFonts w:cs="Times New Roman"/>
                <w:b/>
                <w:bCs/>
                <w:sz w:val="18"/>
                <w:szCs w:val="18"/>
              </w:rPr>
              <w:t xml:space="preserve">  </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9.00                                                                                                                      2.</w:t>
            </w:r>
            <w:r>
              <w:rPr>
                <w:rFonts w:cs="Times New Roman"/>
                <w:b/>
                <w:bCs/>
                <w:sz w:val="18"/>
                <w:szCs w:val="18"/>
              </w:rPr>
              <w:t xml:space="preserve"> 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9.35</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3. </w:t>
            </w:r>
            <w:r>
              <w:rPr>
                <w:rFonts w:cs="Times New Roman"/>
                <w:b/>
                <w:bCs/>
                <w:sz w:val="18"/>
                <w:szCs w:val="18"/>
              </w:rPr>
              <w:t xml:space="preserve">Музыкальная деятельность               </w:t>
            </w:r>
            <w:r w:rsidRPr="00490961">
              <w:rPr>
                <w:rFonts w:cs="Times New Roman"/>
                <w:b/>
                <w:bCs/>
                <w:sz w:val="18"/>
                <w:szCs w:val="18"/>
              </w:rPr>
              <w:t>1</w:t>
            </w:r>
            <w:r>
              <w:rPr>
                <w:rFonts w:cs="Times New Roman"/>
                <w:b/>
                <w:bCs/>
                <w:sz w:val="18"/>
                <w:szCs w:val="18"/>
              </w:rPr>
              <w:t>0</w:t>
            </w:r>
            <w:r w:rsidRPr="00490961">
              <w:rPr>
                <w:rFonts w:cs="Times New Roman"/>
                <w:b/>
                <w:bCs/>
                <w:sz w:val="18"/>
                <w:szCs w:val="18"/>
              </w:rPr>
              <w:t>.</w:t>
            </w:r>
            <w:r>
              <w:rPr>
                <w:rFonts w:cs="Times New Roman"/>
                <w:b/>
                <w:bCs/>
                <w:sz w:val="18"/>
                <w:szCs w:val="18"/>
              </w:rPr>
              <w:t>5</w:t>
            </w:r>
            <w:r w:rsidRPr="00490961">
              <w:rPr>
                <w:rFonts w:cs="Times New Roman"/>
                <w:b/>
                <w:bCs/>
                <w:sz w:val="18"/>
                <w:szCs w:val="18"/>
              </w:rPr>
              <w:t>0</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bCs/>
                <w:sz w:val="18"/>
                <w:szCs w:val="18"/>
              </w:rPr>
            </w:pPr>
            <w:r w:rsidRPr="00490961">
              <w:rPr>
                <w:rFonts w:cs="Times New Roman"/>
                <w:b/>
                <w:bCs/>
                <w:sz w:val="18"/>
                <w:szCs w:val="18"/>
              </w:rPr>
              <w:t>1</w:t>
            </w:r>
            <w:r>
              <w:rPr>
                <w:rFonts w:cs="Times New Roman"/>
                <w:b/>
                <w:bCs/>
                <w:sz w:val="18"/>
                <w:szCs w:val="18"/>
              </w:rPr>
              <w:t>.</w:t>
            </w:r>
            <w:r w:rsidRPr="00490961">
              <w:rPr>
                <w:rFonts w:cs="Times New Roman"/>
                <w:b/>
                <w:bCs/>
                <w:sz w:val="18"/>
                <w:szCs w:val="18"/>
              </w:rPr>
              <w:t xml:space="preserve">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 xml:space="preserve">  9.00</w:t>
            </w:r>
            <w:r>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2.</w:t>
            </w:r>
            <w:r>
              <w:rPr>
                <w:rFonts w:cs="Times New Roman"/>
                <w:b/>
                <w:bCs/>
                <w:sz w:val="18"/>
                <w:szCs w:val="18"/>
              </w:rPr>
              <w:t xml:space="preserve"> Продуктивная деятельность </w:t>
            </w:r>
            <w:r w:rsidRPr="00490961">
              <w:rPr>
                <w:rFonts w:cs="Times New Roman"/>
                <w:b/>
                <w:bCs/>
                <w:sz w:val="18"/>
                <w:szCs w:val="18"/>
              </w:rPr>
              <w:t xml:space="preserve">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9.</w:t>
            </w:r>
            <w:r>
              <w:rPr>
                <w:rFonts w:cs="Times New Roman"/>
                <w:b/>
                <w:bCs/>
                <w:sz w:val="18"/>
                <w:szCs w:val="18"/>
              </w:rPr>
              <w:t>40</w:t>
            </w:r>
          </w:p>
          <w:p w:rsidR="001F6A39" w:rsidRPr="00490961" w:rsidRDefault="001F6A39" w:rsidP="00BA1E72">
            <w:pPr>
              <w:pStyle w:val="aff"/>
              <w:rPr>
                <w:rFonts w:cs="Times New Roman"/>
                <w:b/>
                <w:sz w:val="18"/>
                <w:szCs w:val="18"/>
              </w:rPr>
            </w:pPr>
            <w:r w:rsidRPr="00490961">
              <w:rPr>
                <w:rFonts w:cs="Times New Roman"/>
                <w:b/>
                <w:bCs/>
                <w:sz w:val="18"/>
                <w:szCs w:val="18"/>
              </w:rPr>
              <w:t xml:space="preserve">3. </w:t>
            </w:r>
            <w:r>
              <w:rPr>
                <w:rFonts w:cs="Times New Roman"/>
                <w:b/>
                <w:bCs/>
                <w:sz w:val="18"/>
                <w:szCs w:val="18"/>
              </w:rPr>
              <w:t xml:space="preserve">Музыкальная деятельность          </w:t>
            </w:r>
            <w:r w:rsidRPr="00490961">
              <w:rPr>
                <w:rFonts w:cs="Times New Roman"/>
                <w:b/>
                <w:bCs/>
                <w:sz w:val="18"/>
                <w:szCs w:val="18"/>
              </w:rPr>
              <w:t>11.</w:t>
            </w:r>
            <w:r>
              <w:rPr>
                <w:rFonts w:cs="Times New Roman"/>
                <w:b/>
                <w:bCs/>
                <w:sz w:val="18"/>
                <w:szCs w:val="18"/>
              </w:rPr>
              <w:t>2</w:t>
            </w:r>
            <w:r w:rsidRPr="00490961">
              <w:rPr>
                <w:rFonts w:cs="Times New Roman"/>
                <w:b/>
                <w:bCs/>
                <w:sz w:val="18"/>
                <w:szCs w:val="18"/>
              </w:rPr>
              <w:t xml:space="preserve">5 </w:t>
            </w:r>
          </w:p>
        </w:tc>
      </w:tr>
      <w:tr w:rsidR="001F6A39" w:rsidRPr="00490961" w:rsidTr="00E71D62">
        <w:trPr>
          <w:trHeight w:val="1965"/>
        </w:trPr>
        <w:tc>
          <w:tcPr>
            <w:tcW w:w="1558" w:type="dxa"/>
            <w:tcBorders>
              <w:left w:val="single" w:sz="2" w:space="0" w:color="000000"/>
              <w:bottom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sz w:val="18"/>
                <w:szCs w:val="18"/>
              </w:rPr>
            </w:pPr>
            <w:r>
              <w:rPr>
                <w:rFonts w:cs="Times New Roman"/>
                <w:b/>
                <w:bCs/>
                <w:sz w:val="18"/>
                <w:szCs w:val="18"/>
              </w:rPr>
              <w:t xml:space="preserve"> </w:t>
            </w:r>
            <w:r w:rsidRPr="00490961">
              <w:rPr>
                <w:b/>
                <w:bCs/>
                <w:sz w:val="18"/>
                <w:szCs w:val="18"/>
              </w:rPr>
              <w:t>СРЕДА</w:t>
            </w:r>
          </w:p>
          <w:p w:rsidR="001F6A39" w:rsidRPr="00490961" w:rsidRDefault="001F6A39" w:rsidP="00BA1E72">
            <w:pPr>
              <w:pStyle w:val="aff"/>
              <w:rPr>
                <w:sz w:val="18"/>
                <w:szCs w:val="18"/>
              </w:rPr>
            </w:pPr>
          </w:p>
          <w:p w:rsidR="001F6A39" w:rsidRPr="00490961" w:rsidRDefault="001F6A39" w:rsidP="00BA1E72">
            <w:pPr>
              <w:pStyle w:val="aff"/>
              <w:rPr>
                <w:sz w:val="18"/>
                <w:szCs w:val="18"/>
              </w:rPr>
            </w:pPr>
          </w:p>
          <w:p w:rsidR="001F6A39" w:rsidRPr="00490961" w:rsidRDefault="001F6A39" w:rsidP="00BA1E72">
            <w:pPr>
              <w:pStyle w:val="aff"/>
              <w:rPr>
                <w:sz w:val="18"/>
                <w:szCs w:val="18"/>
              </w:rPr>
            </w:pPr>
          </w:p>
        </w:tc>
        <w:tc>
          <w:tcPr>
            <w:tcW w:w="2197" w:type="dxa"/>
            <w:tcBorders>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1F6A39" w:rsidRDefault="001F6A39" w:rsidP="00BA1E72">
            <w:pPr>
              <w:pStyle w:val="aff"/>
              <w:rPr>
                <w:rFonts w:cs="Times New Roman"/>
                <w:b/>
                <w:bCs/>
                <w:sz w:val="18"/>
                <w:szCs w:val="18"/>
              </w:rPr>
            </w:pPr>
            <w:r w:rsidRPr="00490961">
              <w:rPr>
                <w:rFonts w:cs="Times New Roman"/>
                <w:b/>
                <w:bCs/>
                <w:sz w:val="18"/>
                <w:szCs w:val="18"/>
              </w:rPr>
              <w:t>1</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Познавательно – речевая деятельность</w:t>
            </w:r>
          </w:p>
          <w:p w:rsidR="001F6A39" w:rsidRPr="00490961" w:rsidRDefault="001F6A39" w:rsidP="00BA1E72">
            <w:pPr>
              <w:pStyle w:val="aff"/>
              <w:rPr>
                <w:rFonts w:cs="Times New Roman"/>
                <w:b/>
                <w:bCs/>
                <w:sz w:val="18"/>
                <w:szCs w:val="18"/>
              </w:rPr>
            </w:pP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9.20</w:t>
            </w:r>
            <w:r w:rsidRPr="00490961">
              <w:rPr>
                <w:rFonts w:cs="Times New Roman"/>
                <w:b/>
                <w:sz w:val="18"/>
                <w:szCs w:val="18"/>
              </w:rPr>
              <w:t xml:space="preserve">                            </w:t>
            </w:r>
            <w:r w:rsidRPr="00490961">
              <w:rPr>
                <w:rFonts w:cs="Times New Roman"/>
                <w:b/>
                <w:bCs/>
                <w:sz w:val="18"/>
                <w:szCs w:val="18"/>
              </w:rPr>
              <w:t>2.</w:t>
            </w:r>
            <w:r>
              <w:rPr>
                <w:rFonts w:cs="Times New Roman"/>
                <w:b/>
                <w:bCs/>
                <w:sz w:val="18"/>
                <w:szCs w:val="18"/>
              </w:rPr>
              <w:t xml:space="preserve"> Двигательная деятельность</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15.30                    </w:t>
            </w:r>
          </w:p>
          <w:p w:rsidR="001F6A39" w:rsidRPr="00490961" w:rsidRDefault="001F6A39" w:rsidP="00BA1E72">
            <w:pPr>
              <w:pStyle w:val="aff"/>
              <w:rPr>
                <w:rFonts w:cs="Times New Roman"/>
                <w:b/>
                <w:sz w:val="18"/>
                <w:szCs w:val="18"/>
              </w:rPr>
            </w:pP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конструктивная деятельность</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9.25</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Двигательная деятельность</w:t>
            </w:r>
            <w:r w:rsidRPr="00490961">
              <w:rPr>
                <w:rFonts w:cs="Times New Roman"/>
                <w:b/>
                <w:bCs/>
                <w:sz w:val="18"/>
                <w:szCs w:val="18"/>
              </w:rPr>
              <w:t xml:space="preserve"> на  воздухе  </w:t>
            </w:r>
          </w:p>
        </w:tc>
        <w:tc>
          <w:tcPr>
            <w:tcW w:w="2410"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конструктивная деятельность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2.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9.30                              </w:t>
            </w:r>
          </w:p>
          <w:p w:rsidR="001F6A39" w:rsidRPr="00490961" w:rsidRDefault="001F6A39" w:rsidP="00BA1E72">
            <w:pPr>
              <w:pStyle w:val="aff"/>
              <w:rPr>
                <w:rFonts w:cs="Times New Roman"/>
                <w:b/>
                <w:sz w:val="18"/>
                <w:szCs w:val="18"/>
              </w:rPr>
            </w:pPr>
            <w:r>
              <w:rPr>
                <w:rFonts w:cs="Times New Roman"/>
                <w:b/>
                <w:bCs/>
                <w:sz w:val="18"/>
                <w:szCs w:val="18"/>
              </w:rPr>
              <w:t>Двигательная деятельность</w:t>
            </w:r>
            <w:r w:rsidRPr="00490961">
              <w:rPr>
                <w:rFonts w:cs="Times New Roman"/>
                <w:b/>
                <w:bCs/>
                <w:sz w:val="18"/>
                <w:szCs w:val="18"/>
              </w:rPr>
              <w:t xml:space="preserve"> на  воздухе  </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конструктивная деятельность</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2.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9.3</w:t>
            </w:r>
            <w:r>
              <w:rPr>
                <w:rFonts w:cs="Times New Roman"/>
                <w:b/>
                <w:bCs/>
                <w:sz w:val="18"/>
                <w:szCs w:val="18"/>
              </w:rPr>
              <w:t xml:space="preserve">5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Pr>
                <w:rFonts w:cs="Times New Roman"/>
                <w:b/>
                <w:bCs/>
                <w:sz w:val="18"/>
                <w:szCs w:val="18"/>
              </w:rPr>
              <w:t>Двигательная деятельность</w:t>
            </w:r>
            <w:r w:rsidRPr="00490961">
              <w:rPr>
                <w:rFonts w:cs="Times New Roman"/>
                <w:b/>
                <w:bCs/>
                <w:sz w:val="18"/>
                <w:szCs w:val="18"/>
              </w:rPr>
              <w:t xml:space="preserve"> на  воздухе</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конструктивная деятельность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Pr>
                <w:rFonts w:cs="Times New Roman"/>
                <w:b/>
                <w:bCs/>
                <w:sz w:val="18"/>
                <w:szCs w:val="18"/>
              </w:rPr>
              <w:t xml:space="preserve"> </w:t>
            </w:r>
          </w:p>
          <w:p w:rsidR="001F6A39" w:rsidRDefault="001F6A39" w:rsidP="00BA1E72">
            <w:pPr>
              <w:pStyle w:val="aff"/>
              <w:rPr>
                <w:rFonts w:cs="Times New Roman"/>
                <w:b/>
                <w:bCs/>
                <w:sz w:val="18"/>
                <w:szCs w:val="18"/>
              </w:rPr>
            </w:pPr>
            <w:r w:rsidRPr="00490961">
              <w:rPr>
                <w:rFonts w:cs="Times New Roman"/>
                <w:b/>
                <w:bCs/>
                <w:sz w:val="18"/>
                <w:szCs w:val="18"/>
              </w:rPr>
              <w:t>2. Познавательно</w:t>
            </w:r>
            <w:r>
              <w:rPr>
                <w:rFonts w:cs="Times New Roman"/>
                <w:b/>
                <w:bCs/>
                <w:sz w:val="18"/>
                <w:szCs w:val="18"/>
              </w:rPr>
              <w:t xml:space="preserve"> –речевая деятельность                 </w:t>
            </w:r>
            <w:r w:rsidRPr="00490961">
              <w:rPr>
                <w:rFonts w:cs="Times New Roman"/>
                <w:b/>
                <w:bCs/>
                <w:sz w:val="18"/>
                <w:szCs w:val="18"/>
              </w:rPr>
              <w:t>9.35</w:t>
            </w:r>
          </w:p>
          <w:p w:rsidR="001F6A39" w:rsidRPr="00490961" w:rsidRDefault="001F6A39" w:rsidP="00BA1E72">
            <w:pPr>
              <w:pStyle w:val="aff"/>
              <w:rPr>
                <w:rFonts w:cs="Times New Roman"/>
                <w:b/>
                <w:sz w:val="18"/>
                <w:szCs w:val="18"/>
              </w:rPr>
            </w:pPr>
            <w:r>
              <w:rPr>
                <w:rFonts w:cs="Times New Roman"/>
                <w:b/>
                <w:bCs/>
                <w:sz w:val="18"/>
                <w:szCs w:val="18"/>
              </w:rPr>
              <w:t xml:space="preserve">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3. </w:t>
            </w:r>
            <w:r>
              <w:rPr>
                <w:rFonts w:cs="Times New Roman"/>
                <w:b/>
                <w:bCs/>
                <w:sz w:val="18"/>
                <w:szCs w:val="18"/>
              </w:rPr>
              <w:t xml:space="preserve">Двигательная деятельность               </w:t>
            </w:r>
            <w:r w:rsidRPr="00490961">
              <w:rPr>
                <w:rFonts w:cs="Times New Roman"/>
                <w:b/>
                <w:bCs/>
                <w:sz w:val="18"/>
                <w:szCs w:val="18"/>
              </w:rPr>
              <w:t>10.1</w:t>
            </w:r>
            <w:r>
              <w:rPr>
                <w:rFonts w:cs="Times New Roman"/>
                <w:b/>
                <w:bCs/>
                <w:sz w:val="18"/>
                <w:szCs w:val="18"/>
              </w:rPr>
              <w:t>5</w:t>
            </w:r>
          </w:p>
        </w:tc>
        <w:tc>
          <w:tcPr>
            <w:tcW w:w="2268" w:type="dxa"/>
            <w:tcBorders>
              <w:left w:val="single" w:sz="4" w:space="0" w:color="auto"/>
              <w:bottom w:val="single" w:sz="4" w:space="0" w:color="auto"/>
              <w:right w:val="single" w:sz="4" w:space="0" w:color="auto"/>
            </w:tcBorders>
          </w:tcPr>
          <w:p w:rsidR="001F6A39" w:rsidRDefault="001F6A39" w:rsidP="00BA1E72">
            <w:pPr>
              <w:pStyle w:val="aff"/>
              <w:rPr>
                <w:rFonts w:cs="Times New Roman"/>
                <w:b/>
                <w:bCs/>
                <w:sz w:val="18"/>
                <w:szCs w:val="18"/>
              </w:rPr>
            </w:pPr>
            <w:r w:rsidRPr="00490961">
              <w:rPr>
                <w:rFonts w:cs="Times New Roman"/>
                <w:b/>
                <w:bCs/>
                <w:sz w:val="18"/>
                <w:szCs w:val="18"/>
              </w:rPr>
              <w:t>1</w:t>
            </w:r>
            <w:r>
              <w:rPr>
                <w:rFonts w:cs="Times New Roman"/>
                <w:b/>
                <w:bCs/>
                <w:sz w:val="18"/>
                <w:szCs w:val="18"/>
              </w:rPr>
              <w:t xml:space="preserve"> </w:t>
            </w:r>
            <w:r w:rsidRPr="00490961">
              <w:rPr>
                <w:rFonts w:cs="Times New Roman"/>
                <w:b/>
                <w:bCs/>
                <w:sz w:val="18"/>
                <w:szCs w:val="18"/>
              </w:rPr>
              <w:t>Познавательно</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конструктивная деятельность</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9.00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 xml:space="preserve">Двигательная деятельность             </w:t>
            </w:r>
            <w:r w:rsidRPr="00490961">
              <w:rPr>
                <w:rFonts w:cs="Times New Roman"/>
                <w:b/>
                <w:bCs/>
                <w:sz w:val="18"/>
                <w:szCs w:val="18"/>
              </w:rPr>
              <w:t>9.</w:t>
            </w:r>
            <w:r>
              <w:rPr>
                <w:rFonts w:cs="Times New Roman"/>
                <w:b/>
                <w:bCs/>
                <w:sz w:val="18"/>
                <w:szCs w:val="18"/>
              </w:rPr>
              <w:t xml:space="preserve">40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w:t>
            </w:r>
          </w:p>
        </w:tc>
      </w:tr>
      <w:tr w:rsidR="001F6A39" w:rsidRPr="00490961" w:rsidTr="001F6A39">
        <w:trPr>
          <w:trHeight w:val="1140"/>
        </w:trPr>
        <w:tc>
          <w:tcPr>
            <w:tcW w:w="1558" w:type="dxa"/>
            <w:tcBorders>
              <w:left w:val="single" w:sz="2" w:space="0" w:color="000000"/>
              <w:bottom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sz w:val="18"/>
                <w:szCs w:val="18"/>
              </w:rPr>
            </w:pPr>
            <w:r w:rsidRPr="00490961">
              <w:rPr>
                <w:b/>
                <w:bCs/>
                <w:sz w:val="18"/>
                <w:szCs w:val="18"/>
              </w:rPr>
              <w:t>ЧЕТВЕРГ</w:t>
            </w:r>
          </w:p>
          <w:p w:rsidR="001F6A39" w:rsidRPr="00490961" w:rsidRDefault="001F6A39" w:rsidP="00BA1E72">
            <w:pPr>
              <w:pStyle w:val="aff"/>
              <w:rPr>
                <w:sz w:val="18"/>
                <w:szCs w:val="18"/>
              </w:rPr>
            </w:pPr>
          </w:p>
          <w:p w:rsidR="001F6A39" w:rsidRPr="00490961" w:rsidRDefault="001F6A39" w:rsidP="00BA1E72">
            <w:pPr>
              <w:pStyle w:val="aff"/>
              <w:rPr>
                <w:sz w:val="18"/>
                <w:szCs w:val="18"/>
              </w:rPr>
            </w:pPr>
          </w:p>
          <w:p w:rsidR="001F6A39" w:rsidRPr="00490961" w:rsidRDefault="001F6A39" w:rsidP="00BA1E72">
            <w:pPr>
              <w:pStyle w:val="aff"/>
              <w:rPr>
                <w:sz w:val="18"/>
                <w:szCs w:val="18"/>
              </w:rPr>
            </w:pPr>
          </w:p>
          <w:p w:rsidR="001F6A39" w:rsidRPr="00490961" w:rsidRDefault="001F6A39" w:rsidP="00BA1E72">
            <w:pPr>
              <w:pStyle w:val="aff"/>
              <w:rPr>
                <w:sz w:val="18"/>
                <w:szCs w:val="18"/>
              </w:rPr>
            </w:pPr>
          </w:p>
        </w:tc>
        <w:tc>
          <w:tcPr>
            <w:tcW w:w="2197" w:type="dxa"/>
            <w:tcBorders>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rFonts w:cs="Times New Roman"/>
                <w:b/>
                <w:sz w:val="18"/>
                <w:szCs w:val="18"/>
              </w:rPr>
            </w:pPr>
            <w:r w:rsidRPr="00490961">
              <w:rPr>
                <w:rFonts w:cs="Times New Roman"/>
                <w:b/>
                <w:bCs/>
                <w:sz w:val="18"/>
                <w:szCs w:val="18"/>
              </w:rPr>
              <w:t>1</w:t>
            </w:r>
            <w:r>
              <w:rPr>
                <w:rFonts w:cs="Times New Roman"/>
                <w:b/>
                <w:bCs/>
                <w:sz w:val="18"/>
                <w:szCs w:val="18"/>
              </w:rPr>
              <w:t xml:space="preserve"> 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9.20                                          </w:t>
            </w:r>
          </w:p>
          <w:p w:rsidR="001F6A39" w:rsidRPr="00490961" w:rsidRDefault="001F6A39" w:rsidP="00BA1E72">
            <w:pPr>
              <w:pStyle w:val="aff"/>
              <w:rPr>
                <w:rFonts w:cs="Times New Roman"/>
                <w:b/>
                <w:sz w:val="18"/>
                <w:szCs w:val="18"/>
              </w:rPr>
            </w:pPr>
            <w:r w:rsidRPr="00490961">
              <w:rPr>
                <w:rFonts w:cs="Times New Roman"/>
                <w:b/>
                <w:bCs/>
                <w:sz w:val="18"/>
                <w:szCs w:val="18"/>
              </w:rPr>
              <w:t>2</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Музыкальная деятельность</w:t>
            </w:r>
            <w:r w:rsidRPr="00490961">
              <w:rPr>
                <w:rFonts w:cs="Times New Roman"/>
                <w:b/>
                <w:bCs/>
                <w:sz w:val="18"/>
                <w:szCs w:val="18"/>
              </w:rPr>
              <w:t xml:space="preserve">            15.30</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 </w:t>
            </w:r>
            <w:r w:rsidRPr="00490961">
              <w:rPr>
                <w:rFonts w:cs="Times New Roman"/>
                <w:b/>
                <w:bCs/>
                <w:sz w:val="18"/>
                <w:szCs w:val="18"/>
              </w:rPr>
              <w:t>9.00</w:t>
            </w:r>
            <w:r>
              <w:rPr>
                <w:rFonts w:cs="Times New Roman"/>
                <w:b/>
                <w:bCs/>
                <w:sz w:val="18"/>
                <w:szCs w:val="18"/>
              </w:rPr>
              <w:t xml:space="preserve">                                    </w:t>
            </w:r>
            <w:r w:rsidRPr="00490961">
              <w:rPr>
                <w:rFonts w:cs="Times New Roman"/>
                <w:b/>
                <w:bCs/>
                <w:sz w:val="18"/>
                <w:szCs w:val="18"/>
              </w:rPr>
              <w:t xml:space="preserve">                                                                                                                         2. </w:t>
            </w:r>
            <w:r>
              <w:rPr>
                <w:rFonts w:cs="Times New Roman"/>
                <w:b/>
                <w:bCs/>
                <w:sz w:val="18"/>
                <w:szCs w:val="18"/>
              </w:rPr>
              <w:t xml:space="preserve">Музыкальная деятельность               </w:t>
            </w:r>
            <w:r w:rsidRPr="00490961">
              <w:rPr>
                <w:rFonts w:cs="Times New Roman"/>
                <w:b/>
                <w:bCs/>
                <w:sz w:val="18"/>
                <w:szCs w:val="18"/>
              </w:rPr>
              <w:t>9.25</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tc>
        <w:tc>
          <w:tcPr>
            <w:tcW w:w="2410"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9.00                                                                                                                      2</w:t>
            </w:r>
            <w:r>
              <w:rPr>
                <w:rFonts w:cs="Times New Roman"/>
                <w:b/>
                <w:bCs/>
                <w:sz w:val="18"/>
                <w:szCs w:val="18"/>
              </w:rPr>
              <w:t xml:space="preserve"> Музыкальная деятельность                </w:t>
            </w:r>
            <w:r w:rsidRPr="00490961">
              <w:rPr>
                <w:rFonts w:cs="Times New Roman"/>
                <w:b/>
                <w:bCs/>
                <w:sz w:val="18"/>
                <w:szCs w:val="18"/>
              </w:rPr>
              <w:t>9.55</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9.00</w:t>
            </w:r>
            <w:r>
              <w:rPr>
                <w:rFonts w:cs="Times New Roman"/>
                <w:b/>
                <w:bCs/>
                <w:sz w:val="18"/>
                <w:szCs w:val="18"/>
              </w:rPr>
              <w:t xml:space="preserve"> </w:t>
            </w:r>
            <w:r>
              <w:rPr>
                <w:rFonts w:cs="Times New Roman"/>
                <w:b/>
                <w:bCs/>
                <w:color w:val="FF0000"/>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2.  </w:t>
            </w:r>
            <w:r>
              <w:rPr>
                <w:rFonts w:cs="Times New Roman"/>
                <w:b/>
                <w:bCs/>
                <w:sz w:val="18"/>
                <w:szCs w:val="18"/>
              </w:rPr>
              <w:t xml:space="preserve">Музыкальная деятельность          </w:t>
            </w:r>
            <w:r w:rsidRPr="00490961">
              <w:rPr>
                <w:rFonts w:cs="Times New Roman"/>
                <w:b/>
                <w:bCs/>
                <w:sz w:val="18"/>
                <w:szCs w:val="18"/>
              </w:rPr>
              <w:t>10. 30</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sz w:val="18"/>
                <w:szCs w:val="18"/>
              </w:rPr>
            </w:pPr>
            <w:r w:rsidRPr="00490961">
              <w:rPr>
                <w:rFonts w:cs="Times New Roman"/>
                <w:b/>
                <w:bCs/>
                <w:sz w:val="18"/>
                <w:szCs w:val="18"/>
              </w:rPr>
              <w:t>1. Познавательно</w:t>
            </w:r>
            <w:r>
              <w:rPr>
                <w:rFonts w:cs="Times New Roman"/>
                <w:b/>
                <w:bCs/>
                <w:sz w:val="18"/>
                <w:szCs w:val="18"/>
              </w:rPr>
              <w:t xml:space="preserve"> –речевая деятельность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9.00                                                                                                                      2</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 xml:space="preserve">Музыкальная деятельность                </w:t>
            </w:r>
            <w:r w:rsidRPr="00490961">
              <w:rPr>
                <w:rFonts w:cs="Times New Roman"/>
                <w:b/>
                <w:bCs/>
                <w:sz w:val="18"/>
                <w:szCs w:val="18"/>
              </w:rPr>
              <w:t>11.00</w:t>
            </w:r>
          </w:p>
        </w:tc>
        <w:tc>
          <w:tcPr>
            <w:tcW w:w="2268" w:type="dxa"/>
            <w:tcBorders>
              <w:left w:val="single" w:sz="4" w:space="0" w:color="auto"/>
              <w:bottom w:val="single" w:sz="4" w:space="0" w:color="auto"/>
              <w:right w:val="single" w:sz="4" w:space="0" w:color="auto"/>
            </w:tcBorders>
          </w:tcPr>
          <w:p w:rsidR="001F6A39" w:rsidRDefault="001F6A39" w:rsidP="00BA1E72">
            <w:pPr>
              <w:pStyle w:val="aff"/>
              <w:rPr>
                <w:rFonts w:cs="Times New Roman"/>
                <w:b/>
                <w:bCs/>
                <w:sz w:val="18"/>
                <w:szCs w:val="18"/>
              </w:rPr>
            </w:pPr>
            <w:r w:rsidRPr="00490961">
              <w:rPr>
                <w:rFonts w:cs="Times New Roman"/>
                <w:b/>
                <w:bCs/>
                <w:sz w:val="18"/>
                <w:szCs w:val="18"/>
              </w:rPr>
              <w:t>1</w:t>
            </w:r>
            <w:r>
              <w:rPr>
                <w:rFonts w:cs="Times New Roman"/>
                <w:b/>
                <w:bCs/>
                <w:sz w:val="18"/>
                <w:szCs w:val="18"/>
              </w:rPr>
              <w:t>.</w:t>
            </w:r>
            <w:r w:rsidRPr="00490961">
              <w:rPr>
                <w:rFonts w:cs="Times New Roman"/>
                <w:b/>
                <w:bCs/>
                <w:sz w:val="18"/>
                <w:szCs w:val="18"/>
              </w:rPr>
              <w:t xml:space="preserve"> Познавательно</w:t>
            </w:r>
            <w:r>
              <w:rPr>
                <w:rFonts w:cs="Times New Roman"/>
                <w:b/>
                <w:bCs/>
                <w:sz w:val="18"/>
                <w:szCs w:val="18"/>
              </w:rPr>
              <w:t xml:space="preserve"> –речевая деятельность</w:t>
            </w:r>
            <w:r w:rsidRPr="00490961">
              <w:rPr>
                <w:rFonts w:cs="Times New Roman"/>
                <w:b/>
                <w:bCs/>
                <w:sz w:val="18"/>
                <w:szCs w:val="18"/>
              </w:rPr>
              <w:t xml:space="preserve"> </w:t>
            </w:r>
            <w:r>
              <w:rPr>
                <w:rFonts w:cs="Times New Roman"/>
                <w:b/>
                <w:bCs/>
                <w:sz w:val="18"/>
                <w:szCs w:val="18"/>
              </w:rPr>
              <w:t xml:space="preserve">  </w:t>
            </w:r>
            <w:r>
              <w:rPr>
                <w:rFonts w:cs="Times New Roman"/>
                <w:b/>
                <w:bCs/>
                <w:color w:val="FF0000"/>
                <w:sz w:val="18"/>
                <w:szCs w:val="18"/>
              </w:rPr>
              <w:t xml:space="preserve"> </w:t>
            </w:r>
            <w:r>
              <w:rPr>
                <w:rFonts w:cs="Times New Roman"/>
                <w:b/>
                <w:bCs/>
                <w:sz w:val="18"/>
                <w:szCs w:val="18"/>
              </w:rPr>
              <w:t xml:space="preserve">    9.00        </w:t>
            </w:r>
            <w:r w:rsidRPr="00490961">
              <w:rPr>
                <w:rFonts w:cs="Times New Roman"/>
                <w:b/>
                <w:bCs/>
                <w:sz w:val="18"/>
                <w:szCs w:val="18"/>
              </w:rPr>
              <w:t>2</w:t>
            </w:r>
            <w:r w:rsidRPr="00CD2D41">
              <w:rPr>
                <w:rFonts w:cs="Times New Roman"/>
                <w:b/>
                <w:bCs/>
                <w:color w:val="FF0000"/>
                <w:sz w:val="18"/>
                <w:szCs w:val="18"/>
              </w:rPr>
              <w:t xml:space="preserve">. </w:t>
            </w:r>
            <w:r w:rsidRPr="00163D37">
              <w:rPr>
                <w:rFonts w:cs="Times New Roman"/>
                <w:b/>
                <w:bCs/>
                <w:sz w:val="18"/>
                <w:szCs w:val="18"/>
              </w:rPr>
              <w:t xml:space="preserve">Информатика </w:t>
            </w:r>
            <w:r>
              <w:rPr>
                <w:rFonts w:cs="Times New Roman"/>
                <w:b/>
                <w:bCs/>
                <w:sz w:val="18"/>
                <w:szCs w:val="18"/>
              </w:rPr>
              <w:t xml:space="preserve">     9.40             </w:t>
            </w:r>
          </w:p>
          <w:p w:rsidR="001F6A39" w:rsidRPr="00490961" w:rsidRDefault="001F6A39" w:rsidP="00BA1E72">
            <w:pPr>
              <w:pStyle w:val="aff"/>
              <w:rPr>
                <w:rFonts w:cs="Times New Roman"/>
                <w:b/>
                <w:sz w:val="18"/>
                <w:szCs w:val="18"/>
              </w:rPr>
            </w:pPr>
            <w:r>
              <w:rPr>
                <w:rFonts w:cs="Times New Roman"/>
                <w:b/>
                <w:bCs/>
                <w:sz w:val="18"/>
                <w:szCs w:val="18"/>
              </w:rPr>
              <w:t xml:space="preserve">3. Музыкальная деятельность             </w:t>
            </w:r>
            <w:r w:rsidRPr="00490961">
              <w:rPr>
                <w:rFonts w:cs="Times New Roman"/>
                <w:b/>
                <w:bCs/>
                <w:sz w:val="18"/>
                <w:szCs w:val="18"/>
              </w:rPr>
              <w:t>11.35</w:t>
            </w:r>
          </w:p>
        </w:tc>
      </w:tr>
      <w:tr w:rsidR="001F6A39" w:rsidRPr="00490961" w:rsidTr="00E71D62">
        <w:trPr>
          <w:trHeight w:val="1635"/>
        </w:trPr>
        <w:tc>
          <w:tcPr>
            <w:tcW w:w="1558" w:type="dxa"/>
            <w:tcBorders>
              <w:left w:val="single" w:sz="2" w:space="0" w:color="000000"/>
              <w:bottom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sz w:val="18"/>
                <w:szCs w:val="18"/>
              </w:rPr>
            </w:pPr>
            <w:r w:rsidRPr="00490961">
              <w:rPr>
                <w:b/>
                <w:bCs/>
                <w:sz w:val="18"/>
                <w:szCs w:val="18"/>
              </w:rPr>
              <w:t>ПЯТНИЦА</w:t>
            </w:r>
          </w:p>
          <w:p w:rsidR="001F6A39" w:rsidRPr="00490961" w:rsidRDefault="001F6A39" w:rsidP="00BA1E72">
            <w:pPr>
              <w:pStyle w:val="aff"/>
              <w:rPr>
                <w:sz w:val="18"/>
                <w:szCs w:val="18"/>
              </w:rPr>
            </w:pPr>
          </w:p>
          <w:p w:rsidR="001F6A39" w:rsidRPr="00490961" w:rsidRDefault="001F6A39" w:rsidP="00BA1E72">
            <w:pPr>
              <w:pStyle w:val="aff"/>
              <w:rPr>
                <w:sz w:val="18"/>
                <w:szCs w:val="18"/>
              </w:rPr>
            </w:pPr>
          </w:p>
        </w:tc>
        <w:tc>
          <w:tcPr>
            <w:tcW w:w="2197" w:type="dxa"/>
            <w:tcBorders>
              <w:left w:val="single" w:sz="2" w:space="0" w:color="000000"/>
              <w:bottom w:val="single" w:sz="4" w:space="0" w:color="auto"/>
              <w:right w:val="single" w:sz="4" w:space="0" w:color="auto"/>
            </w:tcBorders>
            <w:shd w:val="clear" w:color="auto" w:fill="auto"/>
            <w:tcMar>
              <w:top w:w="55" w:type="dxa"/>
              <w:left w:w="55" w:type="dxa"/>
              <w:bottom w:w="55" w:type="dxa"/>
              <w:right w:w="55" w:type="dxa"/>
            </w:tcMar>
          </w:tcPr>
          <w:p w:rsidR="001F6A39" w:rsidRPr="00490961" w:rsidRDefault="001F6A39" w:rsidP="00BA1E72">
            <w:pPr>
              <w:pStyle w:val="aff"/>
              <w:rPr>
                <w:rFonts w:cs="Times New Roman"/>
                <w:b/>
                <w:sz w:val="18"/>
                <w:szCs w:val="18"/>
              </w:rPr>
            </w:pPr>
            <w:r w:rsidRPr="00163D37">
              <w:rPr>
                <w:rFonts w:cs="Times New Roman"/>
                <w:b/>
                <w:bCs/>
                <w:sz w:val="18"/>
                <w:szCs w:val="18"/>
              </w:rPr>
              <w:t>1. Познавательно – конструктивная деятельность</w:t>
            </w:r>
            <w:r>
              <w:rPr>
                <w:rFonts w:cs="Times New Roman"/>
                <w:b/>
                <w:bCs/>
                <w:sz w:val="18"/>
                <w:szCs w:val="18"/>
              </w:rPr>
              <w:t xml:space="preserve">            </w:t>
            </w:r>
            <w:r w:rsidRPr="00490961">
              <w:rPr>
                <w:rFonts w:cs="Times New Roman"/>
                <w:b/>
                <w:bCs/>
                <w:sz w:val="18"/>
                <w:szCs w:val="18"/>
              </w:rPr>
              <w:t xml:space="preserve"> 9.20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Двигательная деятельность</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15.30</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Default="001F6A39" w:rsidP="00BA1E72">
            <w:pPr>
              <w:pStyle w:val="aff"/>
              <w:rPr>
                <w:rFonts w:cs="Times New Roman"/>
                <w:b/>
                <w:bCs/>
                <w:sz w:val="18"/>
                <w:szCs w:val="18"/>
              </w:rPr>
            </w:pPr>
            <w:r w:rsidRPr="00490961">
              <w:rPr>
                <w:rFonts w:cs="Times New Roman"/>
                <w:b/>
                <w:bCs/>
                <w:sz w:val="18"/>
                <w:szCs w:val="18"/>
              </w:rPr>
              <w:t xml:space="preserve">1.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9.00</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Двигательная деятельность</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9.25</w:t>
            </w:r>
          </w:p>
        </w:tc>
        <w:tc>
          <w:tcPr>
            <w:tcW w:w="2410"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Pr="00490961" w:rsidRDefault="001F6A39" w:rsidP="00BA1E72">
            <w:pPr>
              <w:pStyle w:val="aff"/>
              <w:rPr>
                <w:rFonts w:cs="Times New Roman"/>
                <w:b/>
                <w:sz w:val="18"/>
                <w:szCs w:val="18"/>
              </w:rPr>
            </w:pPr>
            <w:r w:rsidRPr="00490961">
              <w:rPr>
                <w:rFonts w:cs="Times New Roman"/>
                <w:b/>
                <w:bCs/>
                <w:sz w:val="18"/>
                <w:szCs w:val="18"/>
              </w:rPr>
              <w:t xml:space="preserve">1.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9.00                           </w:t>
            </w:r>
          </w:p>
          <w:p w:rsidR="001F6A39" w:rsidRPr="00490961" w:rsidRDefault="001F6A39" w:rsidP="00BA1E72">
            <w:pPr>
              <w:pStyle w:val="aff"/>
              <w:rPr>
                <w:rFonts w:cs="Times New Roman"/>
                <w:b/>
                <w:bCs/>
                <w:sz w:val="18"/>
                <w:szCs w:val="18"/>
              </w:rPr>
            </w:pPr>
            <w:r w:rsidRPr="00490961">
              <w:rPr>
                <w:rFonts w:cs="Times New Roman"/>
                <w:b/>
                <w:bCs/>
                <w:sz w:val="18"/>
                <w:szCs w:val="18"/>
              </w:rPr>
              <w:t xml:space="preserve">2. </w:t>
            </w:r>
            <w:r>
              <w:rPr>
                <w:rFonts w:cs="Times New Roman"/>
                <w:b/>
                <w:bCs/>
                <w:sz w:val="18"/>
                <w:szCs w:val="18"/>
              </w:rPr>
              <w:t>Двигательная деятельность</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9.55</w:t>
            </w:r>
          </w:p>
        </w:tc>
        <w:tc>
          <w:tcPr>
            <w:tcW w:w="2268" w:type="dxa"/>
            <w:tcBorders>
              <w:left w:val="single" w:sz="4" w:space="0" w:color="auto"/>
              <w:bottom w:val="single" w:sz="4" w:space="0" w:color="auto"/>
              <w:right w:val="single" w:sz="4" w:space="0" w:color="auto"/>
            </w:tcBorders>
            <w:tcMar>
              <w:top w:w="55" w:type="dxa"/>
              <w:left w:w="55" w:type="dxa"/>
              <w:bottom w:w="55" w:type="dxa"/>
              <w:right w:w="55" w:type="dxa"/>
            </w:tcMar>
          </w:tcPr>
          <w:p w:rsidR="001F6A39" w:rsidRDefault="001F6A39" w:rsidP="00BA1E72">
            <w:pPr>
              <w:pStyle w:val="aff"/>
              <w:rPr>
                <w:rFonts w:cs="Times New Roman"/>
                <w:b/>
                <w:bCs/>
                <w:sz w:val="18"/>
                <w:szCs w:val="18"/>
              </w:rPr>
            </w:pPr>
            <w:r w:rsidRPr="00490961">
              <w:rPr>
                <w:rFonts w:cs="Times New Roman"/>
                <w:b/>
                <w:bCs/>
                <w:sz w:val="18"/>
                <w:szCs w:val="18"/>
              </w:rPr>
              <w:t xml:space="preserve">1.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9.00</w:t>
            </w:r>
          </w:p>
          <w:p w:rsidR="001F6A39" w:rsidRDefault="001F6A39" w:rsidP="00BA1E72">
            <w:pPr>
              <w:pStyle w:val="aff"/>
              <w:rPr>
                <w:rFonts w:cs="Times New Roman"/>
                <w:b/>
                <w:bCs/>
                <w:sz w:val="18"/>
                <w:szCs w:val="18"/>
              </w:rPr>
            </w:pPr>
            <w:r w:rsidRPr="00490961">
              <w:rPr>
                <w:rFonts w:cs="Times New Roman"/>
                <w:b/>
                <w:bCs/>
                <w:sz w:val="18"/>
                <w:szCs w:val="18"/>
              </w:rPr>
              <w:t>2. Познавательно</w:t>
            </w:r>
            <w:r>
              <w:rPr>
                <w:rFonts w:cs="Times New Roman"/>
                <w:b/>
                <w:bCs/>
                <w:sz w:val="18"/>
                <w:szCs w:val="18"/>
              </w:rPr>
              <w:t xml:space="preserve"> –речевая деятельность</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9.</w:t>
            </w:r>
            <w:r>
              <w:rPr>
                <w:rFonts w:cs="Times New Roman"/>
                <w:b/>
                <w:bCs/>
                <w:sz w:val="18"/>
                <w:szCs w:val="18"/>
              </w:rPr>
              <w:t>40</w:t>
            </w:r>
            <w:r w:rsidRPr="00490961">
              <w:rPr>
                <w:rFonts w:cs="Times New Roman"/>
                <w:b/>
                <w:bCs/>
                <w:sz w:val="18"/>
                <w:szCs w:val="18"/>
              </w:rPr>
              <w:t xml:space="preserve">                    </w:t>
            </w:r>
          </w:p>
          <w:p w:rsidR="001F6A39" w:rsidRPr="00490961" w:rsidRDefault="001F6A39" w:rsidP="00BA1E72">
            <w:pPr>
              <w:pStyle w:val="aff"/>
              <w:rPr>
                <w:rFonts w:cs="Times New Roman"/>
                <w:b/>
                <w:bCs/>
                <w:sz w:val="18"/>
                <w:szCs w:val="18"/>
              </w:rPr>
            </w:pPr>
            <w:r>
              <w:rPr>
                <w:rFonts w:cs="Times New Roman"/>
                <w:b/>
                <w:bCs/>
                <w:sz w:val="18"/>
                <w:szCs w:val="18"/>
              </w:rPr>
              <w:t>3</w:t>
            </w:r>
            <w:r w:rsidRPr="00490961">
              <w:rPr>
                <w:rFonts w:cs="Times New Roman"/>
                <w:b/>
                <w:bCs/>
                <w:sz w:val="18"/>
                <w:szCs w:val="18"/>
              </w:rPr>
              <w:t xml:space="preserve">. </w:t>
            </w:r>
            <w:r>
              <w:rPr>
                <w:rFonts w:cs="Times New Roman"/>
                <w:b/>
                <w:bCs/>
                <w:sz w:val="18"/>
                <w:szCs w:val="18"/>
              </w:rPr>
              <w:t>Двигательная деятельность</w:t>
            </w:r>
          </w:p>
          <w:p w:rsidR="001F6A39" w:rsidRPr="00490961" w:rsidRDefault="001F6A39" w:rsidP="00BA1E72">
            <w:pPr>
              <w:pStyle w:val="aff"/>
              <w:rPr>
                <w:rFonts w:cs="Times New Roman"/>
                <w:b/>
                <w:sz w:val="18"/>
                <w:szCs w:val="18"/>
              </w:rPr>
            </w:pP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10.30</w:t>
            </w: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 xml:space="preserve">9.00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2.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9.40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3. </w:t>
            </w:r>
            <w:r>
              <w:rPr>
                <w:rFonts w:cs="Times New Roman"/>
                <w:b/>
                <w:bCs/>
                <w:sz w:val="18"/>
                <w:szCs w:val="18"/>
              </w:rPr>
              <w:t>Двигательная д-ть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под музыку</w:t>
            </w:r>
            <w:r>
              <w:rPr>
                <w:rFonts w:cs="Times New Roman"/>
                <w:b/>
                <w:bCs/>
                <w:sz w:val="18"/>
                <w:szCs w:val="18"/>
              </w:rPr>
              <w:t xml:space="preserve">                      11.00                          </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p>
        </w:tc>
        <w:tc>
          <w:tcPr>
            <w:tcW w:w="2268" w:type="dxa"/>
            <w:tcBorders>
              <w:left w:val="single" w:sz="4" w:space="0" w:color="auto"/>
              <w:bottom w:val="single" w:sz="4" w:space="0" w:color="auto"/>
              <w:right w:val="single" w:sz="4" w:space="0" w:color="auto"/>
            </w:tcBorders>
          </w:tcPr>
          <w:p w:rsidR="001F6A39" w:rsidRPr="00490961" w:rsidRDefault="001F6A39" w:rsidP="00BA1E72">
            <w:pPr>
              <w:pStyle w:val="aff"/>
              <w:rPr>
                <w:rFonts w:cs="Times New Roman"/>
                <w:b/>
                <w:bCs/>
                <w:sz w:val="18"/>
                <w:szCs w:val="18"/>
              </w:rPr>
            </w:pPr>
            <w:r w:rsidRPr="00490961">
              <w:rPr>
                <w:rFonts w:cs="Times New Roman"/>
                <w:b/>
                <w:bCs/>
                <w:sz w:val="18"/>
                <w:szCs w:val="18"/>
              </w:rPr>
              <w:t>1. Познавательно</w:t>
            </w:r>
            <w:r>
              <w:rPr>
                <w:rFonts w:cs="Times New Roman"/>
                <w:b/>
                <w:bCs/>
                <w:sz w:val="18"/>
                <w:szCs w:val="18"/>
              </w:rPr>
              <w:t>-</w:t>
            </w:r>
            <w:r w:rsidRPr="00490961">
              <w:rPr>
                <w:rFonts w:cs="Times New Roman"/>
                <w:b/>
                <w:bCs/>
                <w:sz w:val="18"/>
                <w:szCs w:val="18"/>
              </w:rPr>
              <w:t xml:space="preserve"> </w:t>
            </w:r>
            <w:r>
              <w:rPr>
                <w:rFonts w:cs="Times New Roman"/>
                <w:b/>
                <w:bCs/>
                <w:sz w:val="18"/>
                <w:szCs w:val="18"/>
              </w:rPr>
              <w:t xml:space="preserve">исследовательская деятельность  </w:t>
            </w:r>
            <w:r>
              <w:rPr>
                <w:rFonts w:cs="Times New Roman"/>
                <w:b/>
                <w:bCs/>
                <w:color w:val="FF0000"/>
                <w:sz w:val="18"/>
                <w:szCs w:val="18"/>
              </w:rPr>
              <w:t xml:space="preserve">             </w:t>
            </w:r>
            <w:r w:rsidRPr="00AA4D62">
              <w:rPr>
                <w:rFonts w:cs="Times New Roman"/>
                <w:b/>
                <w:bCs/>
                <w:sz w:val="18"/>
                <w:szCs w:val="18"/>
              </w:rPr>
              <w:t>9.00</w:t>
            </w:r>
            <w:r>
              <w:rPr>
                <w:rFonts w:cs="Times New Roman"/>
                <w:b/>
                <w:bCs/>
                <w:color w:val="FF0000"/>
                <w:sz w:val="18"/>
                <w:szCs w:val="18"/>
              </w:rPr>
              <w:t xml:space="preserve"> </w:t>
            </w:r>
            <w:r w:rsidRPr="004579DD">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 xml:space="preserve">                    </w:t>
            </w:r>
          </w:p>
          <w:p w:rsidR="001F6A39" w:rsidRPr="00490961" w:rsidRDefault="001F6A39" w:rsidP="00BA1E72">
            <w:pPr>
              <w:pStyle w:val="aff"/>
              <w:rPr>
                <w:rFonts w:cs="Times New Roman"/>
                <w:b/>
                <w:sz w:val="18"/>
                <w:szCs w:val="18"/>
              </w:rPr>
            </w:pPr>
            <w:r w:rsidRPr="00490961">
              <w:rPr>
                <w:rFonts w:cs="Times New Roman"/>
                <w:b/>
                <w:bCs/>
                <w:sz w:val="18"/>
                <w:szCs w:val="18"/>
              </w:rPr>
              <w:t xml:space="preserve">2. .  </w:t>
            </w:r>
            <w:r>
              <w:rPr>
                <w:rFonts w:cs="Times New Roman"/>
                <w:b/>
                <w:bCs/>
                <w:sz w:val="18"/>
                <w:szCs w:val="18"/>
              </w:rPr>
              <w:t xml:space="preserve">Продуктивная деятельность </w:t>
            </w:r>
            <w:r w:rsidRPr="00490961">
              <w:rPr>
                <w:rFonts w:cs="Times New Roman"/>
                <w:b/>
                <w:bCs/>
                <w:sz w:val="18"/>
                <w:szCs w:val="18"/>
              </w:rPr>
              <w:t xml:space="preserve"> </w:t>
            </w:r>
            <w:r>
              <w:rPr>
                <w:rFonts w:cs="Times New Roman"/>
                <w:b/>
                <w:bCs/>
                <w:color w:val="FF0000"/>
                <w:sz w:val="18"/>
                <w:szCs w:val="18"/>
              </w:rPr>
              <w:t xml:space="preserve">     </w:t>
            </w:r>
            <w:r>
              <w:rPr>
                <w:rFonts w:cs="Times New Roman"/>
                <w:b/>
                <w:bCs/>
                <w:sz w:val="18"/>
                <w:szCs w:val="18"/>
              </w:rPr>
              <w:t xml:space="preserve">        </w:t>
            </w:r>
            <w:r w:rsidRPr="00490961">
              <w:rPr>
                <w:rFonts w:cs="Times New Roman"/>
                <w:b/>
                <w:bCs/>
                <w:sz w:val="18"/>
                <w:szCs w:val="18"/>
              </w:rPr>
              <w:t xml:space="preserve">9.40                                            </w:t>
            </w:r>
          </w:p>
          <w:p w:rsidR="001F6A39" w:rsidRDefault="001F6A39" w:rsidP="00BA1E72">
            <w:pPr>
              <w:pStyle w:val="aff"/>
              <w:rPr>
                <w:rFonts w:cs="Times New Roman"/>
                <w:b/>
                <w:bCs/>
                <w:sz w:val="18"/>
                <w:szCs w:val="18"/>
              </w:rPr>
            </w:pPr>
            <w:r w:rsidRPr="00490961">
              <w:rPr>
                <w:rFonts w:cs="Times New Roman"/>
                <w:b/>
                <w:bCs/>
                <w:sz w:val="18"/>
                <w:szCs w:val="18"/>
              </w:rPr>
              <w:t xml:space="preserve">3. </w:t>
            </w:r>
            <w:r>
              <w:rPr>
                <w:rFonts w:cs="Times New Roman"/>
                <w:b/>
                <w:bCs/>
                <w:sz w:val="18"/>
                <w:szCs w:val="18"/>
              </w:rPr>
              <w:t>Двигательная деятельность</w:t>
            </w:r>
            <w:r w:rsidRPr="00490961">
              <w:rPr>
                <w:rFonts w:cs="Times New Roman"/>
                <w:b/>
                <w:bCs/>
                <w:sz w:val="18"/>
                <w:szCs w:val="18"/>
              </w:rPr>
              <w:t xml:space="preserve"> </w:t>
            </w:r>
            <w:r>
              <w:rPr>
                <w:rFonts w:cs="Times New Roman"/>
                <w:b/>
                <w:bCs/>
                <w:sz w:val="18"/>
                <w:szCs w:val="18"/>
              </w:rPr>
              <w:t xml:space="preserve"> </w:t>
            </w:r>
            <w:r w:rsidRPr="00490961">
              <w:rPr>
                <w:rFonts w:cs="Times New Roman"/>
                <w:b/>
                <w:bCs/>
                <w:sz w:val="18"/>
                <w:szCs w:val="18"/>
              </w:rPr>
              <w:t>под музыку</w:t>
            </w:r>
            <w:r>
              <w:rPr>
                <w:rFonts w:cs="Times New Roman"/>
                <w:b/>
                <w:bCs/>
                <w:sz w:val="18"/>
                <w:szCs w:val="18"/>
              </w:rPr>
              <w:t xml:space="preserve"> </w:t>
            </w:r>
          </w:p>
          <w:p w:rsidR="001F6A39" w:rsidRPr="00490961" w:rsidRDefault="001F6A39" w:rsidP="00BA1E72">
            <w:pPr>
              <w:pStyle w:val="aff"/>
              <w:rPr>
                <w:rFonts w:cs="Times New Roman"/>
                <w:b/>
                <w:sz w:val="18"/>
                <w:szCs w:val="18"/>
              </w:rPr>
            </w:pPr>
            <w:r>
              <w:rPr>
                <w:rFonts w:cs="Times New Roman"/>
                <w:b/>
                <w:bCs/>
                <w:sz w:val="18"/>
                <w:szCs w:val="18"/>
              </w:rPr>
              <w:t xml:space="preserve">                           </w:t>
            </w:r>
            <w:r w:rsidRPr="00490961">
              <w:rPr>
                <w:rFonts w:cs="Times New Roman"/>
                <w:b/>
                <w:bCs/>
                <w:sz w:val="18"/>
                <w:szCs w:val="18"/>
              </w:rPr>
              <w:t xml:space="preserve">          11.35    </w:t>
            </w:r>
          </w:p>
        </w:tc>
      </w:tr>
    </w:tbl>
    <w:p w:rsidR="00E71D62" w:rsidRDefault="00E71D62" w:rsidP="008E2DBA">
      <w:pPr>
        <w:pStyle w:val="7"/>
        <w:shd w:val="clear" w:color="auto" w:fill="auto"/>
        <w:spacing w:after="0" w:line="240" w:lineRule="auto"/>
        <w:jc w:val="both"/>
        <w:rPr>
          <w:b/>
          <w:i/>
          <w:color w:val="auto"/>
          <w:sz w:val="24"/>
          <w:szCs w:val="24"/>
        </w:rPr>
        <w:sectPr w:rsidR="00E71D62" w:rsidSect="008E2DBA">
          <w:pgSz w:w="16838" w:h="11909" w:orient="landscape"/>
          <w:pgMar w:top="567" w:right="1531" w:bottom="1276" w:left="1967" w:header="709" w:footer="709" w:gutter="0"/>
          <w:cols w:space="708"/>
          <w:docGrid w:linePitch="360"/>
        </w:sectPr>
      </w:pPr>
    </w:p>
    <w:p w:rsidR="00E71D62" w:rsidRDefault="00E71D62" w:rsidP="00E71D62">
      <w:pPr>
        <w:pStyle w:val="7"/>
        <w:shd w:val="clear" w:color="auto" w:fill="auto"/>
        <w:spacing w:after="0" w:line="240" w:lineRule="auto"/>
        <w:rPr>
          <w:color w:val="auto"/>
          <w:sz w:val="24"/>
          <w:szCs w:val="24"/>
        </w:rPr>
      </w:pPr>
      <w:r>
        <w:rPr>
          <w:b/>
          <w:i/>
          <w:color w:val="auto"/>
          <w:sz w:val="24"/>
          <w:szCs w:val="24"/>
        </w:rPr>
        <w:lastRenderedPageBreak/>
        <w:t xml:space="preserve">          </w:t>
      </w:r>
      <w:r w:rsidR="008E2DBA" w:rsidRPr="008E2DBA">
        <w:rPr>
          <w:b/>
          <w:i/>
          <w:color w:val="auto"/>
          <w:sz w:val="24"/>
          <w:szCs w:val="24"/>
        </w:rPr>
        <w:t>Режим двигател</w:t>
      </w:r>
      <w:r w:rsidR="000E36D6" w:rsidRPr="000E36D6">
        <w:rPr>
          <w:b/>
          <w:i/>
          <w:color w:val="auto"/>
          <w:sz w:val="24"/>
          <w:szCs w:val="24"/>
        </w:rPr>
        <w:t>ьной активности воспитанников</w:t>
      </w:r>
    </w:p>
    <w:p w:rsidR="00F172E3" w:rsidRPr="001F6A39" w:rsidRDefault="00E71D62" w:rsidP="008E2DBA">
      <w:pPr>
        <w:pStyle w:val="7"/>
        <w:shd w:val="clear" w:color="auto" w:fill="auto"/>
        <w:spacing w:after="0" w:line="240" w:lineRule="auto"/>
        <w:jc w:val="both"/>
        <w:rPr>
          <w:color w:val="auto"/>
          <w:sz w:val="24"/>
          <w:szCs w:val="24"/>
        </w:rPr>
      </w:pPr>
      <w:r>
        <w:rPr>
          <w:color w:val="auto"/>
          <w:sz w:val="24"/>
          <w:szCs w:val="24"/>
        </w:rPr>
        <w:t xml:space="preserve">           </w:t>
      </w:r>
      <w:r w:rsidR="000E36D6">
        <w:rPr>
          <w:color w:val="auto"/>
          <w:sz w:val="24"/>
          <w:szCs w:val="24"/>
        </w:rPr>
        <w:t>(см.</w:t>
      </w:r>
      <w:r w:rsidR="001F6A39">
        <w:rPr>
          <w:color w:val="auto"/>
          <w:sz w:val="24"/>
          <w:szCs w:val="24"/>
        </w:rPr>
        <w:t>п.</w:t>
      </w:r>
      <w:r w:rsidR="001F6A39">
        <w:rPr>
          <w:color w:val="auto"/>
          <w:sz w:val="24"/>
          <w:szCs w:val="24"/>
          <w:lang w:val="en-US"/>
        </w:rPr>
        <w:t>II</w:t>
      </w:r>
      <w:r w:rsidR="001F6A39">
        <w:rPr>
          <w:color w:val="auto"/>
          <w:sz w:val="24"/>
          <w:szCs w:val="24"/>
        </w:rPr>
        <w:t>.1.5</w:t>
      </w:r>
      <w:r w:rsidR="000E36D6">
        <w:rPr>
          <w:color w:val="auto"/>
          <w:sz w:val="24"/>
          <w:szCs w:val="24"/>
        </w:rPr>
        <w:t xml:space="preserve"> «</w:t>
      </w:r>
      <w:r w:rsidR="001F6A39">
        <w:rPr>
          <w:color w:val="auto"/>
          <w:sz w:val="24"/>
          <w:szCs w:val="24"/>
        </w:rPr>
        <w:t xml:space="preserve">Физическое развитие </w:t>
      </w:r>
      <w:r w:rsidR="001F6A39" w:rsidRPr="001F6A39">
        <w:rPr>
          <w:color w:val="auto"/>
          <w:sz w:val="24"/>
          <w:szCs w:val="24"/>
        </w:rPr>
        <w:t>детей</w:t>
      </w:r>
      <w:r w:rsidR="00F8588C" w:rsidRPr="001F6A39">
        <w:rPr>
          <w:color w:val="auto"/>
          <w:sz w:val="24"/>
          <w:szCs w:val="24"/>
        </w:rPr>
        <w:t xml:space="preserve">», стр. </w:t>
      </w:r>
      <w:r w:rsidR="001F6A39" w:rsidRPr="001F6A39">
        <w:rPr>
          <w:color w:val="auto"/>
          <w:sz w:val="24"/>
          <w:szCs w:val="24"/>
        </w:rPr>
        <w:t>58</w:t>
      </w:r>
      <w:r w:rsidR="000E36D6" w:rsidRPr="001F6A39">
        <w:rPr>
          <w:color w:val="auto"/>
          <w:sz w:val="24"/>
          <w:szCs w:val="24"/>
        </w:rPr>
        <w:t>)</w:t>
      </w:r>
    </w:p>
    <w:p w:rsidR="000E36D6" w:rsidRPr="000E36D6" w:rsidRDefault="000E36D6" w:rsidP="000E36D6">
      <w:pPr>
        <w:pStyle w:val="7"/>
        <w:shd w:val="clear" w:color="auto" w:fill="auto"/>
        <w:spacing w:after="0" w:line="240" w:lineRule="auto"/>
        <w:ind w:left="20" w:firstLine="510"/>
        <w:jc w:val="both"/>
        <w:rPr>
          <w:color w:val="auto"/>
          <w:sz w:val="24"/>
          <w:szCs w:val="24"/>
        </w:rPr>
      </w:pPr>
    </w:p>
    <w:p w:rsidR="000E36D6" w:rsidRPr="002724AA" w:rsidRDefault="00AB33DE" w:rsidP="000E36D6">
      <w:pPr>
        <w:widowControl w:val="0"/>
        <w:autoSpaceDE w:val="0"/>
        <w:autoSpaceDN w:val="0"/>
        <w:adjustRightInd w:val="0"/>
        <w:spacing w:after="0" w:line="240" w:lineRule="auto"/>
        <w:ind w:firstLine="510"/>
        <w:rPr>
          <w:rFonts w:ascii="Times New Roman" w:hAnsi="Times New Roman" w:cs="Times New Roman"/>
          <w:b/>
          <w:sz w:val="24"/>
          <w:szCs w:val="24"/>
        </w:rPr>
      </w:pPr>
      <w:r>
        <w:rPr>
          <w:rFonts w:ascii="Times New Roman" w:hAnsi="Times New Roman" w:cs="Times New Roman"/>
          <w:b/>
          <w:color w:val="00B050"/>
          <w:sz w:val="24"/>
          <w:szCs w:val="24"/>
        </w:rPr>
        <w:t xml:space="preserve"> </w:t>
      </w:r>
      <w:r>
        <w:rPr>
          <w:rFonts w:ascii="Times New Roman" w:hAnsi="Times New Roman" w:cs="Times New Roman"/>
          <w:b/>
          <w:sz w:val="24"/>
          <w:szCs w:val="24"/>
        </w:rPr>
        <w:t xml:space="preserve"> </w:t>
      </w:r>
      <w:r w:rsidR="000E36D6" w:rsidRPr="002724AA">
        <w:rPr>
          <w:rFonts w:ascii="Times New Roman" w:hAnsi="Times New Roman" w:cs="Times New Roman"/>
          <w:b/>
          <w:sz w:val="24"/>
          <w:szCs w:val="24"/>
        </w:rPr>
        <w:t>Модель организации воспитательно - образовательного процесса на день</w:t>
      </w:r>
    </w:p>
    <w:p w:rsidR="000E36D6" w:rsidRPr="002724AA" w:rsidRDefault="000E36D6"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p>
    <w:p w:rsidR="000E36D6" w:rsidRPr="000E36D6" w:rsidRDefault="000E36D6" w:rsidP="000E36D6">
      <w:pPr>
        <w:autoSpaceDE w:val="0"/>
        <w:autoSpaceDN w:val="0"/>
        <w:adjustRightInd w:val="0"/>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sz w:val="24"/>
          <w:szCs w:val="24"/>
        </w:rPr>
        <w:t>Воспитательно-образовательный процесс условно подраз</w:t>
      </w:r>
      <w:r w:rsidRPr="000E36D6">
        <w:rPr>
          <w:rFonts w:ascii="Times New Roman" w:hAnsi="Times New Roman" w:cs="Times New Roman"/>
          <w:sz w:val="24"/>
          <w:szCs w:val="24"/>
        </w:rPr>
        <w:softHyphen/>
        <w:t>делен на:</w:t>
      </w:r>
    </w:p>
    <w:p w:rsidR="000E36D6" w:rsidRPr="000E36D6" w:rsidRDefault="000E36D6" w:rsidP="001D1318">
      <w:pPr>
        <w:widowControl w:val="0"/>
        <w:numPr>
          <w:ilvl w:val="0"/>
          <w:numId w:val="76"/>
        </w:numPr>
        <w:autoSpaceDE w:val="0"/>
        <w:autoSpaceDN w:val="0"/>
        <w:adjustRightInd w:val="0"/>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sz w:val="24"/>
          <w:szCs w:val="24"/>
        </w:rPr>
        <w:t>совместную деятельность с детьми: образовательную деятельность, осуществляемую в процессе организа</w:t>
      </w:r>
      <w:r w:rsidRPr="000E36D6">
        <w:rPr>
          <w:rFonts w:ascii="Times New Roman" w:hAnsi="Times New Roman" w:cs="Times New Roman"/>
          <w:sz w:val="24"/>
          <w:szCs w:val="24"/>
        </w:rPr>
        <w:softHyphen/>
        <w:t>ции различных видов детской деятельности;</w:t>
      </w:r>
    </w:p>
    <w:p w:rsidR="000E36D6" w:rsidRPr="000E36D6" w:rsidRDefault="000E36D6" w:rsidP="001D1318">
      <w:pPr>
        <w:widowControl w:val="0"/>
        <w:numPr>
          <w:ilvl w:val="0"/>
          <w:numId w:val="76"/>
        </w:numPr>
        <w:tabs>
          <w:tab w:val="left" w:pos="518"/>
        </w:tabs>
        <w:autoSpaceDE w:val="0"/>
        <w:autoSpaceDN w:val="0"/>
        <w:adjustRightInd w:val="0"/>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sz w:val="24"/>
          <w:szCs w:val="24"/>
        </w:rPr>
        <w:t>образовательную деятельность, осуществляемую в ходе режимных моментов;</w:t>
      </w:r>
    </w:p>
    <w:p w:rsidR="000E36D6" w:rsidRPr="000E36D6" w:rsidRDefault="000E36D6" w:rsidP="001D1318">
      <w:pPr>
        <w:widowControl w:val="0"/>
        <w:numPr>
          <w:ilvl w:val="0"/>
          <w:numId w:val="76"/>
        </w:numPr>
        <w:tabs>
          <w:tab w:val="left" w:pos="518"/>
        </w:tabs>
        <w:autoSpaceDE w:val="0"/>
        <w:autoSpaceDN w:val="0"/>
        <w:adjustRightInd w:val="0"/>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sz w:val="24"/>
          <w:szCs w:val="24"/>
        </w:rPr>
        <w:t>самостоятельную деятельность детей;</w:t>
      </w:r>
    </w:p>
    <w:p w:rsidR="000E36D6" w:rsidRPr="000E36D6" w:rsidRDefault="000E36D6" w:rsidP="001D1318">
      <w:pPr>
        <w:widowControl w:val="0"/>
        <w:numPr>
          <w:ilvl w:val="0"/>
          <w:numId w:val="76"/>
        </w:numPr>
        <w:tabs>
          <w:tab w:val="left" w:pos="518"/>
        </w:tabs>
        <w:autoSpaceDE w:val="0"/>
        <w:autoSpaceDN w:val="0"/>
        <w:adjustRightInd w:val="0"/>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sz w:val="24"/>
          <w:szCs w:val="24"/>
        </w:rPr>
        <w:t>взаимодействие с семьями детей по реализации основной обра</w:t>
      </w:r>
      <w:r w:rsidRPr="000E36D6">
        <w:rPr>
          <w:rFonts w:ascii="Times New Roman" w:hAnsi="Times New Roman" w:cs="Times New Roman"/>
          <w:sz w:val="24"/>
          <w:szCs w:val="24"/>
        </w:rPr>
        <w:softHyphen/>
        <w:t>зовательной программы дошкольного образования.</w:t>
      </w:r>
    </w:p>
    <w:p w:rsidR="000E36D6" w:rsidRPr="000E36D6" w:rsidRDefault="000E36D6" w:rsidP="000E36D6">
      <w:pPr>
        <w:widowControl w:val="0"/>
        <w:autoSpaceDE w:val="0"/>
        <w:autoSpaceDN w:val="0"/>
        <w:adjustRightInd w:val="0"/>
        <w:spacing w:after="0" w:line="240" w:lineRule="auto"/>
        <w:rPr>
          <w:rFonts w:ascii="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3544"/>
        <w:gridCol w:w="2552"/>
      </w:tblGrid>
      <w:tr w:rsidR="000E36D6" w:rsidRPr="000E36D6" w:rsidTr="00AB33DE">
        <w:tc>
          <w:tcPr>
            <w:tcW w:w="4077" w:type="dxa"/>
            <w:shd w:val="clear" w:color="auto" w:fill="auto"/>
          </w:tcPr>
          <w:p w:rsidR="000E36D6" w:rsidRPr="000E36D6" w:rsidRDefault="000E36D6" w:rsidP="000E36D6">
            <w:pPr>
              <w:widowControl w:val="0"/>
              <w:autoSpaceDE w:val="0"/>
              <w:autoSpaceDN w:val="0"/>
              <w:adjustRightInd w:val="0"/>
              <w:spacing w:after="0" w:line="240" w:lineRule="auto"/>
              <w:jc w:val="center"/>
              <w:rPr>
                <w:rFonts w:ascii="Times New Roman" w:hAnsi="Times New Roman" w:cs="Times New Roman"/>
                <w:sz w:val="24"/>
                <w:szCs w:val="24"/>
              </w:rPr>
            </w:pPr>
            <w:r w:rsidRPr="000E36D6">
              <w:rPr>
                <w:rFonts w:ascii="Times New Roman" w:hAnsi="Times New Roman" w:cs="Times New Roman"/>
                <w:sz w:val="24"/>
                <w:szCs w:val="24"/>
              </w:rPr>
              <w:t>Совместная деятельность</w:t>
            </w:r>
          </w:p>
          <w:p w:rsidR="000E36D6" w:rsidRPr="000E36D6" w:rsidRDefault="000E36D6" w:rsidP="000E36D6">
            <w:pPr>
              <w:widowControl w:val="0"/>
              <w:autoSpaceDE w:val="0"/>
              <w:autoSpaceDN w:val="0"/>
              <w:adjustRightInd w:val="0"/>
              <w:spacing w:after="0" w:line="240" w:lineRule="auto"/>
              <w:jc w:val="center"/>
              <w:rPr>
                <w:rFonts w:ascii="Times New Roman" w:hAnsi="Times New Roman" w:cs="Times New Roman"/>
                <w:sz w:val="24"/>
                <w:szCs w:val="24"/>
              </w:rPr>
            </w:pPr>
            <w:r w:rsidRPr="000E36D6">
              <w:rPr>
                <w:rFonts w:ascii="Times New Roman" w:hAnsi="Times New Roman" w:cs="Times New Roman"/>
                <w:sz w:val="24"/>
                <w:szCs w:val="24"/>
              </w:rPr>
              <w:t xml:space="preserve"> взрослого и детей </w:t>
            </w:r>
          </w:p>
        </w:tc>
        <w:tc>
          <w:tcPr>
            <w:tcW w:w="3544" w:type="dxa"/>
            <w:shd w:val="clear" w:color="auto" w:fill="auto"/>
          </w:tcPr>
          <w:p w:rsidR="000E36D6" w:rsidRPr="000E36D6" w:rsidRDefault="000E36D6" w:rsidP="000E36D6">
            <w:pPr>
              <w:widowControl w:val="0"/>
              <w:autoSpaceDE w:val="0"/>
              <w:autoSpaceDN w:val="0"/>
              <w:adjustRightInd w:val="0"/>
              <w:spacing w:after="0" w:line="240" w:lineRule="auto"/>
              <w:jc w:val="center"/>
              <w:rPr>
                <w:rFonts w:ascii="Times New Roman" w:hAnsi="Times New Roman" w:cs="Times New Roman"/>
                <w:sz w:val="24"/>
                <w:szCs w:val="24"/>
              </w:rPr>
            </w:pPr>
            <w:r w:rsidRPr="000E36D6">
              <w:rPr>
                <w:rFonts w:ascii="Times New Roman" w:hAnsi="Times New Roman" w:cs="Times New Roman"/>
                <w:sz w:val="24"/>
                <w:szCs w:val="24"/>
              </w:rPr>
              <w:t xml:space="preserve">Самостоятельная деятельность </w:t>
            </w:r>
          </w:p>
          <w:p w:rsidR="000E36D6" w:rsidRPr="000E36D6" w:rsidRDefault="000E36D6" w:rsidP="000E36D6">
            <w:pPr>
              <w:widowControl w:val="0"/>
              <w:autoSpaceDE w:val="0"/>
              <w:autoSpaceDN w:val="0"/>
              <w:adjustRightInd w:val="0"/>
              <w:spacing w:after="0" w:line="240" w:lineRule="auto"/>
              <w:jc w:val="center"/>
              <w:rPr>
                <w:rFonts w:ascii="Times New Roman" w:hAnsi="Times New Roman" w:cs="Times New Roman"/>
                <w:sz w:val="24"/>
                <w:szCs w:val="24"/>
              </w:rPr>
            </w:pPr>
            <w:r w:rsidRPr="000E36D6">
              <w:rPr>
                <w:rFonts w:ascii="Times New Roman" w:hAnsi="Times New Roman" w:cs="Times New Roman"/>
                <w:sz w:val="24"/>
                <w:szCs w:val="24"/>
              </w:rPr>
              <w:t>детей</w:t>
            </w:r>
          </w:p>
        </w:tc>
        <w:tc>
          <w:tcPr>
            <w:tcW w:w="2552" w:type="dxa"/>
            <w:shd w:val="clear" w:color="auto" w:fill="auto"/>
          </w:tcPr>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 xml:space="preserve">Взаимодействие </w:t>
            </w:r>
          </w:p>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с семьями</w:t>
            </w:r>
          </w:p>
        </w:tc>
      </w:tr>
      <w:tr w:rsidR="000E36D6" w:rsidRPr="000E36D6" w:rsidTr="00AB33DE">
        <w:tc>
          <w:tcPr>
            <w:tcW w:w="4077" w:type="dxa"/>
            <w:shd w:val="clear" w:color="auto" w:fill="auto"/>
          </w:tcPr>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Двигательные подвижные дидактические игры, подвижные игры с правилами, игровые упражнения, соревнования.</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Игровая: сюжетные игры, игры с правилами.</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Продуктивная мастерская по изготовлению продуктов детского творчества, реализация проектов</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Трудовая: совместные действия, дежурство, поручение, задание, реализация проекта.</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Музыкально-художественная: слушание, исполнение, импровизация, экспериментирование, подвижные игры (с музыкальным сопровождением)</w:t>
            </w:r>
          </w:p>
          <w:p w:rsidR="000E36D6" w:rsidRPr="000E36D6" w:rsidRDefault="000E36D6" w:rsidP="001D1318">
            <w:pPr>
              <w:widowControl w:val="0"/>
              <w:numPr>
                <w:ilvl w:val="0"/>
                <w:numId w:val="75"/>
              </w:numPr>
              <w:tabs>
                <w:tab w:val="clear" w:pos="1440"/>
                <w:tab w:val="num" w:pos="240"/>
                <w:tab w:val="num" w:pos="426"/>
              </w:tabs>
              <w:autoSpaceDE w:val="0"/>
              <w:autoSpaceDN w:val="0"/>
              <w:adjustRightInd w:val="0"/>
              <w:spacing w:after="0" w:line="240" w:lineRule="auto"/>
              <w:ind w:left="240" w:firstLine="0"/>
              <w:rPr>
                <w:rFonts w:ascii="Times New Roman" w:hAnsi="Times New Roman" w:cs="Times New Roman"/>
                <w:sz w:val="24"/>
                <w:szCs w:val="24"/>
              </w:rPr>
            </w:pPr>
            <w:r w:rsidRPr="000E36D6">
              <w:rPr>
                <w:rFonts w:ascii="Times New Roman" w:hAnsi="Times New Roman" w:cs="Times New Roman"/>
                <w:sz w:val="24"/>
                <w:szCs w:val="24"/>
              </w:rPr>
              <w:t>Чтение художественной литературы: чтение, обсуждение, разучивание</w:t>
            </w:r>
          </w:p>
        </w:tc>
        <w:tc>
          <w:tcPr>
            <w:tcW w:w="3544" w:type="dxa"/>
            <w:shd w:val="clear" w:color="auto" w:fill="auto"/>
          </w:tcPr>
          <w:p w:rsidR="000E36D6" w:rsidRPr="000E36D6" w:rsidRDefault="000E36D6" w:rsidP="000E36D6">
            <w:pPr>
              <w:widowControl w:val="0"/>
              <w:autoSpaceDE w:val="0"/>
              <w:autoSpaceDN w:val="0"/>
              <w:adjustRightInd w:val="0"/>
              <w:spacing w:after="0" w:line="240" w:lineRule="auto"/>
              <w:ind w:left="101"/>
              <w:rPr>
                <w:rFonts w:ascii="Times New Roman" w:hAnsi="Times New Roman" w:cs="Times New Roman"/>
                <w:sz w:val="24"/>
                <w:szCs w:val="24"/>
              </w:rPr>
            </w:pPr>
            <w:r w:rsidRPr="000E36D6">
              <w:rPr>
                <w:rFonts w:ascii="Times New Roman" w:hAnsi="Times New Roman" w:cs="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552" w:type="dxa"/>
            <w:shd w:val="clear" w:color="auto" w:fill="auto"/>
          </w:tcPr>
          <w:p w:rsidR="000E36D6" w:rsidRPr="000E36D6" w:rsidRDefault="000E36D6" w:rsidP="000E36D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0E36D6">
              <w:rPr>
                <w:rFonts w:ascii="Times New Roman" w:hAnsi="Times New Roman" w:cs="Times New Roman"/>
                <w:sz w:val="24"/>
                <w:szCs w:val="24"/>
              </w:rPr>
              <w:t>Диагностирование</w:t>
            </w:r>
          </w:p>
          <w:p w:rsidR="000E36D6" w:rsidRPr="000E36D6" w:rsidRDefault="000E36D6" w:rsidP="000E36D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0E36D6">
              <w:rPr>
                <w:rFonts w:ascii="Times New Roman" w:hAnsi="Times New Roman" w:cs="Times New Roman"/>
                <w:sz w:val="24"/>
                <w:szCs w:val="24"/>
              </w:rPr>
              <w:t>Педагогическое просвещение родителей, обмен опытом.</w:t>
            </w:r>
          </w:p>
          <w:p w:rsidR="000E36D6" w:rsidRPr="000E36D6" w:rsidRDefault="000E36D6" w:rsidP="000E36D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0E36D6">
              <w:rPr>
                <w:rFonts w:ascii="Times New Roman" w:hAnsi="Times New Roman" w:cs="Times New Roman"/>
                <w:sz w:val="24"/>
                <w:szCs w:val="24"/>
              </w:rPr>
              <w:t>Совместное творчество детей и взрослых.</w:t>
            </w:r>
          </w:p>
        </w:tc>
      </w:tr>
    </w:tbl>
    <w:p w:rsidR="000E36D6" w:rsidRPr="000E36D6" w:rsidRDefault="000E36D6" w:rsidP="000E36D6">
      <w:pPr>
        <w:tabs>
          <w:tab w:val="left" w:pos="518"/>
        </w:tabs>
        <w:autoSpaceDE w:val="0"/>
        <w:autoSpaceDN w:val="0"/>
        <w:adjustRightInd w:val="0"/>
        <w:spacing w:after="0" w:line="240" w:lineRule="auto"/>
        <w:jc w:val="both"/>
        <w:rPr>
          <w:rFonts w:ascii="Times New Roman" w:hAnsi="Times New Roman" w:cs="Times New Roman"/>
          <w:sz w:val="24"/>
          <w:szCs w:val="24"/>
        </w:rPr>
      </w:pPr>
    </w:p>
    <w:p w:rsidR="000E36D6" w:rsidRPr="000E36D6" w:rsidRDefault="000E36D6" w:rsidP="000E36D6">
      <w:pPr>
        <w:autoSpaceDE w:val="0"/>
        <w:autoSpaceDN w:val="0"/>
        <w:adjustRightInd w:val="0"/>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sz w:val="24"/>
          <w:szCs w:val="24"/>
        </w:rPr>
        <w:lastRenderedPageBreak/>
        <w:t>Построение образовательного процесса основывается  на адек</w:t>
      </w:r>
      <w:r w:rsidRPr="000E36D6">
        <w:rPr>
          <w:rFonts w:ascii="Times New Roman" w:hAnsi="Times New Roman" w:cs="Times New Roman"/>
          <w:sz w:val="24"/>
          <w:szCs w:val="24"/>
        </w:rPr>
        <w:softHyphen/>
        <w:t>ватных возрасту формах работы с детьми. Выбор форм работы осуществля</w:t>
      </w:r>
      <w:r w:rsidRPr="000E36D6">
        <w:rPr>
          <w:rFonts w:ascii="Times New Roman" w:hAnsi="Times New Roman" w:cs="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0E36D6">
        <w:rPr>
          <w:rFonts w:ascii="Times New Roman" w:hAnsi="Times New Roman" w:cs="Times New Roman"/>
          <w:sz w:val="24"/>
          <w:szCs w:val="24"/>
        </w:rPr>
        <w:softHyphen/>
        <w:t>бенностей, специфики дошкольного учреждения, от опыта и творческого подхода педагога.</w:t>
      </w:r>
    </w:p>
    <w:p w:rsidR="000E36D6" w:rsidRPr="000E36D6" w:rsidRDefault="000E36D6" w:rsidP="000E36D6">
      <w:pPr>
        <w:spacing w:after="0" w:line="240" w:lineRule="auto"/>
        <w:ind w:firstLine="510"/>
        <w:rPr>
          <w:rFonts w:ascii="Times New Roman" w:hAnsi="Times New Roman" w:cs="Times New Roman"/>
          <w:sz w:val="24"/>
          <w:szCs w:val="24"/>
        </w:rPr>
      </w:pPr>
      <w:r w:rsidRPr="000E36D6">
        <w:rPr>
          <w:rFonts w:ascii="Times New Roman" w:hAnsi="Times New Roman" w:cs="Times New Roman"/>
          <w:bCs/>
          <w:iCs/>
          <w:sz w:val="24"/>
          <w:szCs w:val="24"/>
        </w:rPr>
        <w:t>В работе с детьми младшего дошкольного возраста</w:t>
      </w:r>
      <w:r w:rsidRPr="000E36D6">
        <w:rPr>
          <w:rFonts w:ascii="Times New Roman" w:hAnsi="Times New Roman" w:cs="Times New Roman"/>
          <w:sz w:val="24"/>
          <w:szCs w:val="24"/>
        </w:rPr>
        <w:t xml:space="preserve"> используются преимущественно:</w:t>
      </w:r>
    </w:p>
    <w:p w:rsidR="000E36D6" w:rsidRPr="000E36D6" w:rsidRDefault="000E36D6" w:rsidP="000E36D6">
      <w:pPr>
        <w:spacing w:after="0" w:line="240" w:lineRule="auto"/>
        <w:ind w:firstLine="510"/>
        <w:rPr>
          <w:rFonts w:ascii="Times New Roman" w:hAnsi="Times New Roman" w:cs="Times New Roman"/>
          <w:sz w:val="24"/>
          <w:szCs w:val="24"/>
        </w:rPr>
      </w:pPr>
      <w:r w:rsidRPr="000E36D6">
        <w:rPr>
          <w:rFonts w:ascii="Times New Roman" w:hAnsi="Times New Roman" w:cs="Times New Roman"/>
          <w:sz w:val="24"/>
          <w:szCs w:val="24"/>
        </w:rPr>
        <w:t xml:space="preserve">- игровые, </w:t>
      </w:r>
    </w:p>
    <w:p w:rsidR="000E36D6" w:rsidRPr="000E36D6" w:rsidRDefault="000E36D6" w:rsidP="000E36D6">
      <w:pPr>
        <w:spacing w:after="0" w:line="240" w:lineRule="auto"/>
        <w:ind w:firstLine="510"/>
        <w:rPr>
          <w:rFonts w:ascii="Times New Roman" w:hAnsi="Times New Roman" w:cs="Times New Roman"/>
          <w:sz w:val="24"/>
          <w:szCs w:val="24"/>
        </w:rPr>
      </w:pPr>
      <w:r w:rsidRPr="000E36D6">
        <w:rPr>
          <w:rFonts w:ascii="Times New Roman" w:hAnsi="Times New Roman" w:cs="Times New Roman"/>
          <w:sz w:val="24"/>
          <w:szCs w:val="24"/>
        </w:rPr>
        <w:t>- сюжетные,</w:t>
      </w:r>
    </w:p>
    <w:p w:rsidR="000E36D6" w:rsidRPr="000E36D6" w:rsidRDefault="000E36D6" w:rsidP="000E36D6">
      <w:pPr>
        <w:spacing w:after="0" w:line="240" w:lineRule="auto"/>
        <w:ind w:firstLine="510"/>
        <w:rPr>
          <w:rFonts w:ascii="Times New Roman" w:hAnsi="Times New Roman" w:cs="Times New Roman"/>
          <w:sz w:val="24"/>
          <w:szCs w:val="24"/>
        </w:rPr>
      </w:pPr>
      <w:r w:rsidRPr="000E36D6">
        <w:rPr>
          <w:rFonts w:ascii="Times New Roman" w:hAnsi="Times New Roman" w:cs="Times New Roman"/>
          <w:sz w:val="24"/>
          <w:szCs w:val="24"/>
        </w:rPr>
        <w:t xml:space="preserve">- интегрированные формы образовательной деятельности. </w:t>
      </w:r>
    </w:p>
    <w:p w:rsidR="000E36D6" w:rsidRPr="000E36D6" w:rsidRDefault="000E36D6" w:rsidP="000E36D6">
      <w:pPr>
        <w:spacing w:after="0" w:line="240" w:lineRule="auto"/>
        <w:ind w:firstLine="510"/>
        <w:rPr>
          <w:rFonts w:ascii="Times New Roman" w:hAnsi="Times New Roman" w:cs="Times New Roman"/>
          <w:sz w:val="24"/>
          <w:szCs w:val="24"/>
        </w:rPr>
      </w:pPr>
      <w:r w:rsidRPr="000E36D6">
        <w:rPr>
          <w:rFonts w:ascii="Times New Roman" w:hAnsi="Times New Roman" w:cs="Times New Roman"/>
          <w:sz w:val="24"/>
          <w:szCs w:val="24"/>
        </w:rPr>
        <w:t xml:space="preserve">Обучение происходит опосредованно, в процессе увлекательной для малышей деятельности. </w:t>
      </w:r>
    </w:p>
    <w:p w:rsidR="000E36D6" w:rsidRPr="000E36D6" w:rsidRDefault="000E36D6" w:rsidP="000E36D6">
      <w:pPr>
        <w:spacing w:after="0" w:line="240" w:lineRule="auto"/>
        <w:ind w:firstLine="510"/>
        <w:jc w:val="both"/>
        <w:rPr>
          <w:rFonts w:ascii="Times New Roman" w:hAnsi="Times New Roman" w:cs="Times New Roman"/>
          <w:sz w:val="24"/>
          <w:szCs w:val="24"/>
        </w:rPr>
      </w:pPr>
      <w:r w:rsidRPr="000E36D6">
        <w:rPr>
          <w:rFonts w:ascii="Times New Roman" w:hAnsi="Times New Roman" w:cs="Times New Roman"/>
          <w:bCs/>
          <w:iCs/>
          <w:sz w:val="24"/>
          <w:szCs w:val="24"/>
        </w:rPr>
        <w:t>В старшем дошкольном возрасте</w:t>
      </w:r>
      <w:r w:rsidRPr="000E36D6">
        <w:rPr>
          <w:rFonts w:ascii="Times New Roman" w:hAnsi="Times New Roman" w:cs="Times New Roman"/>
          <w:sz w:val="24"/>
          <w:szCs w:val="24"/>
        </w:rPr>
        <w:t xml:space="preserve"> (старшая и подготовительная к школе группы)</w:t>
      </w:r>
      <w:r w:rsidR="00AB33DE">
        <w:rPr>
          <w:rFonts w:ascii="Times New Roman" w:hAnsi="Times New Roman" w:cs="Times New Roman"/>
          <w:sz w:val="24"/>
          <w:szCs w:val="24"/>
        </w:rPr>
        <w:t xml:space="preserve"> </w:t>
      </w:r>
      <w:r w:rsidRPr="000E36D6">
        <w:rPr>
          <w:rFonts w:ascii="Times New Roman" w:hAnsi="Times New Roman" w:cs="Times New Roman"/>
          <w:sz w:val="24"/>
          <w:szCs w:val="24"/>
        </w:rPr>
        <w:t xml:space="preserve">выделяется время для занятий учебно-тренирующего характера. </w:t>
      </w:r>
    </w:p>
    <w:p w:rsidR="000E36D6" w:rsidRPr="000E36D6" w:rsidRDefault="000E36D6" w:rsidP="000E36D6">
      <w:pPr>
        <w:widowControl w:val="0"/>
        <w:autoSpaceDE w:val="0"/>
        <w:autoSpaceDN w:val="0"/>
        <w:adjustRightInd w:val="0"/>
        <w:spacing w:after="0" w:line="240" w:lineRule="auto"/>
        <w:ind w:firstLine="510"/>
        <w:jc w:val="both"/>
        <w:rPr>
          <w:rFonts w:ascii="Times New Roman" w:hAnsi="Times New Roman" w:cs="Times New Roman"/>
          <w:b/>
          <w:sz w:val="24"/>
          <w:szCs w:val="24"/>
        </w:rPr>
      </w:pPr>
      <w:r w:rsidRPr="000E36D6">
        <w:rPr>
          <w:rFonts w:ascii="Times New Roman" w:hAnsi="Times New Roman" w:cs="Times New Roman"/>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p>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r>
        <w:rPr>
          <w:rFonts w:ascii="Times New Roman" w:hAnsi="Times New Roman" w:cs="Times New Roman"/>
          <w:b/>
          <w:sz w:val="24"/>
          <w:szCs w:val="24"/>
        </w:rPr>
        <w:t>М</w:t>
      </w:r>
      <w:r w:rsidRPr="000E36D6">
        <w:rPr>
          <w:rFonts w:ascii="Times New Roman" w:hAnsi="Times New Roman" w:cs="Times New Roman"/>
          <w:b/>
          <w:sz w:val="24"/>
          <w:szCs w:val="24"/>
        </w:rPr>
        <w:t>ладший дошкольный возраст</w:t>
      </w:r>
    </w:p>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021"/>
        <w:gridCol w:w="3960"/>
      </w:tblGrid>
      <w:tr w:rsidR="000E36D6" w:rsidRPr="000E36D6" w:rsidTr="000E36D6">
        <w:tc>
          <w:tcPr>
            <w:tcW w:w="2207" w:type="dxa"/>
            <w:shd w:val="clear" w:color="auto" w:fill="auto"/>
          </w:tcPr>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Образовательная область</w:t>
            </w:r>
          </w:p>
        </w:tc>
        <w:tc>
          <w:tcPr>
            <w:tcW w:w="4021" w:type="dxa"/>
            <w:shd w:val="clear" w:color="auto" w:fill="auto"/>
          </w:tcPr>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Первая половина дня</w:t>
            </w:r>
          </w:p>
        </w:tc>
        <w:tc>
          <w:tcPr>
            <w:tcW w:w="3960" w:type="dxa"/>
            <w:shd w:val="clear" w:color="auto" w:fill="auto"/>
          </w:tcPr>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Вторая половина дня</w:t>
            </w:r>
          </w:p>
        </w:tc>
      </w:tr>
      <w:tr w:rsidR="000E36D6" w:rsidRPr="000E36D6" w:rsidTr="000E36D6">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Социально – коммуникативное</w:t>
            </w:r>
          </w:p>
          <w:p w:rsidR="000E36D6" w:rsidRPr="000E36D6" w:rsidRDefault="000E36D6" w:rsidP="000E36D6">
            <w:pPr>
              <w:widowControl w:val="0"/>
              <w:autoSpaceDE w:val="0"/>
              <w:autoSpaceDN w:val="0"/>
              <w:adjustRightInd w:val="0"/>
              <w:spacing w:after="0" w:line="240" w:lineRule="auto"/>
              <w:ind w:firstLine="510"/>
              <w:rPr>
                <w:rFonts w:ascii="Times New Roman" w:hAnsi="Times New Roman" w:cs="Times New Roman"/>
                <w:b/>
                <w:sz w:val="24"/>
                <w:szCs w:val="24"/>
              </w:rPr>
            </w:pPr>
            <w:r w:rsidRPr="000E36D6">
              <w:rPr>
                <w:rFonts w:ascii="Times New Roman" w:hAnsi="Times New Roman" w:cs="Times New Roman"/>
                <w:b/>
                <w:sz w:val="24"/>
                <w:szCs w:val="24"/>
              </w:rPr>
              <w:t>развитие</w:t>
            </w:r>
          </w:p>
        </w:tc>
        <w:tc>
          <w:tcPr>
            <w:tcW w:w="4021" w:type="dxa"/>
            <w:shd w:val="clear" w:color="auto" w:fill="auto"/>
          </w:tcPr>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Утренний прием детей, индивидуальные и подгрупповые беседы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Оценка эмоционального настроение группы с последующей коррекцией плана работы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Формирование навыков культуры еды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Этика быта, трудовые поручения</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Формирование навыков культуры общения</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Театрализованные игры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Сюжетно-ролевые игры</w:t>
            </w:r>
          </w:p>
        </w:tc>
        <w:tc>
          <w:tcPr>
            <w:tcW w:w="3960" w:type="dxa"/>
            <w:shd w:val="clear" w:color="auto" w:fill="auto"/>
          </w:tcPr>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Индивидуальная работа</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Эстетика быта</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Трудовые поручения</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Игры с ряжением</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Работа в книжном уголке</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Общение младших и старших детей</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Сюжетно – ролевые игры</w:t>
            </w:r>
          </w:p>
        </w:tc>
      </w:tr>
      <w:tr w:rsidR="000E36D6" w:rsidRPr="000E36D6" w:rsidTr="000E36D6">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Познавательное</w:t>
            </w:r>
          </w:p>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развитие</w:t>
            </w:r>
          </w:p>
        </w:tc>
        <w:tc>
          <w:tcPr>
            <w:tcW w:w="4021" w:type="dxa"/>
            <w:shd w:val="clear" w:color="auto" w:fill="auto"/>
          </w:tcPr>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Игры-занятия</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Дидактические игры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Наблюдения</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Беседы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Экскурсии по участку</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Исследовательская работа, опыты и экспериментирование.</w:t>
            </w:r>
          </w:p>
        </w:tc>
        <w:tc>
          <w:tcPr>
            <w:tcW w:w="3960" w:type="dxa"/>
            <w:shd w:val="clear" w:color="auto" w:fill="auto"/>
          </w:tcPr>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Игры</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Досуги</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Индивидуальная работа</w:t>
            </w:r>
          </w:p>
        </w:tc>
      </w:tr>
      <w:tr w:rsidR="000E36D6" w:rsidRPr="000E36D6" w:rsidTr="000E36D6">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Речевое развитие</w:t>
            </w:r>
          </w:p>
        </w:tc>
        <w:tc>
          <w:tcPr>
            <w:tcW w:w="4021" w:type="dxa"/>
            <w:shd w:val="clear" w:color="auto" w:fill="auto"/>
          </w:tcPr>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Игры- занятия</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Чтение</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Дидактические игры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Беседы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lastRenderedPageBreak/>
              <w:t>Ситуации общения</w:t>
            </w:r>
          </w:p>
        </w:tc>
        <w:tc>
          <w:tcPr>
            <w:tcW w:w="3960" w:type="dxa"/>
            <w:shd w:val="clear" w:color="auto" w:fill="auto"/>
          </w:tcPr>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lastRenderedPageBreak/>
              <w:t>Игры</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Чтение</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Беседы</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Инсценирование</w:t>
            </w:r>
          </w:p>
        </w:tc>
      </w:tr>
      <w:tr w:rsidR="000E36D6" w:rsidRPr="000E36D6" w:rsidTr="000E36D6">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lastRenderedPageBreak/>
              <w:t>Художественно-эстетическое развитие</w:t>
            </w:r>
          </w:p>
        </w:tc>
        <w:tc>
          <w:tcPr>
            <w:tcW w:w="4021" w:type="dxa"/>
            <w:shd w:val="clear" w:color="auto" w:fill="auto"/>
          </w:tcPr>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НОД по музыкальному воспитанию и изобразительной деятельности</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Эстетика быта</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Экскурсии в природу (на участке)</w:t>
            </w:r>
          </w:p>
        </w:tc>
        <w:tc>
          <w:tcPr>
            <w:tcW w:w="3960" w:type="dxa"/>
            <w:shd w:val="clear" w:color="auto" w:fill="auto"/>
          </w:tcPr>
          <w:p w:rsidR="000E36D6" w:rsidRPr="000E36D6" w:rsidRDefault="000E36D6" w:rsidP="001D1318">
            <w:pPr>
              <w:widowControl w:val="0"/>
              <w:numPr>
                <w:ilvl w:val="0"/>
                <w:numId w:val="74"/>
              </w:numPr>
              <w:tabs>
                <w:tab w:val="clear" w:pos="1440"/>
                <w:tab w:val="num" w:pos="252"/>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Музыкально-художественные досуги</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Индивидуальная работа</w:t>
            </w:r>
          </w:p>
        </w:tc>
      </w:tr>
      <w:tr w:rsidR="000E36D6" w:rsidRPr="000E36D6" w:rsidTr="000E36D6">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Физическое развитие</w:t>
            </w:r>
          </w:p>
        </w:tc>
        <w:tc>
          <w:tcPr>
            <w:tcW w:w="4021" w:type="dxa"/>
            <w:shd w:val="clear" w:color="auto" w:fill="auto"/>
          </w:tcPr>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Прием детей в детский сад на воздухе в теплое время года</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Утренняя гимнастика (подвижные игры, игровые сюжеты)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Гигиенические процедуры (обширное умывание, полоскание рта)</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Физкультминутки на занятиях</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НОД по физкультуре</w:t>
            </w:r>
          </w:p>
          <w:p w:rsidR="000E36D6" w:rsidRPr="000E36D6" w:rsidRDefault="000E36D6" w:rsidP="001D1318">
            <w:pPr>
              <w:widowControl w:val="0"/>
              <w:numPr>
                <w:ilvl w:val="0"/>
                <w:numId w:val="74"/>
              </w:numPr>
              <w:tabs>
                <w:tab w:val="clear" w:pos="1440"/>
                <w:tab w:val="num" w:pos="221"/>
                <w:tab w:val="num" w:pos="628"/>
              </w:tabs>
              <w:autoSpaceDE w:val="0"/>
              <w:autoSpaceDN w:val="0"/>
              <w:adjustRightInd w:val="0"/>
              <w:spacing w:after="0" w:line="240" w:lineRule="auto"/>
              <w:ind w:left="221" w:hanging="18"/>
              <w:rPr>
                <w:rFonts w:ascii="Times New Roman" w:hAnsi="Times New Roman" w:cs="Times New Roman"/>
                <w:sz w:val="24"/>
                <w:szCs w:val="24"/>
              </w:rPr>
            </w:pPr>
            <w:r w:rsidRPr="000E36D6">
              <w:rPr>
                <w:rFonts w:ascii="Times New Roman" w:hAnsi="Times New Roman" w:cs="Times New Roman"/>
                <w:sz w:val="24"/>
                <w:szCs w:val="24"/>
              </w:rPr>
              <w:t>Прогулка в двигательной активности</w:t>
            </w:r>
          </w:p>
        </w:tc>
        <w:tc>
          <w:tcPr>
            <w:tcW w:w="3960" w:type="dxa"/>
            <w:shd w:val="clear" w:color="auto" w:fill="auto"/>
          </w:tcPr>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Гимнастика после сна</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Закаливание (воздушные ванны, ходьба босиком в спальне)</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Физкультурные досуги, игры и развлечения</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Самостоятельная двигательная деятельность</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Ритмическая гимнастика</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Хореография</w:t>
            </w:r>
          </w:p>
          <w:p w:rsidR="000E36D6" w:rsidRPr="000E36D6" w:rsidRDefault="000E36D6" w:rsidP="001D1318">
            <w:pPr>
              <w:widowControl w:val="0"/>
              <w:numPr>
                <w:ilvl w:val="0"/>
                <w:numId w:val="74"/>
              </w:numPr>
              <w:tabs>
                <w:tab w:val="clear" w:pos="1440"/>
                <w:tab w:val="num" w:pos="218"/>
                <w:tab w:val="num" w:pos="718"/>
              </w:tabs>
              <w:autoSpaceDE w:val="0"/>
              <w:autoSpaceDN w:val="0"/>
              <w:adjustRightInd w:val="0"/>
              <w:spacing w:after="0" w:line="240" w:lineRule="auto"/>
              <w:ind w:left="221" w:firstLine="72"/>
              <w:rPr>
                <w:rFonts w:ascii="Times New Roman" w:hAnsi="Times New Roman" w:cs="Times New Roman"/>
                <w:sz w:val="24"/>
                <w:szCs w:val="24"/>
              </w:rPr>
            </w:pPr>
            <w:r w:rsidRPr="000E36D6">
              <w:rPr>
                <w:rFonts w:ascii="Times New Roman" w:hAnsi="Times New Roman" w:cs="Times New Roman"/>
                <w:sz w:val="24"/>
                <w:szCs w:val="24"/>
              </w:rPr>
              <w:t>Прогулка (индивидуальная работа по развитию движений)</w:t>
            </w:r>
          </w:p>
        </w:tc>
      </w:tr>
    </w:tbl>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p>
    <w:p w:rsid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r w:rsidRPr="000E36D6">
        <w:rPr>
          <w:rFonts w:ascii="Times New Roman" w:hAnsi="Times New Roman" w:cs="Times New Roman"/>
          <w:b/>
          <w:sz w:val="24"/>
          <w:szCs w:val="24"/>
        </w:rPr>
        <w:t>Старший дошкольный возраст</w:t>
      </w:r>
    </w:p>
    <w:p w:rsidR="00D1730E" w:rsidRPr="000E36D6" w:rsidRDefault="00D1730E" w:rsidP="000E36D6">
      <w:pPr>
        <w:widowControl w:val="0"/>
        <w:autoSpaceDE w:val="0"/>
        <w:autoSpaceDN w:val="0"/>
        <w:adjustRightInd w:val="0"/>
        <w:spacing w:after="0" w:line="240" w:lineRule="auto"/>
        <w:ind w:firstLine="51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3834"/>
        <w:gridCol w:w="3814"/>
      </w:tblGrid>
      <w:tr w:rsidR="000E36D6" w:rsidRPr="000E36D6" w:rsidTr="00DF0F30">
        <w:tc>
          <w:tcPr>
            <w:tcW w:w="2207" w:type="dxa"/>
            <w:shd w:val="clear" w:color="auto" w:fill="auto"/>
          </w:tcPr>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Образовательная область</w:t>
            </w:r>
          </w:p>
        </w:tc>
        <w:tc>
          <w:tcPr>
            <w:tcW w:w="3834" w:type="dxa"/>
            <w:shd w:val="clear" w:color="auto" w:fill="auto"/>
          </w:tcPr>
          <w:p w:rsidR="000E36D6" w:rsidRPr="000E36D6" w:rsidRDefault="000E36D6" w:rsidP="00D1730E">
            <w:pPr>
              <w:widowControl w:val="0"/>
              <w:tabs>
                <w:tab w:val="left" w:pos="487"/>
              </w:tabs>
              <w:autoSpaceDE w:val="0"/>
              <w:autoSpaceDN w:val="0"/>
              <w:adjustRightInd w:val="0"/>
              <w:spacing w:after="0" w:line="240" w:lineRule="auto"/>
              <w:ind w:firstLine="61"/>
              <w:jc w:val="center"/>
              <w:rPr>
                <w:rFonts w:ascii="Times New Roman" w:hAnsi="Times New Roman" w:cs="Times New Roman"/>
                <w:sz w:val="24"/>
                <w:szCs w:val="24"/>
              </w:rPr>
            </w:pPr>
            <w:r w:rsidRPr="000E36D6">
              <w:rPr>
                <w:rFonts w:ascii="Times New Roman" w:hAnsi="Times New Roman" w:cs="Times New Roman"/>
                <w:sz w:val="24"/>
                <w:szCs w:val="24"/>
              </w:rPr>
              <w:t>Первая половина дня</w:t>
            </w:r>
          </w:p>
        </w:tc>
        <w:tc>
          <w:tcPr>
            <w:tcW w:w="3814" w:type="dxa"/>
            <w:shd w:val="clear" w:color="auto" w:fill="auto"/>
          </w:tcPr>
          <w:p w:rsidR="000E36D6" w:rsidRPr="000E36D6" w:rsidRDefault="000E36D6" w:rsidP="000E36D6">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0E36D6">
              <w:rPr>
                <w:rFonts w:ascii="Times New Roman" w:hAnsi="Times New Roman" w:cs="Times New Roman"/>
                <w:sz w:val="24"/>
                <w:szCs w:val="24"/>
              </w:rPr>
              <w:t>Вторая половина дня</w:t>
            </w:r>
          </w:p>
        </w:tc>
      </w:tr>
      <w:tr w:rsidR="000E36D6" w:rsidRPr="000E36D6" w:rsidTr="00DF0F30">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Социально –</w:t>
            </w:r>
          </w:p>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коммуникативное  развитие</w:t>
            </w:r>
          </w:p>
        </w:tc>
        <w:tc>
          <w:tcPr>
            <w:tcW w:w="3834" w:type="dxa"/>
            <w:shd w:val="clear" w:color="auto" w:fill="auto"/>
          </w:tcPr>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Утренний прием детей, индивидуальные и подгрупповые беседы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 xml:space="preserve">Оценка эмоционального настроения группы </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Формирование навыков культуры еды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Этика быта, трудовые поручения</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Дежурства в столовой, в природном уголке, помощь в подготовке к занятиям</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Формирование навыков культуры общения</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Театрализованные игры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Сюжетно-ролевые игры</w:t>
            </w:r>
          </w:p>
        </w:tc>
        <w:tc>
          <w:tcPr>
            <w:tcW w:w="3814" w:type="dxa"/>
            <w:shd w:val="clear" w:color="auto" w:fill="auto"/>
          </w:tcPr>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Воспитание в процессе хозяйственно-бытового труда в природе</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Эстетика быта</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Тематические досуги в игровой форме</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Работа в книжном уголке</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Общение младших и старших детей (совместные игры, спектакли, дни дарения)</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Сюжетно – ролевые игры</w:t>
            </w:r>
          </w:p>
        </w:tc>
      </w:tr>
      <w:tr w:rsidR="000E36D6" w:rsidRPr="000E36D6" w:rsidTr="00DF0F30">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Познавательное развитие</w:t>
            </w:r>
          </w:p>
        </w:tc>
        <w:tc>
          <w:tcPr>
            <w:tcW w:w="3834" w:type="dxa"/>
            <w:shd w:val="clear" w:color="auto" w:fill="auto"/>
          </w:tcPr>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НОД по познавательному развитию</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Дидактические игры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Наблюдения</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Беседы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Экскурсии по участку</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 xml:space="preserve">Исследовательская работа, </w:t>
            </w:r>
            <w:r w:rsidRPr="000E36D6">
              <w:rPr>
                <w:rFonts w:ascii="Times New Roman" w:hAnsi="Times New Roman" w:cs="Times New Roman"/>
                <w:sz w:val="24"/>
                <w:szCs w:val="24"/>
              </w:rPr>
              <w:lastRenderedPageBreak/>
              <w:t>опыты и экспериментирование.</w:t>
            </w:r>
          </w:p>
        </w:tc>
        <w:tc>
          <w:tcPr>
            <w:tcW w:w="3814" w:type="dxa"/>
            <w:shd w:val="clear" w:color="auto" w:fill="auto"/>
          </w:tcPr>
          <w:p w:rsidR="000E36D6" w:rsidRPr="000E36D6" w:rsidRDefault="000E36D6" w:rsidP="001D1318">
            <w:pPr>
              <w:widowControl w:val="0"/>
              <w:numPr>
                <w:ilvl w:val="0"/>
                <w:numId w:val="74"/>
              </w:numPr>
              <w:tabs>
                <w:tab w:val="clear" w:pos="1440"/>
                <w:tab w:val="num" w:pos="15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lastRenderedPageBreak/>
              <w:t xml:space="preserve"> Развивающие игры</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Интеллектуальные досуги</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Индивидуальная работа</w:t>
            </w:r>
          </w:p>
        </w:tc>
      </w:tr>
      <w:tr w:rsidR="000E36D6" w:rsidRPr="000E36D6" w:rsidTr="00DF0F30">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lastRenderedPageBreak/>
              <w:t>Речевое развитие</w:t>
            </w:r>
          </w:p>
        </w:tc>
        <w:tc>
          <w:tcPr>
            <w:tcW w:w="3834" w:type="dxa"/>
            <w:shd w:val="clear" w:color="auto" w:fill="auto"/>
          </w:tcPr>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НОД по развитию речи</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Чтение</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Беседа</w:t>
            </w:r>
          </w:p>
        </w:tc>
        <w:tc>
          <w:tcPr>
            <w:tcW w:w="3814" w:type="dxa"/>
            <w:shd w:val="clear" w:color="auto" w:fill="auto"/>
          </w:tcPr>
          <w:p w:rsidR="000E36D6" w:rsidRPr="000E36D6" w:rsidRDefault="000E36D6" w:rsidP="001D1318">
            <w:pPr>
              <w:widowControl w:val="0"/>
              <w:numPr>
                <w:ilvl w:val="0"/>
                <w:numId w:val="74"/>
              </w:numPr>
              <w:tabs>
                <w:tab w:val="clear" w:pos="1440"/>
                <w:tab w:val="num" w:pos="15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Театрализованные игры</w:t>
            </w:r>
          </w:p>
          <w:p w:rsidR="000E36D6" w:rsidRPr="000E36D6" w:rsidRDefault="000E36D6" w:rsidP="001D1318">
            <w:pPr>
              <w:widowControl w:val="0"/>
              <w:numPr>
                <w:ilvl w:val="0"/>
                <w:numId w:val="74"/>
              </w:numPr>
              <w:tabs>
                <w:tab w:val="clear" w:pos="1440"/>
                <w:tab w:val="num" w:pos="15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Развивающие игры</w:t>
            </w:r>
          </w:p>
          <w:p w:rsidR="000E36D6" w:rsidRPr="000E36D6" w:rsidRDefault="000E36D6" w:rsidP="001D1318">
            <w:pPr>
              <w:widowControl w:val="0"/>
              <w:numPr>
                <w:ilvl w:val="0"/>
                <w:numId w:val="74"/>
              </w:numPr>
              <w:tabs>
                <w:tab w:val="clear" w:pos="1440"/>
                <w:tab w:val="num" w:pos="15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Дидактические игры</w:t>
            </w:r>
          </w:p>
          <w:p w:rsidR="000E36D6" w:rsidRPr="000E36D6" w:rsidRDefault="000E36D6" w:rsidP="001D1318">
            <w:pPr>
              <w:widowControl w:val="0"/>
              <w:numPr>
                <w:ilvl w:val="0"/>
                <w:numId w:val="74"/>
              </w:numPr>
              <w:tabs>
                <w:tab w:val="clear" w:pos="1440"/>
                <w:tab w:val="num" w:pos="15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 xml:space="preserve"> Словесные игры</w:t>
            </w:r>
          </w:p>
          <w:p w:rsidR="000E36D6" w:rsidRPr="000E36D6" w:rsidRDefault="000E36D6" w:rsidP="001D1318">
            <w:pPr>
              <w:widowControl w:val="0"/>
              <w:numPr>
                <w:ilvl w:val="0"/>
                <w:numId w:val="74"/>
              </w:numPr>
              <w:tabs>
                <w:tab w:val="clear" w:pos="1440"/>
                <w:tab w:val="num" w:pos="15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чтение</w:t>
            </w:r>
          </w:p>
        </w:tc>
      </w:tr>
      <w:tr w:rsidR="000E36D6" w:rsidRPr="000E36D6" w:rsidTr="00DF0F30">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Художественно-эстетическое развитие</w:t>
            </w:r>
          </w:p>
        </w:tc>
        <w:tc>
          <w:tcPr>
            <w:tcW w:w="3834" w:type="dxa"/>
            <w:shd w:val="clear" w:color="auto" w:fill="auto"/>
          </w:tcPr>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Занятия по музыкальному воспитанию и изобразительной деятельности</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Эстетика быта</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Экскурсии в природу</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Посещение музеев</w:t>
            </w:r>
          </w:p>
        </w:tc>
        <w:tc>
          <w:tcPr>
            <w:tcW w:w="3814" w:type="dxa"/>
            <w:shd w:val="clear" w:color="auto" w:fill="auto"/>
          </w:tcPr>
          <w:p w:rsidR="000E36D6" w:rsidRPr="000E36D6" w:rsidRDefault="000E36D6" w:rsidP="001D1318">
            <w:pPr>
              <w:widowControl w:val="0"/>
              <w:numPr>
                <w:ilvl w:val="0"/>
                <w:numId w:val="74"/>
              </w:numPr>
              <w:tabs>
                <w:tab w:val="clear" w:pos="1440"/>
                <w:tab w:val="num" w:pos="262"/>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Музыкально-художественные досуги</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Индивидуальная работа</w:t>
            </w:r>
          </w:p>
        </w:tc>
      </w:tr>
      <w:tr w:rsidR="000E36D6" w:rsidRPr="000E36D6" w:rsidTr="00DF0F30">
        <w:tc>
          <w:tcPr>
            <w:tcW w:w="2207" w:type="dxa"/>
            <w:shd w:val="clear" w:color="auto" w:fill="auto"/>
          </w:tcPr>
          <w:p w:rsidR="000E36D6" w:rsidRPr="000E36D6" w:rsidRDefault="000E36D6" w:rsidP="00D1730E">
            <w:pPr>
              <w:widowControl w:val="0"/>
              <w:autoSpaceDE w:val="0"/>
              <w:autoSpaceDN w:val="0"/>
              <w:adjustRightInd w:val="0"/>
              <w:spacing w:after="0" w:line="240" w:lineRule="auto"/>
              <w:rPr>
                <w:rFonts w:ascii="Times New Roman" w:hAnsi="Times New Roman" w:cs="Times New Roman"/>
                <w:b/>
                <w:sz w:val="24"/>
                <w:szCs w:val="24"/>
              </w:rPr>
            </w:pPr>
            <w:r w:rsidRPr="000E36D6">
              <w:rPr>
                <w:rFonts w:ascii="Times New Roman" w:hAnsi="Times New Roman" w:cs="Times New Roman"/>
                <w:b/>
                <w:sz w:val="24"/>
                <w:szCs w:val="24"/>
              </w:rPr>
              <w:t xml:space="preserve">Физическое развитие </w:t>
            </w:r>
          </w:p>
        </w:tc>
        <w:tc>
          <w:tcPr>
            <w:tcW w:w="3834" w:type="dxa"/>
            <w:shd w:val="clear" w:color="auto" w:fill="auto"/>
          </w:tcPr>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Прием детей в детский сад на воздухе в теплое время года</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Утренняя гимнастика (подвижные игры, игровые сюжеты)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Гигиенические процедуры (обширное умывание, полоскание рта)</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Специальные виды закаливания</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 xml:space="preserve">Физкультминутки </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НОД по физическому развитию</w:t>
            </w:r>
          </w:p>
          <w:p w:rsidR="000E36D6" w:rsidRPr="000E36D6" w:rsidRDefault="000E36D6" w:rsidP="001D1318">
            <w:pPr>
              <w:widowControl w:val="0"/>
              <w:numPr>
                <w:ilvl w:val="0"/>
                <w:numId w:val="74"/>
              </w:numPr>
              <w:tabs>
                <w:tab w:val="clear" w:pos="1440"/>
                <w:tab w:val="num" w:pos="221"/>
                <w:tab w:val="left" w:pos="487"/>
              </w:tabs>
              <w:autoSpaceDE w:val="0"/>
              <w:autoSpaceDN w:val="0"/>
              <w:adjustRightInd w:val="0"/>
              <w:spacing w:after="0" w:line="240" w:lineRule="auto"/>
              <w:ind w:left="221" w:firstLine="61"/>
              <w:rPr>
                <w:rFonts w:ascii="Times New Roman" w:hAnsi="Times New Roman" w:cs="Times New Roman"/>
                <w:sz w:val="24"/>
                <w:szCs w:val="24"/>
              </w:rPr>
            </w:pPr>
            <w:r w:rsidRPr="000E36D6">
              <w:rPr>
                <w:rFonts w:ascii="Times New Roman" w:hAnsi="Times New Roman" w:cs="Times New Roman"/>
                <w:sz w:val="24"/>
                <w:szCs w:val="24"/>
              </w:rPr>
              <w:t>Прогулка в двигательной активности</w:t>
            </w:r>
          </w:p>
        </w:tc>
        <w:tc>
          <w:tcPr>
            <w:tcW w:w="3814" w:type="dxa"/>
            <w:shd w:val="clear" w:color="auto" w:fill="auto"/>
          </w:tcPr>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Гимнастика после сна</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Закаливание (воздушные ванны, ходьба босиком в спальне)</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Физкультурные досуги, игры и развлечения</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Самостоятельная двигательная деятельность</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Ритмическая гимнастика</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Хореография</w:t>
            </w:r>
          </w:p>
          <w:p w:rsidR="000E36D6" w:rsidRPr="000E36D6" w:rsidRDefault="000E36D6" w:rsidP="001D1318">
            <w:pPr>
              <w:widowControl w:val="0"/>
              <w:numPr>
                <w:ilvl w:val="0"/>
                <w:numId w:val="74"/>
              </w:numPr>
              <w:tabs>
                <w:tab w:val="clear" w:pos="1440"/>
                <w:tab w:val="num" w:pos="218"/>
                <w:tab w:val="num" w:pos="631"/>
              </w:tabs>
              <w:autoSpaceDE w:val="0"/>
              <w:autoSpaceDN w:val="0"/>
              <w:adjustRightInd w:val="0"/>
              <w:spacing w:after="0" w:line="240" w:lineRule="auto"/>
              <w:ind w:left="221" w:hanging="15"/>
              <w:rPr>
                <w:rFonts w:ascii="Times New Roman" w:hAnsi="Times New Roman" w:cs="Times New Roman"/>
                <w:sz w:val="24"/>
                <w:szCs w:val="24"/>
              </w:rPr>
            </w:pPr>
            <w:r w:rsidRPr="000E36D6">
              <w:rPr>
                <w:rFonts w:ascii="Times New Roman" w:hAnsi="Times New Roman" w:cs="Times New Roman"/>
                <w:sz w:val="24"/>
                <w:szCs w:val="24"/>
              </w:rPr>
              <w:t>Прогулка (индивидуальная работа по развитию движений)</w:t>
            </w:r>
          </w:p>
        </w:tc>
      </w:tr>
    </w:tbl>
    <w:p w:rsidR="00DF0F30" w:rsidRDefault="00DF0F30" w:rsidP="00DF0F30">
      <w:pPr>
        <w:pStyle w:val="a5"/>
        <w:rPr>
          <w:b/>
          <w:i/>
        </w:rPr>
      </w:pPr>
    </w:p>
    <w:p w:rsidR="000C2609" w:rsidRDefault="000C2609" w:rsidP="00DF0F30">
      <w:pPr>
        <w:pStyle w:val="a5"/>
        <w:rPr>
          <w:b/>
          <w:i/>
        </w:rPr>
      </w:pPr>
    </w:p>
    <w:p w:rsidR="00FD1326" w:rsidRPr="00DF0F30" w:rsidRDefault="00FD1326" w:rsidP="00DF0F30">
      <w:pPr>
        <w:pStyle w:val="a5"/>
        <w:rPr>
          <w:b/>
          <w:i/>
        </w:rPr>
      </w:pPr>
    </w:p>
    <w:p w:rsidR="000C2609" w:rsidRPr="00FD1326" w:rsidRDefault="000C2609" w:rsidP="001D1318">
      <w:pPr>
        <w:pStyle w:val="a5"/>
        <w:numPr>
          <w:ilvl w:val="0"/>
          <w:numId w:val="58"/>
        </w:numPr>
        <w:rPr>
          <w:b/>
          <w:i/>
        </w:rPr>
      </w:pPr>
      <w:r w:rsidRPr="00FD1326">
        <w:rPr>
          <w:b/>
          <w:sz w:val="28"/>
          <w:szCs w:val="28"/>
        </w:rPr>
        <w:t>Особенности традиционных событий, праздников, мероприятий</w:t>
      </w:r>
      <w:r w:rsidRPr="00FD1326">
        <w:rPr>
          <w:b/>
          <w:i/>
        </w:rPr>
        <w:t>.</w:t>
      </w:r>
    </w:p>
    <w:p w:rsidR="000C2609" w:rsidRPr="007649B1" w:rsidRDefault="000C2609" w:rsidP="000C2609">
      <w:pPr>
        <w:spacing w:after="0" w:line="240" w:lineRule="auto"/>
        <w:ind w:firstLine="510"/>
        <w:rPr>
          <w:rFonts w:ascii="Times New Roman" w:hAnsi="Times New Roman" w:cs="Times New Roman"/>
          <w:b/>
          <w:sz w:val="24"/>
          <w:szCs w:val="24"/>
        </w:rPr>
      </w:pPr>
    </w:p>
    <w:p w:rsidR="000C2609" w:rsidRPr="007649B1" w:rsidRDefault="000C2609" w:rsidP="000C2609">
      <w:pPr>
        <w:spacing w:after="0" w:line="240" w:lineRule="auto"/>
        <w:ind w:firstLine="510"/>
        <w:jc w:val="center"/>
        <w:rPr>
          <w:rFonts w:ascii="Times New Roman" w:hAnsi="Times New Roman" w:cs="Times New Roman"/>
          <w:i/>
          <w:sz w:val="24"/>
          <w:szCs w:val="24"/>
          <w:u w:val="single"/>
        </w:rPr>
      </w:pPr>
      <w:r w:rsidRPr="007649B1">
        <w:rPr>
          <w:rFonts w:ascii="Times New Roman" w:hAnsi="Times New Roman" w:cs="Times New Roman"/>
          <w:i/>
          <w:sz w:val="24"/>
          <w:szCs w:val="24"/>
          <w:u w:val="single"/>
        </w:rPr>
        <w:t>В основе лежит комплексно-тематическое планирование воспитательно-образовательной работы в ДОУ</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b/>
          <w:color w:val="FF6600"/>
          <w:sz w:val="24"/>
          <w:szCs w:val="24"/>
        </w:rPr>
        <w:tab/>
      </w:r>
      <w:r w:rsidRPr="008D2325">
        <w:rPr>
          <w:rFonts w:ascii="Times New Roman" w:hAnsi="Times New Roman" w:cs="Times New Roman"/>
          <w:b/>
          <w:sz w:val="24"/>
          <w:szCs w:val="24"/>
        </w:rPr>
        <w:t>Цель</w:t>
      </w:r>
      <w:r w:rsidRPr="007649B1">
        <w:rPr>
          <w:rFonts w:ascii="Times New Roman" w:hAnsi="Times New Roman" w:cs="Times New Roman"/>
          <w:sz w:val="24"/>
          <w:szCs w:val="24"/>
        </w:rPr>
        <w:t>: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w:t>
      </w:r>
      <w:r w:rsidRPr="007649B1">
        <w:rPr>
          <w:rFonts w:ascii="Times New Roman" w:hAnsi="Times New Roman" w:cs="Times New Roman"/>
          <w:sz w:val="24"/>
          <w:szCs w:val="24"/>
        </w:rPr>
        <w:tab/>
        <w:t xml:space="preserve">явлениям нравственной жизни ребенка </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w:t>
      </w:r>
      <w:r w:rsidRPr="007649B1">
        <w:rPr>
          <w:rFonts w:ascii="Times New Roman" w:hAnsi="Times New Roman" w:cs="Times New Roman"/>
          <w:sz w:val="24"/>
          <w:szCs w:val="24"/>
        </w:rPr>
        <w:tab/>
        <w:t>окружающей природе</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w:t>
      </w:r>
      <w:r w:rsidRPr="007649B1">
        <w:rPr>
          <w:rFonts w:ascii="Times New Roman" w:hAnsi="Times New Roman" w:cs="Times New Roman"/>
          <w:sz w:val="24"/>
          <w:szCs w:val="24"/>
        </w:rPr>
        <w:tab/>
        <w:t xml:space="preserve">миру искусства и литературы </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w:t>
      </w:r>
      <w:r w:rsidRPr="007649B1">
        <w:rPr>
          <w:rFonts w:ascii="Times New Roman" w:hAnsi="Times New Roman" w:cs="Times New Roman"/>
          <w:sz w:val="24"/>
          <w:szCs w:val="24"/>
        </w:rPr>
        <w:tab/>
        <w:t>традиционным для семьи, общества и государства праздничным событиям</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lastRenderedPageBreak/>
        <w:t>•</w:t>
      </w:r>
      <w:r w:rsidRPr="007649B1">
        <w:rPr>
          <w:rFonts w:ascii="Times New Roman" w:hAnsi="Times New Roman" w:cs="Times New Roman"/>
          <w:sz w:val="24"/>
          <w:szCs w:val="24"/>
        </w:rPr>
        <w:tab/>
        <w:t>событиям, формирующим чувство гражданской принадл</w:t>
      </w:r>
      <w:r>
        <w:rPr>
          <w:rFonts w:ascii="Times New Roman" w:hAnsi="Times New Roman" w:cs="Times New Roman"/>
          <w:sz w:val="24"/>
          <w:szCs w:val="24"/>
        </w:rPr>
        <w:t>ежности ребенка (родной посёлок</w:t>
      </w:r>
      <w:r w:rsidRPr="007649B1">
        <w:rPr>
          <w:rFonts w:ascii="Times New Roman" w:hAnsi="Times New Roman" w:cs="Times New Roman"/>
          <w:sz w:val="24"/>
          <w:szCs w:val="24"/>
        </w:rPr>
        <w:t>,  День народного единства, День защитника Отечества и др.)</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w:t>
      </w:r>
      <w:r w:rsidRPr="007649B1">
        <w:rPr>
          <w:rFonts w:ascii="Times New Roman" w:hAnsi="Times New Roman" w:cs="Times New Roman"/>
          <w:sz w:val="24"/>
          <w:szCs w:val="24"/>
        </w:rPr>
        <w:tab/>
        <w:t xml:space="preserve">сезонным явлениям </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w:t>
      </w:r>
      <w:r w:rsidRPr="007649B1">
        <w:rPr>
          <w:rFonts w:ascii="Times New Roman" w:hAnsi="Times New Roman" w:cs="Times New Roman"/>
          <w:sz w:val="24"/>
          <w:szCs w:val="24"/>
        </w:rPr>
        <w:tab/>
        <w:t>народной культуре и  традициям.</w:t>
      </w:r>
    </w:p>
    <w:p w:rsidR="000C2609" w:rsidRPr="007649B1" w:rsidRDefault="000C2609" w:rsidP="000C2609">
      <w:pPr>
        <w:spacing w:after="0" w:line="240" w:lineRule="auto"/>
        <w:ind w:firstLine="510"/>
        <w:jc w:val="both"/>
        <w:rPr>
          <w:rFonts w:ascii="Times New Roman" w:hAnsi="Times New Roman" w:cs="Times New Roman"/>
          <w:sz w:val="24"/>
          <w:szCs w:val="24"/>
        </w:rPr>
      </w:pP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0C2609" w:rsidRPr="007649B1" w:rsidRDefault="000C2609" w:rsidP="000C2609">
      <w:pPr>
        <w:spacing w:after="0" w:line="240" w:lineRule="auto"/>
        <w:ind w:firstLine="510"/>
        <w:jc w:val="both"/>
        <w:rPr>
          <w:rFonts w:ascii="Times New Roman" w:hAnsi="Times New Roman" w:cs="Times New Roman"/>
          <w:sz w:val="24"/>
          <w:szCs w:val="24"/>
        </w:rPr>
      </w:pPr>
      <w:r w:rsidRPr="007649B1">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Pr>
          <w:rFonts w:ascii="Times New Roman" w:hAnsi="Times New Roman" w:cs="Times New Roman"/>
          <w:sz w:val="24"/>
          <w:szCs w:val="24"/>
        </w:rPr>
        <w:t>ольких образовательных областей.</w:t>
      </w:r>
    </w:p>
    <w:p w:rsidR="000C2609" w:rsidRPr="00194D82" w:rsidRDefault="000C2609" w:rsidP="000C2609">
      <w:pPr>
        <w:jc w:val="both"/>
      </w:pPr>
    </w:p>
    <w:p w:rsidR="000C2609" w:rsidRPr="00194D82" w:rsidRDefault="000C2609" w:rsidP="000C2609">
      <w:pPr>
        <w:jc w:val="both"/>
      </w:pPr>
    </w:p>
    <w:p w:rsidR="000C2609" w:rsidRPr="00194D82" w:rsidRDefault="000C2609" w:rsidP="000C2609">
      <w:pPr>
        <w:rPr>
          <w:b/>
          <w:color w:val="FF6600"/>
        </w:rPr>
      </w:pPr>
    </w:p>
    <w:p w:rsidR="000C2609" w:rsidRPr="0079779F" w:rsidRDefault="000C2609" w:rsidP="000C2609">
      <w:pPr>
        <w:widowControl w:val="0"/>
        <w:autoSpaceDE w:val="0"/>
        <w:autoSpaceDN w:val="0"/>
        <w:adjustRightInd w:val="0"/>
        <w:spacing w:after="0" w:line="240" w:lineRule="auto"/>
        <w:rPr>
          <w:rFonts w:ascii="Times New Roman" w:hAnsi="Times New Roman" w:cs="Times New Roman"/>
          <w:b/>
          <w:color w:val="FF6600"/>
          <w:sz w:val="20"/>
          <w:szCs w:val="20"/>
        </w:rPr>
      </w:pPr>
    </w:p>
    <w:p w:rsidR="000C2609" w:rsidRPr="0079779F" w:rsidRDefault="000C2609" w:rsidP="000C2609">
      <w:pPr>
        <w:widowControl w:val="0"/>
        <w:autoSpaceDE w:val="0"/>
        <w:autoSpaceDN w:val="0"/>
        <w:adjustRightInd w:val="0"/>
        <w:spacing w:after="0" w:line="240" w:lineRule="auto"/>
        <w:rPr>
          <w:rFonts w:ascii="Times New Roman" w:hAnsi="Times New Roman" w:cs="Times New Roman"/>
          <w:b/>
          <w:color w:val="FF6600"/>
          <w:sz w:val="20"/>
          <w:szCs w:val="20"/>
        </w:rPr>
        <w:sectPr w:rsidR="000C2609" w:rsidRPr="0079779F" w:rsidSect="008E2DBA">
          <w:pgSz w:w="11909" w:h="16838"/>
          <w:pgMar w:top="567" w:right="994" w:bottom="1531" w:left="1276" w:header="709" w:footer="709" w:gutter="0"/>
          <w:cols w:space="708"/>
          <w:docGrid w:linePitch="360"/>
        </w:sectPr>
      </w:pPr>
    </w:p>
    <w:tbl>
      <w:tblPr>
        <w:tblpPr w:leftFromText="180" w:rightFromText="180" w:vertAnchor="page" w:horzAnchor="margin" w:tblpXSpec="center" w:tblpY="796"/>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07"/>
        <w:gridCol w:w="993"/>
        <w:gridCol w:w="1980"/>
        <w:gridCol w:w="6"/>
        <w:gridCol w:w="1989"/>
        <w:gridCol w:w="2124"/>
        <w:gridCol w:w="6"/>
        <w:gridCol w:w="2109"/>
        <w:gridCol w:w="12"/>
        <w:gridCol w:w="9"/>
        <w:gridCol w:w="2128"/>
        <w:gridCol w:w="1687"/>
      </w:tblGrid>
      <w:tr w:rsidR="000C2609" w:rsidRPr="006E52E5" w:rsidTr="000C2609">
        <w:tc>
          <w:tcPr>
            <w:tcW w:w="184" w:type="pct"/>
            <w:shd w:val="clear" w:color="auto" w:fill="auto"/>
          </w:tcPr>
          <w:p w:rsidR="000C2609" w:rsidRPr="0079779F" w:rsidRDefault="000C2609" w:rsidP="000C2609">
            <w:pPr>
              <w:widowControl w:val="0"/>
              <w:autoSpaceDE w:val="0"/>
              <w:autoSpaceDN w:val="0"/>
              <w:adjustRightInd w:val="0"/>
              <w:spacing w:after="0" w:line="240" w:lineRule="auto"/>
              <w:jc w:val="center"/>
              <w:rPr>
                <w:rFonts w:ascii="Times New Roman" w:hAnsi="Times New Roman" w:cs="Times New Roman"/>
                <w:b/>
                <w:sz w:val="20"/>
                <w:szCs w:val="20"/>
              </w:rPr>
            </w:pPr>
          </w:p>
        </w:tc>
        <w:tc>
          <w:tcPr>
            <w:tcW w:w="586"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Блок</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Недели</w:t>
            </w:r>
          </w:p>
        </w:tc>
        <w:tc>
          <w:tcPr>
            <w:tcW w:w="644" w:type="pct"/>
            <w:gridSpan w:val="2"/>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 мл. гр.</w:t>
            </w:r>
          </w:p>
        </w:tc>
        <w:tc>
          <w:tcPr>
            <w:tcW w:w="645"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 мл. гр.</w:t>
            </w:r>
          </w:p>
        </w:tc>
        <w:tc>
          <w:tcPr>
            <w:tcW w:w="689"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Средняя гр.</w:t>
            </w:r>
          </w:p>
        </w:tc>
        <w:tc>
          <w:tcPr>
            <w:tcW w:w="690" w:type="pct"/>
            <w:gridSpan w:val="3"/>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Старшая гр.</w:t>
            </w:r>
          </w:p>
        </w:tc>
        <w:tc>
          <w:tcPr>
            <w:tcW w:w="693" w:type="pct"/>
            <w:gridSpan w:val="2"/>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Подготовит. гр.</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праздники</w:t>
            </w:r>
          </w:p>
        </w:tc>
      </w:tr>
      <w:tr w:rsidR="000C2609" w:rsidRPr="006E52E5" w:rsidTr="000C2609">
        <w:tc>
          <w:tcPr>
            <w:tcW w:w="184" w:type="pct"/>
            <w:vMerge w:val="restart"/>
            <w:shd w:val="clear" w:color="auto" w:fill="auto"/>
            <w:textDirection w:val="btLr"/>
            <w:vAlign w:val="cente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79779F">
              <w:rPr>
                <w:rFonts w:ascii="Times New Roman" w:hAnsi="Times New Roman" w:cs="Times New Roman"/>
                <w:b/>
                <w:sz w:val="20"/>
                <w:szCs w:val="20"/>
              </w:rPr>
              <w:t>Сентябрь</w:t>
            </w:r>
          </w:p>
        </w:tc>
        <w:tc>
          <w:tcPr>
            <w:tcW w:w="586" w:type="pct"/>
            <w:vMerge w:val="restart"/>
            <w:shd w:val="clear" w:color="auto" w:fill="auto"/>
            <w:vAlign w:val="center"/>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Я и детский сад</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«Здравствуй, детский сад!» «Игрушки»</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Прощай, лето. Здравствуй, детский сад! </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Здравствуй, детский сад! День знаний.</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День знаний. Здравствуй, детский сад! </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Что такое  школа?</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знаний</w:t>
            </w:r>
          </w:p>
        </w:tc>
      </w:tr>
      <w:tr w:rsidR="000C2609" w:rsidRPr="006E52E5"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Диагностика </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Диагностика</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Диагностика</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Диагностика</w:t>
            </w:r>
          </w:p>
        </w:tc>
        <w:tc>
          <w:tcPr>
            <w:tcW w:w="693" w:type="pct"/>
            <w:gridSpan w:val="2"/>
            <w:shd w:val="clear" w:color="auto" w:fill="auto"/>
          </w:tcPr>
          <w:p w:rsidR="000C2609" w:rsidRPr="00B31FF8" w:rsidRDefault="000C2609" w:rsidP="000C2609">
            <w:pPr>
              <w:rPr>
                <w:rFonts w:ascii="Times New Roman" w:eastAsia="Times New Roman" w:hAnsi="Times New Roman" w:cs="Times New Roman"/>
              </w:rPr>
            </w:pPr>
            <w:r w:rsidRPr="00B31FF8">
              <w:rPr>
                <w:rFonts w:ascii="Times New Roman" w:eastAsia="Times New Roman" w:hAnsi="Times New Roman" w:cs="Times New Roman"/>
              </w:rPr>
              <w:t>Наш город. ПДД.</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6E52E5"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val="restart"/>
            <w:shd w:val="clear" w:color="auto" w:fill="auto"/>
            <w:vAlign w:val="center"/>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Краски осени</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Золотая осень</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Осень</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Моя группа.                          Мои друзья.</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Осень.                          Профессии в ДОУ </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Кем быть?</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6E52E5"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4-5</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«Здравствуй, детский сад!» «Игрушки»</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Прощай, лето. Здравствуй, детский сад! </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Здравствуй, детский сад! День знаний.</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День знаний. Здравствуй, детский сад!</w:t>
            </w:r>
          </w:p>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 </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Осень. Приметы осени  (осень в стихах  русских поэтов, художников).</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дошкольного работника</w:t>
            </w:r>
          </w:p>
        </w:tc>
      </w:tr>
      <w:tr w:rsidR="000C2609" w:rsidRPr="006E52E5" w:rsidTr="000C2609">
        <w:tc>
          <w:tcPr>
            <w:tcW w:w="184" w:type="pct"/>
            <w:vMerge w:val="restart"/>
            <w:shd w:val="clear" w:color="auto" w:fill="auto"/>
            <w:textDirection w:val="btLr"/>
            <w:vAlign w:val="cente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79779F">
              <w:rPr>
                <w:rFonts w:ascii="Times New Roman" w:hAnsi="Times New Roman" w:cs="Times New Roman"/>
                <w:b/>
                <w:sz w:val="20"/>
                <w:szCs w:val="20"/>
              </w:rPr>
              <w:t>Октябрь</w:t>
            </w: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Я в мире человек!</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 Я и моя семья.</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Что я знаю о себе.</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Я – человек.</w:t>
            </w:r>
          </w:p>
        </w:tc>
        <w:tc>
          <w:tcPr>
            <w:tcW w:w="693" w:type="pct"/>
            <w:gridSpan w:val="2"/>
            <w:shd w:val="clear" w:color="auto" w:fill="auto"/>
          </w:tcPr>
          <w:p w:rsidR="000C2609" w:rsidRPr="00B31FF8" w:rsidRDefault="000C2609" w:rsidP="000C2609">
            <w:pPr>
              <w:rPr>
                <w:rFonts w:ascii="Times New Roman" w:eastAsia="Times New Roman" w:hAnsi="Times New Roman" w:cs="Times New Roman"/>
              </w:rPr>
            </w:pPr>
            <w:r w:rsidRPr="00B31FF8">
              <w:rPr>
                <w:rFonts w:ascii="Times New Roman" w:eastAsia="Times New Roman" w:hAnsi="Times New Roman" w:cs="Times New Roman"/>
              </w:rPr>
              <w:t>Природа края и моё здоровье.</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Всемирный день пожилого человека</w:t>
            </w:r>
          </w:p>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учителя</w:t>
            </w:r>
          </w:p>
        </w:tc>
      </w:tr>
      <w:tr w:rsidR="000C2609" w:rsidRPr="006E52E5"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Я в мире человек!</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Овощи и фрукты</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 Что я знаю о себе.</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Осень – запасиха.</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День Здоровья</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r w:rsidRPr="00B31FF8">
              <w:rPr>
                <w:rFonts w:ascii="Times New Roman" w:hAnsi="Times New Roman" w:cs="Times New Roman"/>
                <w:b/>
              </w:rPr>
              <w:t>С чего начинается Родина?</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Овощи и фрукты</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Мир животных и птиц</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Овощи и фрукты</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Мир животных  </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Посуда. Продукты питания. Труд повара</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Мир животных и птиц</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Осенний калейдоскоп</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Мир животных и птиц</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Осенний калейдоскоп.</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Мониторинг</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5</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Осенний калейдоскоп</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Осенний калейдоскоп</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Осень золото роняет</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Мы знаем и любим детских писателей</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День народного единства</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val="restart"/>
            <w:shd w:val="clear" w:color="auto" w:fill="auto"/>
            <w:textDirection w:val="btLr"/>
            <w:vAlign w:val="cente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 Н</w:t>
            </w:r>
            <w:r w:rsidRPr="0079779F">
              <w:rPr>
                <w:rFonts w:ascii="Times New Roman" w:hAnsi="Times New Roman" w:cs="Times New Roman"/>
                <w:b/>
                <w:sz w:val="20"/>
                <w:szCs w:val="20"/>
              </w:rPr>
              <w:t>оябрь</w:t>
            </w: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Мой дом</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Мой дом</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Мой город, моя страна</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День народного единства</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Стройка. Профессии на стройке.</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народного единства.</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Неделя здоровья</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Неделя здоровья</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Неделя здоровья</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Неделя здоровья</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Дикие и домашние животные. Подготовка животных к зиме.</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r w:rsidRPr="00B31FF8">
              <w:rPr>
                <w:rFonts w:ascii="Times New Roman" w:hAnsi="Times New Roman" w:cs="Times New Roman"/>
                <w:b/>
              </w:rPr>
              <w:t>Мир вокруг нас</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 xml:space="preserve">Посуда </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Посуда</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Посуда и продукты питания</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Посуда и продукты питания. Труд повара</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День матери.</w:t>
            </w:r>
          </w:p>
          <w:p w:rsidR="000C2609" w:rsidRPr="00B31FF8" w:rsidRDefault="000C2609" w:rsidP="000C2609">
            <w:pPr>
              <w:jc w:val="center"/>
              <w:rPr>
                <w:rFonts w:ascii="Times New Roman" w:eastAsia="Times New Roman" w:hAnsi="Times New Roman" w:cs="Times New Roman"/>
              </w:rPr>
            </w:pP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Здоровья</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День матери</w:t>
            </w:r>
          </w:p>
        </w:tc>
        <w:tc>
          <w:tcPr>
            <w:tcW w:w="645" w:type="pct"/>
            <w:shd w:val="clear" w:color="auto" w:fill="auto"/>
          </w:tcPr>
          <w:p w:rsidR="000C2609" w:rsidRPr="00B31FF8" w:rsidRDefault="000C2609" w:rsidP="000C2609">
            <w:r w:rsidRPr="00B31FF8">
              <w:rPr>
                <w:rFonts w:ascii="Times New Roman" w:hAnsi="Times New Roman" w:cs="Times New Roman"/>
              </w:rPr>
              <w:t>День матери</w:t>
            </w:r>
          </w:p>
        </w:tc>
        <w:tc>
          <w:tcPr>
            <w:tcW w:w="689" w:type="pct"/>
            <w:shd w:val="clear" w:color="auto" w:fill="auto"/>
          </w:tcPr>
          <w:p w:rsidR="000C2609" w:rsidRPr="00B31FF8" w:rsidRDefault="000C2609" w:rsidP="000C2609">
            <w:r w:rsidRPr="00B31FF8">
              <w:rPr>
                <w:rFonts w:ascii="Times New Roman" w:hAnsi="Times New Roman" w:cs="Times New Roman"/>
              </w:rPr>
              <w:t>День матери</w:t>
            </w:r>
          </w:p>
        </w:tc>
        <w:tc>
          <w:tcPr>
            <w:tcW w:w="690" w:type="pct"/>
            <w:gridSpan w:val="3"/>
            <w:shd w:val="clear" w:color="auto" w:fill="auto"/>
          </w:tcPr>
          <w:p w:rsidR="000C2609" w:rsidRPr="00B31FF8" w:rsidRDefault="000C2609" w:rsidP="000C2609">
            <w:r w:rsidRPr="00B31FF8">
              <w:rPr>
                <w:rFonts w:ascii="Times New Roman" w:hAnsi="Times New Roman" w:cs="Times New Roman"/>
              </w:rPr>
              <w:t>День матери</w:t>
            </w:r>
          </w:p>
        </w:tc>
        <w:tc>
          <w:tcPr>
            <w:tcW w:w="693" w:type="pct"/>
            <w:gridSpan w:val="2"/>
            <w:shd w:val="clear" w:color="auto" w:fill="auto"/>
          </w:tcPr>
          <w:p w:rsidR="000C2609" w:rsidRPr="00B31FF8" w:rsidRDefault="000C2609" w:rsidP="000C2609">
            <w:pPr>
              <w:rPr>
                <w:rFonts w:ascii="Times New Roman" w:eastAsia="Times New Roman" w:hAnsi="Times New Roman" w:cs="Times New Roman"/>
              </w:rPr>
            </w:pPr>
            <w:r w:rsidRPr="00B31FF8">
              <w:rPr>
                <w:rFonts w:ascii="Times New Roman" w:eastAsia="Times New Roman" w:hAnsi="Times New Roman" w:cs="Times New Roman"/>
              </w:rPr>
              <w:t>Природа края и моё здоровье.</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val="restart"/>
            <w:shd w:val="clear" w:color="auto" w:fill="auto"/>
            <w:textDirection w:val="btLr"/>
            <w:vAlign w:val="cente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79779F">
              <w:rPr>
                <w:rFonts w:ascii="Times New Roman" w:hAnsi="Times New Roman" w:cs="Times New Roman"/>
                <w:b/>
                <w:sz w:val="20"/>
                <w:szCs w:val="20"/>
              </w:rPr>
              <w:t>Декабрь</w:t>
            </w: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Зимушка - зима</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Зимушка - зима</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Зимушка - зима</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Зимушка - зима</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Зимушка-зима. Зимние забавы. Зимующие птицы.</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r w:rsidRPr="00B31FF8">
              <w:rPr>
                <w:rFonts w:ascii="Times New Roman" w:hAnsi="Times New Roman" w:cs="Times New Roman"/>
                <w:b/>
              </w:rPr>
              <w:t>Зима</w:t>
            </w:r>
          </w:p>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r w:rsidRPr="00B31FF8">
              <w:rPr>
                <w:rFonts w:ascii="Times New Roman" w:hAnsi="Times New Roman" w:cs="Times New Roman"/>
                <w:b/>
              </w:rPr>
              <w:t>Новогодние каникулы</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Домашние птицы</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Домашние птицы</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Зимующие птицы</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Зимующие птицы</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 xml:space="preserve">Мой край родной </w:t>
            </w:r>
            <w:r w:rsidRPr="00B31FF8">
              <w:rPr>
                <w:rFonts w:ascii="Times New Roman" w:hAnsi="Times New Roman" w:cs="Times New Roman"/>
              </w:rPr>
              <w:t xml:space="preserve"> </w:t>
            </w:r>
            <w:r w:rsidRPr="00B31FF8">
              <w:rPr>
                <w:rFonts w:ascii="Times New Roman" w:eastAsia="Times New Roman" w:hAnsi="Times New Roman" w:cs="Times New Roman"/>
              </w:rPr>
              <w:t xml:space="preserve"> </w:t>
            </w:r>
            <w:r w:rsidRPr="00B31FF8">
              <w:rPr>
                <w:rFonts w:ascii="Times New Roman" w:hAnsi="Times New Roman" w:cs="Times New Roman"/>
              </w:rPr>
              <w:t xml:space="preserve"> </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Одежда. Обувь.</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Одежда. Обувь.</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Одежда. Обувь.</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Одежда. Обувь.</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Одежда. Обувь.</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b/>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r w:rsidR="00776BF5">
              <w:rPr>
                <w:rFonts w:ascii="Times New Roman" w:hAnsi="Times New Roman" w:cs="Times New Roman"/>
                <w:b/>
              </w:rPr>
              <w:t>-5</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Праздник Елки</w:t>
            </w:r>
          </w:p>
        </w:tc>
        <w:tc>
          <w:tcPr>
            <w:tcW w:w="645" w:type="pct"/>
            <w:shd w:val="clear" w:color="auto" w:fill="auto"/>
          </w:tcPr>
          <w:p w:rsidR="000C2609" w:rsidRPr="00B31FF8" w:rsidRDefault="000C2609" w:rsidP="000C2609">
            <w:r w:rsidRPr="00B31FF8">
              <w:rPr>
                <w:rFonts w:ascii="Times New Roman" w:hAnsi="Times New Roman" w:cs="Times New Roman"/>
              </w:rPr>
              <w:t>Праздник Елки</w:t>
            </w:r>
          </w:p>
        </w:tc>
        <w:tc>
          <w:tcPr>
            <w:tcW w:w="689" w:type="pct"/>
            <w:shd w:val="clear" w:color="auto" w:fill="auto"/>
          </w:tcPr>
          <w:p w:rsidR="000C2609" w:rsidRPr="00B31FF8" w:rsidRDefault="000C2609" w:rsidP="000C2609">
            <w:r w:rsidRPr="00B31FF8">
              <w:rPr>
                <w:rFonts w:ascii="Times New Roman" w:hAnsi="Times New Roman" w:cs="Times New Roman"/>
              </w:rPr>
              <w:t>Праздник Елки</w:t>
            </w:r>
          </w:p>
        </w:tc>
        <w:tc>
          <w:tcPr>
            <w:tcW w:w="690" w:type="pct"/>
            <w:gridSpan w:val="3"/>
            <w:shd w:val="clear" w:color="auto" w:fill="auto"/>
          </w:tcPr>
          <w:p w:rsidR="000C2609" w:rsidRPr="00B31FF8" w:rsidRDefault="000C2609" w:rsidP="000C2609">
            <w:r w:rsidRPr="00B31FF8">
              <w:rPr>
                <w:rFonts w:ascii="Times New Roman" w:hAnsi="Times New Roman" w:cs="Times New Roman"/>
              </w:rPr>
              <w:t>Праздник Елки</w:t>
            </w:r>
          </w:p>
        </w:tc>
        <w:tc>
          <w:tcPr>
            <w:tcW w:w="693" w:type="pct"/>
            <w:gridSpan w:val="2"/>
            <w:shd w:val="clear" w:color="auto" w:fill="auto"/>
          </w:tcPr>
          <w:p w:rsidR="000C2609" w:rsidRPr="00B31FF8" w:rsidRDefault="000C2609" w:rsidP="000C2609">
            <w:pPr>
              <w:rPr>
                <w:rFonts w:ascii="Times New Roman" w:eastAsia="Times New Roman" w:hAnsi="Times New Roman" w:cs="Times New Roman"/>
              </w:rPr>
            </w:pPr>
            <w:r w:rsidRPr="00B31FF8">
              <w:rPr>
                <w:rFonts w:ascii="Times New Roman" w:eastAsia="Times New Roman" w:hAnsi="Times New Roman" w:cs="Times New Roman"/>
              </w:rPr>
              <w:t>Праздник Елки.</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val="restart"/>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79779F">
              <w:rPr>
                <w:rFonts w:ascii="Times New Roman" w:hAnsi="Times New Roman" w:cs="Times New Roman"/>
                <w:b/>
                <w:sz w:val="20"/>
                <w:szCs w:val="20"/>
              </w:rPr>
              <w:t>Январь</w:t>
            </w: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Зимние забавы</w:t>
            </w:r>
          </w:p>
        </w:tc>
        <w:tc>
          <w:tcPr>
            <w:tcW w:w="645" w:type="pct"/>
            <w:shd w:val="clear" w:color="auto" w:fill="auto"/>
          </w:tcPr>
          <w:p w:rsidR="000C2609" w:rsidRPr="00B31FF8" w:rsidRDefault="000C2609" w:rsidP="000C2609">
            <w:r w:rsidRPr="00B31FF8">
              <w:rPr>
                <w:rFonts w:ascii="Times New Roman" w:hAnsi="Times New Roman" w:cs="Times New Roman"/>
              </w:rPr>
              <w:t>Зимние забавы</w:t>
            </w:r>
          </w:p>
        </w:tc>
        <w:tc>
          <w:tcPr>
            <w:tcW w:w="689" w:type="pct"/>
            <w:shd w:val="clear" w:color="auto" w:fill="auto"/>
          </w:tcPr>
          <w:p w:rsidR="000C2609" w:rsidRPr="00B31FF8" w:rsidRDefault="000C2609" w:rsidP="000C2609">
            <w:r w:rsidRPr="00B31FF8">
              <w:rPr>
                <w:rFonts w:ascii="Times New Roman" w:hAnsi="Times New Roman" w:cs="Times New Roman"/>
              </w:rPr>
              <w:t>Зимние забавы</w:t>
            </w:r>
          </w:p>
        </w:tc>
        <w:tc>
          <w:tcPr>
            <w:tcW w:w="690" w:type="pct"/>
            <w:gridSpan w:val="3"/>
            <w:shd w:val="clear" w:color="auto" w:fill="auto"/>
          </w:tcPr>
          <w:p w:rsidR="000C2609" w:rsidRPr="00B31FF8" w:rsidRDefault="000C2609" w:rsidP="000C2609">
            <w:r w:rsidRPr="00B31FF8">
              <w:rPr>
                <w:rFonts w:ascii="Times New Roman" w:hAnsi="Times New Roman" w:cs="Times New Roman"/>
              </w:rPr>
              <w:t>Зимние забавы</w:t>
            </w:r>
          </w:p>
        </w:tc>
        <w:tc>
          <w:tcPr>
            <w:tcW w:w="693" w:type="pct"/>
            <w:gridSpan w:val="2"/>
            <w:shd w:val="clear" w:color="auto" w:fill="auto"/>
          </w:tcPr>
          <w:p w:rsidR="000C2609" w:rsidRPr="00B31FF8" w:rsidRDefault="000C2609" w:rsidP="000C2609">
            <w:r w:rsidRPr="00B31FF8">
              <w:rPr>
                <w:rFonts w:ascii="Times New Roman" w:hAnsi="Times New Roman" w:cs="Times New Roman"/>
              </w:rPr>
              <w:t>Зимние забавы</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Новый год</w:t>
            </w: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Зимние забавы</w:t>
            </w:r>
          </w:p>
        </w:tc>
        <w:tc>
          <w:tcPr>
            <w:tcW w:w="645" w:type="pct"/>
            <w:shd w:val="clear" w:color="auto" w:fill="auto"/>
          </w:tcPr>
          <w:p w:rsidR="000C2609" w:rsidRPr="00B31FF8" w:rsidRDefault="000C2609" w:rsidP="000C2609">
            <w:r w:rsidRPr="00B31FF8">
              <w:rPr>
                <w:rFonts w:ascii="Times New Roman" w:hAnsi="Times New Roman" w:cs="Times New Roman"/>
              </w:rPr>
              <w:t>Зимние забавы</w:t>
            </w:r>
          </w:p>
        </w:tc>
        <w:tc>
          <w:tcPr>
            <w:tcW w:w="689" w:type="pct"/>
            <w:shd w:val="clear" w:color="auto" w:fill="auto"/>
          </w:tcPr>
          <w:p w:rsidR="000C2609" w:rsidRPr="00B31FF8" w:rsidRDefault="000C2609" w:rsidP="000C2609">
            <w:r w:rsidRPr="00B31FF8">
              <w:rPr>
                <w:rFonts w:ascii="Times New Roman" w:hAnsi="Times New Roman" w:cs="Times New Roman"/>
              </w:rPr>
              <w:t>Зимние забавы</w:t>
            </w:r>
          </w:p>
        </w:tc>
        <w:tc>
          <w:tcPr>
            <w:tcW w:w="690" w:type="pct"/>
            <w:gridSpan w:val="3"/>
            <w:shd w:val="clear" w:color="auto" w:fill="auto"/>
          </w:tcPr>
          <w:p w:rsidR="000C2609" w:rsidRPr="00B31FF8" w:rsidRDefault="000C2609" w:rsidP="000C2609">
            <w:r w:rsidRPr="00B31FF8">
              <w:rPr>
                <w:rFonts w:ascii="Times New Roman" w:hAnsi="Times New Roman" w:cs="Times New Roman"/>
              </w:rPr>
              <w:t>Зимние забавы</w:t>
            </w:r>
          </w:p>
        </w:tc>
        <w:tc>
          <w:tcPr>
            <w:tcW w:w="693" w:type="pct"/>
            <w:gridSpan w:val="2"/>
            <w:shd w:val="clear" w:color="auto" w:fill="auto"/>
          </w:tcPr>
          <w:p w:rsidR="000C2609" w:rsidRPr="00B31FF8" w:rsidRDefault="000C2609" w:rsidP="000C2609">
            <w:r w:rsidRPr="00B31FF8">
              <w:rPr>
                <w:rFonts w:ascii="Times New Roman" w:hAnsi="Times New Roman" w:cs="Times New Roman"/>
              </w:rPr>
              <w:t>Зимние забавы</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Здоровья</w:t>
            </w: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В мире искусства</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Дикие животные</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Зима. Дикие животные (обобщение)</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Зима. Дикие животные (обобщение)</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Деревья. Дикие животные наших лесов.</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Хвойные деревья. Животные наших лесов.</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родного языка</w:t>
            </w:r>
          </w:p>
        </w:tc>
      </w:tr>
      <w:tr w:rsidR="000C2609" w:rsidRPr="0079779F" w:rsidTr="000C2609">
        <w:trPr>
          <w:trHeight w:val="717"/>
        </w:trPr>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r w:rsidR="00776BF5">
              <w:rPr>
                <w:rFonts w:ascii="Times New Roman" w:hAnsi="Times New Roman" w:cs="Times New Roman"/>
                <w:b/>
              </w:rPr>
              <w:t>-5</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Сказки. Устное народное творчество.</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Сказки. Устное народное творчество.</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Неделя книги.</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Неделя книги.</w:t>
            </w:r>
          </w:p>
        </w:tc>
        <w:tc>
          <w:tcPr>
            <w:tcW w:w="693" w:type="pct"/>
            <w:gridSpan w:val="2"/>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Неделя книги.</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val="restart"/>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79779F">
              <w:rPr>
                <w:rFonts w:ascii="Times New Roman" w:hAnsi="Times New Roman" w:cs="Times New Roman"/>
                <w:b/>
                <w:sz w:val="20"/>
                <w:szCs w:val="20"/>
              </w:rPr>
              <w:t>Февраль</w:t>
            </w: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 xml:space="preserve">Я в мире человек. </w:t>
            </w:r>
            <w:r w:rsidRPr="00B31FF8">
              <w:rPr>
                <w:rFonts w:ascii="Times New Roman" w:hAnsi="Times New Roman" w:cs="Times New Roman"/>
              </w:rPr>
              <w:lastRenderedPageBreak/>
              <w:t>Профессии</w:t>
            </w:r>
          </w:p>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Здоровье и спорт.</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lastRenderedPageBreak/>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Транспорт.</w:t>
            </w:r>
          </w:p>
        </w:tc>
        <w:tc>
          <w:tcPr>
            <w:tcW w:w="645" w:type="pct"/>
            <w:shd w:val="clear" w:color="auto" w:fill="auto"/>
          </w:tcPr>
          <w:p w:rsidR="000C2609" w:rsidRPr="00B31FF8" w:rsidRDefault="000C2609" w:rsidP="000C2609">
            <w:r w:rsidRPr="00B31FF8">
              <w:rPr>
                <w:rFonts w:ascii="Times New Roman" w:hAnsi="Times New Roman" w:cs="Times New Roman"/>
              </w:rPr>
              <w:t>Транспорт.</w:t>
            </w:r>
          </w:p>
        </w:tc>
        <w:tc>
          <w:tcPr>
            <w:tcW w:w="689" w:type="pct"/>
            <w:shd w:val="clear" w:color="auto" w:fill="auto"/>
          </w:tcPr>
          <w:p w:rsidR="000C2609" w:rsidRPr="00B31FF8" w:rsidRDefault="000C2609" w:rsidP="000C2609">
            <w:r w:rsidRPr="00B31FF8">
              <w:rPr>
                <w:rFonts w:ascii="Times New Roman" w:hAnsi="Times New Roman" w:cs="Times New Roman"/>
              </w:rPr>
              <w:t>Транспорт.</w:t>
            </w:r>
          </w:p>
        </w:tc>
        <w:tc>
          <w:tcPr>
            <w:tcW w:w="690" w:type="pct"/>
            <w:gridSpan w:val="3"/>
            <w:shd w:val="clear" w:color="auto" w:fill="auto"/>
          </w:tcPr>
          <w:p w:rsidR="000C2609" w:rsidRPr="00B31FF8" w:rsidRDefault="000C2609" w:rsidP="000C2609">
            <w:r w:rsidRPr="00B31FF8">
              <w:rPr>
                <w:rFonts w:ascii="Times New Roman" w:hAnsi="Times New Roman" w:cs="Times New Roman"/>
              </w:rPr>
              <w:t xml:space="preserve">Транспорт. Профессии на </w:t>
            </w:r>
            <w:r w:rsidRPr="00B31FF8">
              <w:rPr>
                <w:rFonts w:ascii="Times New Roman" w:hAnsi="Times New Roman" w:cs="Times New Roman"/>
              </w:rPr>
              <w:lastRenderedPageBreak/>
              <w:t>транспорте.</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lastRenderedPageBreak/>
              <w:t xml:space="preserve">Транспорт. Профессии на </w:t>
            </w:r>
            <w:r w:rsidRPr="00B31FF8">
              <w:rPr>
                <w:rFonts w:ascii="Times New Roman" w:eastAsia="Times New Roman" w:hAnsi="Times New Roman" w:cs="Times New Roman"/>
              </w:rPr>
              <w:lastRenderedPageBreak/>
              <w:t>транспорте.</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Волшебница – вода.</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Волшебница – вода.</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Вода и ее обитатели (реки и моря)</w:t>
            </w:r>
          </w:p>
          <w:p w:rsidR="000C2609" w:rsidRPr="00B31FF8" w:rsidRDefault="000C2609" w:rsidP="000C2609">
            <w:pPr>
              <w:rPr>
                <w:rFonts w:ascii="Times New Roman" w:hAnsi="Times New Roman" w:cs="Times New Roman"/>
              </w:rPr>
            </w:pP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Вода и ее обитатели Проводы зимы. Русские народные традиции.</w:t>
            </w:r>
          </w:p>
        </w:tc>
        <w:tc>
          <w:tcPr>
            <w:tcW w:w="693" w:type="pct"/>
            <w:gridSpan w:val="2"/>
            <w:shd w:val="clear" w:color="auto" w:fill="auto"/>
          </w:tcPr>
          <w:p w:rsidR="000C2609" w:rsidRPr="00B31FF8" w:rsidRDefault="000C2609" w:rsidP="000C2609">
            <w:pPr>
              <w:rPr>
                <w:rFonts w:ascii="Times New Roman" w:eastAsia="Times New Roman" w:hAnsi="Times New Roman" w:cs="Times New Roman"/>
              </w:rPr>
            </w:pPr>
            <w:r w:rsidRPr="00B31FF8">
              <w:rPr>
                <w:rFonts w:ascii="Times New Roman" w:eastAsia="Times New Roman" w:hAnsi="Times New Roman" w:cs="Times New Roman"/>
              </w:rPr>
              <w:t>Вода и её обитатели (моря и океаны).</w:t>
            </w:r>
          </w:p>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Я и мой папа.</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Военные профессии.</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Военные профессии.</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Наша армия. День защитника отечества.</w:t>
            </w:r>
          </w:p>
        </w:tc>
        <w:tc>
          <w:tcPr>
            <w:tcW w:w="693" w:type="pct"/>
            <w:gridSpan w:val="2"/>
            <w:shd w:val="clear" w:color="auto" w:fill="auto"/>
          </w:tcPr>
          <w:p w:rsidR="000C2609" w:rsidRPr="00B31FF8" w:rsidRDefault="000C2609" w:rsidP="000C2609">
            <w:pPr>
              <w:rPr>
                <w:rFonts w:ascii="Times New Roman" w:eastAsia="Times New Roman" w:hAnsi="Times New Roman" w:cs="Times New Roman"/>
              </w:rPr>
            </w:pPr>
            <w:r w:rsidRPr="00B31FF8">
              <w:rPr>
                <w:rFonts w:ascii="Times New Roman" w:eastAsia="Times New Roman" w:hAnsi="Times New Roman" w:cs="Times New Roman"/>
              </w:rPr>
              <w:t>Моё Отечество Россия</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rPr>
          <w:trHeight w:val="604"/>
        </w:trPr>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Наши папы, наши мамы</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Проводы зимы.</w:t>
            </w:r>
          </w:p>
        </w:tc>
        <w:tc>
          <w:tcPr>
            <w:tcW w:w="645" w:type="pct"/>
            <w:shd w:val="clear" w:color="auto" w:fill="auto"/>
          </w:tcPr>
          <w:p w:rsidR="000C2609" w:rsidRPr="00B31FF8" w:rsidRDefault="000C2609" w:rsidP="000C2609">
            <w:r w:rsidRPr="00B31FF8">
              <w:rPr>
                <w:rFonts w:ascii="Times New Roman" w:hAnsi="Times New Roman" w:cs="Times New Roman"/>
              </w:rPr>
              <w:t>Проводы зимы.</w:t>
            </w:r>
          </w:p>
        </w:tc>
        <w:tc>
          <w:tcPr>
            <w:tcW w:w="689" w:type="pct"/>
            <w:shd w:val="clear" w:color="auto" w:fill="auto"/>
          </w:tcPr>
          <w:p w:rsidR="000C2609" w:rsidRPr="00B31FF8" w:rsidRDefault="000C2609" w:rsidP="000C2609">
            <w:r w:rsidRPr="00B31FF8">
              <w:rPr>
                <w:rFonts w:ascii="Times New Roman" w:hAnsi="Times New Roman" w:cs="Times New Roman"/>
              </w:rPr>
              <w:t>Проводы зимы.</w:t>
            </w:r>
          </w:p>
        </w:tc>
        <w:tc>
          <w:tcPr>
            <w:tcW w:w="690" w:type="pct"/>
            <w:gridSpan w:val="3"/>
            <w:shd w:val="clear" w:color="auto" w:fill="auto"/>
          </w:tcPr>
          <w:p w:rsidR="000C2609" w:rsidRPr="00B31FF8" w:rsidRDefault="000C2609" w:rsidP="000C2609">
            <w:r w:rsidRPr="00B31FF8">
              <w:rPr>
                <w:rFonts w:ascii="Times New Roman" w:hAnsi="Times New Roman" w:cs="Times New Roman"/>
              </w:rPr>
              <w:t>Проводы зимы. Русские народные традиции.</w:t>
            </w:r>
          </w:p>
        </w:tc>
        <w:tc>
          <w:tcPr>
            <w:tcW w:w="693" w:type="pct"/>
            <w:gridSpan w:val="2"/>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Проводы зимы. Русские народные традиции.</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Защитника Отечества</w:t>
            </w:r>
          </w:p>
        </w:tc>
      </w:tr>
      <w:tr w:rsidR="000C2609" w:rsidRPr="0079779F" w:rsidTr="000C2609">
        <w:tc>
          <w:tcPr>
            <w:tcW w:w="184" w:type="pct"/>
            <w:vMerge w:val="restart"/>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79779F">
              <w:rPr>
                <w:rFonts w:ascii="Times New Roman" w:hAnsi="Times New Roman" w:cs="Times New Roman"/>
                <w:b/>
                <w:sz w:val="20"/>
                <w:szCs w:val="20"/>
              </w:rPr>
              <w:t>Март</w:t>
            </w:r>
          </w:p>
          <w:p w:rsidR="000C2609" w:rsidRPr="0079779F" w:rsidRDefault="000C2609" w:rsidP="000C2609">
            <w:pPr>
              <w:widowControl w:val="0"/>
              <w:autoSpaceDE w:val="0"/>
              <w:autoSpaceDN w:val="0"/>
              <w:adjustRightInd w:val="0"/>
              <w:spacing w:after="0" w:line="240" w:lineRule="auto"/>
              <w:ind w:left="113" w:right="113"/>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Весна. Мамин день.</w:t>
            </w:r>
          </w:p>
        </w:tc>
        <w:tc>
          <w:tcPr>
            <w:tcW w:w="645" w:type="pct"/>
            <w:shd w:val="clear" w:color="auto" w:fill="auto"/>
          </w:tcPr>
          <w:p w:rsidR="000C2609" w:rsidRPr="00B31FF8" w:rsidRDefault="000C2609" w:rsidP="000C2609">
            <w:r w:rsidRPr="00B31FF8">
              <w:rPr>
                <w:rFonts w:ascii="Times New Roman" w:hAnsi="Times New Roman" w:cs="Times New Roman"/>
              </w:rPr>
              <w:t>Весна. Мамин день.</w:t>
            </w:r>
          </w:p>
        </w:tc>
        <w:tc>
          <w:tcPr>
            <w:tcW w:w="689" w:type="pct"/>
            <w:shd w:val="clear" w:color="auto" w:fill="auto"/>
          </w:tcPr>
          <w:p w:rsidR="000C2609" w:rsidRPr="00B31FF8" w:rsidRDefault="000C2609" w:rsidP="000C2609">
            <w:r w:rsidRPr="00B31FF8">
              <w:rPr>
                <w:rFonts w:ascii="Times New Roman" w:hAnsi="Times New Roman" w:cs="Times New Roman"/>
              </w:rPr>
              <w:t>Весна. Мамин день.</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Весна. Международный женский день.</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Весна.  Международный женский день.</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8 Марта</w:t>
            </w: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Встречаем весну</w:t>
            </w:r>
          </w:p>
        </w:tc>
        <w:tc>
          <w:tcPr>
            <w:tcW w:w="322" w:type="pct"/>
            <w:shd w:val="clear" w:color="auto" w:fill="auto"/>
          </w:tcPr>
          <w:p w:rsidR="000C2609" w:rsidRPr="00B31FF8" w:rsidRDefault="00776BF5" w:rsidP="000C2609">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w:t>
            </w:r>
            <w:r w:rsidR="000C2609"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Домашние животные и их детеныши.</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Дикие  животные и их детеныши.</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Знакомство с животными холодных и жарких стран.</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Животные холодных и жарких стран.</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Народная игрушка.</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Знакомство с народной культурой и традициями.</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Знакомство с народной культурой и традициями.</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Народная культура и традиции.</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Животные холодных и жарких стран.</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r w:rsidR="00776BF5">
              <w:rPr>
                <w:rFonts w:ascii="Times New Roman" w:hAnsi="Times New Roman" w:cs="Times New Roman"/>
                <w:b/>
              </w:rPr>
              <w:t>-5</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Весна – красавица!</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Весна – красавица!</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Весна.             Перелетные птицы.</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Весна.             Перелетные птицы.</w:t>
            </w:r>
          </w:p>
        </w:tc>
        <w:tc>
          <w:tcPr>
            <w:tcW w:w="693" w:type="pct"/>
            <w:gridSpan w:val="2"/>
            <w:shd w:val="clear" w:color="auto" w:fill="auto"/>
          </w:tcPr>
          <w:p w:rsidR="000C2609" w:rsidRPr="00B31FF8" w:rsidRDefault="000C2609" w:rsidP="000C2609">
            <w:pPr>
              <w:jc w:val="center"/>
              <w:rPr>
                <w:rFonts w:ascii="Times New Roman" w:eastAsia="Times New Roman" w:hAnsi="Times New Roman" w:cs="Times New Roman"/>
              </w:rPr>
            </w:pPr>
            <w:r w:rsidRPr="00B31FF8">
              <w:rPr>
                <w:rFonts w:ascii="Times New Roman" w:eastAsia="Times New Roman" w:hAnsi="Times New Roman" w:cs="Times New Roman"/>
              </w:rPr>
              <w:t>Народная культура и традиция.</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vMerge w:val="restart"/>
            <w:shd w:val="clear" w:color="auto" w:fill="auto"/>
            <w:textDirection w:val="btLr"/>
          </w:tcPr>
          <w:p w:rsidR="000C2609"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r w:rsidRPr="0079779F">
              <w:rPr>
                <w:rFonts w:ascii="Times New Roman" w:hAnsi="Times New Roman" w:cs="Times New Roman"/>
                <w:b/>
                <w:sz w:val="20"/>
                <w:szCs w:val="20"/>
              </w:rPr>
              <w:t>Апрель</w:t>
            </w:r>
          </w:p>
          <w:p w:rsidR="000C2609"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p w:rsidR="000C2609"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p w:rsidR="000C2609"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p w:rsidR="000C2609" w:rsidRPr="0079779F" w:rsidRDefault="000C2609" w:rsidP="000C2609">
            <w:pPr>
              <w:widowControl w:val="0"/>
              <w:autoSpaceDE w:val="0"/>
              <w:autoSpaceDN w:val="0"/>
              <w:adjustRightInd w:val="0"/>
              <w:spacing w:after="0" w:line="240" w:lineRule="auto"/>
              <w:ind w:left="113" w:right="113"/>
              <w:jc w:val="center"/>
              <w:rPr>
                <w:rFonts w:ascii="Times New Roman" w:hAnsi="Times New Roman" w:cs="Times New Roman"/>
                <w:b/>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1</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Дикие животные и их детеныши.</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Береги природу.</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Планета Земля</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Планета Земля</w:t>
            </w:r>
          </w:p>
        </w:tc>
        <w:tc>
          <w:tcPr>
            <w:tcW w:w="693" w:type="pct"/>
            <w:gridSpan w:val="2"/>
            <w:shd w:val="clear" w:color="auto" w:fill="auto"/>
          </w:tcPr>
          <w:p w:rsidR="000C2609" w:rsidRPr="00776BF5" w:rsidRDefault="000C2609" w:rsidP="000C2609">
            <w:pPr>
              <w:jc w:val="center"/>
              <w:rPr>
                <w:rFonts w:ascii="Times New Roman" w:eastAsia="Times New Roman" w:hAnsi="Times New Roman" w:cs="Times New Roman"/>
              </w:rPr>
            </w:pPr>
            <w:r w:rsidRPr="00776BF5">
              <w:rPr>
                <w:rFonts w:ascii="Times New Roman" w:eastAsia="Times New Roman" w:hAnsi="Times New Roman" w:cs="Times New Roman"/>
              </w:rPr>
              <w:t>Космос.</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 xml:space="preserve"> </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Земля – наш общий дом</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Мой дом.</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Моя малая родина.</w:t>
            </w:r>
          </w:p>
        </w:tc>
        <w:tc>
          <w:tcPr>
            <w:tcW w:w="689" w:type="pct"/>
            <w:shd w:val="clear" w:color="auto" w:fill="auto"/>
          </w:tcPr>
          <w:p w:rsidR="000C2609" w:rsidRPr="00B31FF8" w:rsidRDefault="000C2609" w:rsidP="000C2609">
            <w:r w:rsidRPr="00B31FF8">
              <w:rPr>
                <w:rFonts w:ascii="Times New Roman" w:hAnsi="Times New Roman" w:cs="Times New Roman"/>
              </w:rPr>
              <w:t>Планета Земля</w:t>
            </w:r>
          </w:p>
        </w:tc>
        <w:tc>
          <w:tcPr>
            <w:tcW w:w="690" w:type="pct"/>
            <w:gridSpan w:val="3"/>
            <w:shd w:val="clear" w:color="auto" w:fill="auto"/>
          </w:tcPr>
          <w:p w:rsidR="000C2609" w:rsidRPr="00B31FF8" w:rsidRDefault="000C2609" w:rsidP="000C2609">
            <w:r w:rsidRPr="00B31FF8">
              <w:rPr>
                <w:rFonts w:ascii="Times New Roman" w:hAnsi="Times New Roman" w:cs="Times New Roman"/>
              </w:rPr>
              <w:t>Планета Земля</w:t>
            </w:r>
          </w:p>
        </w:tc>
        <w:tc>
          <w:tcPr>
            <w:tcW w:w="693" w:type="pct"/>
            <w:gridSpan w:val="2"/>
            <w:shd w:val="clear" w:color="auto" w:fill="auto"/>
          </w:tcPr>
          <w:p w:rsidR="000C2609" w:rsidRPr="00776BF5" w:rsidRDefault="000C2609" w:rsidP="000C2609">
            <w:pPr>
              <w:rPr>
                <w:rFonts w:ascii="Times New Roman" w:eastAsia="Times New Roman" w:hAnsi="Times New Roman" w:cs="Times New Roman"/>
              </w:rPr>
            </w:pPr>
            <w:r w:rsidRPr="00776BF5">
              <w:rPr>
                <w:rFonts w:ascii="Times New Roman" w:hAnsi="Times New Roman" w:cs="Times New Roman"/>
              </w:rPr>
              <w:t xml:space="preserve">         Космос </w:t>
            </w:r>
            <w:r w:rsidRPr="00776BF5">
              <w:rPr>
                <w:rFonts w:ascii="Times New Roman" w:eastAsia="Times New Roman" w:hAnsi="Times New Roman" w:cs="Times New Roman"/>
              </w:rPr>
              <w:t xml:space="preserve"> </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космонавтики</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Азбука безопасности</w:t>
            </w:r>
          </w:p>
        </w:tc>
        <w:tc>
          <w:tcPr>
            <w:tcW w:w="645" w:type="pct"/>
            <w:shd w:val="clear" w:color="auto" w:fill="auto"/>
          </w:tcPr>
          <w:p w:rsidR="000C2609" w:rsidRPr="00B31FF8" w:rsidRDefault="000C2609" w:rsidP="000C2609">
            <w:r w:rsidRPr="00B31FF8">
              <w:rPr>
                <w:rFonts w:ascii="Times New Roman" w:hAnsi="Times New Roman" w:cs="Times New Roman"/>
              </w:rPr>
              <w:t>Азбука безопасности</w:t>
            </w:r>
          </w:p>
        </w:tc>
        <w:tc>
          <w:tcPr>
            <w:tcW w:w="689" w:type="pct"/>
            <w:shd w:val="clear" w:color="auto" w:fill="auto"/>
          </w:tcPr>
          <w:p w:rsidR="000C2609" w:rsidRPr="00B31FF8" w:rsidRDefault="000C2609" w:rsidP="000C2609">
            <w:r w:rsidRPr="00B31FF8">
              <w:rPr>
                <w:rFonts w:ascii="Times New Roman" w:hAnsi="Times New Roman" w:cs="Times New Roman"/>
              </w:rPr>
              <w:t>Азбука безопасности</w:t>
            </w:r>
          </w:p>
        </w:tc>
        <w:tc>
          <w:tcPr>
            <w:tcW w:w="690" w:type="pct"/>
            <w:gridSpan w:val="3"/>
            <w:shd w:val="clear" w:color="auto" w:fill="auto"/>
          </w:tcPr>
          <w:p w:rsidR="000C2609" w:rsidRPr="00B31FF8" w:rsidRDefault="000C2609" w:rsidP="000C2609">
            <w:r w:rsidRPr="00B31FF8">
              <w:rPr>
                <w:rFonts w:ascii="Times New Roman" w:hAnsi="Times New Roman" w:cs="Times New Roman"/>
              </w:rPr>
              <w:t>Азбука безопасности</w:t>
            </w:r>
          </w:p>
        </w:tc>
        <w:tc>
          <w:tcPr>
            <w:tcW w:w="693" w:type="pct"/>
            <w:gridSpan w:val="2"/>
            <w:shd w:val="clear" w:color="auto" w:fill="auto"/>
          </w:tcPr>
          <w:p w:rsidR="000C2609" w:rsidRPr="00776BF5" w:rsidRDefault="000C2609" w:rsidP="000C2609">
            <w:pPr>
              <w:rPr>
                <w:rFonts w:ascii="Times New Roman" w:eastAsia="Times New Roman" w:hAnsi="Times New Roman" w:cs="Times New Roman"/>
              </w:rPr>
            </w:pPr>
            <w:r w:rsidRPr="00776BF5">
              <w:rPr>
                <w:rFonts w:ascii="Times New Roman" w:eastAsia="Times New Roman" w:hAnsi="Times New Roman" w:cs="Times New Roman"/>
              </w:rPr>
              <w:t>Азбука безопасности</w:t>
            </w:r>
            <w:r w:rsidRPr="00776BF5">
              <w:rPr>
                <w:rFonts w:ascii="Times New Roman" w:hAnsi="Times New Roman" w:cs="Times New Roman"/>
              </w:rPr>
              <w:t xml:space="preserve"> </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Земли</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Я и мое тело.</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Я и мое тело.</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Труд людей весной.</w:t>
            </w:r>
          </w:p>
        </w:tc>
        <w:tc>
          <w:tcPr>
            <w:tcW w:w="686"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Труд людей весной.</w:t>
            </w:r>
          </w:p>
        </w:tc>
        <w:tc>
          <w:tcPr>
            <w:tcW w:w="697" w:type="pct"/>
            <w:gridSpan w:val="3"/>
            <w:shd w:val="clear" w:color="auto" w:fill="auto"/>
          </w:tcPr>
          <w:p w:rsidR="000C2609" w:rsidRPr="00776BF5" w:rsidRDefault="000C2609" w:rsidP="000C2609">
            <w:pPr>
              <w:jc w:val="center"/>
              <w:rPr>
                <w:rFonts w:ascii="Times New Roman" w:eastAsia="Times New Roman" w:hAnsi="Times New Roman" w:cs="Times New Roman"/>
              </w:rPr>
            </w:pPr>
            <w:r w:rsidRPr="00776BF5">
              <w:rPr>
                <w:rFonts w:ascii="Times New Roman" w:eastAsia="Times New Roman" w:hAnsi="Times New Roman" w:cs="Times New Roman"/>
              </w:rPr>
              <w:t>Труд людей весной.</w:t>
            </w:r>
            <w:r w:rsidRPr="00776BF5">
              <w:rPr>
                <w:rFonts w:ascii="Times New Roman" w:hAnsi="Times New Roman" w:cs="Times New Roman"/>
              </w:rPr>
              <w:t xml:space="preserve"> </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День Здоровья</w:t>
            </w:r>
          </w:p>
        </w:tc>
      </w:tr>
      <w:tr w:rsidR="000C2609" w:rsidRPr="0079779F" w:rsidTr="000C2609">
        <w:tc>
          <w:tcPr>
            <w:tcW w:w="184" w:type="pct"/>
            <w:vMerge w:val="restart"/>
            <w:shd w:val="clear" w:color="auto" w:fill="auto"/>
            <w:textDirection w:val="btLr"/>
          </w:tcPr>
          <w:p w:rsidR="000C2609" w:rsidRPr="0079779F" w:rsidRDefault="000C2609" w:rsidP="000C2609">
            <w:pPr>
              <w:widowControl w:val="0"/>
              <w:autoSpaceDE w:val="0"/>
              <w:autoSpaceDN w:val="0"/>
              <w:adjustRightInd w:val="0"/>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79779F">
              <w:rPr>
                <w:rFonts w:ascii="Times New Roman" w:hAnsi="Times New Roman" w:cs="Times New Roman"/>
                <w:b/>
                <w:sz w:val="20"/>
                <w:szCs w:val="20"/>
              </w:rPr>
              <w:t>май</w:t>
            </w:r>
          </w:p>
        </w:tc>
        <w:tc>
          <w:tcPr>
            <w:tcW w:w="586"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Мы любим трудиться. Праздник весны и труда</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2</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Игры с песком и водой</w:t>
            </w:r>
          </w:p>
        </w:tc>
        <w:tc>
          <w:tcPr>
            <w:tcW w:w="645"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Игры с песком и водой</w:t>
            </w:r>
          </w:p>
        </w:tc>
        <w:tc>
          <w:tcPr>
            <w:tcW w:w="689"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День Победы.</w:t>
            </w:r>
          </w:p>
        </w:tc>
        <w:tc>
          <w:tcPr>
            <w:tcW w:w="690"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День Победы.</w:t>
            </w:r>
          </w:p>
        </w:tc>
        <w:tc>
          <w:tcPr>
            <w:tcW w:w="693" w:type="pct"/>
            <w:gridSpan w:val="2"/>
            <w:shd w:val="clear" w:color="auto" w:fill="auto"/>
          </w:tcPr>
          <w:p w:rsidR="000C2609" w:rsidRPr="00776BF5" w:rsidRDefault="000C2609" w:rsidP="000C2609">
            <w:pPr>
              <w:rPr>
                <w:rFonts w:ascii="Times New Roman" w:hAnsi="Times New Roman" w:cs="Times New Roman"/>
              </w:rPr>
            </w:pPr>
            <w:r w:rsidRPr="00776BF5">
              <w:rPr>
                <w:rFonts w:ascii="Times New Roman" w:hAnsi="Times New Roman" w:cs="Times New Roman"/>
              </w:rPr>
              <w:t>День Победы.</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Праздник весны и труда</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val="restar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Человек  и мир природы</w:t>
            </w: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3</w:t>
            </w:r>
          </w:p>
        </w:tc>
        <w:tc>
          <w:tcPr>
            <w:tcW w:w="644"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Насекомые. Мир цветов.</w:t>
            </w:r>
          </w:p>
        </w:tc>
        <w:tc>
          <w:tcPr>
            <w:tcW w:w="645" w:type="pct"/>
            <w:shd w:val="clear" w:color="auto" w:fill="auto"/>
          </w:tcPr>
          <w:p w:rsidR="000C2609" w:rsidRPr="00B31FF8" w:rsidRDefault="000C2609" w:rsidP="000C2609">
            <w:r w:rsidRPr="00B31FF8">
              <w:rPr>
                <w:rFonts w:ascii="Times New Roman" w:hAnsi="Times New Roman" w:cs="Times New Roman"/>
              </w:rPr>
              <w:t>Насекомые. Мир цветов.</w:t>
            </w:r>
          </w:p>
        </w:tc>
        <w:tc>
          <w:tcPr>
            <w:tcW w:w="689" w:type="pct"/>
            <w:shd w:val="clear" w:color="auto" w:fill="auto"/>
          </w:tcPr>
          <w:p w:rsidR="000C2609" w:rsidRPr="00B31FF8" w:rsidRDefault="000C2609" w:rsidP="000C2609">
            <w:r w:rsidRPr="00B31FF8">
              <w:rPr>
                <w:rFonts w:ascii="Times New Roman" w:hAnsi="Times New Roman" w:cs="Times New Roman"/>
              </w:rPr>
              <w:t>Насекомые. Мир цветов.</w:t>
            </w:r>
          </w:p>
        </w:tc>
        <w:tc>
          <w:tcPr>
            <w:tcW w:w="690" w:type="pct"/>
            <w:gridSpan w:val="3"/>
            <w:shd w:val="clear" w:color="auto" w:fill="auto"/>
          </w:tcPr>
          <w:p w:rsidR="000C2609" w:rsidRPr="00B31FF8" w:rsidRDefault="000C2609" w:rsidP="000C2609">
            <w:r w:rsidRPr="00B31FF8">
              <w:rPr>
                <w:rFonts w:ascii="Times New Roman" w:hAnsi="Times New Roman" w:cs="Times New Roman"/>
              </w:rPr>
              <w:t>Насекомые. Мир цветов.</w:t>
            </w:r>
          </w:p>
        </w:tc>
        <w:tc>
          <w:tcPr>
            <w:tcW w:w="693" w:type="pct"/>
            <w:gridSpan w:val="2"/>
            <w:shd w:val="clear" w:color="auto" w:fill="auto"/>
          </w:tcPr>
          <w:p w:rsidR="000C2609" w:rsidRPr="00776BF5" w:rsidRDefault="000C2609" w:rsidP="000C2609">
            <w:r w:rsidRPr="00776BF5">
              <w:rPr>
                <w:rFonts w:ascii="Times New Roman" w:hAnsi="Times New Roman" w:cs="Times New Roman"/>
              </w:rPr>
              <w:t>Насекомые. Мир цветов.</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9 мая – День Победы</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vMerge/>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4</w:t>
            </w:r>
          </w:p>
        </w:tc>
        <w:tc>
          <w:tcPr>
            <w:tcW w:w="642"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47"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91"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91"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90" w:type="pct"/>
            <w:shd w:val="clear" w:color="auto" w:fill="auto"/>
          </w:tcPr>
          <w:p w:rsidR="000C2609" w:rsidRPr="00776BF5" w:rsidRDefault="000C2609" w:rsidP="000C2609">
            <w:pPr>
              <w:rPr>
                <w:rFonts w:ascii="Times New Roman" w:hAnsi="Times New Roman" w:cs="Times New Roman"/>
              </w:rPr>
            </w:pPr>
            <w:r w:rsidRPr="00776BF5">
              <w:rPr>
                <w:rFonts w:ascii="Times New Roman" w:hAnsi="Times New Roman" w:cs="Times New Roman"/>
              </w:rPr>
              <w:t>Наши успехи.</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Международный день семьи</w:t>
            </w:r>
          </w:p>
        </w:tc>
      </w:tr>
      <w:tr w:rsidR="000C2609" w:rsidRPr="0079779F" w:rsidTr="000C2609">
        <w:tc>
          <w:tcPr>
            <w:tcW w:w="184" w:type="pct"/>
            <w:vMerge/>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c>
          <w:tcPr>
            <w:tcW w:w="322" w:type="pct"/>
            <w:shd w:val="clear" w:color="auto" w:fill="auto"/>
          </w:tcPr>
          <w:p w:rsidR="000C2609" w:rsidRPr="00B31FF8" w:rsidRDefault="000C2609" w:rsidP="000C2609">
            <w:pPr>
              <w:widowControl w:val="0"/>
              <w:autoSpaceDE w:val="0"/>
              <w:autoSpaceDN w:val="0"/>
              <w:adjustRightInd w:val="0"/>
              <w:spacing w:after="0" w:line="240" w:lineRule="auto"/>
              <w:jc w:val="center"/>
              <w:rPr>
                <w:rFonts w:ascii="Times New Roman" w:hAnsi="Times New Roman" w:cs="Times New Roman"/>
                <w:b/>
              </w:rPr>
            </w:pPr>
            <w:r w:rsidRPr="00B31FF8">
              <w:rPr>
                <w:rFonts w:ascii="Times New Roman" w:hAnsi="Times New Roman" w:cs="Times New Roman"/>
                <w:b/>
              </w:rPr>
              <w:t>5</w:t>
            </w:r>
          </w:p>
        </w:tc>
        <w:tc>
          <w:tcPr>
            <w:tcW w:w="642" w:type="pct"/>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47"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91" w:type="pct"/>
            <w:gridSpan w:val="2"/>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Наши успехи.</w:t>
            </w:r>
          </w:p>
        </w:tc>
        <w:tc>
          <w:tcPr>
            <w:tcW w:w="691" w:type="pct"/>
            <w:gridSpan w:val="3"/>
            <w:shd w:val="clear" w:color="auto" w:fill="auto"/>
          </w:tcPr>
          <w:p w:rsidR="000C2609" w:rsidRPr="00B31FF8" w:rsidRDefault="000C2609" w:rsidP="000C2609">
            <w:pPr>
              <w:rPr>
                <w:rFonts w:ascii="Times New Roman" w:hAnsi="Times New Roman" w:cs="Times New Roman"/>
              </w:rPr>
            </w:pPr>
            <w:r w:rsidRPr="00B31FF8">
              <w:rPr>
                <w:rFonts w:ascii="Times New Roman" w:hAnsi="Times New Roman" w:cs="Times New Roman"/>
              </w:rPr>
              <w:t>До свидания, детский сад!</w:t>
            </w:r>
          </w:p>
        </w:tc>
        <w:tc>
          <w:tcPr>
            <w:tcW w:w="690" w:type="pct"/>
            <w:shd w:val="clear" w:color="auto" w:fill="auto"/>
          </w:tcPr>
          <w:p w:rsidR="000C2609" w:rsidRPr="00776BF5" w:rsidRDefault="000C2609" w:rsidP="000C2609">
            <w:pPr>
              <w:rPr>
                <w:rFonts w:ascii="Times New Roman" w:hAnsi="Times New Roman" w:cs="Times New Roman"/>
              </w:rPr>
            </w:pPr>
            <w:r w:rsidRPr="00776BF5">
              <w:rPr>
                <w:rFonts w:ascii="Times New Roman" w:hAnsi="Times New Roman" w:cs="Times New Roman"/>
              </w:rPr>
              <w:t>До свидания, детский сад!</w:t>
            </w: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r w:rsidR="000C2609" w:rsidRPr="0079779F" w:rsidTr="000C2609">
        <w:tc>
          <w:tcPr>
            <w:tcW w:w="184" w:type="pct"/>
            <w:shd w:val="clear" w:color="auto" w:fill="auto"/>
          </w:tcPr>
          <w:p w:rsidR="000C2609" w:rsidRPr="0079779F" w:rsidRDefault="000C2609" w:rsidP="000C2609">
            <w:pPr>
              <w:widowControl w:val="0"/>
              <w:autoSpaceDE w:val="0"/>
              <w:autoSpaceDN w:val="0"/>
              <w:adjustRightInd w:val="0"/>
              <w:spacing w:after="0" w:line="240" w:lineRule="auto"/>
              <w:rPr>
                <w:rFonts w:ascii="Times New Roman" w:hAnsi="Times New Roman" w:cs="Times New Roman"/>
                <w:sz w:val="20"/>
                <w:szCs w:val="20"/>
              </w:rPr>
            </w:pPr>
          </w:p>
        </w:tc>
        <w:tc>
          <w:tcPr>
            <w:tcW w:w="586"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r w:rsidRPr="00B31FF8">
              <w:rPr>
                <w:rFonts w:ascii="Times New Roman" w:hAnsi="Times New Roman" w:cs="Times New Roman"/>
              </w:rPr>
              <w:t>итого</w:t>
            </w:r>
          </w:p>
        </w:tc>
        <w:tc>
          <w:tcPr>
            <w:tcW w:w="322" w:type="pct"/>
            <w:shd w:val="clear" w:color="auto" w:fill="auto"/>
          </w:tcPr>
          <w:p w:rsidR="000C2609" w:rsidRPr="00B31FF8" w:rsidRDefault="008D2325" w:rsidP="008D2325">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42</w:t>
            </w:r>
            <w:r w:rsidR="000C2609" w:rsidRPr="00B31FF8">
              <w:rPr>
                <w:rFonts w:ascii="Times New Roman" w:hAnsi="Times New Roman" w:cs="Times New Roman"/>
                <w:b/>
              </w:rPr>
              <w:t xml:space="preserve"> недел</w:t>
            </w:r>
            <w:r>
              <w:rPr>
                <w:rFonts w:ascii="Times New Roman" w:hAnsi="Times New Roman" w:cs="Times New Roman"/>
                <w:b/>
              </w:rPr>
              <w:t>и</w:t>
            </w:r>
          </w:p>
        </w:tc>
        <w:tc>
          <w:tcPr>
            <w:tcW w:w="642" w:type="pct"/>
            <w:shd w:val="clear" w:color="auto" w:fill="auto"/>
          </w:tcPr>
          <w:p w:rsidR="000C2609" w:rsidRPr="00B31FF8" w:rsidRDefault="000C2609" w:rsidP="000C2609">
            <w:pPr>
              <w:rPr>
                <w:rFonts w:ascii="Times New Roman" w:hAnsi="Times New Roman" w:cs="Times New Roman"/>
              </w:rPr>
            </w:pPr>
          </w:p>
        </w:tc>
        <w:tc>
          <w:tcPr>
            <w:tcW w:w="647" w:type="pct"/>
            <w:gridSpan w:val="2"/>
            <w:shd w:val="clear" w:color="auto" w:fill="auto"/>
          </w:tcPr>
          <w:p w:rsidR="000C2609" w:rsidRPr="00B31FF8" w:rsidRDefault="000C2609" w:rsidP="000C2609">
            <w:pPr>
              <w:rPr>
                <w:rFonts w:ascii="Times New Roman" w:hAnsi="Times New Roman" w:cs="Times New Roman"/>
              </w:rPr>
            </w:pPr>
          </w:p>
        </w:tc>
        <w:tc>
          <w:tcPr>
            <w:tcW w:w="691" w:type="pct"/>
            <w:gridSpan w:val="2"/>
            <w:shd w:val="clear" w:color="auto" w:fill="auto"/>
          </w:tcPr>
          <w:p w:rsidR="000C2609" w:rsidRPr="00B31FF8" w:rsidRDefault="000C2609" w:rsidP="000C2609">
            <w:pPr>
              <w:rPr>
                <w:rFonts w:ascii="Times New Roman" w:hAnsi="Times New Roman" w:cs="Times New Roman"/>
              </w:rPr>
            </w:pPr>
          </w:p>
        </w:tc>
        <w:tc>
          <w:tcPr>
            <w:tcW w:w="691" w:type="pct"/>
            <w:gridSpan w:val="3"/>
            <w:shd w:val="clear" w:color="auto" w:fill="auto"/>
          </w:tcPr>
          <w:p w:rsidR="000C2609" w:rsidRPr="00B31FF8" w:rsidRDefault="000C2609" w:rsidP="000C2609">
            <w:pPr>
              <w:rPr>
                <w:rFonts w:ascii="Times New Roman" w:hAnsi="Times New Roman" w:cs="Times New Roman"/>
              </w:rPr>
            </w:pPr>
          </w:p>
        </w:tc>
        <w:tc>
          <w:tcPr>
            <w:tcW w:w="690" w:type="pct"/>
            <w:shd w:val="clear" w:color="auto" w:fill="auto"/>
          </w:tcPr>
          <w:p w:rsidR="000C2609" w:rsidRPr="00776BF5" w:rsidRDefault="000C2609" w:rsidP="000C2609">
            <w:pPr>
              <w:rPr>
                <w:rFonts w:ascii="Times New Roman" w:hAnsi="Times New Roman" w:cs="Times New Roman"/>
              </w:rPr>
            </w:pPr>
          </w:p>
        </w:tc>
        <w:tc>
          <w:tcPr>
            <w:tcW w:w="547" w:type="pct"/>
            <w:shd w:val="clear" w:color="auto" w:fill="auto"/>
          </w:tcPr>
          <w:p w:rsidR="000C2609" w:rsidRPr="00B31FF8" w:rsidRDefault="000C2609" w:rsidP="000C2609">
            <w:pPr>
              <w:widowControl w:val="0"/>
              <w:autoSpaceDE w:val="0"/>
              <w:autoSpaceDN w:val="0"/>
              <w:adjustRightInd w:val="0"/>
              <w:spacing w:after="0" w:line="240" w:lineRule="auto"/>
              <w:rPr>
                <w:rFonts w:ascii="Times New Roman" w:hAnsi="Times New Roman" w:cs="Times New Roman"/>
              </w:rPr>
            </w:pPr>
          </w:p>
        </w:tc>
      </w:tr>
    </w:tbl>
    <w:p w:rsidR="00D50DAF" w:rsidRDefault="00D50DAF" w:rsidP="00D50DAF">
      <w:pPr>
        <w:pStyle w:val="15"/>
        <w:keepNext/>
        <w:keepLines/>
        <w:shd w:val="clear" w:color="auto" w:fill="auto"/>
        <w:spacing w:after="256" w:line="220" w:lineRule="exact"/>
        <w:jc w:val="center"/>
      </w:pPr>
    </w:p>
    <w:p w:rsidR="00D50DAF" w:rsidRPr="00763F0C" w:rsidRDefault="00D50DAF" w:rsidP="00D50DAF">
      <w:pPr>
        <w:pStyle w:val="15"/>
        <w:keepNext/>
        <w:keepLines/>
        <w:shd w:val="clear" w:color="auto" w:fill="auto"/>
        <w:spacing w:after="256" w:line="220" w:lineRule="exact"/>
        <w:jc w:val="center"/>
        <w:rPr>
          <w:sz w:val="28"/>
          <w:szCs w:val="28"/>
        </w:rPr>
      </w:pPr>
      <w:r w:rsidRPr="00763F0C">
        <w:rPr>
          <w:sz w:val="28"/>
          <w:szCs w:val="28"/>
        </w:rPr>
        <w:t>Модель организации воспитательно-образовательного процесса в детском саду на год</w:t>
      </w:r>
    </w:p>
    <w:p w:rsidR="00590E89" w:rsidRDefault="00D50DAF" w:rsidP="00D50DAF">
      <w:pPr>
        <w:pStyle w:val="15"/>
        <w:keepNext/>
        <w:keepLines/>
        <w:shd w:val="clear" w:color="auto" w:fill="auto"/>
        <w:spacing w:after="256" w:line="220" w:lineRule="exact"/>
        <w:jc w:val="center"/>
        <w:rPr>
          <w:sz w:val="28"/>
          <w:szCs w:val="28"/>
        </w:rPr>
      </w:pPr>
      <w:r w:rsidRPr="00763F0C">
        <w:rPr>
          <w:sz w:val="28"/>
          <w:szCs w:val="28"/>
        </w:rPr>
        <w:t xml:space="preserve"> с учетом комплексно-тематического принципа</w:t>
      </w:r>
    </w:p>
    <w:tbl>
      <w:tblPr>
        <w:tblStyle w:val="a3"/>
        <w:tblW w:w="15559" w:type="dxa"/>
        <w:tblLook w:val="04A0"/>
      </w:tblPr>
      <w:tblGrid>
        <w:gridCol w:w="1669"/>
        <w:gridCol w:w="1983"/>
        <w:gridCol w:w="3544"/>
        <w:gridCol w:w="2693"/>
        <w:gridCol w:w="2552"/>
        <w:gridCol w:w="3118"/>
      </w:tblGrid>
      <w:tr w:rsidR="00EC1A41" w:rsidTr="00892897">
        <w:tc>
          <w:tcPr>
            <w:tcW w:w="1669" w:type="dxa"/>
          </w:tcPr>
          <w:p w:rsidR="00EC1A41" w:rsidRPr="004A07F9" w:rsidRDefault="00EC1A41" w:rsidP="00D50DAF">
            <w:pPr>
              <w:pStyle w:val="15"/>
              <w:keepNext/>
              <w:keepLines/>
              <w:shd w:val="clear" w:color="auto" w:fill="auto"/>
              <w:spacing w:after="256" w:line="220" w:lineRule="exact"/>
              <w:jc w:val="center"/>
              <w:rPr>
                <w:sz w:val="24"/>
                <w:szCs w:val="24"/>
              </w:rPr>
            </w:pPr>
            <w:r w:rsidRPr="004A07F9">
              <w:rPr>
                <w:sz w:val="24"/>
                <w:szCs w:val="24"/>
              </w:rPr>
              <w:t>Месяцы учебного года</w:t>
            </w:r>
          </w:p>
        </w:tc>
        <w:tc>
          <w:tcPr>
            <w:tcW w:w="13890" w:type="dxa"/>
            <w:gridSpan w:val="5"/>
          </w:tcPr>
          <w:p w:rsidR="00EC1A41" w:rsidRDefault="00EC1A41" w:rsidP="00D50DAF">
            <w:pPr>
              <w:pStyle w:val="15"/>
              <w:keepNext/>
              <w:keepLines/>
              <w:shd w:val="clear" w:color="auto" w:fill="auto"/>
              <w:spacing w:after="256" w:line="220" w:lineRule="exact"/>
              <w:jc w:val="center"/>
              <w:rPr>
                <w:sz w:val="28"/>
                <w:szCs w:val="28"/>
              </w:rPr>
            </w:pPr>
            <w:r>
              <w:rPr>
                <w:sz w:val="28"/>
                <w:szCs w:val="28"/>
              </w:rPr>
              <w:t>Названия тем</w:t>
            </w:r>
          </w:p>
        </w:tc>
      </w:tr>
      <w:tr w:rsidR="00AE7E99" w:rsidTr="008D1BB7">
        <w:tc>
          <w:tcPr>
            <w:tcW w:w="1669" w:type="dxa"/>
          </w:tcPr>
          <w:p w:rsidR="00AE7E99" w:rsidRDefault="00AE7E99" w:rsidP="00D50DAF">
            <w:pPr>
              <w:pStyle w:val="15"/>
              <w:keepNext/>
              <w:keepLines/>
              <w:shd w:val="clear" w:color="auto" w:fill="auto"/>
              <w:spacing w:after="256" w:line="220" w:lineRule="exact"/>
              <w:jc w:val="center"/>
              <w:rPr>
                <w:sz w:val="28"/>
                <w:szCs w:val="28"/>
              </w:rPr>
            </w:pPr>
          </w:p>
        </w:tc>
        <w:tc>
          <w:tcPr>
            <w:tcW w:w="1983" w:type="dxa"/>
          </w:tcPr>
          <w:p w:rsidR="00AE7E99" w:rsidRPr="004A07F9" w:rsidRDefault="00AE7E99" w:rsidP="00D50DAF">
            <w:pPr>
              <w:pStyle w:val="15"/>
              <w:keepNext/>
              <w:keepLines/>
              <w:shd w:val="clear" w:color="auto" w:fill="auto"/>
              <w:spacing w:after="256" w:line="220" w:lineRule="exact"/>
              <w:jc w:val="center"/>
              <w:rPr>
                <w:sz w:val="24"/>
                <w:szCs w:val="24"/>
              </w:rPr>
            </w:pPr>
            <w:r w:rsidRPr="004A07F9">
              <w:rPr>
                <w:sz w:val="24"/>
                <w:szCs w:val="24"/>
              </w:rPr>
              <w:t>Тематический блок</w:t>
            </w:r>
          </w:p>
        </w:tc>
        <w:tc>
          <w:tcPr>
            <w:tcW w:w="3544" w:type="dxa"/>
          </w:tcPr>
          <w:p w:rsidR="00AE7E99" w:rsidRPr="004A07F9" w:rsidRDefault="00AE7E99" w:rsidP="00EC1A41">
            <w:pPr>
              <w:pStyle w:val="15"/>
              <w:keepNext/>
              <w:keepLines/>
              <w:shd w:val="clear" w:color="auto" w:fill="auto"/>
              <w:spacing w:after="256" w:line="220" w:lineRule="exact"/>
              <w:jc w:val="center"/>
              <w:rPr>
                <w:sz w:val="24"/>
                <w:szCs w:val="24"/>
              </w:rPr>
            </w:pPr>
            <w:r w:rsidRPr="004A07F9">
              <w:rPr>
                <w:sz w:val="24"/>
                <w:szCs w:val="24"/>
              </w:rPr>
              <w:t xml:space="preserve"> Реализация проектов</w:t>
            </w:r>
          </w:p>
        </w:tc>
        <w:tc>
          <w:tcPr>
            <w:tcW w:w="2693" w:type="dxa"/>
          </w:tcPr>
          <w:p w:rsidR="00AE7E99" w:rsidRPr="004A07F9" w:rsidRDefault="00AE7E99" w:rsidP="00D50DAF">
            <w:pPr>
              <w:pStyle w:val="15"/>
              <w:keepNext/>
              <w:keepLines/>
              <w:shd w:val="clear" w:color="auto" w:fill="auto"/>
              <w:spacing w:after="256" w:line="220" w:lineRule="exact"/>
              <w:jc w:val="center"/>
              <w:rPr>
                <w:sz w:val="24"/>
                <w:szCs w:val="24"/>
              </w:rPr>
            </w:pPr>
            <w:r w:rsidRPr="004A07F9">
              <w:rPr>
                <w:sz w:val="24"/>
                <w:szCs w:val="24"/>
              </w:rPr>
              <w:t>Праздники</w:t>
            </w:r>
          </w:p>
        </w:tc>
        <w:tc>
          <w:tcPr>
            <w:tcW w:w="2552" w:type="dxa"/>
          </w:tcPr>
          <w:p w:rsidR="00AE7E99" w:rsidRPr="004A07F9" w:rsidRDefault="00AE7E99" w:rsidP="00D50DAF">
            <w:pPr>
              <w:pStyle w:val="15"/>
              <w:keepNext/>
              <w:keepLines/>
              <w:shd w:val="clear" w:color="auto" w:fill="auto"/>
              <w:spacing w:after="256" w:line="220" w:lineRule="exact"/>
              <w:jc w:val="center"/>
              <w:rPr>
                <w:sz w:val="24"/>
                <w:szCs w:val="24"/>
              </w:rPr>
            </w:pPr>
            <w:r w:rsidRPr="004A07F9">
              <w:rPr>
                <w:sz w:val="24"/>
                <w:szCs w:val="24"/>
              </w:rPr>
              <w:t>Традиции, мероприятия ДОУ</w:t>
            </w:r>
          </w:p>
        </w:tc>
        <w:tc>
          <w:tcPr>
            <w:tcW w:w="3118" w:type="dxa"/>
          </w:tcPr>
          <w:p w:rsidR="00AE7E99" w:rsidRPr="004A07F9" w:rsidRDefault="00892897" w:rsidP="00892897">
            <w:pPr>
              <w:pStyle w:val="15"/>
              <w:keepNext/>
              <w:keepLines/>
              <w:shd w:val="clear" w:color="auto" w:fill="auto"/>
              <w:spacing w:after="256" w:line="220" w:lineRule="exact"/>
              <w:jc w:val="center"/>
              <w:rPr>
                <w:sz w:val="24"/>
                <w:szCs w:val="24"/>
              </w:rPr>
            </w:pPr>
            <w:r>
              <w:rPr>
                <w:sz w:val="24"/>
                <w:szCs w:val="24"/>
              </w:rPr>
              <w:t>Сезонные явления в природе</w:t>
            </w:r>
          </w:p>
        </w:tc>
      </w:tr>
      <w:tr w:rsidR="00892897" w:rsidTr="008D1BB7">
        <w:tc>
          <w:tcPr>
            <w:tcW w:w="1669" w:type="dxa"/>
          </w:tcPr>
          <w:p w:rsidR="00892897" w:rsidRDefault="00892897" w:rsidP="00892897">
            <w:pPr>
              <w:pStyle w:val="15"/>
              <w:keepNext/>
              <w:keepLines/>
              <w:shd w:val="clear" w:color="auto" w:fill="auto"/>
              <w:spacing w:after="256" w:line="220" w:lineRule="exact"/>
              <w:jc w:val="center"/>
              <w:rPr>
                <w:sz w:val="28"/>
                <w:szCs w:val="28"/>
              </w:rPr>
            </w:pPr>
            <w:r>
              <w:rPr>
                <w:sz w:val="28"/>
                <w:szCs w:val="28"/>
              </w:rPr>
              <w:lastRenderedPageBreak/>
              <w:t>сентябрь</w:t>
            </w:r>
          </w:p>
        </w:tc>
        <w:tc>
          <w:tcPr>
            <w:tcW w:w="1983" w:type="dxa"/>
          </w:tcPr>
          <w:p w:rsidR="00892897" w:rsidRDefault="00892897" w:rsidP="00892897">
            <w:pPr>
              <w:pStyle w:val="15"/>
              <w:keepNext/>
              <w:keepLines/>
              <w:shd w:val="clear" w:color="auto" w:fill="auto"/>
              <w:spacing w:after="256" w:line="220" w:lineRule="exact"/>
              <w:jc w:val="center"/>
              <w:rPr>
                <w:b w:val="0"/>
              </w:rPr>
            </w:pPr>
            <w:r w:rsidRPr="00B31FF8">
              <w:rPr>
                <w:b w:val="0"/>
              </w:rPr>
              <w:t>Я и детский сад</w:t>
            </w:r>
          </w:p>
          <w:p w:rsidR="00892897" w:rsidRDefault="00892897" w:rsidP="00892897">
            <w:pPr>
              <w:pStyle w:val="15"/>
              <w:keepNext/>
              <w:keepLines/>
              <w:shd w:val="clear" w:color="auto" w:fill="auto"/>
              <w:spacing w:after="256" w:line="220" w:lineRule="exact"/>
              <w:jc w:val="center"/>
              <w:rPr>
                <w:sz w:val="28"/>
                <w:szCs w:val="28"/>
              </w:rPr>
            </w:pPr>
            <w:r>
              <w:rPr>
                <w:b w:val="0"/>
              </w:rPr>
              <w:t>Краски осени</w:t>
            </w:r>
          </w:p>
        </w:tc>
        <w:tc>
          <w:tcPr>
            <w:tcW w:w="3544" w:type="dxa"/>
          </w:tcPr>
          <w:p w:rsidR="00892897" w:rsidRPr="00783598" w:rsidRDefault="00892897" w:rsidP="00892897">
            <w:pPr>
              <w:pStyle w:val="af9"/>
              <w:rPr>
                <w:b/>
                <w:sz w:val="24"/>
                <w:szCs w:val="24"/>
              </w:rPr>
            </w:pPr>
            <w:r w:rsidRPr="004A07F9">
              <w:rPr>
                <w:sz w:val="24"/>
                <w:szCs w:val="24"/>
              </w:rPr>
              <w:t>«</w:t>
            </w:r>
            <w:r w:rsidRPr="00783598">
              <w:rPr>
                <w:b/>
                <w:sz w:val="24"/>
                <w:szCs w:val="24"/>
              </w:rPr>
              <w:t xml:space="preserve">Невидимка, который нужен всем» (ст№2), </w:t>
            </w:r>
          </w:p>
          <w:p w:rsidR="00892897" w:rsidRPr="00783598" w:rsidRDefault="00892897" w:rsidP="00892897">
            <w:pPr>
              <w:pStyle w:val="af9"/>
              <w:rPr>
                <w:b/>
                <w:sz w:val="24"/>
                <w:szCs w:val="24"/>
              </w:rPr>
            </w:pPr>
            <w:r w:rsidRPr="00783598">
              <w:rPr>
                <w:b/>
                <w:sz w:val="24"/>
                <w:szCs w:val="24"/>
              </w:rPr>
              <w:t>«Мир вокруг нас»(ст№2),</w:t>
            </w:r>
          </w:p>
          <w:p w:rsidR="00892897" w:rsidRPr="00EC1A41" w:rsidRDefault="00892897" w:rsidP="00892897">
            <w:pPr>
              <w:pStyle w:val="af9"/>
              <w:rPr>
                <w:szCs w:val="28"/>
              </w:rPr>
            </w:pPr>
            <w:r w:rsidRPr="00783598">
              <w:rPr>
                <w:b/>
                <w:sz w:val="24"/>
                <w:szCs w:val="24"/>
              </w:rPr>
              <w:t xml:space="preserve"> «Будущий первоклассник» (подг.)</w:t>
            </w:r>
            <w:r>
              <w:rPr>
                <w:b/>
                <w:sz w:val="24"/>
                <w:szCs w:val="24"/>
              </w:rPr>
              <w:t xml:space="preserve"> </w:t>
            </w:r>
          </w:p>
        </w:tc>
        <w:tc>
          <w:tcPr>
            <w:tcW w:w="2693" w:type="dxa"/>
          </w:tcPr>
          <w:p w:rsidR="00176545" w:rsidRDefault="00892897" w:rsidP="00176545">
            <w:pPr>
              <w:pStyle w:val="af6"/>
              <w:shd w:val="clear" w:color="auto" w:fill="auto"/>
              <w:ind w:left="120"/>
              <w:jc w:val="left"/>
              <w:rPr>
                <w:rFonts w:ascii="Times New Roman" w:hAnsi="Times New Roman" w:cs="Times New Roman"/>
              </w:rPr>
            </w:pPr>
            <w:r>
              <w:rPr>
                <w:rFonts w:ascii="Times New Roman" w:hAnsi="Times New Roman" w:cs="Times New Roman"/>
              </w:rPr>
              <w:t xml:space="preserve">  День знаний </w:t>
            </w:r>
          </w:p>
          <w:p w:rsidR="00892897" w:rsidRPr="00176545" w:rsidRDefault="00176545" w:rsidP="00176545">
            <w:pPr>
              <w:pStyle w:val="af6"/>
              <w:shd w:val="clear" w:color="auto" w:fill="auto"/>
              <w:ind w:left="120"/>
              <w:jc w:val="left"/>
              <w:rPr>
                <w:rFonts w:ascii="Times New Roman" w:hAnsi="Times New Roman" w:cs="Times New Roman"/>
              </w:rPr>
            </w:pPr>
            <w:r>
              <w:rPr>
                <w:rFonts w:ascii="Times New Roman" w:hAnsi="Times New Roman" w:cs="Times New Roman"/>
              </w:rPr>
              <w:t xml:space="preserve">  </w:t>
            </w:r>
            <w:r w:rsidR="00892897" w:rsidRPr="004A07F9">
              <w:t xml:space="preserve">День дошкольного работника </w:t>
            </w:r>
          </w:p>
        </w:tc>
        <w:tc>
          <w:tcPr>
            <w:tcW w:w="2552" w:type="dxa"/>
          </w:tcPr>
          <w:p w:rsidR="00892897" w:rsidRPr="004A07F9" w:rsidRDefault="00892897" w:rsidP="00892897">
            <w:pPr>
              <w:pStyle w:val="af9"/>
              <w:rPr>
                <w:sz w:val="24"/>
                <w:szCs w:val="24"/>
              </w:rPr>
            </w:pPr>
            <w:r>
              <w:t xml:space="preserve">  </w:t>
            </w:r>
            <w:r w:rsidRPr="004A07F9">
              <w:rPr>
                <w:sz w:val="24"/>
                <w:szCs w:val="24"/>
              </w:rPr>
              <w:t>День знаний (старшая и подготовительная группы)</w:t>
            </w:r>
          </w:p>
          <w:p w:rsidR="00892897" w:rsidRPr="004A07F9" w:rsidRDefault="00892897" w:rsidP="00892897">
            <w:pPr>
              <w:pStyle w:val="af9"/>
              <w:rPr>
                <w:sz w:val="24"/>
                <w:szCs w:val="24"/>
              </w:rPr>
            </w:pPr>
            <w:r w:rsidRPr="004A07F9">
              <w:rPr>
                <w:sz w:val="24"/>
                <w:szCs w:val="24"/>
              </w:rPr>
              <w:t xml:space="preserve"> День дошкольного работника (старшая и подготовительная группы</w:t>
            </w:r>
          </w:p>
          <w:p w:rsidR="00892897" w:rsidRDefault="00892897" w:rsidP="00892897">
            <w:pPr>
              <w:pStyle w:val="af9"/>
              <w:rPr>
                <w:sz w:val="24"/>
                <w:szCs w:val="24"/>
              </w:rPr>
            </w:pPr>
            <w:r w:rsidRPr="004A07F9">
              <w:rPr>
                <w:sz w:val="24"/>
                <w:szCs w:val="24"/>
              </w:rPr>
              <w:t>Экскурсия в школу (старшая и подготовитель</w:t>
            </w:r>
            <w:r w:rsidRPr="004A07F9">
              <w:rPr>
                <w:sz w:val="24"/>
                <w:szCs w:val="24"/>
              </w:rPr>
              <w:softHyphen/>
              <w:t>ная группы)</w:t>
            </w:r>
          </w:p>
          <w:p w:rsidR="00176545" w:rsidRPr="004A07F9" w:rsidRDefault="00176545" w:rsidP="00176545">
            <w:pPr>
              <w:pStyle w:val="af9"/>
              <w:rPr>
                <w:b/>
                <w:szCs w:val="28"/>
              </w:rPr>
            </w:pPr>
            <w:r>
              <w:rPr>
                <w:sz w:val="24"/>
                <w:szCs w:val="24"/>
              </w:rPr>
              <w:t>Туристичекий поход (</w:t>
            </w:r>
            <w:r w:rsidRPr="004A07F9">
              <w:rPr>
                <w:sz w:val="24"/>
                <w:szCs w:val="24"/>
              </w:rPr>
              <w:t>ст</w:t>
            </w:r>
            <w:r>
              <w:rPr>
                <w:sz w:val="24"/>
                <w:szCs w:val="24"/>
              </w:rPr>
              <w:t>.</w:t>
            </w:r>
            <w:r w:rsidRPr="004A07F9">
              <w:rPr>
                <w:sz w:val="24"/>
                <w:szCs w:val="24"/>
              </w:rPr>
              <w:t xml:space="preserve"> и подг</w:t>
            </w:r>
            <w:r>
              <w:rPr>
                <w:sz w:val="24"/>
                <w:szCs w:val="24"/>
              </w:rPr>
              <w:t>.</w:t>
            </w:r>
            <w:r w:rsidRPr="004A07F9">
              <w:rPr>
                <w:sz w:val="24"/>
                <w:szCs w:val="24"/>
              </w:rPr>
              <w:t xml:space="preserve"> группы</w:t>
            </w:r>
            <w:r>
              <w:rPr>
                <w:sz w:val="24"/>
                <w:szCs w:val="24"/>
              </w:rPr>
              <w:t>)</w:t>
            </w:r>
          </w:p>
        </w:tc>
        <w:tc>
          <w:tcPr>
            <w:tcW w:w="3118" w:type="dxa"/>
          </w:tcPr>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Сентябрь - рябинник, хмурень, листопадник, рюинь.</w:t>
            </w:r>
          </w:p>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Рюинь - от рева осенних ветров и зверей, особенно оленей.</w:t>
            </w:r>
          </w:p>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Хмурень - благодаря своим погодным отличиям от других - небо начинает часто хмурится, идут дожди. Рябинник - созревает, наливается красным цветом рябина.</w:t>
            </w:r>
          </w:p>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Листопадник - начало листопада, деревья снимают летнюю одежду</w:t>
            </w:r>
          </w:p>
        </w:tc>
      </w:tr>
      <w:tr w:rsidR="00892897" w:rsidTr="008D1BB7">
        <w:tc>
          <w:tcPr>
            <w:tcW w:w="1669" w:type="dxa"/>
          </w:tcPr>
          <w:p w:rsidR="00892897" w:rsidRDefault="00892897" w:rsidP="00892897">
            <w:pPr>
              <w:pStyle w:val="15"/>
              <w:keepNext/>
              <w:keepLines/>
              <w:shd w:val="clear" w:color="auto" w:fill="auto"/>
              <w:spacing w:after="256" w:line="220" w:lineRule="exact"/>
              <w:jc w:val="center"/>
              <w:rPr>
                <w:sz w:val="28"/>
                <w:szCs w:val="28"/>
              </w:rPr>
            </w:pPr>
            <w:r>
              <w:rPr>
                <w:sz w:val="28"/>
                <w:szCs w:val="28"/>
              </w:rPr>
              <w:t>октябрь</w:t>
            </w:r>
          </w:p>
        </w:tc>
        <w:tc>
          <w:tcPr>
            <w:tcW w:w="1983" w:type="dxa"/>
          </w:tcPr>
          <w:p w:rsidR="00892897" w:rsidRDefault="00892897" w:rsidP="00892897">
            <w:pPr>
              <w:pStyle w:val="15"/>
              <w:keepNext/>
              <w:keepLines/>
              <w:shd w:val="clear" w:color="auto" w:fill="auto"/>
              <w:spacing w:after="256" w:line="220" w:lineRule="exact"/>
              <w:jc w:val="center"/>
              <w:rPr>
                <w:b w:val="0"/>
              </w:rPr>
            </w:pPr>
            <w:r>
              <w:rPr>
                <w:b w:val="0"/>
              </w:rPr>
              <w:t>Краски осени</w:t>
            </w:r>
            <w:r w:rsidRPr="00B31FF8">
              <w:rPr>
                <w:b w:val="0"/>
              </w:rPr>
              <w:t xml:space="preserve"> </w:t>
            </w:r>
          </w:p>
          <w:p w:rsidR="00892897" w:rsidRDefault="00892897" w:rsidP="00892897">
            <w:pPr>
              <w:pStyle w:val="15"/>
              <w:keepNext/>
              <w:keepLines/>
              <w:shd w:val="clear" w:color="auto" w:fill="auto"/>
              <w:spacing w:after="256" w:line="220" w:lineRule="exact"/>
              <w:jc w:val="center"/>
              <w:rPr>
                <w:sz w:val="28"/>
                <w:szCs w:val="28"/>
              </w:rPr>
            </w:pPr>
            <w:r w:rsidRPr="00B31FF8">
              <w:rPr>
                <w:b w:val="0"/>
              </w:rPr>
              <w:t>С чего начинается Родина?</w:t>
            </w:r>
          </w:p>
        </w:tc>
        <w:tc>
          <w:tcPr>
            <w:tcW w:w="3544" w:type="dxa"/>
          </w:tcPr>
          <w:p w:rsidR="00892897" w:rsidRPr="00783598" w:rsidRDefault="00892897" w:rsidP="00892897">
            <w:pPr>
              <w:pStyle w:val="af9"/>
              <w:rPr>
                <w:b/>
                <w:sz w:val="24"/>
                <w:szCs w:val="24"/>
              </w:rPr>
            </w:pPr>
            <w:r w:rsidRPr="00783598">
              <w:rPr>
                <w:b/>
                <w:sz w:val="24"/>
                <w:szCs w:val="24"/>
              </w:rPr>
              <w:t>Вода вокруг нас (ср.гр), «Нам года- не беда» (подг.)</w:t>
            </w:r>
          </w:p>
          <w:p w:rsidR="00892897" w:rsidRDefault="00892897" w:rsidP="00892897">
            <w:pPr>
              <w:pStyle w:val="af9"/>
              <w:rPr>
                <w:sz w:val="24"/>
                <w:szCs w:val="24"/>
              </w:rPr>
            </w:pPr>
            <w:r w:rsidRPr="004A07F9">
              <w:rPr>
                <w:sz w:val="24"/>
                <w:szCs w:val="24"/>
              </w:rPr>
              <w:t xml:space="preserve"> «Мир вокруг нас»(ст№2), «Невидимка, который нужен всем» (ст№2), </w:t>
            </w:r>
          </w:p>
          <w:p w:rsidR="00892897" w:rsidRPr="004A07F9" w:rsidRDefault="00892897" w:rsidP="00892897">
            <w:pPr>
              <w:pStyle w:val="af9"/>
              <w:rPr>
                <w:b/>
                <w:sz w:val="24"/>
                <w:szCs w:val="24"/>
              </w:rPr>
            </w:pPr>
            <w:r w:rsidRPr="004A07F9">
              <w:rPr>
                <w:sz w:val="24"/>
                <w:szCs w:val="24"/>
              </w:rPr>
              <w:t xml:space="preserve"> «Будущий первоклассник» (подг.)</w:t>
            </w:r>
          </w:p>
        </w:tc>
        <w:tc>
          <w:tcPr>
            <w:tcW w:w="2693" w:type="dxa"/>
          </w:tcPr>
          <w:p w:rsidR="00892897" w:rsidRPr="00F16FC4" w:rsidRDefault="00892897" w:rsidP="00176545">
            <w:pPr>
              <w:pStyle w:val="af6"/>
              <w:shd w:val="clear" w:color="auto" w:fill="auto"/>
              <w:ind w:left="120"/>
              <w:jc w:val="left"/>
              <w:rPr>
                <w:rFonts w:ascii="Times New Roman" w:hAnsi="Times New Roman" w:cs="Times New Roman"/>
              </w:rPr>
            </w:pPr>
            <w:r w:rsidRPr="00F16FC4">
              <w:rPr>
                <w:rFonts w:ascii="Times New Roman" w:hAnsi="Times New Roman" w:cs="Times New Roman"/>
              </w:rPr>
              <w:t>Международный день музыки (все возрастные группы). Всемирный день животных (средняя, старшая и подг</w:t>
            </w:r>
            <w:r w:rsidR="00176545">
              <w:rPr>
                <w:rFonts w:ascii="Times New Roman" w:hAnsi="Times New Roman" w:cs="Times New Roman"/>
              </w:rPr>
              <w:t>.</w:t>
            </w:r>
            <w:r w:rsidRPr="00F16FC4">
              <w:rPr>
                <w:rFonts w:ascii="Times New Roman" w:hAnsi="Times New Roman" w:cs="Times New Roman"/>
              </w:rPr>
              <w:t>группы). Международный день врача (средняя, старшая и подготовительная группы). Международный день анимации (все возрастные группы)</w:t>
            </w:r>
          </w:p>
        </w:tc>
        <w:tc>
          <w:tcPr>
            <w:tcW w:w="2552" w:type="dxa"/>
          </w:tcPr>
          <w:p w:rsidR="00176545" w:rsidRDefault="00176545" w:rsidP="00892897">
            <w:pPr>
              <w:pStyle w:val="af6"/>
              <w:shd w:val="clear" w:color="auto" w:fill="auto"/>
              <w:ind w:left="100"/>
              <w:jc w:val="left"/>
              <w:rPr>
                <w:rFonts w:ascii="Times New Roman" w:hAnsi="Times New Roman" w:cs="Times New Roman"/>
              </w:rPr>
            </w:pPr>
            <w:r>
              <w:rPr>
                <w:rFonts w:ascii="Times New Roman" w:hAnsi="Times New Roman" w:cs="Times New Roman"/>
              </w:rPr>
              <w:t>День пожилого человека,</w:t>
            </w:r>
          </w:p>
          <w:p w:rsidR="00892897" w:rsidRDefault="00892897" w:rsidP="00892897">
            <w:pPr>
              <w:pStyle w:val="af6"/>
              <w:shd w:val="clear" w:color="auto" w:fill="auto"/>
              <w:ind w:left="100"/>
              <w:jc w:val="left"/>
              <w:rPr>
                <w:rFonts w:ascii="Times New Roman" w:hAnsi="Times New Roman" w:cs="Times New Roman"/>
              </w:rPr>
            </w:pPr>
            <w:r w:rsidRPr="00F16FC4">
              <w:rPr>
                <w:rFonts w:ascii="Times New Roman" w:hAnsi="Times New Roman" w:cs="Times New Roman"/>
              </w:rPr>
              <w:t xml:space="preserve"> Экскурсия по территории детского сада (младшая и средняя группы)</w:t>
            </w:r>
          </w:p>
          <w:p w:rsidR="008D1BB7" w:rsidRDefault="008D1BB7" w:rsidP="00892897">
            <w:pPr>
              <w:pStyle w:val="af6"/>
              <w:shd w:val="clear" w:color="auto" w:fill="auto"/>
              <w:ind w:left="100"/>
              <w:jc w:val="left"/>
              <w:rPr>
                <w:rFonts w:ascii="Times New Roman" w:hAnsi="Times New Roman" w:cs="Times New Roman"/>
              </w:rPr>
            </w:pPr>
            <w:r>
              <w:rPr>
                <w:rFonts w:ascii="Times New Roman" w:hAnsi="Times New Roman" w:cs="Times New Roman"/>
              </w:rPr>
              <w:t>День учителя</w:t>
            </w:r>
          </w:p>
          <w:p w:rsidR="008D1BB7" w:rsidRPr="00F16FC4" w:rsidRDefault="008D1BB7" w:rsidP="00892897">
            <w:pPr>
              <w:pStyle w:val="af6"/>
              <w:shd w:val="clear" w:color="auto" w:fill="auto"/>
              <w:ind w:left="100"/>
              <w:jc w:val="left"/>
              <w:rPr>
                <w:rFonts w:ascii="Times New Roman" w:hAnsi="Times New Roman" w:cs="Times New Roman"/>
              </w:rPr>
            </w:pPr>
            <w:r w:rsidRPr="00F16FC4">
              <w:rPr>
                <w:rFonts w:ascii="Times New Roman" w:hAnsi="Times New Roman" w:cs="Times New Roman"/>
              </w:rPr>
              <w:t xml:space="preserve"> Осенины - осен</w:t>
            </w:r>
            <w:r w:rsidRPr="00F16FC4">
              <w:rPr>
                <w:rFonts w:ascii="Times New Roman" w:hAnsi="Times New Roman" w:cs="Times New Roman"/>
              </w:rPr>
              <w:softHyphen/>
              <w:t>ние утренники во всех воз</w:t>
            </w:r>
            <w:r w:rsidRPr="00F16FC4">
              <w:rPr>
                <w:rFonts w:ascii="Times New Roman" w:hAnsi="Times New Roman" w:cs="Times New Roman"/>
              </w:rPr>
              <w:softHyphen/>
              <w:t>растных группах детского сада</w:t>
            </w:r>
          </w:p>
        </w:tc>
        <w:tc>
          <w:tcPr>
            <w:tcW w:w="3118" w:type="dxa"/>
          </w:tcPr>
          <w:p w:rsidR="00892897" w:rsidRPr="00F16FC4" w:rsidRDefault="00892897" w:rsidP="00176545">
            <w:pPr>
              <w:pStyle w:val="af6"/>
              <w:shd w:val="clear" w:color="auto" w:fill="auto"/>
              <w:ind w:left="120"/>
              <w:jc w:val="left"/>
              <w:rPr>
                <w:rFonts w:ascii="Times New Roman" w:hAnsi="Times New Roman" w:cs="Times New Roman"/>
              </w:rPr>
            </w:pPr>
            <w:r w:rsidRPr="00F16FC4">
              <w:rPr>
                <w:rFonts w:ascii="Times New Roman" w:hAnsi="Times New Roman" w:cs="Times New Roman"/>
              </w:rPr>
              <w:t>Октябрь - листобой, мокрохвост или грязник, свадебник.</w:t>
            </w:r>
            <w:r w:rsidR="00176545">
              <w:rPr>
                <w:rFonts w:ascii="Times New Roman" w:hAnsi="Times New Roman" w:cs="Times New Roman"/>
              </w:rPr>
              <w:t xml:space="preserve">                                  </w:t>
            </w:r>
            <w:r w:rsidRPr="00F16FC4">
              <w:rPr>
                <w:rFonts w:ascii="Times New Roman" w:hAnsi="Times New Roman" w:cs="Times New Roman"/>
              </w:rPr>
              <w:t>Листобой - интенсивное опадание листьев с деревьев.</w:t>
            </w:r>
            <w:r w:rsidR="00176545">
              <w:rPr>
                <w:rFonts w:ascii="Times New Roman" w:hAnsi="Times New Roman" w:cs="Times New Roman"/>
              </w:rPr>
              <w:t xml:space="preserve"> </w:t>
            </w:r>
            <w:r w:rsidRPr="00F16FC4">
              <w:rPr>
                <w:rFonts w:ascii="Times New Roman" w:hAnsi="Times New Roman" w:cs="Times New Roman"/>
              </w:rPr>
              <w:t>Мокрохвост или грязник - от осенних дождей, несущих ненастье и грязь. Свадебник - в октябре в крестьянском быту традиционно справляли много свадеб</w:t>
            </w:r>
          </w:p>
        </w:tc>
      </w:tr>
      <w:tr w:rsidR="00AE7E99" w:rsidTr="008D1BB7">
        <w:tc>
          <w:tcPr>
            <w:tcW w:w="1669" w:type="dxa"/>
          </w:tcPr>
          <w:p w:rsidR="00AE7E99" w:rsidRDefault="00AE7E99" w:rsidP="00AE7E99">
            <w:pPr>
              <w:pStyle w:val="15"/>
              <w:keepNext/>
              <w:keepLines/>
              <w:shd w:val="clear" w:color="auto" w:fill="auto"/>
              <w:spacing w:after="256" w:line="220" w:lineRule="exact"/>
              <w:jc w:val="center"/>
              <w:rPr>
                <w:sz w:val="28"/>
                <w:szCs w:val="28"/>
              </w:rPr>
            </w:pPr>
            <w:r>
              <w:rPr>
                <w:sz w:val="28"/>
                <w:szCs w:val="28"/>
              </w:rPr>
              <w:t>ноябрь</w:t>
            </w:r>
          </w:p>
        </w:tc>
        <w:tc>
          <w:tcPr>
            <w:tcW w:w="1983" w:type="dxa"/>
          </w:tcPr>
          <w:p w:rsidR="00AE7E99" w:rsidRDefault="00AE7E99" w:rsidP="00AE7E99">
            <w:pPr>
              <w:pStyle w:val="15"/>
              <w:keepNext/>
              <w:keepLines/>
              <w:shd w:val="clear" w:color="auto" w:fill="auto"/>
              <w:spacing w:after="256" w:line="220" w:lineRule="exact"/>
              <w:jc w:val="center"/>
              <w:rPr>
                <w:b w:val="0"/>
              </w:rPr>
            </w:pPr>
            <w:r w:rsidRPr="00B31FF8">
              <w:rPr>
                <w:b w:val="0"/>
              </w:rPr>
              <w:t>С чего начинается Родина?</w:t>
            </w:r>
          </w:p>
          <w:p w:rsidR="00AE7E99" w:rsidRDefault="00AE7E99" w:rsidP="00AE7E99">
            <w:pPr>
              <w:pStyle w:val="15"/>
              <w:keepNext/>
              <w:keepLines/>
              <w:shd w:val="clear" w:color="auto" w:fill="auto"/>
              <w:spacing w:after="256" w:line="220" w:lineRule="exact"/>
              <w:jc w:val="center"/>
              <w:rPr>
                <w:sz w:val="28"/>
                <w:szCs w:val="28"/>
              </w:rPr>
            </w:pPr>
            <w:r w:rsidRPr="00B31FF8">
              <w:rPr>
                <w:b w:val="0"/>
              </w:rPr>
              <w:t>Мир вокруг нас</w:t>
            </w:r>
          </w:p>
        </w:tc>
        <w:tc>
          <w:tcPr>
            <w:tcW w:w="3544" w:type="dxa"/>
          </w:tcPr>
          <w:p w:rsidR="00AE7E99" w:rsidRPr="00E90C28" w:rsidRDefault="00AE7E99" w:rsidP="00AE7E99">
            <w:pPr>
              <w:pStyle w:val="af9"/>
              <w:rPr>
                <w:b/>
                <w:sz w:val="24"/>
                <w:szCs w:val="24"/>
              </w:rPr>
            </w:pPr>
            <w:r w:rsidRPr="00E90C28">
              <w:rPr>
                <w:b/>
                <w:sz w:val="24"/>
                <w:szCs w:val="24"/>
              </w:rPr>
              <w:t>Опытно- зкспер.д-ть по изучению неживой природы» (2 мл)</w:t>
            </w:r>
          </w:p>
          <w:p w:rsidR="00AE7E99" w:rsidRPr="00E90C28" w:rsidRDefault="00AE7E99" w:rsidP="00AE7E99">
            <w:pPr>
              <w:pStyle w:val="af9"/>
              <w:rPr>
                <w:b/>
                <w:sz w:val="24"/>
                <w:szCs w:val="24"/>
              </w:rPr>
            </w:pPr>
            <w:r w:rsidRPr="00E90C28">
              <w:rPr>
                <w:b/>
                <w:sz w:val="24"/>
                <w:szCs w:val="24"/>
              </w:rPr>
              <w:t>«Чудесное лукошко» (ст№1),</w:t>
            </w:r>
          </w:p>
          <w:p w:rsidR="00AE7E99" w:rsidRDefault="00AE7E99" w:rsidP="00AE7E99">
            <w:pPr>
              <w:pStyle w:val="af9"/>
              <w:rPr>
                <w:b/>
                <w:sz w:val="24"/>
                <w:szCs w:val="24"/>
              </w:rPr>
            </w:pPr>
            <w:r w:rsidRPr="00E90C28">
              <w:rPr>
                <w:b/>
                <w:sz w:val="24"/>
                <w:szCs w:val="24"/>
              </w:rPr>
              <w:t xml:space="preserve"> «Апельсин и его свойства» (ср.гр),</w:t>
            </w:r>
          </w:p>
          <w:p w:rsidR="00AE7E99" w:rsidRPr="00176545" w:rsidRDefault="00AE7E99" w:rsidP="00176545">
            <w:pPr>
              <w:pStyle w:val="af9"/>
              <w:rPr>
                <w:sz w:val="24"/>
                <w:szCs w:val="24"/>
              </w:rPr>
            </w:pPr>
            <w:r w:rsidRPr="00176545">
              <w:rPr>
                <w:sz w:val="24"/>
                <w:szCs w:val="24"/>
              </w:rPr>
              <w:t xml:space="preserve"> «Невидимка, который нужен всем» (ст№2),</w:t>
            </w:r>
          </w:p>
          <w:p w:rsidR="00AE7E99" w:rsidRPr="004A07F9" w:rsidRDefault="00AE7E99" w:rsidP="008D1BB7">
            <w:pPr>
              <w:pStyle w:val="af9"/>
              <w:rPr>
                <w:b/>
              </w:rPr>
            </w:pPr>
            <w:r w:rsidRPr="00176545">
              <w:rPr>
                <w:sz w:val="24"/>
                <w:szCs w:val="24"/>
              </w:rPr>
              <w:t>«Будущий первоклассник» (подг.),</w:t>
            </w:r>
            <w:r w:rsidR="008D1BB7" w:rsidRPr="00176545">
              <w:rPr>
                <w:sz w:val="24"/>
                <w:szCs w:val="24"/>
              </w:rPr>
              <w:t xml:space="preserve"> </w:t>
            </w:r>
            <w:r w:rsidR="008D1BB7">
              <w:rPr>
                <w:sz w:val="24"/>
                <w:szCs w:val="24"/>
              </w:rPr>
              <w:t>«</w:t>
            </w:r>
            <w:r w:rsidRPr="00176545">
              <w:rPr>
                <w:sz w:val="24"/>
                <w:szCs w:val="24"/>
              </w:rPr>
              <w:t>Мир вокру</w:t>
            </w:r>
            <w:r w:rsidR="008D1BB7">
              <w:rPr>
                <w:sz w:val="24"/>
                <w:szCs w:val="24"/>
              </w:rPr>
              <w:t xml:space="preserve">г </w:t>
            </w:r>
            <w:r w:rsidRPr="00176545">
              <w:rPr>
                <w:sz w:val="24"/>
                <w:szCs w:val="24"/>
              </w:rPr>
              <w:t>нас</w:t>
            </w:r>
            <w:r w:rsidR="008D1BB7">
              <w:rPr>
                <w:sz w:val="24"/>
                <w:szCs w:val="24"/>
              </w:rPr>
              <w:t>»ст№2)</w:t>
            </w:r>
          </w:p>
        </w:tc>
        <w:tc>
          <w:tcPr>
            <w:tcW w:w="2693" w:type="dxa"/>
          </w:tcPr>
          <w:p w:rsidR="00AE7E99" w:rsidRPr="00F16FC4" w:rsidRDefault="00AE7E99" w:rsidP="00AE7E99">
            <w:pPr>
              <w:pStyle w:val="af6"/>
              <w:shd w:val="clear" w:color="auto" w:fill="auto"/>
              <w:ind w:left="120"/>
              <w:jc w:val="left"/>
              <w:rPr>
                <w:rFonts w:ascii="Times New Roman" w:hAnsi="Times New Roman" w:cs="Times New Roman"/>
              </w:rPr>
            </w:pPr>
            <w:r w:rsidRPr="00F16FC4">
              <w:rPr>
                <w:rFonts w:ascii="Times New Roman" w:hAnsi="Times New Roman" w:cs="Times New Roman"/>
              </w:rPr>
              <w:t>День народного единства (4 ноября).</w:t>
            </w:r>
          </w:p>
          <w:p w:rsidR="008D1BB7" w:rsidRDefault="00AE7E99" w:rsidP="00AE7E99">
            <w:pPr>
              <w:pStyle w:val="af6"/>
              <w:shd w:val="clear" w:color="auto" w:fill="auto"/>
              <w:ind w:left="120"/>
              <w:jc w:val="left"/>
              <w:rPr>
                <w:rFonts w:ascii="Times New Roman" w:hAnsi="Times New Roman" w:cs="Times New Roman"/>
              </w:rPr>
            </w:pPr>
            <w:r w:rsidRPr="00F16FC4">
              <w:rPr>
                <w:rFonts w:ascii="Times New Roman" w:hAnsi="Times New Roman" w:cs="Times New Roman"/>
              </w:rPr>
              <w:t>Всемирный день приветствий.</w:t>
            </w:r>
          </w:p>
          <w:p w:rsidR="00AE7E99" w:rsidRPr="00F16FC4" w:rsidRDefault="00AE7E99" w:rsidP="00AE7E99">
            <w:pPr>
              <w:pStyle w:val="af6"/>
              <w:shd w:val="clear" w:color="auto" w:fill="auto"/>
              <w:ind w:left="120"/>
              <w:jc w:val="left"/>
              <w:rPr>
                <w:rFonts w:ascii="Times New Roman" w:hAnsi="Times New Roman" w:cs="Times New Roman"/>
              </w:rPr>
            </w:pPr>
            <w:r w:rsidRPr="00F16FC4">
              <w:rPr>
                <w:rFonts w:ascii="Times New Roman" w:hAnsi="Times New Roman" w:cs="Times New Roman"/>
              </w:rPr>
              <w:t xml:space="preserve"> День матери</w:t>
            </w:r>
          </w:p>
        </w:tc>
        <w:tc>
          <w:tcPr>
            <w:tcW w:w="2552" w:type="dxa"/>
          </w:tcPr>
          <w:p w:rsidR="00AE7E99" w:rsidRDefault="00AE7E99" w:rsidP="008D1BB7">
            <w:pPr>
              <w:pStyle w:val="af6"/>
              <w:shd w:val="clear" w:color="auto" w:fill="auto"/>
              <w:ind w:left="100"/>
              <w:jc w:val="left"/>
              <w:rPr>
                <w:rFonts w:ascii="Times New Roman" w:hAnsi="Times New Roman" w:cs="Times New Roman"/>
              </w:rPr>
            </w:pPr>
            <w:r w:rsidRPr="00F16FC4">
              <w:rPr>
                <w:rFonts w:ascii="Times New Roman" w:hAnsi="Times New Roman" w:cs="Times New Roman"/>
              </w:rPr>
              <w:t xml:space="preserve">Неделя игры и игрушки (для всех возрастных групп детского сада). </w:t>
            </w:r>
          </w:p>
          <w:p w:rsidR="008D1BB7" w:rsidRDefault="008D1BB7" w:rsidP="008D1BB7">
            <w:pPr>
              <w:pStyle w:val="af6"/>
              <w:shd w:val="clear" w:color="auto" w:fill="auto"/>
              <w:jc w:val="left"/>
              <w:rPr>
                <w:rFonts w:ascii="Times New Roman" w:hAnsi="Times New Roman" w:cs="Times New Roman"/>
              </w:rPr>
            </w:pPr>
            <w:r>
              <w:rPr>
                <w:rFonts w:ascii="Times New Roman" w:hAnsi="Times New Roman" w:cs="Times New Roman"/>
              </w:rPr>
              <w:t>День здоровья (</w:t>
            </w:r>
            <w:r w:rsidRPr="008A6C2B">
              <w:rPr>
                <w:rFonts w:ascii="Times New Roman" w:hAnsi="Times New Roman" w:cs="Times New Roman"/>
              </w:rPr>
              <w:t xml:space="preserve"> для всех возрастных групп детского сада)</w:t>
            </w:r>
          </w:p>
          <w:p w:rsidR="008D1BB7" w:rsidRPr="00F16FC4" w:rsidRDefault="00104E7F" w:rsidP="008D1BB7">
            <w:pPr>
              <w:pStyle w:val="af6"/>
              <w:shd w:val="clear" w:color="auto" w:fill="auto"/>
              <w:ind w:left="100"/>
              <w:jc w:val="left"/>
              <w:rPr>
                <w:rFonts w:ascii="Times New Roman" w:hAnsi="Times New Roman" w:cs="Times New Roman"/>
              </w:rPr>
            </w:pPr>
            <w:r>
              <w:rPr>
                <w:rFonts w:ascii="Times New Roman" w:hAnsi="Times New Roman" w:cs="Times New Roman"/>
              </w:rPr>
              <w:t>День матери</w:t>
            </w:r>
          </w:p>
        </w:tc>
        <w:tc>
          <w:tcPr>
            <w:tcW w:w="3118" w:type="dxa"/>
          </w:tcPr>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Ноябрь - предзимник, грудень.</w:t>
            </w:r>
          </w:p>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Предзимник - последний осенний месяц,</w:t>
            </w:r>
          </w:p>
          <w:p w:rsidR="00892897" w:rsidRPr="00F16FC4" w:rsidRDefault="00892897" w:rsidP="00892897">
            <w:pPr>
              <w:pStyle w:val="af6"/>
              <w:shd w:val="clear" w:color="auto" w:fill="auto"/>
              <w:ind w:left="120"/>
              <w:jc w:val="left"/>
              <w:rPr>
                <w:rFonts w:ascii="Times New Roman" w:hAnsi="Times New Roman" w:cs="Times New Roman"/>
              </w:rPr>
            </w:pPr>
            <w:r w:rsidRPr="00F16FC4">
              <w:rPr>
                <w:rFonts w:ascii="Times New Roman" w:hAnsi="Times New Roman" w:cs="Times New Roman"/>
              </w:rPr>
              <w:t>предвестник зимы.</w:t>
            </w:r>
          </w:p>
          <w:p w:rsidR="00AE7E99" w:rsidRPr="00F16FC4" w:rsidRDefault="00892897" w:rsidP="008D1BB7">
            <w:pPr>
              <w:pStyle w:val="af6"/>
              <w:shd w:val="clear" w:color="auto" w:fill="auto"/>
              <w:ind w:left="120"/>
              <w:jc w:val="left"/>
              <w:rPr>
                <w:rFonts w:ascii="Times New Roman" w:hAnsi="Times New Roman" w:cs="Times New Roman"/>
              </w:rPr>
            </w:pPr>
            <w:r w:rsidRPr="00F16FC4">
              <w:rPr>
                <w:rFonts w:ascii="Times New Roman" w:hAnsi="Times New Roman" w:cs="Times New Roman"/>
              </w:rPr>
              <w:t>Грудень - от груд замерзшей земли</w:t>
            </w:r>
            <w:r w:rsidR="00FD1326">
              <w:rPr>
                <w:rFonts w:ascii="Times New Roman" w:hAnsi="Times New Roman" w:cs="Times New Roman"/>
              </w:rPr>
              <w:t xml:space="preserve"> </w:t>
            </w:r>
            <w:r w:rsidRPr="00F16FC4">
              <w:rPr>
                <w:rFonts w:ascii="Times New Roman" w:hAnsi="Times New Roman" w:cs="Times New Roman"/>
              </w:rPr>
              <w:t xml:space="preserve">со снегом. </w:t>
            </w:r>
            <w:r w:rsidR="008D1BB7">
              <w:rPr>
                <w:rFonts w:ascii="Times New Roman" w:hAnsi="Times New Roman" w:cs="Times New Roman"/>
              </w:rPr>
              <w:t xml:space="preserve">                              </w:t>
            </w:r>
            <w:r w:rsidRPr="00F16FC4">
              <w:rPr>
                <w:rFonts w:ascii="Times New Roman" w:hAnsi="Times New Roman" w:cs="Times New Roman"/>
              </w:rPr>
              <w:t>На древнерусском языке зимняя</w:t>
            </w:r>
            <w:r w:rsidR="008D1BB7">
              <w:rPr>
                <w:rFonts w:ascii="Times New Roman" w:hAnsi="Times New Roman" w:cs="Times New Roman"/>
              </w:rPr>
              <w:t xml:space="preserve"> </w:t>
            </w:r>
            <w:r w:rsidRPr="00F16FC4">
              <w:rPr>
                <w:rFonts w:ascii="Times New Roman" w:hAnsi="Times New Roman" w:cs="Times New Roman"/>
              </w:rPr>
              <w:t>замерзшая дорога называлась грудным путем.</w:t>
            </w:r>
          </w:p>
        </w:tc>
      </w:tr>
      <w:tr w:rsidR="00892897" w:rsidTr="008D1BB7">
        <w:tc>
          <w:tcPr>
            <w:tcW w:w="1669" w:type="dxa"/>
          </w:tcPr>
          <w:p w:rsidR="00892897" w:rsidRDefault="00892897" w:rsidP="00892897">
            <w:pPr>
              <w:pStyle w:val="15"/>
              <w:keepNext/>
              <w:keepLines/>
              <w:shd w:val="clear" w:color="auto" w:fill="auto"/>
              <w:spacing w:after="256" w:line="220" w:lineRule="exact"/>
              <w:jc w:val="center"/>
              <w:rPr>
                <w:sz w:val="28"/>
                <w:szCs w:val="28"/>
              </w:rPr>
            </w:pPr>
            <w:r>
              <w:rPr>
                <w:sz w:val="28"/>
                <w:szCs w:val="28"/>
              </w:rPr>
              <w:lastRenderedPageBreak/>
              <w:t>декабрь</w:t>
            </w:r>
          </w:p>
        </w:tc>
        <w:tc>
          <w:tcPr>
            <w:tcW w:w="1983" w:type="dxa"/>
          </w:tcPr>
          <w:p w:rsidR="00892897" w:rsidRPr="00AA7FBD" w:rsidRDefault="00892897" w:rsidP="00892897">
            <w:pPr>
              <w:widowControl w:val="0"/>
              <w:autoSpaceDE w:val="0"/>
              <w:autoSpaceDN w:val="0"/>
              <w:adjustRightInd w:val="0"/>
              <w:rPr>
                <w:rFonts w:ascii="Times New Roman" w:hAnsi="Times New Roman" w:cs="Times New Roman"/>
              </w:rPr>
            </w:pPr>
            <w:r w:rsidRPr="00AA7FBD">
              <w:rPr>
                <w:rFonts w:ascii="Times New Roman" w:hAnsi="Times New Roman" w:cs="Times New Roman"/>
              </w:rPr>
              <w:t>Мир вокруг нас</w:t>
            </w:r>
          </w:p>
          <w:p w:rsidR="00892897" w:rsidRPr="00AA7FBD" w:rsidRDefault="00892897" w:rsidP="00892897">
            <w:pPr>
              <w:widowControl w:val="0"/>
              <w:autoSpaceDE w:val="0"/>
              <w:autoSpaceDN w:val="0"/>
              <w:adjustRightInd w:val="0"/>
              <w:rPr>
                <w:rFonts w:ascii="Times New Roman" w:hAnsi="Times New Roman" w:cs="Times New Roman"/>
              </w:rPr>
            </w:pPr>
            <w:r w:rsidRPr="00AA7FBD">
              <w:rPr>
                <w:rFonts w:ascii="Times New Roman" w:hAnsi="Times New Roman" w:cs="Times New Roman"/>
              </w:rPr>
              <w:t xml:space="preserve"> Зима</w:t>
            </w:r>
          </w:p>
          <w:p w:rsidR="00892897" w:rsidRPr="00AA7FBD" w:rsidRDefault="00892897" w:rsidP="00892897">
            <w:pPr>
              <w:widowControl w:val="0"/>
              <w:autoSpaceDE w:val="0"/>
              <w:autoSpaceDN w:val="0"/>
              <w:adjustRightInd w:val="0"/>
              <w:rPr>
                <w:rFonts w:ascii="Times New Roman" w:hAnsi="Times New Roman" w:cs="Times New Roman"/>
              </w:rPr>
            </w:pPr>
            <w:r w:rsidRPr="00AA7FBD">
              <w:rPr>
                <w:rFonts w:ascii="Times New Roman" w:hAnsi="Times New Roman" w:cs="Times New Roman"/>
              </w:rPr>
              <w:t>Новогодние каникулы</w:t>
            </w:r>
          </w:p>
        </w:tc>
        <w:tc>
          <w:tcPr>
            <w:tcW w:w="3544" w:type="dxa"/>
          </w:tcPr>
          <w:p w:rsidR="00892897" w:rsidRPr="00AE7E99" w:rsidRDefault="00892897" w:rsidP="00892897">
            <w:pPr>
              <w:pStyle w:val="af9"/>
              <w:rPr>
                <w:b/>
                <w:sz w:val="24"/>
                <w:szCs w:val="24"/>
              </w:rPr>
            </w:pPr>
            <w:r w:rsidRPr="00AE7E99">
              <w:rPr>
                <w:b/>
                <w:sz w:val="24"/>
                <w:szCs w:val="24"/>
              </w:rPr>
              <w:t>«По следам сказок Пушкина» (ст№2),</w:t>
            </w:r>
          </w:p>
          <w:p w:rsidR="00892897" w:rsidRDefault="00892897" w:rsidP="00892897">
            <w:pPr>
              <w:pStyle w:val="af9"/>
              <w:rPr>
                <w:b/>
                <w:sz w:val="24"/>
                <w:szCs w:val="24"/>
              </w:rPr>
            </w:pPr>
            <w:r w:rsidRPr="00AE7E99">
              <w:rPr>
                <w:b/>
                <w:sz w:val="24"/>
                <w:szCs w:val="24"/>
              </w:rPr>
              <w:t>«Елочка- красавица» (2 мл),</w:t>
            </w:r>
          </w:p>
          <w:p w:rsidR="00892897" w:rsidRDefault="00892897" w:rsidP="00892897">
            <w:pPr>
              <w:pStyle w:val="af9"/>
              <w:rPr>
                <w:sz w:val="24"/>
                <w:szCs w:val="24"/>
              </w:rPr>
            </w:pPr>
            <w:r w:rsidRPr="004A07F9">
              <w:rPr>
                <w:sz w:val="24"/>
                <w:szCs w:val="24"/>
              </w:rPr>
              <w:t>«Невидимка, который нужен всем» (ст№2),</w:t>
            </w:r>
          </w:p>
          <w:p w:rsidR="00892897" w:rsidRDefault="00892897" w:rsidP="00892897">
            <w:pPr>
              <w:pStyle w:val="af9"/>
              <w:rPr>
                <w:b/>
                <w:sz w:val="24"/>
                <w:szCs w:val="24"/>
              </w:rPr>
            </w:pPr>
            <w:r w:rsidRPr="004A07F9">
              <w:rPr>
                <w:sz w:val="24"/>
                <w:szCs w:val="24"/>
              </w:rPr>
              <w:t>«Будущий первоклассник» (подг.),</w:t>
            </w:r>
            <w:r>
              <w:rPr>
                <w:b/>
                <w:sz w:val="24"/>
                <w:szCs w:val="24"/>
              </w:rPr>
              <w:t xml:space="preserve"> </w:t>
            </w:r>
          </w:p>
          <w:p w:rsidR="00892897" w:rsidRDefault="00892897" w:rsidP="00892897">
            <w:pPr>
              <w:pStyle w:val="af9"/>
              <w:rPr>
                <w:sz w:val="24"/>
                <w:szCs w:val="24"/>
              </w:rPr>
            </w:pPr>
            <w:r w:rsidRPr="004A07F9">
              <w:rPr>
                <w:sz w:val="24"/>
                <w:szCs w:val="24"/>
              </w:rPr>
              <w:t>«Мир вокруг нас»(ст№2),</w:t>
            </w:r>
          </w:p>
          <w:p w:rsidR="00892897" w:rsidRPr="004A07F9" w:rsidRDefault="00892897" w:rsidP="00892897">
            <w:pPr>
              <w:pStyle w:val="15"/>
              <w:keepNext/>
              <w:keepLines/>
              <w:shd w:val="clear" w:color="auto" w:fill="auto"/>
              <w:spacing w:after="256" w:line="220" w:lineRule="exact"/>
              <w:jc w:val="center"/>
              <w:rPr>
                <w:b w:val="0"/>
                <w:sz w:val="24"/>
                <w:szCs w:val="24"/>
              </w:rPr>
            </w:pPr>
            <w:r>
              <w:rPr>
                <w:b w:val="0"/>
                <w:sz w:val="24"/>
                <w:szCs w:val="24"/>
              </w:rPr>
              <w:t>«Опытно- зкспер.д-ть по изучению неживой природы» (2 мл)</w:t>
            </w:r>
          </w:p>
        </w:tc>
        <w:tc>
          <w:tcPr>
            <w:tcW w:w="2693" w:type="dxa"/>
          </w:tcPr>
          <w:p w:rsidR="008D1BB7" w:rsidRDefault="00892897" w:rsidP="00176545">
            <w:pPr>
              <w:pStyle w:val="af6"/>
              <w:shd w:val="clear" w:color="auto" w:fill="auto"/>
              <w:ind w:left="100"/>
              <w:jc w:val="left"/>
              <w:rPr>
                <w:rFonts w:ascii="Times New Roman" w:hAnsi="Times New Roman" w:cs="Times New Roman"/>
              </w:rPr>
            </w:pPr>
            <w:r w:rsidRPr="008A6C2B">
              <w:rPr>
                <w:rFonts w:ascii="Times New Roman" w:hAnsi="Times New Roman" w:cs="Times New Roman"/>
              </w:rPr>
              <w:t>Международный день инвалидов (средняя, старшая и подготовительная группы).</w:t>
            </w:r>
          </w:p>
          <w:p w:rsidR="00892897" w:rsidRPr="008A6C2B" w:rsidRDefault="00892897" w:rsidP="00176545">
            <w:pPr>
              <w:pStyle w:val="af6"/>
              <w:shd w:val="clear" w:color="auto" w:fill="auto"/>
              <w:ind w:left="100"/>
              <w:jc w:val="left"/>
              <w:rPr>
                <w:rFonts w:ascii="Times New Roman" w:hAnsi="Times New Roman" w:cs="Times New Roman"/>
              </w:rPr>
            </w:pPr>
            <w:r w:rsidRPr="008A6C2B">
              <w:rPr>
                <w:rFonts w:ascii="Times New Roman" w:hAnsi="Times New Roman" w:cs="Times New Roman"/>
              </w:rPr>
              <w:t xml:space="preserve"> «Новый год шагает по планете. Новогодние обычаи разных стран» </w:t>
            </w:r>
            <w:r w:rsidR="00176545">
              <w:rPr>
                <w:rFonts w:ascii="Times New Roman" w:hAnsi="Times New Roman" w:cs="Times New Roman"/>
              </w:rPr>
              <w:t xml:space="preserve"> </w:t>
            </w:r>
          </w:p>
        </w:tc>
        <w:tc>
          <w:tcPr>
            <w:tcW w:w="2552" w:type="dxa"/>
          </w:tcPr>
          <w:p w:rsidR="00892897" w:rsidRPr="008A6C2B" w:rsidRDefault="00892897" w:rsidP="00892897">
            <w:pPr>
              <w:pStyle w:val="af6"/>
              <w:shd w:val="clear" w:color="auto" w:fill="auto"/>
              <w:ind w:left="120"/>
              <w:jc w:val="left"/>
              <w:rPr>
                <w:rFonts w:ascii="Times New Roman" w:hAnsi="Times New Roman" w:cs="Times New Roman"/>
              </w:rPr>
            </w:pPr>
            <w:r w:rsidRPr="008A6C2B">
              <w:rPr>
                <w:rFonts w:ascii="Times New Roman" w:hAnsi="Times New Roman" w:cs="Times New Roman"/>
              </w:rPr>
              <w:t>Новогодние утренники (для всех возрастных групп детского сада)</w:t>
            </w:r>
          </w:p>
        </w:tc>
        <w:tc>
          <w:tcPr>
            <w:tcW w:w="3118" w:type="dxa"/>
          </w:tcPr>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Декабрь - студень, от стужи и морозов, отмечавших этот месяц в старину</w:t>
            </w:r>
          </w:p>
        </w:tc>
      </w:tr>
      <w:tr w:rsidR="00892897" w:rsidTr="008D1BB7">
        <w:tc>
          <w:tcPr>
            <w:tcW w:w="1669" w:type="dxa"/>
          </w:tcPr>
          <w:p w:rsidR="00892897" w:rsidRDefault="00892897" w:rsidP="00892897">
            <w:pPr>
              <w:pStyle w:val="15"/>
              <w:keepNext/>
              <w:keepLines/>
              <w:shd w:val="clear" w:color="auto" w:fill="auto"/>
              <w:spacing w:after="256" w:line="220" w:lineRule="exact"/>
              <w:jc w:val="center"/>
              <w:rPr>
                <w:sz w:val="28"/>
                <w:szCs w:val="28"/>
              </w:rPr>
            </w:pPr>
            <w:r>
              <w:rPr>
                <w:sz w:val="28"/>
                <w:szCs w:val="28"/>
              </w:rPr>
              <w:t>январь</w:t>
            </w:r>
          </w:p>
        </w:tc>
        <w:tc>
          <w:tcPr>
            <w:tcW w:w="1983" w:type="dxa"/>
          </w:tcPr>
          <w:p w:rsidR="00892897" w:rsidRPr="00AA7FBD" w:rsidRDefault="00892897" w:rsidP="00892897">
            <w:pPr>
              <w:widowControl w:val="0"/>
              <w:autoSpaceDE w:val="0"/>
              <w:autoSpaceDN w:val="0"/>
              <w:adjustRightInd w:val="0"/>
              <w:rPr>
                <w:rFonts w:ascii="Times New Roman" w:hAnsi="Times New Roman" w:cs="Times New Roman"/>
              </w:rPr>
            </w:pPr>
            <w:r w:rsidRPr="00AA7FBD">
              <w:rPr>
                <w:rFonts w:ascii="Times New Roman" w:hAnsi="Times New Roman" w:cs="Times New Roman"/>
              </w:rPr>
              <w:t>Зима</w:t>
            </w:r>
          </w:p>
          <w:p w:rsidR="00892897" w:rsidRDefault="00892897" w:rsidP="00892897">
            <w:pPr>
              <w:widowControl w:val="0"/>
              <w:autoSpaceDE w:val="0"/>
              <w:autoSpaceDN w:val="0"/>
              <w:adjustRightInd w:val="0"/>
              <w:rPr>
                <w:rFonts w:ascii="Times New Roman" w:hAnsi="Times New Roman" w:cs="Times New Roman"/>
              </w:rPr>
            </w:pPr>
            <w:r w:rsidRPr="00AA7FBD">
              <w:rPr>
                <w:rFonts w:ascii="Times New Roman" w:hAnsi="Times New Roman" w:cs="Times New Roman"/>
              </w:rPr>
              <w:t>Новогодние каникулы</w:t>
            </w:r>
          </w:p>
          <w:p w:rsidR="00892897" w:rsidRPr="00AA7FBD" w:rsidRDefault="00892897" w:rsidP="00892897">
            <w:pPr>
              <w:widowControl w:val="0"/>
              <w:autoSpaceDE w:val="0"/>
              <w:autoSpaceDN w:val="0"/>
              <w:adjustRightInd w:val="0"/>
              <w:rPr>
                <w:rFonts w:ascii="Times New Roman" w:hAnsi="Times New Roman" w:cs="Times New Roman"/>
              </w:rPr>
            </w:pPr>
            <w:r w:rsidRPr="00B31FF8">
              <w:rPr>
                <w:rFonts w:ascii="Times New Roman" w:hAnsi="Times New Roman" w:cs="Times New Roman"/>
              </w:rPr>
              <w:t xml:space="preserve"> В мире искусства</w:t>
            </w:r>
          </w:p>
        </w:tc>
        <w:tc>
          <w:tcPr>
            <w:tcW w:w="3544" w:type="dxa"/>
          </w:tcPr>
          <w:p w:rsidR="00892897" w:rsidRPr="00AE7E99" w:rsidRDefault="00892897" w:rsidP="00892897">
            <w:pPr>
              <w:pStyle w:val="af9"/>
              <w:rPr>
                <w:b/>
                <w:sz w:val="24"/>
                <w:szCs w:val="24"/>
              </w:rPr>
            </w:pPr>
            <w:r w:rsidRPr="00AE7E99">
              <w:rPr>
                <w:b/>
                <w:sz w:val="24"/>
                <w:szCs w:val="24"/>
              </w:rPr>
              <w:t>«Птицы зимой» (2 мл),</w:t>
            </w:r>
          </w:p>
          <w:p w:rsidR="00892897" w:rsidRDefault="00892897" w:rsidP="00892897">
            <w:pPr>
              <w:pStyle w:val="af9"/>
              <w:rPr>
                <w:b/>
                <w:sz w:val="24"/>
                <w:szCs w:val="24"/>
              </w:rPr>
            </w:pPr>
            <w:r w:rsidRPr="00AE7E99">
              <w:rPr>
                <w:b/>
                <w:sz w:val="24"/>
                <w:szCs w:val="24"/>
              </w:rPr>
              <w:t>«Зимнее окно» (подг.),</w:t>
            </w:r>
          </w:p>
          <w:p w:rsidR="00892897" w:rsidRDefault="00892897" w:rsidP="00892897">
            <w:pPr>
              <w:pStyle w:val="af9"/>
              <w:rPr>
                <w:sz w:val="24"/>
                <w:szCs w:val="24"/>
              </w:rPr>
            </w:pPr>
            <w:r w:rsidRPr="004A07F9">
              <w:rPr>
                <w:sz w:val="24"/>
                <w:szCs w:val="24"/>
              </w:rPr>
              <w:t>«Невидимка, который нужен всем» (ст№2),</w:t>
            </w:r>
          </w:p>
          <w:p w:rsidR="00892897" w:rsidRDefault="00892897" w:rsidP="00892897">
            <w:pPr>
              <w:pStyle w:val="af9"/>
              <w:rPr>
                <w:sz w:val="24"/>
                <w:szCs w:val="24"/>
              </w:rPr>
            </w:pPr>
            <w:r w:rsidRPr="004A07F9">
              <w:rPr>
                <w:b/>
                <w:sz w:val="24"/>
                <w:szCs w:val="24"/>
              </w:rPr>
              <w:t xml:space="preserve"> </w:t>
            </w:r>
            <w:r w:rsidRPr="004A07F9">
              <w:rPr>
                <w:sz w:val="24"/>
                <w:szCs w:val="24"/>
              </w:rPr>
              <w:t>«Будущий первоклассник» (подг.),</w:t>
            </w:r>
          </w:p>
          <w:p w:rsidR="00892897" w:rsidRDefault="00892897" w:rsidP="00892897">
            <w:pPr>
              <w:pStyle w:val="af9"/>
              <w:rPr>
                <w:sz w:val="24"/>
                <w:szCs w:val="24"/>
              </w:rPr>
            </w:pPr>
            <w:r w:rsidRPr="00AE7E99">
              <w:rPr>
                <w:sz w:val="24"/>
                <w:szCs w:val="24"/>
              </w:rPr>
              <w:t>Опытно- зкспер.д-ть по изучению неживой природы» (2 мл)</w:t>
            </w:r>
            <w:r>
              <w:rPr>
                <w:sz w:val="24"/>
                <w:szCs w:val="24"/>
              </w:rPr>
              <w:t>,</w:t>
            </w:r>
          </w:p>
          <w:p w:rsidR="00892897" w:rsidRPr="004A07F9" w:rsidRDefault="00892897" w:rsidP="00892897">
            <w:pPr>
              <w:pStyle w:val="af9"/>
              <w:rPr>
                <w:b/>
                <w:sz w:val="24"/>
                <w:szCs w:val="24"/>
              </w:rPr>
            </w:pPr>
            <w:r w:rsidRPr="004A07F9">
              <w:rPr>
                <w:sz w:val="24"/>
                <w:szCs w:val="24"/>
              </w:rPr>
              <w:t>«Мир вокруг нас»(ст№2)</w:t>
            </w:r>
          </w:p>
        </w:tc>
        <w:tc>
          <w:tcPr>
            <w:tcW w:w="2693" w:type="dxa"/>
          </w:tcPr>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Всемирный день «спасибо» (для всех возрастных групп)</w:t>
            </w:r>
          </w:p>
        </w:tc>
        <w:tc>
          <w:tcPr>
            <w:tcW w:w="2552" w:type="dxa"/>
          </w:tcPr>
          <w:p w:rsidR="00892897" w:rsidRDefault="00892897" w:rsidP="00892897">
            <w:pPr>
              <w:pStyle w:val="af6"/>
              <w:shd w:val="clear" w:color="auto" w:fill="auto"/>
              <w:jc w:val="left"/>
              <w:rPr>
                <w:rFonts w:ascii="Times New Roman" w:hAnsi="Times New Roman" w:cs="Times New Roman"/>
              </w:rPr>
            </w:pPr>
            <w:r w:rsidRPr="008A6C2B">
              <w:rPr>
                <w:rFonts w:ascii="Times New Roman" w:hAnsi="Times New Roman" w:cs="Times New Roman"/>
              </w:rPr>
              <w:t>Неделя зимних игр и забав (для всех возрастных групп детского сада)</w:t>
            </w:r>
          </w:p>
          <w:p w:rsidR="008D1BB7" w:rsidRDefault="008D1BB7" w:rsidP="008D1BB7">
            <w:pPr>
              <w:pStyle w:val="af6"/>
              <w:shd w:val="clear" w:color="auto" w:fill="auto"/>
              <w:jc w:val="left"/>
              <w:rPr>
                <w:rFonts w:ascii="Times New Roman" w:hAnsi="Times New Roman" w:cs="Times New Roman"/>
              </w:rPr>
            </w:pPr>
            <w:r>
              <w:rPr>
                <w:rFonts w:ascii="Times New Roman" w:hAnsi="Times New Roman" w:cs="Times New Roman"/>
              </w:rPr>
              <w:t>День здоровья</w:t>
            </w:r>
            <w:r w:rsidRPr="008A6C2B">
              <w:rPr>
                <w:rFonts w:ascii="Times New Roman" w:hAnsi="Times New Roman" w:cs="Times New Roman"/>
              </w:rPr>
              <w:t xml:space="preserve"> </w:t>
            </w:r>
            <w:r>
              <w:rPr>
                <w:rFonts w:ascii="Times New Roman" w:hAnsi="Times New Roman" w:cs="Times New Roman"/>
              </w:rPr>
              <w:t xml:space="preserve"> (</w:t>
            </w:r>
            <w:r w:rsidRPr="008A6C2B">
              <w:rPr>
                <w:rFonts w:ascii="Times New Roman" w:hAnsi="Times New Roman" w:cs="Times New Roman"/>
              </w:rPr>
              <w:t>для всех возрастных групп детского сада)</w:t>
            </w:r>
          </w:p>
          <w:p w:rsidR="008D1BB7" w:rsidRPr="008A6C2B" w:rsidRDefault="00104E7F" w:rsidP="00104E7F">
            <w:pPr>
              <w:pStyle w:val="af6"/>
              <w:shd w:val="clear" w:color="auto" w:fill="auto"/>
              <w:jc w:val="left"/>
              <w:rPr>
                <w:rFonts w:ascii="Times New Roman" w:hAnsi="Times New Roman" w:cs="Times New Roman"/>
              </w:rPr>
            </w:pPr>
            <w:r>
              <w:rPr>
                <w:rFonts w:ascii="Times New Roman" w:hAnsi="Times New Roman" w:cs="Times New Roman"/>
              </w:rPr>
              <w:t>Конкурс чтецов (2мл-подгот. гр)</w:t>
            </w:r>
          </w:p>
        </w:tc>
        <w:tc>
          <w:tcPr>
            <w:tcW w:w="3118" w:type="dxa"/>
          </w:tcPr>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Январь - просинец, сочень или сечень. Просинец - от начинающей показываться в это время синевы неба, просияния, от усиления,с прибавлением дня, солнечного света. Сочень или сечень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892897" w:rsidTr="008D1BB7">
        <w:tc>
          <w:tcPr>
            <w:tcW w:w="1669" w:type="dxa"/>
          </w:tcPr>
          <w:p w:rsidR="00892897" w:rsidRDefault="00892897" w:rsidP="00892897">
            <w:pPr>
              <w:pStyle w:val="15"/>
              <w:keepNext/>
              <w:keepLines/>
              <w:shd w:val="clear" w:color="auto" w:fill="auto"/>
              <w:spacing w:after="256" w:line="220" w:lineRule="exact"/>
              <w:jc w:val="center"/>
              <w:rPr>
                <w:sz w:val="28"/>
                <w:szCs w:val="28"/>
              </w:rPr>
            </w:pPr>
            <w:r>
              <w:rPr>
                <w:sz w:val="28"/>
                <w:szCs w:val="28"/>
              </w:rPr>
              <w:t>февраль</w:t>
            </w:r>
          </w:p>
        </w:tc>
        <w:tc>
          <w:tcPr>
            <w:tcW w:w="1983" w:type="dxa"/>
          </w:tcPr>
          <w:p w:rsidR="00892897" w:rsidRPr="00B31FF8" w:rsidRDefault="00892897" w:rsidP="00892897">
            <w:pPr>
              <w:widowControl w:val="0"/>
              <w:autoSpaceDE w:val="0"/>
              <w:autoSpaceDN w:val="0"/>
              <w:adjustRightInd w:val="0"/>
              <w:rPr>
                <w:rFonts w:ascii="Times New Roman" w:hAnsi="Times New Roman" w:cs="Times New Roman"/>
              </w:rPr>
            </w:pPr>
            <w:r w:rsidRPr="00B31FF8">
              <w:rPr>
                <w:rFonts w:ascii="Times New Roman" w:hAnsi="Times New Roman" w:cs="Times New Roman"/>
              </w:rPr>
              <w:t>Я в мире человек. Профессии</w:t>
            </w:r>
          </w:p>
          <w:p w:rsidR="00892897" w:rsidRDefault="00892897" w:rsidP="00892897">
            <w:pPr>
              <w:widowControl w:val="0"/>
              <w:autoSpaceDE w:val="0"/>
              <w:autoSpaceDN w:val="0"/>
              <w:adjustRightInd w:val="0"/>
              <w:rPr>
                <w:rFonts w:ascii="Times New Roman" w:hAnsi="Times New Roman" w:cs="Times New Roman"/>
              </w:rPr>
            </w:pPr>
            <w:r w:rsidRPr="00B31FF8">
              <w:rPr>
                <w:rFonts w:ascii="Times New Roman" w:hAnsi="Times New Roman" w:cs="Times New Roman"/>
              </w:rPr>
              <w:t xml:space="preserve">Здоровье и спорт. </w:t>
            </w:r>
          </w:p>
          <w:p w:rsidR="00892897" w:rsidRPr="00B31FF8" w:rsidRDefault="00892897" w:rsidP="00892897">
            <w:pPr>
              <w:widowControl w:val="0"/>
              <w:autoSpaceDE w:val="0"/>
              <w:autoSpaceDN w:val="0"/>
              <w:adjustRightInd w:val="0"/>
              <w:rPr>
                <w:rFonts w:ascii="Times New Roman" w:hAnsi="Times New Roman" w:cs="Times New Roman"/>
              </w:rPr>
            </w:pPr>
            <w:r w:rsidRPr="00B31FF8">
              <w:rPr>
                <w:rFonts w:ascii="Times New Roman" w:hAnsi="Times New Roman" w:cs="Times New Roman"/>
              </w:rPr>
              <w:t>Наши папы, наши мамы</w:t>
            </w:r>
          </w:p>
        </w:tc>
        <w:tc>
          <w:tcPr>
            <w:tcW w:w="3544" w:type="dxa"/>
          </w:tcPr>
          <w:p w:rsidR="00892897" w:rsidRPr="00AE7E99" w:rsidRDefault="00892897" w:rsidP="00892897">
            <w:pPr>
              <w:pStyle w:val="af9"/>
              <w:rPr>
                <w:b/>
                <w:sz w:val="24"/>
                <w:szCs w:val="24"/>
              </w:rPr>
            </w:pPr>
            <w:r w:rsidRPr="00AE7E99">
              <w:rPr>
                <w:b/>
                <w:sz w:val="24"/>
                <w:szCs w:val="24"/>
              </w:rPr>
              <w:t>« Комнатные растения – наши друзья»(ст№1),</w:t>
            </w:r>
          </w:p>
          <w:p w:rsidR="00892897" w:rsidRPr="00AE7E99" w:rsidRDefault="00892897" w:rsidP="00892897">
            <w:pPr>
              <w:pStyle w:val="af9"/>
              <w:rPr>
                <w:b/>
                <w:sz w:val="24"/>
                <w:szCs w:val="24"/>
              </w:rPr>
            </w:pPr>
            <w:r w:rsidRPr="00AE7E99">
              <w:rPr>
                <w:b/>
                <w:sz w:val="24"/>
                <w:szCs w:val="24"/>
              </w:rPr>
              <w:t xml:space="preserve"> «Защитники земли русской» (ст№1),</w:t>
            </w:r>
          </w:p>
          <w:p w:rsidR="00892897" w:rsidRPr="00AE7E99" w:rsidRDefault="00892897" w:rsidP="00892897">
            <w:pPr>
              <w:pStyle w:val="af9"/>
              <w:rPr>
                <w:b/>
                <w:sz w:val="24"/>
                <w:szCs w:val="24"/>
              </w:rPr>
            </w:pPr>
            <w:r w:rsidRPr="00AE7E99">
              <w:rPr>
                <w:sz w:val="24"/>
                <w:szCs w:val="24"/>
              </w:rPr>
              <w:t>«Невидимка, который нужен всем» (ст№2),</w:t>
            </w:r>
            <w:r w:rsidRPr="00AE7E99">
              <w:rPr>
                <w:b/>
                <w:sz w:val="24"/>
                <w:szCs w:val="24"/>
              </w:rPr>
              <w:t xml:space="preserve"> </w:t>
            </w:r>
          </w:p>
          <w:p w:rsidR="00892897" w:rsidRPr="00AE7E99" w:rsidRDefault="00892897" w:rsidP="00892897">
            <w:pPr>
              <w:pStyle w:val="af9"/>
              <w:rPr>
                <w:b/>
                <w:sz w:val="24"/>
                <w:szCs w:val="24"/>
              </w:rPr>
            </w:pPr>
            <w:r w:rsidRPr="00AE7E99">
              <w:rPr>
                <w:sz w:val="24"/>
                <w:szCs w:val="24"/>
              </w:rPr>
              <w:t>«Будущий первоклассник» (подг.),</w:t>
            </w:r>
          </w:p>
          <w:p w:rsidR="00892897" w:rsidRPr="004A07F9" w:rsidRDefault="00892897" w:rsidP="008D1BB7">
            <w:pPr>
              <w:pStyle w:val="af9"/>
              <w:rPr>
                <w:b/>
                <w:sz w:val="24"/>
                <w:szCs w:val="24"/>
              </w:rPr>
            </w:pPr>
            <w:r w:rsidRPr="00AE7E99">
              <w:rPr>
                <w:sz w:val="24"/>
                <w:szCs w:val="24"/>
              </w:rPr>
              <w:t>Опытно- зкспер.д-ть по изучению неживой природы» (2 мл)</w:t>
            </w:r>
            <w:r w:rsidR="008D1BB7">
              <w:rPr>
                <w:sz w:val="24"/>
                <w:szCs w:val="24"/>
              </w:rPr>
              <w:t xml:space="preserve"> </w:t>
            </w:r>
            <w:r w:rsidRPr="00AE7E99">
              <w:rPr>
                <w:sz w:val="24"/>
                <w:szCs w:val="24"/>
              </w:rPr>
              <w:t>«Мир вокруг нас»(ст№2)</w:t>
            </w:r>
            <w:r w:rsidRPr="00AE7E99">
              <w:rPr>
                <w:b/>
                <w:sz w:val="24"/>
                <w:szCs w:val="24"/>
              </w:rPr>
              <w:t xml:space="preserve"> </w:t>
            </w:r>
          </w:p>
        </w:tc>
        <w:tc>
          <w:tcPr>
            <w:tcW w:w="2693" w:type="dxa"/>
          </w:tcPr>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День доброты (все возрастные группы).</w:t>
            </w:r>
          </w:p>
          <w:p w:rsidR="00176545"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Международный день родного языка (старшая и подготовительная группы).</w:t>
            </w:r>
          </w:p>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 xml:space="preserve"> День защитника Отечества (средняя, старшая и подготовительная группы)</w:t>
            </w:r>
          </w:p>
        </w:tc>
        <w:tc>
          <w:tcPr>
            <w:tcW w:w="2552" w:type="dxa"/>
          </w:tcPr>
          <w:p w:rsidR="00892897" w:rsidRDefault="00176545" w:rsidP="00176545">
            <w:pPr>
              <w:pStyle w:val="af6"/>
              <w:shd w:val="clear" w:color="auto" w:fill="auto"/>
              <w:jc w:val="left"/>
              <w:rPr>
                <w:rFonts w:ascii="Times New Roman" w:hAnsi="Times New Roman" w:cs="Times New Roman"/>
              </w:rPr>
            </w:pPr>
            <w:r w:rsidRPr="008A6C2B">
              <w:rPr>
                <w:rFonts w:ascii="Times New Roman" w:hAnsi="Times New Roman" w:cs="Times New Roman"/>
              </w:rPr>
              <w:t>День защитника Отечества (для всех возрастных групп)</w:t>
            </w:r>
          </w:p>
          <w:p w:rsidR="00104E7F" w:rsidRPr="008A6C2B" w:rsidRDefault="00104E7F" w:rsidP="00104E7F">
            <w:pPr>
              <w:pStyle w:val="af6"/>
              <w:shd w:val="clear" w:color="auto" w:fill="auto"/>
              <w:jc w:val="left"/>
              <w:rPr>
                <w:rFonts w:ascii="Times New Roman" w:hAnsi="Times New Roman" w:cs="Times New Roman"/>
              </w:rPr>
            </w:pPr>
            <w:r>
              <w:rPr>
                <w:rFonts w:ascii="Times New Roman" w:hAnsi="Times New Roman" w:cs="Times New Roman"/>
              </w:rPr>
              <w:t>Турнир по шашкам (старшие- подгот. гр)</w:t>
            </w:r>
          </w:p>
        </w:tc>
        <w:tc>
          <w:tcPr>
            <w:tcW w:w="3118" w:type="dxa"/>
          </w:tcPr>
          <w:p w:rsidR="00892897" w:rsidRPr="008A6C2B" w:rsidRDefault="00892897" w:rsidP="00892897">
            <w:pPr>
              <w:pStyle w:val="af6"/>
              <w:shd w:val="clear" w:color="auto" w:fill="auto"/>
              <w:jc w:val="left"/>
              <w:rPr>
                <w:rFonts w:ascii="Times New Roman" w:hAnsi="Times New Roman" w:cs="Times New Roman"/>
              </w:rPr>
            </w:pPr>
            <w:r w:rsidRPr="008A6C2B">
              <w:rPr>
                <w:rFonts w:ascii="Times New Roman" w:hAnsi="Times New Roman" w:cs="Times New Roman"/>
              </w:rPr>
              <w:t>Февраль - снежень, бокогрей. Снежень - от сильных снегопадов, вьюг, обилия снега, характерных для февраля. Бокогрей - в крестьянском быту в феврале скот выходит из хлевов и обогревает бока на солнце, которое становится все ярче, а сами хозяева отогревают бока у печки - все же февраль - холодный зимний месяц</w:t>
            </w:r>
          </w:p>
        </w:tc>
      </w:tr>
      <w:tr w:rsidR="00892897" w:rsidTr="008D1BB7">
        <w:tc>
          <w:tcPr>
            <w:tcW w:w="1669" w:type="dxa"/>
          </w:tcPr>
          <w:p w:rsidR="00892897" w:rsidRDefault="00892897" w:rsidP="00892897">
            <w:pPr>
              <w:pStyle w:val="15"/>
              <w:keepNext/>
              <w:keepLines/>
              <w:shd w:val="clear" w:color="auto" w:fill="auto"/>
              <w:spacing w:after="256" w:line="220" w:lineRule="exact"/>
              <w:jc w:val="center"/>
              <w:rPr>
                <w:sz w:val="28"/>
                <w:szCs w:val="28"/>
              </w:rPr>
            </w:pPr>
            <w:r>
              <w:rPr>
                <w:sz w:val="28"/>
                <w:szCs w:val="28"/>
              </w:rPr>
              <w:lastRenderedPageBreak/>
              <w:t xml:space="preserve">март </w:t>
            </w:r>
          </w:p>
        </w:tc>
        <w:tc>
          <w:tcPr>
            <w:tcW w:w="1983" w:type="dxa"/>
          </w:tcPr>
          <w:p w:rsidR="00892897" w:rsidRDefault="00892897" w:rsidP="00892897">
            <w:pPr>
              <w:widowControl w:val="0"/>
              <w:autoSpaceDE w:val="0"/>
              <w:autoSpaceDN w:val="0"/>
              <w:adjustRightInd w:val="0"/>
              <w:rPr>
                <w:rFonts w:ascii="Times New Roman" w:hAnsi="Times New Roman" w:cs="Times New Roman"/>
              </w:rPr>
            </w:pPr>
            <w:r w:rsidRPr="00B31FF8">
              <w:rPr>
                <w:rFonts w:ascii="Times New Roman" w:hAnsi="Times New Roman" w:cs="Times New Roman"/>
              </w:rPr>
              <w:t>Наши папы, наши мамы</w:t>
            </w:r>
          </w:p>
          <w:p w:rsidR="00892897" w:rsidRDefault="00892897" w:rsidP="00892897">
            <w:pPr>
              <w:widowControl w:val="0"/>
              <w:autoSpaceDE w:val="0"/>
              <w:autoSpaceDN w:val="0"/>
              <w:adjustRightInd w:val="0"/>
              <w:rPr>
                <w:rFonts w:ascii="Times New Roman" w:hAnsi="Times New Roman" w:cs="Times New Roman"/>
              </w:rPr>
            </w:pPr>
            <w:r w:rsidRPr="00B31FF8">
              <w:rPr>
                <w:rFonts w:ascii="Times New Roman" w:hAnsi="Times New Roman" w:cs="Times New Roman"/>
              </w:rPr>
              <w:t>Встречаем весну</w:t>
            </w:r>
          </w:p>
          <w:p w:rsidR="00892897" w:rsidRPr="00B31FF8" w:rsidRDefault="00892897" w:rsidP="00892897">
            <w:pPr>
              <w:widowControl w:val="0"/>
              <w:autoSpaceDE w:val="0"/>
              <w:autoSpaceDN w:val="0"/>
              <w:adjustRightInd w:val="0"/>
              <w:rPr>
                <w:rFonts w:ascii="Times New Roman" w:hAnsi="Times New Roman" w:cs="Times New Roman"/>
              </w:rPr>
            </w:pPr>
            <w:r>
              <w:rPr>
                <w:rFonts w:ascii="Times New Roman" w:hAnsi="Times New Roman" w:cs="Times New Roman"/>
              </w:rPr>
              <w:t>Земля- наш дом</w:t>
            </w:r>
          </w:p>
        </w:tc>
        <w:tc>
          <w:tcPr>
            <w:tcW w:w="3544" w:type="dxa"/>
          </w:tcPr>
          <w:p w:rsidR="00892897" w:rsidRDefault="00892897" w:rsidP="00892897">
            <w:pPr>
              <w:rPr>
                <w:b/>
                <w:sz w:val="24"/>
                <w:szCs w:val="24"/>
              </w:rPr>
            </w:pPr>
            <w:r w:rsidRPr="00E90C28">
              <w:rPr>
                <w:b/>
                <w:sz w:val="24"/>
                <w:szCs w:val="24"/>
              </w:rPr>
              <w:t>« О тканях» (подг.),</w:t>
            </w:r>
          </w:p>
          <w:p w:rsidR="00892897" w:rsidRPr="00E90C28" w:rsidRDefault="00892897" w:rsidP="00892897">
            <w:pPr>
              <w:rPr>
                <w:b/>
                <w:sz w:val="24"/>
                <w:szCs w:val="24"/>
              </w:rPr>
            </w:pPr>
            <w:r>
              <w:rPr>
                <w:b/>
                <w:sz w:val="24"/>
                <w:szCs w:val="24"/>
              </w:rPr>
              <w:t>«Масленница- блиноедка» (ср.гр),</w:t>
            </w:r>
          </w:p>
          <w:p w:rsidR="00892897" w:rsidRPr="00783598" w:rsidRDefault="00892897" w:rsidP="00892897">
            <w:r w:rsidRPr="00783598">
              <w:rPr>
                <w:sz w:val="24"/>
                <w:szCs w:val="24"/>
              </w:rPr>
              <w:t>«Будущий первоклассник» (подг.),</w:t>
            </w:r>
            <w:r w:rsidRPr="00783598">
              <w:t xml:space="preserve"> </w:t>
            </w:r>
          </w:p>
          <w:p w:rsidR="00892897" w:rsidRDefault="00892897" w:rsidP="00892897">
            <w:pPr>
              <w:rPr>
                <w:sz w:val="24"/>
                <w:szCs w:val="24"/>
              </w:rPr>
            </w:pPr>
            <w:r w:rsidRPr="00783598">
              <w:rPr>
                <w:sz w:val="24"/>
                <w:szCs w:val="24"/>
              </w:rPr>
              <w:t>Опытно- зкспер.д-ть по изучению неживой природы» (2 мл)</w:t>
            </w:r>
          </w:p>
          <w:p w:rsidR="00892897" w:rsidRPr="00783598" w:rsidRDefault="00892897" w:rsidP="00892897">
            <w:r w:rsidRPr="004A07F9">
              <w:rPr>
                <w:sz w:val="24"/>
                <w:szCs w:val="24"/>
              </w:rPr>
              <w:t>«Мир вокруг нас»(ст№2)</w:t>
            </w:r>
            <w:r>
              <w:rPr>
                <w:sz w:val="24"/>
                <w:szCs w:val="24"/>
              </w:rPr>
              <w:t xml:space="preserve"> </w:t>
            </w:r>
          </w:p>
        </w:tc>
        <w:tc>
          <w:tcPr>
            <w:tcW w:w="2693" w:type="dxa"/>
          </w:tcPr>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Международный женский день. Всемирный день Земли. Всемирный день водных ресурсов.</w:t>
            </w:r>
          </w:p>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Всемирный день театра</w:t>
            </w:r>
          </w:p>
        </w:tc>
        <w:tc>
          <w:tcPr>
            <w:tcW w:w="2552" w:type="dxa"/>
          </w:tcPr>
          <w:p w:rsidR="00892897" w:rsidRDefault="00892897" w:rsidP="00892897">
            <w:pPr>
              <w:pStyle w:val="af6"/>
              <w:shd w:val="clear" w:color="auto" w:fill="auto"/>
              <w:ind w:left="120"/>
              <w:jc w:val="left"/>
              <w:rPr>
                <w:rFonts w:ascii="Times New Roman" w:hAnsi="Times New Roman" w:cs="Times New Roman"/>
              </w:rPr>
            </w:pPr>
            <w:r w:rsidRPr="008A6C2B">
              <w:rPr>
                <w:rFonts w:ascii="Times New Roman" w:hAnsi="Times New Roman" w:cs="Times New Roman"/>
              </w:rPr>
              <w:t>Мамин праздник (для всех возраст</w:t>
            </w:r>
            <w:r w:rsidRPr="008A6C2B">
              <w:rPr>
                <w:rFonts w:ascii="Times New Roman" w:hAnsi="Times New Roman" w:cs="Times New Roman"/>
              </w:rPr>
              <w:softHyphen/>
              <w:t>ных групп)</w:t>
            </w:r>
          </w:p>
          <w:p w:rsidR="00176545" w:rsidRPr="008A6C2B" w:rsidRDefault="00176545" w:rsidP="00892897">
            <w:pPr>
              <w:pStyle w:val="af6"/>
              <w:shd w:val="clear" w:color="auto" w:fill="auto"/>
              <w:ind w:left="120"/>
              <w:jc w:val="left"/>
              <w:rPr>
                <w:rFonts w:ascii="Times New Roman" w:hAnsi="Times New Roman" w:cs="Times New Roman"/>
              </w:rPr>
            </w:pPr>
            <w:r w:rsidRPr="008A6C2B">
              <w:rPr>
                <w:rFonts w:ascii="Times New Roman" w:hAnsi="Times New Roman" w:cs="Times New Roman"/>
              </w:rPr>
              <w:t>Маслен</w:t>
            </w:r>
            <w:r w:rsidR="008D1BB7">
              <w:rPr>
                <w:rFonts w:ascii="Times New Roman" w:hAnsi="Times New Roman" w:cs="Times New Roman"/>
              </w:rPr>
              <w:t>н</w:t>
            </w:r>
            <w:r w:rsidRPr="008A6C2B">
              <w:rPr>
                <w:rFonts w:ascii="Times New Roman" w:hAnsi="Times New Roman" w:cs="Times New Roman"/>
              </w:rPr>
              <w:t>ица (для всех возрастных групп)</w:t>
            </w:r>
          </w:p>
        </w:tc>
        <w:tc>
          <w:tcPr>
            <w:tcW w:w="3118" w:type="dxa"/>
          </w:tcPr>
          <w:p w:rsidR="00892897" w:rsidRPr="008A6C2B" w:rsidRDefault="00892897" w:rsidP="00892897">
            <w:pPr>
              <w:pStyle w:val="af6"/>
              <w:shd w:val="clear" w:color="auto" w:fill="auto"/>
              <w:ind w:left="100"/>
              <w:jc w:val="left"/>
              <w:rPr>
                <w:rFonts w:ascii="Times New Roman" w:hAnsi="Times New Roman" w:cs="Times New Roman"/>
              </w:rPr>
            </w:pPr>
            <w:r w:rsidRPr="008A6C2B">
              <w:rPr>
                <w:rFonts w:ascii="Times New Roman" w:hAnsi="Times New Roman" w:cs="Times New Roman"/>
              </w:rPr>
              <w:t>Март - зимобор и протальник. Зимобор - побеждающий зиму, открывающий дорогу весне и лету. Протальник - в этом месяце начинает таять снег, появляются проталины, капель</w:t>
            </w:r>
          </w:p>
        </w:tc>
      </w:tr>
      <w:tr w:rsidR="00892897" w:rsidTr="008D1BB7">
        <w:tc>
          <w:tcPr>
            <w:tcW w:w="1669" w:type="dxa"/>
          </w:tcPr>
          <w:p w:rsidR="00892897" w:rsidRDefault="00892897" w:rsidP="00AA7FBD">
            <w:pPr>
              <w:pStyle w:val="15"/>
              <w:keepNext/>
              <w:keepLines/>
              <w:shd w:val="clear" w:color="auto" w:fill="auto"/>
              <w:spacing w:after="256" w:line="220" w:lineRule="exact"/>
              <w:jc w:val="center"/>
              <w:rPr>
                <w:sz w:val="28"/>
                <w:szCs w:val="28"/>
              </w:rPr>
            </w:pPr>
            <w:r>
              <w:rPr>
                <w:sz w:val="28"/>
                <w:szCs w:val="28"/>
              </w:rPr>
              <w:t>апрель</w:t>
            </w:r>
          </w:p>
        </w:tc>
        <w:tc>
          <w:tcPr>
            <w:tcW w:w="1983" w:type="dxa"/>
          </w:tcPr>
          <w:p w:rsidR="00892897" w:rsidRDefault="00892897" w:rsidP="00AA7FBD">
            <w:pPr>
              <w:widowControl w:val="0"/>
              <w:autoSpaceDE w:val="0"/>
              <w:autoSpaceDN w:val="0"/>
              <w:adjustRightInd w:val="0"/>
              <w:rPr>
                <w:rFonts w:ascii="Times New Roman" w:hAnsi="Times New Roman" w:cs="Times New Roman"/>
              </w:rPr>
            </w:pPr>
            <w:r w:rsidRPr="00B31FF8">
              <w:rPr>
                <w:rFonts w:ascii="Times New Roman" w:hAnsi="Times New Roman" w:cs="Times New Roman"/>
              </w:rPr>
              <w:t>Встречаем весну</w:t>
            </w:r>
          </w:p>
          <w:p w:rsidR="00892897" w:rsidRPr="00B31FF8" w:rsidRDefault="00892897" w:rsidP="00AA7FBD">
            <w:pPr>
              <w:widowControl w:val="0"/>
              <w:autoSpaceDE w:val="0"/>
              <w:autoSpaceDN w:val="0"/>
              <w:adjustRightInd w:val="0"/>
              <w:rPr>
                <w:rFonts w:ascii="Times New Roman" w:hAnsi="Times New Roman" w:cs="Times New Roman"/>
              </w:rPr>
            </w:pPr>
            <w:r>
              <w:rPr>
                <w:rFonts w:ascii="Times New Roman" w:hAnsi="Times New Roman" w:cs="Times New Roman"/>
              </w:rPr>
              <w:t>Земля- наш дом</w:t>
            </w:r>
          </w:p>
        </w:tc>
        <w:tc>
          <w:tcPr>
            <w:tcW w:w="3544" w:type="dxa"/>
          </w:tcPr>
          <w:p w:rsidR="00892897" w:rsidRDefault="00892897">
            <w:pPr>
              <w:rPr>
                <w:b/>
                <w:sz w:val="24"/>
                <w:szCs w:val="24"/>
              </w:rPr>
            </w:pPr>
            <w:r w:rsidRPr="00E90C28">
              <w:rPr>
                <w:b/>
                <w:sz w:val="24"/>
                <w:szCs w:val="24"/>
              </w:rPr>
              <w:t>«Скоро в школу» (подг),</w:t>
            </w:r>
          </w:p>
          <w:p w:rsidR="00892897" w:rsidRPr="00E90C28" w:rsidRDefault="00892897">
            <w:pPr>
              <w:rPr>
                <w:b/>
                <w:sz w:val="24"/>
                <w:szCs w:val="24"/>
              </w:rPr>
            </w:pPr>
            <w:r>
              <w:rPr>
                <w:b/>
                <w:sz w:val="24"/>
                <w:szCs w:val="24"/>
              </w:rPr>
              <w:t xml:space="preserve"> «Неделя книги» (ср.гр),</w:t>
            </w:r>
          </w:p>
          <w:p w:rsidR="00892897" w:rsidRPr="00783598" w:rsidRDefault="00892897">
            <w:r w:rsidRPr="00783598">
              <w:rPr>
                <w:sz w:val="24"/>
                <w:szCs w:val="24"/>
              </w:rPr>
              <w:t>«Будущий первоклассник» (подг.),</w:t>
            </w:r>
            <w:r w:rsidRPr="00783598">
              <w:t xml:space="preserve"> </w:t>
            </w:r>
          </w:p>
          <w:p w:rsidR="00892897" w:rsidRDefault="00892897">
            <w:pPr>
              <w:rPr>
                <w:sz w:val="24"/>
                <w:szCs w:val="24"/>
              </w:rPr>
            </w:pPr>
            <w:r w:rsidRPr="00783598">
              <w:rPr>
                <w:sz w:val="24"/>
                <w:szCs w:val="24"/>
              </w:rPr>
              <w:t>Опытно- зкспер.д-ть по изучению неживой природы» (2 мл)</w:t>
            </w:r>
          </w:p>
          <w:p w:rsidR="00892897" w:rsidRPr="00783598" w:rsidRDefault="00892897" w:rsidP="00E90C28">
            <w:r w:rsidRPr="004A07F9">
              <w:rPr>
                <w:sz w:val="24"/>
                <w:szCs w:val="24"/>
              </w:rPr>
              <w:t>«Мир вокруг нас»(ст№2)</w:t>
            </w:r>
            <w:r>
              <w:rPr>
                <w:sz w:val="24"/>
                <w:szCs w:val="24"/>
              </w:rPr>
              <w:t xml:space="preserve"> </w:t>
            </w:r>
          </w:p>
        </w:tc>
        <w:tc>
          <w:tcPr>
            <w:tcW w:w="2693"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Международный день птиц (средняя, старшая и подготовительная группы). Международный день детской книги (средняя, старшая и подготовительная группы). Всемирный день здоровья (все возрастные группы). День космонавтики (старшая и подготовительная группы)</w:t>
            </w:r>
          </w:p>
        </w:tc>
        <w:tc>
          <w:tcPr>
            <w:tcW w:w="2552" w:type="dxa"/>
          </w:tcPr>
          <w:p w:rsidR="008D1BB7"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День здоровья (для всех возраст</w:t>
            </w:r>
            <w:r w:rsidRPr="001B24C8">
              <w:rPr>
                <w:rFonts w:ascii="Times New Roman" w:hAnsi="Times New Roman" w:cs="Times New Roman"/>
              </w:rPr>
              <w:softHyphen/>
              <w:t xml:space="preserve">ных групп). </w:t>
            </w:r>
          </w:p>
          <w:p w:rsidR="00892897" w:rsidRDefault="00104E7F" w:rsidP="008D1BB7">
            <w:pPr>
              <w:pStyle w:val="af6"/>
              <w:shd w:val="clear" w:color="auto" w:fill="auto"/>
              <w:ind w:left="120"/>
              <w:jc w:val="left"/>
              <w:rPr>
                <w:rFonts w:ascii="Times New Roman" w:hAnsi="Times New Roman" w:cs="Times New Roman"/>
              </w:rPr>
            </w:pPr>
            <w:r>
              <w:rPr>
                <w:rFonts w:ascii="Times New Roman" w:hAnsi="Times New Roman" w:cs="Times New Roman"/>
              </w:rPr>
              <w:t>Неделя</w:t>
            </w:r>
            <w:r w:rsidR="00892897" w:rsidRPr="001B24C8">
              <w:rPr>
                <w:rFonts w:ascii="Times New Roman" w:hAnsi="Times New Roman" w:cs="Times New Roman"/>
              </w:rPr>
              <w:t xml:space="preserve"> детской книги (для всех возрастных групп). </w:t>
            </w:r>
            <w:r w:rsidR="008D1BB7">
              <w:rPr>
                <w:rFonts w:ascii="Times New Roman" w:hAnsi="Times New Roman" w:cs="Times New Roman"/>
              </w:rPr>
              <w:t xml:space="preserve"> </w:t>
            </w:r>
          </w:p>
          <w:p w:rsidR="00104E7F" w:rsidRPr="001B24C8" w:rsidRDefault="00104E7F" w:rsidP="008D1BB7">
            <w:pPr>
              <w:pStyle w:val="af6"/>
              <w:shd w:val="clear" w:color="auto" w:fill="auto"/>
              <w:ind w:left="120"/>
              <w:jc w:val="left"/>
              <w:rPr>
                <w:rFonts w:ascii="Times New Roman" w:hAnsi="Times New Roman" w:cs="Times New Roman"/>
              </w:rPr>
            </w:pPr>
            <w:r>
              <w:rPr>
                <w:rFonts w:ascii="Times New Roman" w:hAnsi="Times New Roman" w:cs="Times New Roman"/>
              </w:rPr>
              <w:t>Музыкальный фестиваль «Мир детства»</w:t>
            </w:r>
          </w:p>
        </w:tc>
        <w:tc>
          <w:tcPr>
            <w:tcW w:w="3118"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Апрель - брезень, цветень, снегогон. Снегогон - активное таяние снега, бегут ручьи, унося с собой остатки снега, прогоняя его.</w:t>
            </w:r>
          </w:p>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Цветень - в апреле начинают зацветать некоторые деревья, расцветает весна</w:t>
            </w:r>
          </w:p>
        </w:tc>
      </w:tr>
      <w:tr w:rsidR="00892897" w:rsidTr="008D1BB7">
        <w:tc>
          <w:tcPr>
            <w:tcW w:w="1669" w:type="dxa"/>
          </w:tcPr>
          <w:p w:rsidR="00892897" w:rsidRDefault="00892897" w:rsidP="00AA7FBD">
            <w:pPr>
              <w:pStyle w:val="15"/>
              <w:keepNext/>
              <w:keepLines/>
              <w:shd w:val="clear" w:color="auto" w:fill="auto"/>
              <w:spacing w:after="256" w:line="220" w:lineRule="exact"/>
              <w:jc w:val="center"/>
              <w:rPr>
                <w:sz w:val="28"/>
                <w:szCs w:val="28"/>
              </w:rPr>
            </w:pPr>
            <w:r>
              <w:rPr>
                <w:sz w:val="28"/>
                <w:szCs w:val="28"/>
              </w:rPr>
              <w:t>май</w:t>
            </w:r>
          </w:p>
        </w:tc>
        <w:tc>
          <w:tcPr>
            <w:tcW w:w="1983" w:type="dxa"/>
          </w:tcPr>
          <w:p w:rsidR="00892897" w:rsidRPr="00B31FF8" w:rsidRDefault="00892897" w:rsidP="00AA7FBD">
            <w:pPr>
              <w:widowControl w:val="0"/>
              <w:autoSpaceDE w:val="0"/>
              <w:autoSpaceDN w:val="0"/>
              <w:adjustRightInd w:val="0"/>
              <w:rPr>
                <w:rFonts w:ascii="Times New Roman" w:hAnsi="Times New Roman" w:cs="Times New Roman"/>
              </w:rPr>
            </w:pPr>
            <w:r w:rsidRPr="00B31FF8">
              <w:rPr>
                <w:rFonts w:ascii="Times New Roman" w:hAnsi="Times New Roman" w:cs="Times New Roman"/>
              </w:rPr>
              <w:t>Мы любим трудиться. Праздник весны и труда Человек  и мир природы</w:t>
            </w:r>
          </w:p>
        </w:tc>
        <w:tc>
          <w:tcPr>
            <w:tcW w:w="3544" w:type="dxa"/>
          </w:tcPr>
          <w:p w:rsidR="00892897" w:rsidRPr="00783598" w:rsidRDefault="00892897">
            <w:r w:rsidRPr="00783598">
              <w:rPr>
                <w:sz w:val="24"/>
                <w:szCs w:val="24"/>
              </w:rPr>
              <w:t>«Будущий первоклассник» (подг.),</w:t>
            </w:r>
            <w:r w:rsidRPr="00783598">
              <w:t xml:space="preserve"> </w:t>
            </w:r>
          </w:p>
          <w:p w:rsidR="00892897" w:rsidRDefault="00892897">
            <w:pPr>
              <w:rPr>
                <w:sz w:val="24"/>
                <w:szCs w:val="24"/>
              </w:rPr>
            </w:pPr>
            <w:r w:rsidRPr="00783598">
              <w:rPr>
                <w:sz w:val="24"/>
                <w:szCs w:val="24"/>
              </w:rPr>
              <w:t>Опытно- зкспер.д-ть по изучению неживой природы» (2 мл)</w:t>
            </w:r>
          </w:p>
          <w:p w:rsidR="00892897" w:rsidRPr="00783598" w:rsidRDefault="00892897" w:rsidP="00E90C28">
            <w:r w:rsidRPr="004A07F9">
              <w:rPr>
                <w:sz w:val="24"/>
                <w:szCs w:val="24"/>
              </w:rPr>
              <w:t>«Мир вокруг нас»(ст№2)</w:t>
            </w:r>
            <w:r>
              <w:rPr>
                <w:sz w:val="24"/>
                <w:szCs w:val="24"/>
              </w:rPr>
              <w:t xml:space="preserve"> </w:t>
            </w:r>
          </w:p>
        </w:tc>
        <w:tc>
          <w:tcPr>
            <w:tcW w:w="2693"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Праздник весны и труда (для средней, старшей, подготовительной групп). День Победы (для средней, старшей, подготовительной групп).</w:t>
            </w:r>
          </w:p>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Международный день семьи (для всех возрастных групп)</w:t>
            </w:r>
          </w:p>
        </w:tc>
        <w:tc>
          <w:tcPr>
            <w:tcW w:w="2552" w:type="dxa"/>
          </w:tcPr>
          <w:p w:rsidR="008D1BB7" w:rsidRDefault="008D1BB7" w:rsidP="00176545">
            <w:pPr>
              <w:pStyle w:val="af6"/>
              <w:shd w:val="clear" w:color="auto" w:fill="auto"/>
              <w:ind w:left="120"/>
              <w:jc w:val="left"/>
              <w:rPr>
                <w:rFonts w:ascii="Times New Roman" w:hAnsi="Times New Roman" w:cs="Times New Roman"/>
              </w:rPr>
            </w:pPr>
            <w:r>
              <w:rPr>
                <w:rFonts w:ascii="Times New Roman" w:hAnsi="Times New Roman" w:cs="Times New Roman"/>
              </w:rPr>
              <w:t>День победы (старшая, подгот гр)</w:t>
            </w:r>
          </w:p>
          <w:p w:rsidR="00892897" w:rsidRDefault="00104E7F" w:rsidP="00176545">
            <w:pPr>
              <w:pStyle w:val="af6"/>
              <w:shd w:val="clear" w:color="auto" w:fill="auto"/>
              <w:ind w:left="120"/>
              <w:jc w:val="left"/>
              <w:rPr>
                <w:rFonts w:ascii="Times New Roman" w:hAnsi="Times New Roman" w:cs="Times New Roman"/>
              </w:rPr>
            </w:pPr>
            <w:r>
              <w:rPr>
                <w:rFonts w:ascii="Times New Roman" w:hAnsi="Times New Roman" w:cs="Times New Roman"/>
              </w:rPr>
              <w:t>Выпускной бал</w:t>
            </w:r>
            <w:r w:rsidR="00892897" w:rsidRPr="001B24C8">
              <w:rPr>
                <w:rFonts w:ascii="Times New Roman" w:hAnsi="Times New Roman" w:cs="Times New Roman"/>
              </w:rPr>
              <w:t xml:space="preserve"> (подготовительная группа</w:t>
            </w:r>
            <w:r w:rsidR="008D1BB7">
              <w:rPr>
                <w:rFonts w:ascii="Times New Roman" w:hAnsi="Times New Roman" w:cs="Times New Roman"/>
              </w:rPr>
              <w:t>, старшая</w:t>
            </w:r>
            <w:r w:rsidR="00892897" w:rsidRPr="001B24C8">
              <w:rPr>
                <w:rFonts w:ascii="Times New Roman" w:hAnsi="Times New Roman" w:cs="Times New Roman"/>
              </w:rPr>
              <w:t>)</w:t>
            </w:r>
          </w:p>
          <w:p w:rsidR="008D1BB7" w:rsidRPr="001B24C8" w:rsidRDefault="00104E7F" w:rsidP="00104E7F">
            <w:pPr>
              <w:pStyle w:val="af6"/>
              <w:shd w:val="clear" w:color="auto" w:fill="auto"/>
              <w:ind w:left="120"/>
              <w:jc w:val="left"/>
              <w:rPr>
                <w:rFonts w:ascii="Times New Roman" w:hAnsi="Times New Roman" w:cs="Times New Roman"/>
              </w:rPr>
            </w:pPr>
            <w:r>
              <w:rPr>
                <w:rFonts w:ascii="Times New Roman" w:hAnsi="Times New Roman" w:cs="Times New Roman"/>
              </w:rPr>
              <w:t xml:space="preserve"> </w:t>
            </w:r>
            <w:r w:rsidR="008D1BB7">
              <w:rPr>
                <w:rFonts w:ascii="Times New Roman" w:hAnsi="Times New Roman" w:cs="Times New Roman"/>
              </w:rPr>
              <w:t xml:space="preserve"> </w:t>
            </w:r>
            <w:r>
              <w:rPr>
                <w:rFonts w:ascii="Times New Roman" w:hAnsi="Times New Roman" w:cs="Times New Roman"/>
              </w:rPr>
              <w:t>Д</w:t>
            </w:r>
            <w:r w:rsidR="008D1BB7">
              <w:rPr>
                <w:rFonts w:ascii="Times New Roman" w:hAnsi="Times New Roman" w:cs="Times New Roman"/>
              </w:rPr>
              <w:t>ень семьи</w:t>
            </w:r>
            <w:r>
              <w:rPr>
                <w:rFonts w:ascii="Times New Roman" w:hAnsi="Times New Roman" w:cs="Times New Roman"/>
              </w:rPr>
              <w:t xml:space="preserve"> </w:t>
            </w:r>
            <w:r w:rsidRPr="001B24C8">
              <w:rPr>
                <w:rFonts w:ascii="Times New Roman" w:hAnsi="Times New Roman" w:cs="Times New Roman"/>
              </w:rPr>
              <w:t>(для всех возрастных групп)</w:t>
            </w:r>
          </w:p>
        </w:tc>
        <w:tc>
          <w:tcPr>
            <w:tcW w:w="3118" w:type="dxa"/>
          </w:tcPr>
          <w:p w:rsidR="00892897" w:rsidRPr="001B24C8" w:rsidRDefault="00892897" w:rsidP="00176545">
            <w:pPr>
              <w:pStyle w:val="af6"/>
              <w:shd w:val="clear" w:color="auto" w:fill="auto"/>
              <w:jc w:val="left"/>
              <w:rPr>
                <w:rFonts w:ascii="Times New Roman" w:hAnsi="Times New Roman" w:cs="Times New Roman"/>
              </w:rPr>
            </w:pPr>
            <w:r w:rsidRPr="001B24C8">
              <w:rPr>
                <w:rFonts w:ascii="Times New Roman" w:hAnsi="Times New Roman" w:cs="Times New Roman"/>
              </w:rPr>
              <w:t>Май - травник или травень, пролетник. Травень - поскольку именно этот месяц славен буйством трав.</w:t>
            </w:r>
          </w:p>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Пролетник - предвестник лета, прокладывает дорогу лету</w:t>
            </w:r>
          </w:p>
        </w:tc>
      </w:tr>
      <w:tr w:rsidR="00892897" w:rsidTr="008D1BB7">
        <w:tc>
          <w:tcPr>
            <w:tcW w:w="1669" w:type="dxa"/>
          </w:tcPr>
          <w:p w:rsidR="00892897" w:rsidRDefault="00892897" w:rsidP="00AA7FBD">
            <w:pPr>
              <w:pStyle w:val="15"/>
              <w:keepNext/>
              <w:keepLines/>
              <w:shd w:val="clear" w:color="auto" w:fill="auto"/>
              <w:spacing w:after="256" w:line="220" w:lineRule="exact"/>
              <w:jc w:val="center"/>
              <w:rPr>
                <w:sz w:val="28"/>
                <w:szCs w:val="28"/>
              </w:rPr>
            </w:pPr>
            <w:r>
              <w:rPr>
                <w:sz w:val="28"/>
                <w:szCs w:val="28"/>
              </w:rPr>
              <w:t>июнь</w:t>
            </w:r>
          </w:p>
        </w:tc>
        <w:tc>
          <w:tcPr>
            <w:tcW w:w="1983" w:type="dxa"/>
          </w:tcPr>
          <w:p w:rsidR="00892897" w:rsidRPr="00B31FF8" w:rsidRDefault="00892897" w:rsidP="00AA7FBD">
            <w:pPr>
              <w:widowControl w:val="0"/>
              <w:autoSpaceDE w:val="0"/>
              <w:autoSpaceDN w:val="0"/>
              <w:adjustRightInd w:val="0"/>
              <w:rPr>
                <w:rFonts w:ascii="Times New Roman" w:hAnsi="Times New Roman" w:cs="Times New Roman"/>
              </w:rPr>
            </w:pPr>
          </w:p>
        </w:tc>
        <w:tc>
          <w:tcPr>
            <w:tcW w:w="3544" w:type="dxa"/>
          </w:tcPr>
          <w:p w:rsidR="00892897" w:rsidRPr="00733976" w:rsidRDefault="00892897" w:rsidP="00783598">
            <w:pPr>
              <w:rPr>
                <w:sz w:val="24"/>
                <w:szCs w:val="24"/>
              </w:rPr>
            </w:pPr>
            <w:r w:rsidRPr="00733976">
              <w:rPr>
                <w:sz w:val="24"/>
                <w:szCs w:val="24"/>
              </w:rPr>
              <w:t>Опытно</w:t>
            </w:r>
            <w:r>
              <w:rPr>
                <w:sz w:val="24"/>
                <w:szCs w:val="24"/>
              </w:rPr>
              <w:t>- эспер. д-ть по изучению неживой природы» (2 мл)</w:t>
            </w:r>
          </w:p>
        </w:tc>
        <w:tc>
          <w:tcPr>
            <w:tcW w:w="2693"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 xml:space="preserve">Международный день защиты детей (для всех возрастных групп). Пушкинский день России (для средней, старшей, подготовительной </w:t>
            </w:r>
            <w:r w:rsidRPr="001B24C8">
              <w:rPr>
                <w:rFonts w:ascii="Times New Roman" w:hAnsi="Times New Roman" w:cs="Times New Roman"/>
              </w:rPr>
              <w:lastRenderedPageBreak/>
              <w:t>групп). День России (для старшей и подготовительной групп)</w:t>
            </w:r>
          </w:p>
        </w:tc>
        <w:tc>
          <w:tcPr>
            <w:tcW w:w="2552" w:type="dxa"/>
          </w:tcPr>
          <w:p w:rsidR="00104E7F" w:rsidRDefault="00104E7F" w:rsidP="00176545">
            <w:pPr>
              <w:pStyle w:val="af6"/>
              <w:shd w:val="clear" w:color="auto" w:fill="auto"/>
              <w:ind w:left="120"/>
              <w:jc w:val="left"/>
              <w:rPr>
                <w:rFonts w:ascii="Times New Roman" w:hAnsi="Times New Roman" w:cs="Times New Roman"/>
              </w:rPr>
            </w:pPr>
            <w:r>
              <w:rPr>
                <w:rFonts w:ascii="Times New Roman" w:hAnsi="Times New Roman" w:cs="Times New Roman"/>
              </w:rPr>
              <w:lastRenderedPageBreak/>
              <w:t xml:space="preserve">День защиты детей </w:t>
            </w:r>
            <w:r w:rsidRPr="001B24C8">
              <w:rPr>
                <w:rFonts w:ascii="Times New Roman" w:hAnsi="Times New Roman" w:cs="Times New Roman"/>
              </w:rPr>
              <w:t>(для всех возрастных групп)</w:t>
            </w:r>
          </w:p>
          <w:p w:rsidR="00892897"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 xml:space="preserve">Труд в цветнике и на огороде (для всех </w:t>
            </w:r>
            <w:r w:rsidRPr="001B24C8">
              <w:rPr>
                <w:rFonts w:ascii="Times New Roman" w:hAnsi="Times New Roman" w:cs="Times New Roman"/>
              </w:rPr>
              <w:lastRenderedPageBreak/>
              <w:t>возрастных групп)</w:t>
            </w:r>
          </w:p>
          <w:p w:rsidR="008D1BB7" w:rsidRPr="001B24C8" w:rsidRDefault="008D1BB7" w:rsidP="00176545">
            <w:pPr>
              <w:pStyle w:val="af6"/>
              <w:shd w:val="clear" w:color="auto" w:fill="auto"/>
              <w:ind w:left="120"/>
              <w:jc w:val="left"/>
              <w:rPr>
                <w:rFonts w:ascii="Times New Roman" w:hAnsi="Times New Roman" w:cs="Times New Roman"/>
              </w:rPr>
            </w:pPr>
            <w:r>
              <w:rPr>
                <w:rFonts w:ascii="Times New Roman" w:hAnsi="Times New Roman" w:cs="Times New Roman"/>
              </w:rPr>
              <w:t>Экологический праздник</w:t>
            </w:r>
            <w:r w:rsidR="00104E7F">
              <w:rPr>
                <w:rFonts w:ascii="Times New Roman" w:hAnsi="Times New Roman" w:cs="Times New Roman"/>
              </w:rPr>
              <w:t xml:space="preserve"> </w:t>
            </w:r>
            <w:r w:rsidRPr="001B24C8">
              <w:rPr>
                <w:rFonts w:ascii="Times New Roman" w:hAnsi="Times New Roman" w:cs="Times New Roman"/>
              </w:rPr>
              <w:t>(для всех возрастных групп)</w:t>
            </w:r>
          </w:p>
        </w:tc>
        <w:tc>
          <w:tcPr>
            <w:tcW w:w="3118"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lastRenderedPageBreak/>
              <w:t xml:space="preserve">Июнь - разноцвет, червень, изок. Изок - так назывался кузнечик, их в июне было очень много. Червень - от червеца или червеня; так называются особенного рода красильные черви, </w:t>
            </w:r>
            <w:r w:rsidRPr="001B24C8">
              <w:rPr>
                <w:rFonts w:ascii="Times New Roman" w:hAnsi="Times New Roman" w:cs="Times New Roman"/>
              </w:rPr>
              <w:lastRenderedPageBreak/>
              <w:t>появляющиеся в это время</w:t>
            </w:r>
          </w:p>
        </w:tc>
      </w:tr>
      <w:tr w:rsidR="00892897" w:rsidTr="008D1BB7">
        <w:tc>
          <w:tcPr>
            <w:tcW w:w="1669" w:type="dxa"/>
          </w:tcPr>
          <w:p w:rsidR="00892897" w:rsidRDefault="00892897" w:rsidP="00AA7FBD">
            <w:pPr>
              <w:pStyle w:val="15"/>
              <w:keepNext/>
              <w:keepLines/>
              <w:shd w:val="clear" w:color="auto" w:fill="auto"/>
              <w:spacing w:after="256" w:line="220" w:lineRule="exact"/>
              <w:jc w:val="center"/>
              <w:rPr>
                <w:sz w:val="28"/>
                <w:szCs w:val="28"/>
              </w:rPr>
            </w:pPr>
            <w:r>
              <w:rPr>
                <w:sz w:val="28"/>
                <w:szCs w:val="28"/>
              </w:rPr>
              <w:lastRenderedPageBreak/>
              <w:t>июль</w:t>
            </w:r>
          </w:p>
        </w:tc>
        <w:tc>
          <w:tcPr>
            <w:tcW w:w="1983" w:type="dxa"/>
          </w:tcPr>
          <w:p w:rsidR="00892897" w:rsidRPr="00B31FF8" w:rsidRDefault="00892897" w:rsidP="00AA7FBD">
            <w:pPr>
              <w:widowControl w:val="0"/>
              <w:autoSpaceDE w:val="0"/>
              <w:autoSpaceDN w:val="0"/>
              <w:adjustRightInd w:val="0"/>
              <w:rPr>
                <w:rFonts w:ascii="Times New Roman" w:hAnsi="Times New Roman" w:cs="Times New Roman"/>
              </w:rPr>
            </w:pPr>
          </w:p>
        </w:tc>
        <w:tc>
          <w:tcPr>
            <w:tcW w:w="3544" w:type="dxa"/>
          </w:tcPr>
          <w:p w:rsidR="00892897" w:rsidRPr="00CC40DB" w:rsidRDefault="00892897" w:rsidP="00176545">
            <w:pPr>
              <w:rPr>
                <w:sz w:val="24"/>
                <w:szCs w:val="24"/>
              </w:rPr>
            </w:pPr>
            <w:r>
              <w:rPr>
                <w:sz w:val="24"/>
                <w:szCs w:val="24"/>
              </w:rPr>
              <w:t xml:space="preserve"> </w:t>
            </w:r>
            <w:r w:rsidRPr="00733976">
              <w:rPr>
                <w:sz w:val="24"/>
                <w:szCs w:val="24"/>
              </w:rPr>
              <w:t>Опытно</w:t>
            </w:r>
            <w:r>
              <w:rPr>
                <w:sz w:val="24"/>
                <w:szCs w:val="24"/>
              </w:rPr>
              <w:t>- эспер. д-ть по изучению неживой природы» (2 мл)</w:t>
            </w:r>
          </w:p>
        </w:tc>
        <w:tc>
          <w:tcPr>
            <w:tcW w:w="2693"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День ГИБДД (для средней, старшей, подготовительной групп).</w:t>
            </w:r>
          </w:p>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День Российской почты (для всех возрастных групп)</w:t>
            </w:r>
          </w:p>
        </w:tc>
        <w:tc>
          <w:tcPr>
            <w:tcW w:w="2552" w:type="dxa"/>
          </w:tcPr>
          <w:p w:rsidR="00104E7F" w:rsidRDefault="00892897" w:rsidP="00104E7F">
            <w:pPr>
              <w:pStyle w:val="af6"/>
              <w:shd w:val="clear" w:color="auto" w:fill="auto"/>
              <w:ind w:left="120"/>
              <w:jc w:val="left"/>
              <w:rPr>
                <w:rFonts w:ascii="Times New Roman" w:hAnsi="Times New Roman" w:cs="Times New Roman"/>
              </w:rPr>
            </w:pPr>
            <w:r w:rsidRPr="001B24C8">
              <w:rPr>
                <w:rFonts w:ascii="Times New Roman" w:hAnsi="Times New Roman" w:cs="Times New Roman"/>
              </w:rPr>
              <w:t>Труд в цветнике и на огороде (для всех возрастных групп)</w:t>
            </w:r>
            <w:r w:rsidR="00104E7F" w:rsidRPr="001B24C8">
              <w:rPr>
                <w:rFonts w:ascii="Times New Roman" w:hAnsi="Times New Roman" w:cs="Times New Roman"/>
              </w:rPr>
              <w:t xml:space="preserve"> Спортивные праздники </w:t>
            </w:r>
            <w:r w:rsidR="00C97F0C" w:rsidRPr="001B24C8">
              <w:rPr>
                <w:rFonts w:ascii="Times New Roman" w:hAnsi="Times New Roman" w:cs="Times New Roman"/>
              </w:rPr>
              <w:t>(для всех возрастных групп)</w:t>
            </w:r>
          </w:p>
          <w:p w:rsidR="00892897" w:rsidRPr="001B24C8" w:rsidRDefault="00104E7F" w:rsidP="00176545">
            <w:pPr>
              <w:pStyle w:val="af6"/>
              <w:shd w:val="clear" w:color="auto" w:fill="auto"/>
              <w:ind w:left="120"/>
              <w:jc w:val="left"/>
              <w:rPr>
                <w:rFonts w:ascii="Times New Roman" w:hAnsi="Times New Roman" w:cs="Times New Roman"/>
              </w:rPr>
            </w:pPr>
            <w:r>
              <w:rPr>
                <w:rFonts w:ascii="Times New Roman" w:hAnsi="Times New Roman" w:cs="Times New Roman"/>
              </w:rPr>
              <w:t>Праздник воды</w:t>
            </w:r>
          </w:p>
        </w:tc>
        <w:tc>
          <w:tcPr>
            <w:tcW w:w="3118"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Июль - страдник, червень, липец, грозник. Червень - от плодов и ягод, которые, созревая в июле, имеют красный опенок (червленый, красный). Липец - от липы, которая цветет в июле. Страдник - от страдных летних работ. Грозник - от сильных июльских гроз. Июль еще называют «макушкою лета», так как он - самый жаркий летний месяц, середина лета</w:t>
            </w:r>
          </w:p>
        </w:tc>
      </w:tr>
      <w:tr w:rsidR="00892897" w:rsidTr="008D1BB7">
        <w:tc>
          <w:tcPr>
            <w:tcW w:w="1669" w:type="dxa"/>
          </w:tcPr>
          <w:p w:rsidR="00892897" w:rsidRDefault="00892897" w:rsidP="00AA7FBD">
            <w:pPr>
              <w:pStyle w:val="15"/>
              <w:keepNext/>
              <w:keepLines/>
              <w:shd w:val="clear" w:color="auto" w:fill="auto"/>
              <w:spacing w:after="256" w:line="220" w:lineRule="exact"/>
              <w:jc w:val="center"/>
              <w:rPr>
                <w:sz w:val="28"/>
                <w:szCs w:val="28"/>
              </w:rPr>
            </w:pPr>
            <w:r>
              <w:rPr>
                <w:sz w:val="28"/>
                <w:szCs w:val="28"/>
              </w:rPr>
              <w:t>август</w:t>
            </w:r>
          </w:p>
        </w:tc>
        <w:tc>
          <w:tcPr>
            <w:tcW w:w="1983" w:type="dxa"/>
          </w:tcPr>
          <w:p w:rsidR="00892897" w:rsidRDefault="00892897" w:rsidP="00AA7FBD">
            <w:pPr>
              <w:pStyle w:val="15"/>
              <w:keepNext/>
              <w:keepLines/>
              <w:shd w:val="clear" w:color="auto" w:fill="auto"/>
              <w:spacing w:after="256" w:line="220" w:lineRule="exact"/>
              <w:jc w:val="center"/>
              <w:rPr>
                <w:sz w:val="28"/>
                <w:szCs w:val="28"/>
              </w:rPr>
            </w:pPr>
          </w:p>
        </w:tc>
        <w:tc>
          <w:tcPr>
            <w:tcW w:w="3544" w:type="dxa"/>
          </w:tcPr>
          <w:p w:rsidR="00892897" w:rsidRPr="00CC40DB" w:rsidRDefault="00892897" w:rsidP="00176545">
            <w:pPr>
              <w:rPr>
                <w:sz w:val="24"/>
                <w:szCs w:val="24"/>
              </w:rPr>
            </w:pPr>
            <w:r>
              <w:rPr>
                <w:sz w:val="24"/>
                <w:szCs w:val="24"/>
              </w:rPr>
              <w:t xml:space="preserve"> </w:t>
            </w:r>
            <w:r w:rsidRPr="00733976">
              <w:rPr>
                <w:sz w:val="24"/>
                <w:szCs w:val="24"/>
              </w:rPr>
              <w:t>Опытно</w:t>
            </w:r>
            <w:r>
              <w:rPr>
                <w:sz w:val="24"/>
                <w:szCs w:val="24"/>
              </w:rPr>
              <w:t>- эспер. д-ть по изучению неживой природы» (2 мл)</w:t>
            </w:r>
          </w:p>
        </w:tc>
        <w:tc>
          <w:tcPr>
            <w:tcW w:w="2693"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День физкультурника (для всех возрастных групп). День строителя (для всех воз</w:t>
            </w:r>
            <w:r w:rsidRPr="001B24C8">
              <w:rPr>
                <w:rFonts w:ascii="Times New Roman" w:hAnsi="Times New Roman" w:cs="Times New Roman"/>
              </w:rPr>
              <w:softHyphen/>
              <w:t>растных групп)</w:t>
            </w:r>
          </w:p>
        </w:tc>
        <w:tc>
          <w:tcPr>
            <w:tcW w:w="2552" w:type="dxa"/>
          </w:tcPr>
          <w:p w:rsidR="00104E7F" w:rsidRDefault="00104E7F" w:rsidP="00176545">
            <w:pPr>
              <w:pStyle w:val="af6"/>
              <w:shd w:val="clear" w:color="auto" w:fill="auto"/>
              <w:ind w:left="120"/>
              <w:jc w:val="left"/>
              <w:rPr>
                <w:rFonts w:ascii="Times New Roman" w:hAnsi="Times New Roman" w:cs="Times New Roman"/>
              </w:rPr>
            </w:pPr>
            <w:r>
              <w:rPr>
                <w:rFonts w:ascii="Times New Roman" w:hAnsi="Times New Roman" w:cs="Times New Roman"/>
              </w:rPr>
              <w:t>Досуг по ПДД</w:t>
            </w:r>
            <w:r w:rsidR="00C97F0C">
              <w:rPr>
                <w:rFonts w:ascii="Times New Roman" w:hAnsi="Times New Roman" w:cs="Times New Roman"/>
              </w:rPr>
              <w:t xml:space="preserve"> </w:t>
            </w:r>
            <w:r w:rsidR="00C97F0C" w:rsidRPr="001B24C8">
              <w:rPr>
                <w:rFonts w:ascii="Times New Roman" w:hAnsi="Times New Roman" w:cs="Times New Roman"/>
              </w:rPr>
              <w:t>(для всех возрастных групп)</w:t>
            </w:r>
          </w:p>
          <w:p w:rsidR="00C97F0C" w:rsidRPr="001B24C8" w:rsidRDefault="00C97F0C" w:rsidP="00176545">
            <w:pPr>
              <w:pStyle w:val="af6"/>
              <w:shd w:val="clear" w:color="auto" w:fill="auto"/>
              <w:ind w:left="120"/>
              <w:jc w:val="left"/>
              <w:rPr>
                <w:rFonts w:ascii="Times New Roman" w:hAnsi="Times New Roman" w:cs="Times New Roman"/>
              </w:rPr>
            </w:pPr>
            <w:r>
              <w:rPr>
                <w:rFonts w:ascii="Times New Roman" w:hAnsi="Times New Roman" w:cs="Times New Roman"/>
              </w:rPr>
              <w:t xml:space="preserve">Конкурс на лучший букет </w:t>
            </w:r>
            <w:r w:rsidRPr="001B24C8">
              <w:rPr>
                <w:rFonts w:ascii="Times New Roman" w:hAnsi="Times New Roman" w:cs="Times New Roman"/>
              </w:rPr>
              <w:t>(для всех возрастных групп)</w:t>
            </w:r>
          </w:p>
        </w:tc>
        <w:tc>
          <w:tcPr>
            <w:tcW w:w="3118" w:type="dxa"/>
          </w:tcPr>
          <w:p w:rsidR="00892897" w:rsidRPr="001B24C8" w:rsidRDefault="00892897" w:rsidP="00176545">
            <w:pPr>
              <w:pStyle w:val="af6"/>
              <w:shd w:val="clear" w:color="auto" w:fill="auto"/>
              <w:ind w:left="120"/>
              <w:jc w:val="left"/>
              <w:rPr>
                <w:rFonts w:ascii="Times New Roman" w:hAnsi="Times New Roman" w:cs="Times New Roman"/>
              </w:rPr>
            </w:pPr>
            <w:r w:rsidRPr="001B24C8">
              <w:rPr>
                <w:rFonts w:ascii="Times New Roman" w:hAnsi="Times New Roman" w:cs="Times New Roman"/>
              </w:rPr>
              <w:t>Август - жнивень, зарев (зорничник), серпень. Зарев или зорничник - от сияния зарниц, часто бывающих в августе. Серпень - от серпа, которым снимают с полей хлеб. Жнивень - название также связано с полевыми работами, жнивье - это поле, с которого убрали хлеб</w:t>
            </w:r>
          </w:p>
        </w:tc>
      </w:tr>
    </w:tbl>
    <w:p w:rsidR="00590E89" w:rsidRDefault="00590E89" w:rsidP="00D50DAF">
      <w:pPr>
        <w:pStyle w:val="15"/>
        <w:keepNext/>
        <w:keepLines/>
        <w:shd w:val="clear" w:color="auto" w:fill="auto"/>
        <w:spacing w:after="256" w:line="220" w:lineRule="exact"/>
        <w:jc w:val="center"/>
        <w:rPr>
          <w:sz w:val="28"/>
          <w:szCs w:val="28"/>
        </w:rPr>
      </w:pPr>
    </w:p>
    <w:p w:rsidR="00892897" w:rsidRDefault="00892897" w:rsidP="00D50DAF">
      <w:pPr>
        <w:pStyle w:val="15"/>
        <w:keepNext/>
        <w:keepLines/>
        <w:shd w:val="clear" w:color="auto" w:fill="auto"/>
        <w:spacing w:after="256" w:line="220" w:lineRule="exact"/>
        <w:jc w:val="center"/>
        <w:rPr>
          <w:sz w:val="28"/>
          <w:szCs w:val="28"/>
        </w:rPr>
        <w:sectPr w:rsidR="00892897" w:rsidSect="000371BC">
          <w:pgSz w:w="16838" w:h="11909" w:orient="landscape"/>
          <w:pgMar w:top="567" w:right="1531" w:bottom="1276" w:left="567" w:header="709" w:footer="709" w:gutter="0"/>
          <w:cols w:space="708"/>
          <w:docGrid w:linePitch="360"/>
        </w:sectPr>
      </w:pPr>
    </w:p>
    <w:p w:rsidR="007E4572" w:rsidRDefault="007E4572" w:rsidP="002F3898">
      <w:pPr>
        <w:widowControl w:val="0"/>
        <w:autoSpaceDE w:val="0"/>
        <w:autoSpaceDN w:val="0"/>
        <w:adjustRightInd w:val="0"/>
        <w:ind w:left="360"/>
        <w:jc w:val="center"/>
        <w:rPr>
          <w:b/>
          <w:sz w:val="28"/>
          <w:szCs w:val="28"/>
        </w:rPr>
      </w:pPr>
    </w:p>
    <w:p w:rsidR="00DF0F30" w:rsidRPr="002F3898" w:rsidRDefault="000C2609" w:rsidP="002F3898">
      <w:pPr>
        <w:widowControl w:val="0"/>
        <w:autoSpaceDE w:val="0"/>
        <w:autoSpaceDN w:val="0"/>
        <w:adjustRightInd w:val="0"/>
        <w:ind w:left="360"/>
        <w:jc w:val="center"/>
        <w:rPr>
          <w:b/>
          <w:i/>
        </w:rPr>
      </w:pPr>
      <w:r>
        <w:rPr>
          <w:b/>
          <w:sz w:val="28"/>
          <w:szCs w:val="28"/>
        </w:rPr>
        <w:t>4</w:t>
      </w:r>
      <w:r w:rsidR="002F3898">
        <w:rPr>
          <w:b/>
          <w:sz w:val="28"/>
          <w:szCs w:val="28"/>
        </w:rPr>
        <w:t>.</w:t>
      </w:r>
      <w:r w:rsidR="007E05A9" w:rsidRPr="002F3898">
        <w:rPr>
          <w:b/>
          <w:sz w:val="28"/>
          <w:szCs w:val="28"/>
        </w:rPr>
        <w:t>Организация развивающей предметно-пространственной среды</w:t>
      </w:r>
    </w:p>
    <w:p w:rsidR="007649B1" w:rsidRPr="00DF0F30" w:rsidRDefault="00DF0F30" w:rsidP="00DF0F30">
      <w:pPr>
        <w:pStyle w:val="a5"/>
        <w:widowControl w:val="0"/>
        <w:autoSpaceDE w:val="0"/>
        <w:autoSpaceDN w:val="0"/>
        <w:adjustRightInd w:val="0"/>
        <w:rPr>
          <w:b/>
          <w:i/>
        </w:rPr>
      </w:pPr>
      <w:r>
        <w:rPr>
          <w:b/>
          <w:i/>
        </w:rPr>
        <w:t xml:space="preserve"> </w:t>
      </w:r>
    </w:p>
    <w:p w:rsidR="008E2DBA" w:rsidRDefault="00DF0F30" w:rsidP="00DF0F30">
      <w:pPr>
        <w:pStyle w:val="a5"/>
        <w:widowControl w:val="0"/>
        <w:autoSpaceDE w:val="0"/>
        <w:autoSpaceDN w:val="0"/>
        <w:adjustRightInd w:val="0"/>
      </w:pPr>
      <w:r w:rsidRPr="00DF0F30">
        <w:t>Организация развивающей предметно-пространственной среды</w:t>
      </w:r>
      <w:r w:rsidRPr="00DF0F30">
        <w:rPr>
          <w:i/>
        </w:rPr>
        <w:t xml:space="preserve"> –</w:t>
      </w:r>
    </w:p>
    <w:p w:rsidR="005942AF" w:rsidRDefault="004A5F5C" w:rsidP="004A5F5C">
      <w:p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важный аспект, характеризующий качество дошкольного образования. </w:t>
      </w:r>
    </w:p>
    <w:p w:rsidR="005942AF" w:rsidRDefault="005942AF" w:rsidP="004A5F5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942AF">
        <w:rPr>
          <w:rFonts w:ascii="Times New Roman" w:eastAsia="Times New Roman" w:hAnsi="Times New Roman" w:cs="Times New Roman"/>
          <w:b/>
          <w:sz w:val="24"/>
          <w:szCs w:val="24"/>
        </w:rPr>
        <w:t>Цель создания</w:t>
      </w:r>
      <w:r>
        <w:rPr>
          <w:rFonts w:ascii="Times New Roman" w:eastAsia="Times New Roman" w:hAnsi="Times New Roman" w:cs="Times New Roman"/>
          <w:sz w:val="24"/>
          <w:szCs w:val="24"/>
        </w:rPr>
        <w:t xml:space="preserve"> развивающей среды в ДОУ: обеспечить систему условий, необходимых для развития разнообразных видов детской деятельности.</w:t>
      </w:r>
    </w:p>
    <w:p w:rsidR="005942AF" w:rsidRDefault="005942AF" w:rsidP="004A5F5C">
      <w:pPr>
        <w:spacing w:after="0" w:line="240" w:lineRule="auto"/>
        <w:jc w:val="both"/>
        <w:rPr>
          <w:rFonts w:ascii="Times New Roman" w:eastAsia="Times New Roman" w:hAnsi="Times New Roman" w:cs="Times New Roman"/>
          <w:sz w:val="24"/>
          <w:szCs w:val="24"/>
        </w:rPr>
      </w:pPr>
    </w:p>
    <w:p w:rsidR="004A5F5C" w:rsidRPr="00937CF2" w:rsidRDefault="004A5F5C" w:rsidP="004A5F5C">
      <w:pPr>
        <w:spacing w:after="0" w:line="240" w:lineRule="auto"/>
        <w:jc w:val="both"/>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4A5F5C" w:rsidRDefault="004A5F5C" w:rsidP="004A5F5C">
      <w:pPr>
        <w:widowControl w:val="0"/>
        <w:autoSpaceDE w:val="0"/>
        <w:autoSpaceDN w:val="0"/>
        <w:adjustRightInd w:val="0"/>
        <w:spacing w:after="0" w:line="240" w:lineRule="auto"/>
        <w:ind w:firstLine="510"/>
        <w:rPr>
          <w:rFonts w:ascii="Times New Roman" w:eastAsia="Times New Roman" w:hAnsi="Times New Roman" w:cs="Times New Roman"/>
          <w:sz w:val="24"/>
          <w:szCs w:val="24"/>
        </w:rPr>
      </w:pPr>
      <w:r w:rsidRPr="00937CF2">
        <w:rPr>
          <w:rFonts w:ascii="Times New Roman" w:eastAsia="Times New Roman" w:hAnsi="Times New Roman" w:cs="Times New Roman"/>
          <w:sz w:val="24"/>
          <w:szCs w:val="24"/>
        </w:rPr>
        <w:t xml:space="preserve">    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w:t>
      </w:r>
    </w:p>
    <w:p w:rsidR="005942AF" w:rsidRPr="007E05A9" w:rsidRDefault="005942AF" w:rsidP="004A5F5C">
      <w:pPr>
        <w:widowControl w:val="0"/>
        <w:autoSpaceDE w:val="0"/>
        <w:autoSpaceDN w:val="0"/>
        <w:adjustRightInd w:val="0"/>
        <w:spacing w:after="0" w:line="240" w:lineRule="auto"/>
        <w:ind w:firstLine="510"/>
        <w:rPr>
          <w:rFonts w:ascii="Times New Roman" w:hAnsi="Times New Roman" w:cs="Times New Roman"/>
          <w:b/>
          <w:i/>
          <w:color w:val="FF6600"/>
          <w:sz w:val="24"/>
          <w:szCs w:val="24"/>
        </w:rPr>
      </w:pPr>
    </w:p>
    <w:p w:rsidR="00E86695" w:rsidRPr="00E86695" w:rsidRDefault="004A5F5C" w:rsidP="00E86695">
      <w:pPr>
        <w:spacing w:after="0" w:line="240" w:lineRule="auto"/>
        <w:ind w:firstLine="510"/>
        <w:jc w:val="both"/>
        <w:rPr>
          <w:rFonts w:ascii="Times New Roman" w:hAnsi="Times New Roman" w:cs="Times New Roman"/>
          <w:i/>
          <w:sz w:val="24"/>
          <w:szCs w:val="24"/>
          <w:u w:val="single"/>
        </w:rPr>
      </w:pPr>
      <w:r w:rsidRPr="00937CF2">
        <w:rPr>
          <w:rFonts w:ascii="Times New Roman" w:eastAsia="Calibri" w:hAnsi="Times New Roman" w:cs="Times New Roman"/>
          <w:sz w:val="24"/>
          <w:szCs w:val="24"/>
        </w:rPr>
        <w:t xml:space="preserve">Развивающая среда </w:t>
      </w:r>
      <w:r>
        <w:rPr>
          <w:rFonts w:ascii="Times New Roman" w:eastAsia="Calibri" w:hAnsi="Times New Roman" w:cs="Times New Roman"/>
          <w:sz w:val="24"/>
          <w:szCs w:val="24"/>
        </w:rPr>
        <w:t xml:space="preserve">нашего ДОУ </w:t>
      </w:r>
      <w:r w:rsidRPr="00937CF2">
        <w:rPr>
          <w:rFonts w:ascii="Times New Roman" w:eastAsia="Calibri" w:hAnsi="Times New Roman" w:cs="Times New Roman"/>
          <w:sz w:val="24"/>
          <w:szCs w:val="24"/>
        </w:rPr>
        <w:t xml:space="preserve">соответствует </w:t>
      </w:r>
      <w:r w:rsidRPr="004A5F5C">
        <w:rPr>
          <w:rFonts w:ascii="Times New Roman" w:eastAsia="Calibri" w:hAnsi="Times New Roman" w:cs="Times New Roman"/>
          <w:i/>
          <w:sz w:val="24"/>
          <w:szCs w:val="24"/>
          <w:u w:val="single"/>
        </w:rPr>
        <w:t>т</w:t>
      </w:r>
      <w:r w:rsidR="00E86695" w:rsidRPr="00E86695">
        <w:rPr>
          <w:rFonts w:ascii="Times New Roman" w:hAnsi="Times New Roman" w:cs="Times New Roman"/>
          <w:i/>
          <w:sz w:val="24"/>
          <w:szCs w:val="24"/>
          <w:u w:val="single"/>
        </w:rPr>
        <w:t>ребования</w:t>
      </w:r>
      <w:r>
        <w:rPr>
          <w:rFonts w:ascii="Times New Roman" w:hAnsi="Times New Roman" w:cs="Times New Roman"/>
          <w:i/>
          <w:sz w:val="24"/>
          <w:szCs w:val="24"/>
          <w:u w:val="single"/>
        </w:rPr>
        <w:t>м</w:t>
      </w:r>
      <w:r w:rsidR="00AD1682">
        <w:rPr>
          <w:rFonts w:ascii="Times New Roman" w:hAnsi="Times New Roman" w:cs="Times New Roman"/>
          <w:i/>
          <w:sz w:val="24"/>
          <w:szCs w:val="24"/>
          <w:u w:val="single"/>
        </w:rPr>
        <w:t xml:space="preserve"> </w:t>
      </w:r>
      <w:r>
        <w:rPr>
          <w:rFonts w:ascii="Times New Roman" w:hAnsi="Times New Roman" w:cs="Times New Roman"/>
          <w:i/>
          <w:sz w:val="24"/>
          <w:szCs w:val="24"/>
          <w:u w:val="single"/>
        </w:rPr>
        <w:t>ФГОС</w:t>
      </w:r>
      <w:r w:rsidR="00AD1682">
        <w:rPr>
          <w:rFonts w:ascii="Times New Roman" w:hAnsi="Times New Roman" w:cs="Times New Roman"/>
          <w:i/>
          <w:sz w:val="24"/>
          <w:szCs w:val="24"/>
          <w:u w:val="single"/>
        </w:rPr>
        <w:t xml:space="preserve"> ДО</w:t>
      </w:r>
      <w:r>
        <w:rPr>
          <w:rFonts w:ascii="Times New Roman" w:hAnsi="Times New Roman" w:cs="Times New Roman"/>
          <w:i/>
          <w:sz w:val="24"/>
          <w:szCs w:val="24"/>
          <w:u w:val="single"/>
        </w:rPr>
        <w:t xml:space="preserve"> </w:t>
      </w:r>
      <w:r w:rsidR="00E86695" w:rsidRPr="00E86695">
        <w:rPr>
          <w:rFonts w:ascii="Times New Roman" w:hAnsi="Times New Roman" w:cs="Times New Roman"/>
          <w:i/>
          <w:sz w:val="24"/>
          <w:szCs w:val="24"/>
          <w:u w:val="single"/>
        </w:rPr>
        <w:t>к развивающей предметно-пространственной среде</w:t>
      </w:r>
      <w:r w:rsidR="00E86695">
        <w:rPr>
          <w:rFonts w:ascii="Times New Roman" w:hAnsi="Times New Roman" w:cs="Times New Roman"/>
          <w:i/>
          <w:sz w:val="24"/>
          <w:szCs w:val="24"/>
          <w:u w:val="single"/>
        </w:rPr>
        <w:t xml:space="preserve"> (выписка из ФГОС ДО)</w:t>
      </w:r>
      <w:r w:rsidR="00E86695" w:rsidRPr="00E86695">
        <w:rPr>
          <w:rFonts w:ascii="Times New Roman" w:hAnsi="Times New Roman" w:cs="Times New Roman"/>
          <w:i/>
          <w:sz w:val="24"/>
          <w:szCs w:val="24"/>
          <w:u w:val="single"/>
        </w:rPr>
        <w:t>.</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3. Развивающая предметно-пространственная среда должна обеспечивать:</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реализацию различных образовательных программ;</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учет возрастных особенностей детей.</w:t>
      </w:r>
    </w:p>
    <w:p w:rsidR="00E86695" w:rsidRPr="00E86695" w:rsidRDefault="00E86695" w:rsidP="00E86695">
      <w:pPr>
        <w:spacing w:after="0" w:line="240" w:lineRule="auto"/>
        <w:ind w:firstLine="510"/>
        <w:jc w:val="both"/>
        <w:rPr>
          <w:rFonts w:ascii="Times New Roman" w:hAnsi="Times New Roman" w:cs="Times New Roman"/>
          <w:sz w:val="24"/>
          <w:szCs w:val="24"/>
        </w:rPr>
      </w:pPr>
      <w:r w:rsidRPr="00E86695">
        <w:rPr>
          <w:rFonts w:ascii="Times New Roman" w:hAnsi="Times New Roman" w:cs="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4A5F5C" w:rsidRDefault="004A5F5C" w:rsidP="004A5F5C">
      <w:pPr>
        <w:spacing w:after="0" w:line="240" w:lineRule="auto"/>
        <w:ind w:firstLine="510"/>
        <w:jc w:val="both"/>
        <w:rPr>
          <w:rFonts w:ascii="Times New Roman" w:eastAsia="Calibri" w:hAnsi="Times New Roman" w:cs="Times New Roman"/>
          <w:sz w:val="24"/>
          <w:szCs w:val="24"/>
        </w:rPr>
      </w:pPr>
    </w:p>
    <w:p w:rsidR="00BF2F53" w:rsidRDefault="00BF2F53"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pPr>
    </w:p>
    <w:p w:rsidR="001949AF" w:rsidRDefault="001949AF" w:rsidP="004A5F5C">
      <w:pPr>
        <w:spacing w:after="0" w:line="240" w:lineRule="auto"/>
        <w:ind w:firstLine="510"/>
        <w:jc w:val="both"/>
        <w:rPr>
          <w:rFonts w:ascii="Times New Roman" w:eastAsia="Calibri" w:hAnsi="Times New Roman" w:cs="Times New Roman"/>
          <w:sz w:val="24"/>
          <w:szCs w:val="24"/>
        </w:rPr>
        <w:sectPr w:rsidR="001949AF" w:rsidSect="007E4572">
          <w:pgSz w:w="11909" w:h="16838"/>
          <w:pgMar w:top="567" w:right="852" w:bottom="1531" w:left="1276" w:header="709" w:footer="709" w:gutter="0"/>
          <w:cols w:space="708"/>
          <w:docGrid w:linePitch="360"/>
        </w:sectPr>
      </w:pPr>
    </w:p>
    <w:p w:rsidR="001949AF" w:rsidRPr="00B110DB" w:rsidRDefault="001949AF" w:rsidP="00B110DB">
      <w:pPr>
        <w:pStyle w:val="43"/>
        <w:shd w:val="clear" w:color="auto" w:fill="auto"/>
        <w:jc w:val="center"/>
        <w:rPr>
          <w:rFonts w:ascii="Times New Roman" w:hAnsi="Times New Roman" w:cs="Times New Roman"/>
          <w:sz w:val="22"/>
          <w:szCs w:val="22"/>
        </w:rPr>
      </w:pPr>
      <w:r w:rsidRPr="00B110DB">
        <w:rPr>
          <w:rFonts w:ascii="Times New Roman" w:hAnsi="Times New Roman" w:cs="Times New Roman"/>
          <w:sz w:val="22"/>
          <w:szCs w:val="22"/>
        </w:rPr>
        <w:lastRenderedPageBreak/>
        <w:t>СВОЙСТВА ПРЕДМЕТНО-РАЗВИВАЮЩЕЙ СРЕДЫ</w:t>
      </w:r>
    </w:p>
    <w:p w:rsidR="001949AF" w:rsidRDefault="001949AF" w:rsidP="00B110DB">
      <w:pPr>
        <w:pStyle w:val="43"/>
        <w:shd w:val="clear" w:color="auto" w:fill="auto"/>
        <w:jc w:val="center"/>
        <w:rPr>
          <w:rFonts w:ascii="Times New Roman" w:hAnsi="Times New Roman" w:cs="Times New Roman"/>
          <w:sz w:val="22"/>
          <w:szCs w:val="22"/>
        </w:rPr>
      </w:pPr>
      <w:r w:rsidRPr="00B110DB">
        <w:rPr>
          <w:rFonts w:ascii="Times New Roman" w:hAnsi="Times New Roman" w:cs="Times New Roman"/>
          <w:sz w:val="22"/>
          <w:szCs w:val="22"/>
        </w:rPr>
        <w:t>(в соответствии с ФГОС ДО)</w:t>
      </w:r>
    </w:p>
    <w:p w:rsidR="001949AF" w:rsidRDefault="001949AF" w:rsidP="001949AF">
      <w:pPr>
        <w:pStyle w:val="43"/>
        <w:shd w:val="clear" w:color="auto" w:fill="auto"/>
        <w:rPr>
          <w:rFonts w:ascii="Times New Roman" w:hAnsi="Times New Roman" w:cs="Times New Roman"/>
          <w:sz w:val="24"/>
          <w:szCs w:val="24"/>
        </w:rPr>
      </w:pPr>
    </w:p>
    <w:p w:rsidR="00EA76FE" w:rsidRDefault="00EA76FE" w:rsidP="001949AF">
      <w:pPr>
        <w:pStyle w:val="43"/>
        <w:shd w:val="clear" w:color="auto" w:fill="auto"/>
        <w:rPr>
          <w:rFonts w:ascii="Times New Roman" w:hAnsi="Times New Roman" w:cs="Times New Roman"/>
          <w:sz w:val="24"/>
          <w:szCs w:val="24"/>
        </w:rPr>
      </w:pPr>
    </w:p>
    <w:p w:rsidR="00EA76FE" w:rsidRPr="00041235" w:rsidRDefault="00EA76FE" w:rsidP="001949AF">
      <w:pPr>
        <w:pStyle w:val="43"/>
        <w:shd w:val="clear" w:color="auto" w:fill="auto"/>
        <w:rPr>
          <w:rFonts w:ascii="Times New Roman" w:hAnsi="Times New Roman" w:cs="Times New Roman"/>
          <w:sz w:val="24"/>
          <w:szCs w:val="24"/>
        </w:rPr>
        <w:sectPr w:rsidR="00EA76FE" w:rsidRPr="00041235" w:rsidSect="001949AF">
          <w:pgSz w:w="16837" w:h="11905" w:orient="landscape"/>
          <w:pgMar w:top="426" w:right="4679" w:bottom="1296" w:left="6268" w:header="0" w:footer="3" w:gutter="0"/>
          <w:cols w:space="720"/>
          <w:noEndnote/>
          <w:docGrid w:linePitch="360"/>
        </w:sectPr>
      </w:pPr>
    </w:p>
    <w:tbl>
      <w:tblPr>
        <w:tblStyle w:val="a3"/>
        <w:tblW w:w="4037" w:type="dxa"/>
        <w:tblInd w:w="40" w:type="dxa"/>
        <w:tblLook w:val="04A0"/>
      </w:tblPr>
      <w:tblGrid>
        <w:gridCol w:w="4037"/>
      </w:tblGrid>
      <w:tr w:rsidR="001949AF" w:rsidTr="00EA76FE">
        <w:trPr>
          <w:trHeight w:val="6885"/>
        </w:trPr>
        <w:tc>
          <w:tcPr>
            <w:tcW w:w="4037" w:type="dxa"/>
          </w:tcPr>
          <w:p w:rsidR="001949AF" w:rsidRPr="00041235" w:rsidRDefault="001949AF" w:rsidP="00546317">
            <w:pPr>
              <w:pStyle w:val="63"/>
              <w:shd w:val="clear" w:color="auto" w:fill="auto"/>
              <w:ind w:left="40"/>
              <w:rPr>
                <w:rFonts w:ascii="Times New Roman" w:hAnsi="Times New Roman" w:cs="Times New Roman"/>
                <w:sz w:val="24"/>
                <w:szCs w:val="24"/>
              </w:rPr>
            </w:pPr>
            <w:r w:rsidRPr="00041235">
              <w:rPr>
                <w:rFonts w:ascii="Times New Roman" w:hAnsi="Times New Roman" w:cs="Times New Roman"/>
                <w:sz w:val="24"/>
                <w:szCs w:val="24"/>
              </w:rPr>
              <w:lastRenderedPageBreak/>
              <w:t>Содержательно-насыщенная</w:t>
            </w:r>
          </w:p>
          <w:p w:rsidR="001949AF" w:rsidRPr="00041235" w:rsidRDefault="005B3CD6" w:rsidP="005B3CD6">
            <w:pPr>
              <w:pStyle w:val="af6"/>
              <w:shd w:val="clear" w:color="auto" w:fill="auto"/>
              <w:ind w:left="40" w:right="100"/>
              <w:jc w:val="left"/>
              <w:rPr>
                <w:rFonts w:ascii="Times New Roman" w:hAnsi="Times New Roman" w:cs="Times New Roman"/>
                <w:sz w:val="24"/>
                <w:szCs w:val="24"/>
              </w:rPr>
            </w:pPr>
            <w:r>
              <w:rPr>
                <w:rFonts w:ascii="Times New Roman" w:hAnsi="Times New Roman" w:cs="Times New Roman"/>
                <w:sz w:val="24"/>
                <w:szCs w:val="24"/>
              </w:rPr>
              <w:t xml:space="preserve"> </w:t>
            </w:r>
            <w:r w:rsidR="001949AF" w:rsidRPr="00041235">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1949AF" w:rsidRPr="00041235" w:rsidRDefault="001949AF" w:rsidP="00546317">
            <w:pPr>
              <w:pStyle w:val="af6"/>
              <w:shd w:val="clear" w:color="auto" w:fill="auto"/>
              <w:ind w:left="40" w:right="100"/>
              <w:jc w:val="left"/>
              <w:rPr>
                <w:rFonts w:ascii="Times New Roman" w:hAnsi="Times New Roman" w:cs="Times New Roman"/>
                <w:sz w:val="24"/>
                <w:szCs w:val="24"/>
              </w:rPr>
            </w:pPr>
            <w:r w:rsidRPr="00041235">
              <w:rPr>
                <w:rFonts w:ascii="Times New Roman" w:hAnsi="Times New Roman" w:cs="Times New Roman"/>
                <w:sz w:val="24"/>
                <w:szCs w:val="24"/>
              </w:rPr>
              <w:t>игровую, познавательную, исследова</w:t>
            </w:r>
            <w:r w:rsidRPr="00041235">
              <w:rPr>
                <w:rFonts w:ascii="Times New Roman" w:hAnsi="Times New Roman" w:cs="Times New Roman"/>
                <w:sz w:val="24"/>
                <w:szCs w:val="24"/>
              </w:rPr>
              <w:softHyphen/>
              <w:t>тельскую и творческую активность всех воспитанников, экспериментирование с доступными детям материалами (в том числе с песком и водой);</w:t>
            </w:r>
          </w:p>
          <w:p w:rsidR="001949AF" w:rsidRPr="00041235" w:rsidRDefault="001949AF" w:rsidP="001D1318">
            <w:pPr>
              <w:pStyle w:val="af6"/>
              <w:numPr>
                <w:ilvl w:val="0"/>
                <w:numId w:val="84"/>
              </w:numPr>
              <w:shd w:val="clear" w:color="auto" w:fill="auto"/>
              <w:tabs>
                <w:tab w:val="left" w:pos="304"/>
              </w:tabs>
              <w:spacing w:after="0"/>
              <w:ind w:left="40" w:right="100"/>
              <w:jc w:val="left"/>
              <w:rPr>
                <w:rFonts w:ascii="Times New Roman" w:hAnsi="Times New Roman" w:cs="Times New Roman"/>
                <w:sz w:val="24"/>
                <w:szCs w:val="24"/>
              </w:rPr>
            </w:pPr>
            <w:r w:rsidRPr="00041235">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1949AF" w:rsidRPr="00041235" w:rsidRDefault="001949AF" w:rsidP="001D1318">
            <w:pPr>
              <w:pStyle w:val="af6"/>
              <w:numPr>
                <w:ilvl w:val="0"/>
                <w:numId w:val="84"/>
              </w:numPr>
              <w:shd w:val="clear" w:color="auto" w:fill="auto"/>
              <w:tabs>
                <w:tab w:val="left" w:pos="299"/>
              </w:tabs>
              <w:spacing w:after="0"/>
              <w:ind w:left="40" w:right="100"/>
              <w:jc w:val="left"/>
              <w:rPr>
                <w:rFonts w:ascii="Times New Roman" w:hAnsi="Times New Roman" w:cs="Times New Roman"/>
                <w:sz w:val="24"/>
                <w:szCs w:val="24"/>
              </w:rPr>
            </w:pPr>
            <w:r w:rsidRPr="00041235">
              <w:rPr>
                <w:rFonts w:ascii="Times New Roman" w:hAnsi="Times New Roman" w:cs="Times New Roman"/>
                <w:sz w:val="24"/>
                <w:szCs w:val="24"/>
              </w:rPr>
              <w:t>эмоциональное благополучие детей во взаимодействии с предметно- пространственным окружением;</w:t>
            </w:r>
          </w:p>
          <w:p w:rsidR="001949AF" w:rsidRPr="00041235" w:rsidRDefault="001949AF" w:rsidP="001D1318">
            <w:pPr>
              <w:pStyle w:val="af6"/>
              <w:numPr>
                <w:ilvl w:val="0"/>
                <w:numId w:val="84"/>
              </w:numPr>
              <w:shd w:val="clear" w:color="auto" w:fill="auto"/>
              <w:tabs>
                <w:tab w:val="left" w:pos="318"/>
              </w:tabs>
              <w:spacing w:after="0"/>
              <w:ind w:left="40" w:right="100"/>
              <w:jc w:val="left"/>
              <w:rPr>
                <w:rFonts w:ascii="Times New Roman" w:hAnsi="Times New Roman" w:cs="Times New Roman"/>
                <w:sz w:val="24"/>
                <w:szCs w:val="24"/>
              </w:rPr>
            </w:pPr>
            <w:r w:rsidRPr="00041235">
              <w:rPr>
                <w:rFonts w:ascii="Times New Roman" w:hAnsi="Times New Roman" w:cs="Times New Roman"/>
                <w:sz w:val="24"/>
                <w:szCs w:val="24"/>
              </w:rPr>
              <w:t>возможность самовыражения детей. Для детей младенческого и раннего воз</w:t>
            </w:r>
            <w:r w:rsidRPr="00041235">
              <w:rPr>
                <w:rFonts w:ascii="Times New Roman" w:hAnsi="Times New Roman" w:cs="Times New Roman"/>
                <w:sz w:val="24"/>
                <w:szCs w:val="24"/>
              </w:rPr>
              <w:softHyphen/>
              <w:t>раста образовательное пространство должно предоставлять необходимые и достаточные возможности для движения, предметной</w:t>
            </w:r>
          </w:p>
          <w:p w:rsidR="005B3CD6" w:rsidRDefault="001949AF" w:rsidP="00546317">
            <w:pPr>
              <w:pStyle w:val="af6"/>
              <w:ind w:left="40" w:right="960"/>
              <w:jc w:val="left"/>
              <w:rPr>
                <w:rFonts w:ascii="Times New Roman" w:hAnsi="Times New Roman" w:cs="Times New Roman"/>
                <w:sz w:val="24"/>
                <w:szCs w:val="24"/>
              </w:rPr>
            </w:pPr>
            <w:r w:rsidRPr="00041235">
              <w:rPr>
                <w:rFonts w:ascii="Times New Roman" w:hAnsi="Times New Roman" w:cs="Times New Roman"/>
                <w:sz w:val="24"/>
                <w:szCs w:val="24"/>
              </w:rPr>
              <w:t>и игровой деятельности с разными материалами</w:t>
            </w:r>
          </w:p>
        </w:tc>
      </w:tr>
      <w:tr w:rsidR="005B3CD6" w:rsidTr="00EA76FE">
        <w:trPr>
          <w:trHeight w:val="1920"/>
        </w:trPr>
        <w:tc>
          <w:tcPr>
            <w:tcW w:w="4037" w:type="dxa"/>
          </w:tcPr>
          <w:p w:rsidR="005B3CD6" w:rsidRDefault="005B3CD6" w:rsidP="00546317">
            <w:pPr>
              <w:pStyle w:val="63"/>
              <w:shd w:val="clear" w:color="auto" w:fill="auto"/>
              <w:rPr>
                <w:rFonts w:ascii="Times New Roman" w:hAnsi="Times New Roman" w:cs="Times New Roman"/>
                <w:sz w:val="24"/>
                <w:szCs w:val="24"/>
              </w:rPr>
            </w:pPr>
          </w:p>
          <w:p w:rsidR="005B3CD6" w:rsidRDefault="005B3CD6" w:rsidP="005B3CD6">
            <w:pPr>
              <w:pStyle w:val="af6"/>
              <w:shd w:val="clear" w:color="auto" w:fill="auto"/>
              <w:tabs>
                <w:tab w:val="left" w:pos="329"/>
              </w:tabs>
              <w:spacing w:after="0" w:line="206" w:lineRule="exact"/>
              <w:ind w:right="760"/>
              <w:jc w:val="both"/>
              <w:rPr>
                <w:rFonts w:ascii="Times New Roman" w:hAnsi="Times New Roman" w:cs="Times New Roman"/>
                <w:sz w:val="24"/>
                <w:szCs w:val="24"/>
              </w:rPr>
            </w:pPr>
            <w:r w:rsidRPr="005B3CD6">
              <w:rPr>
                <w:rFonts w:ascii="Times New Roman" w:hAnsi="Times New Roman" w:cs="Times New Roman"/>
                <w:b/>
                <w:sz w:val="24"/>
                <w:szCs w:val="24"/>
              </w:rPr>
              <w:t>Безопасная</w:t>
            </w:r>
            <w:r>
              <w:rPr>
                <w:rFonts w:ascii="Times New Roman" w:hAnsi="Times New Roman" w:cs="Times New Roman"/>
                <w:sz w:val="24"/>
                <w:szCs w:val="24"/>
              </w:rPr>
              <w:t xml:space="preserve"> - предполагает</w:t>
            </w:r>
            <w:r w:rsidRPr="00B110DB">
              <w:rPr>
                <w:rFonts w:ascii="Times New Roman" w:hAnsi="Times New Roman" w:cs="Times New Roman"/>
                <w:sz w:val="24"/>
                <w:szCs w:val="24"/>
              </w:rPr>
              <w:t xml:space="preserve"> </w:t>
            </w:r>
            <w:r w:rsidRPr="00DE52DA">
              <w:rPr>
                <w:rFonts w:ascii="Times New Roman" w:hAnsi="Times New Roman" w:cs="Times New Roman"/>
                <w:sz w:val="24"/>
                <w:szCs w:val="24"/>
              </w:rPr>
              <w:t>соответствие всех элементов предметно-развивающей среды требованиям по обеспечению надежности и безопасности их использования</w:t>
            </w:r>
          </w:p>
          <w:p w:rsidR="005B3CD6" w:rsidRDefault="005B3CD6" w:rsidP="00546317">
            <w:pPr>
              <w:pStyle w:val="63"/>
              <w:shd w:val="clear" w:color="auto" w:fill="auto"/>
              <w:rPr>
                <w:rFonts w:ascii="Times New Roman" w:hAnsi="Times New Roman" w:cs="Times New Roman"/>
                <w:sz w:val="24"/>
                <w:szCs w:val="24"/>
              </w:rPr>
            </w:pPr>
          </w:p>
          <w:p w:rsidR="005B3CD6" w:rsidRPr="005B3CD6" w:rsidRDefault="005B3CD6" w:rsidP="005B3CD6">
            <w:pPr>
              <w:pStyle w:val="15"/>
              <w:keepNext/>
              <w:keepLines/>
              <w:shd w:val="clear" w:color="auto" w:fill="auto"/>
              <w:ind w:left="100"/>
              <w:rPr>
                <w:rFonts w:asciiTheme="minorHAnsi" w:hAnsiTheme="minorHAnsi" w:cstheme="minorHAnsi"/>
                <w:sz w:val="24"/>
                <w:szCs w:val="24"/>
              </w:rPr>
            </w:pPr>
            <w:r w:rsidRPr="005B3CD6">
              <w:rPr>
                <w:rFonts w:asciiTheme="minorHAnsi" w:hAnsiTheme="minorHAnsi" w:cstheme="minorHAnsi"/>
                <w:sz w:val="24"/>
                <w:szCs w:val="24"/>
              </w:rPr>
              <w:lastRenderedPageBreak/>
              <w:t>Трансформируемая</w:t>
            </w:r>
          </w:p>
          <w:p w:rsidR="005B3CD6" w:rsidRPr="00041235" w:rsidRDefault="005B3CD6" w:rsidP="005B3CD6">
            <w:pPr>
              <w:pStyle w:val="63"/>
              <w:rPr>
                <w:rFonts w:ascii="Times New Roman" w:hAnsi="Times New Roman" w:cs="Times New Roman"/>
                <w:sz w:val="24"/>
                <w:szCs w:val="24"/>
              </w:rPr>
            </w:pPr>
            <w:r w:rsidRPr="005B3CD6">
              <w:rPr>
                <w:rFonts w:asciiTheme="minorHAnsi" w:hAnsiTheme="minorHAnsi" w:cstheme="minorHAnsi"/>
                <w:b w:val="0"/>
                <w:sz w:val="24"/>
                <w:szCs w:val="24"/>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bl>
    <w:p w:rsidR="001949AF" w:rsidRDefault="001949AF" w:rsidP="001949AF">
      <w:pPr>
        <w:pStyle w:val="15"/>
        <w:keepNext/>
        <w:keepLines/>
        <w:shd w:val="clear" w:color="auto" w:fill="auto"/>
        <w:ind w:left="100"/>
        <w:rPr>
          <w:sz w:val="24"/>
          <w:szCs w:val="24"/>
        </w:rPr>
      </w:pPr>
    </w:p>
    <w:tbl>
      <w:tblPr>
        <w:tblStyle w:val="a3"/>
        <w:tblpPr w:leftFromText="180" w:rightFromText="180" w:vertAnchor="text" w:horzAnchor="margin" w:tblpXSpec="center" w:tblpY="822"/>
        <w:tblW w:w="3794" w:type="dxa"/>
        <w:tblLook w:val="04A0"/>
      </w:tblPr>
      <w:tblGrid>
        <w:gridCol w:w="3794"/>
      </w:tblGrid>
      <w:tr w:rsidR="00B110DB" w:rsidTr="00EA76FE">
        <w:tc>
          <w:tcPr>
            <w:tcW w:w="3794" w:type="dxa"/>
          </w:tcPr>
          <w:p w:rsidR="00EA76FE" w:rsidRDefault="00EA76FE" w:rsidP="00B110DB">
            <w:pPr>
              <w:pStyle w:val="63"/>
              <w:shd w:val="clear" w:color="auto" w:fill="auto"/>
              <w:ind w:left="100"/>
              <w:jc w:val="left"/>
              <w:rPr>
                <w:rFonts w:ascii="Times New Roman" w:hAnsi="Times New Roman" w:cs="Times New Roman"/>
                <w:sz w:val="24"/>
                <w:szCs w:val="24"/>
              </w:rPr>
            </w:pPr>
          </w:p>
          <w:p w:rsidR="00B110DB" w:rsidRPr="00041235" w:rsidRDefault="00B110DB" w:rsidP="00B110DB">
            <w:pPr>
              <w:pStyle w:val="63"/>
              <w:shd w:val="clear" w:color="auto" w:fill="auto"/>
              <w:ind w:left="100"/>
              <w:jc w:val="left"/>
              <w:rPr>
                <w:rFonts w:ascii="Times New Roman" w:hAnsi="Times New Roman" w:cs="Times New Roman"/>
                <w:sz w:val="24"/>
                <w:szCs w:val="24"/>
              </w:rPr>
            </w:pPr>
            <w:r w:rsidRPr="00041235">
              <w:rPr>
                <w:rFonts w:ascii="Times New Roman" w:hAnsi="Times New Roman" w:cs="Times New Roman"/>
                <w:sz w:val="24"/>
                <w:szCs w:val="24"/>
              </w:rPr>
              <w:t>Полифункциональная,</w:t>
            </w:r>
            <w:r w:rsidRPr="00041235">
              <w:rPr>
                <w:rStyle w:val="64"/>
                <w:rFonts w:ascii="Times New Roman" w:hAnsi="Times New Roman" w:cs="Times New Roman"/>
                <w:sz w:val="24"/>
                <w:szCs w:val="24"/>
              </w:rPr>
              <w:t xml:space="preserve"> </w:t>
            </w:r>
            <w:r w:rsidRPr="005B3CD6">
              <w:rPr>
                <w:rStyle w:val="64"/>
                <w:rFonts w:ascii="Times New Roman" w:hAnsi="Times New Roman" w:cs="Times New Roman"/>
                <w:sz w:val="24"/>
                <w:szCs w:val="24"/>
              </w:rPr>
              <w:t>предполагающая:</w:t>
            </w:r>
          </w:p>
          <w:p w:rsidR="00B110DB" w:rsidRPr="00041235" w:rsidRDefault="00B110DB" w:rsidP="001D1318">
            <w:pPr>
              <w:pStyle w:val="af6"/>
              <w:numPr>
                <w:ilvl w:val="0"/>
                <w:numId w:val="92"/>
              </w:numPr>
              <w:shd w:val="clear" w:color="auto" w:fill="auto"/>
              <w:tabs>
                <w:tab w:val="left" w:pos="374"/>
              </w:tabs>
              <w:spacing w:after="0"/>
              <w:ind w:left="100" w:right="80"/>
              <w:jc w:val="left"/>
              <w:rPr>
                <w:rFonts w:ascii="Times New Roman" w:hAnsi="Times New Roman" w:cs="Times New Roman"/>
                <w:sz w:val="24"/>
                <w:szCs w:val="24"/>
              </w:rPr>
            </w:pPr>
            <w:r w:rsidRPr="00041235">
              <w:rPr>
                <w:rFonts w:ascii="Times New Roman" w:hAnsi="Times New Roman" w:cs="Times New Roman"/>
                <w:sz w:val="24"/>
                <w:szCs w:val="24"/>
              </w:rPr>
              <w:t>возможность разнообразного исполь</w:t>
            </w:r>
            <w:r w:rsidRPr="00041235">
              <w:rPr>
                <w:rFonts w:ascii="Times New Roman" w:hAnsi="Times New Roman" w:cs="Times New Roman"/>
                <w:sz w:val="24"/>
                <w:szCs w:val="24"/>
              </w:rPr>
              <w:softHyphen/>
              <w:t>зования различных составляющих предметной среды - детской мебели, матов, мягких модулей, ширм и т.д.;</w:t>
            </w:r>
          </w:p>
          <w:p w:rsidR="00B110DB" w:rsidRPr="00041235" w:rsidRDefault="00B110DB" w:rsidP="001D1318">
            <w:pPr>
              <w:pStyle w:val="af6"/>
              <w:numPr>
                <w:ilvl w:val="0"/>
                <w:numId w:val="92"/>
              </w:numPr>
              <w:shd w:val="clear" w:color="auto" w:fill="auto"/>
              <w:tabs>
                <w:tab w:val="left" w:pos="374"/>
              </w:tabs>
              <w:spacing w:after="0"/>
              <w:ind w:left="100" w:right="80"/>
              <w:jc w:val="left"/>
              <w:rPr>
                <w:rFonts w:ascii="Times New Roman" w:hAnsi="Times New Roman" w:cs="Times New Roman"/>
                <w:sz w:val="24"/>
                <w:szCs w:val="24"/>
              </w:rPr>
            </w:pPr>
            <w:r w:rsidRPr="00041235">
              <w:rPr>
                <w:rFonts w:ascii="Times New Roman" w:hAnsi="Times New Roman" w:cs="Times New Roman"/>
                <w:sz w:val="24"/>
                <w:szCs w:val="24"/>
              </w:rPr>
              <w:t>наличие в организации или группе полифункциональных (не обладающих жестко закреплённым способом употребления) предметов, в том числе природных материалов, пригодных для использования</w:t>
            </w:r>
          </w:p>
          <w:p w:rsidR="00B110DB" w:rsidRDefault="00B110DB" w:rsidP="00B110DB">
            <w:pPr>
              <w:pStyle w:val="af6"/>
              <w:ind w:left="100" w:right="400"/>
              <w:jc w:val="both"/>
              <w:rPr>
                <w:rFonts w:ascii="Times New Roman" w:hAnsi="Times New Roman" w:cs="Times New Roman"/>
                <w:sz w:val="24"/>
                <w:szCs w:val="24"/>
              </w:rPr>
            </w:pPr>
            <w:r w:rsidRPr="00041235">
              <w:rPr>
                <w:rFonts w:ascii="Times New Roman" w:hAnsi="Times New Roman" w:cs="Times New Roman"/>
                <w:sz w:val="24"/>
                <w:szCs w:val="24"/>
              </w:rPr>
              <w:t xml:space="preserve">в разных видах детской активности (в том числе в качестве предметов-заместителей </w:t>
            </w:r>
          </w:p>
        </w:tc>
      </w:tr>
    </w:tbl>
    <w:p w:rsidR="001949AF" w:rsidRDefault="001949AF" w:rsidP="001949AF">
      <w:pPr>
        <w:pStyle w:val="af6"/>
        <w:shd w:val="clear" w:color="auto" w:fill="auto"/>
        <w:ind w:left="60"/>
        <w:rPr>
          <w:rStyle w:val="ae"/>
          <w:rFonts w:eastAsiaTheme="minorEastAsia"/>
          <w:sz w:val="24"/>
          <w:szCs w:val="24"/>
        </w:rPr>
      </w:pPr>
    </w:p>
    <w:p w:rsidR="001949AF" w:rsidRDefault="001949AF" w:rsidP="001949AF">
      <w:pPr>
        <w:pStyle w:val="af6"/>
        <w:shd w:val="clear" w:color="auto" w:fill="auto"/>
        <w:ind w:left="60"/>
        <w:rPr>
          <w:rStyle w:val="ae"/>
          <w:rFonts w:eastAsiaTheme="minorEastAsia"/>
          <w:sz w:val="24"/>
          <w:szCs w:val="24"/>
        </w:rPr>
      </w:pPr>
    </w:p>
    <w:tbl>
      <w:tblPr>
        <w:tblStyle w:val="a3"/>
        <w:tblW w:w="3893" w:type="dxa"/>
        <w:tblInd w:w="60" w:type="dxa"/>
        <w:tblLook w:val="04A0"/>
      </w:tblPr>
      <w:tblGrid>
        <w:gridCol w:w="3893"/>
      </w:tblGrid>
      <w:tr w:rsidR="001949AF" w:rsidTr="00546317">
        <w:trPr>
          <w:trHeight w:val="3330"/>
        </w:trPr>
        <w:tc>
          <w:tcPr>
            <w:tcW w:w="3893" w:type="dxa"/>
            <w:tcBorders>
              <w:bottom w:val="single" w:sz="4" w:space="0" w:color="auto"/>
            </w:tcBorders>
          </w:tcPr>
          <w:p w:rsidR="001949AF" w:rsidRDefault="001949AF" w:rsidP="00546317">
            <w:pPr>
              <w:pStyle w:val="af6"/>
              <w:shd w:val="clear" w:color="auto" w:fill="auto"/>
              <w:ind w:left="60"/>
              <w:rPr>
                <w:rStyle w:val="ae"/>
                <w:rFonts w:eastAsiaTheme="minorEastAsia"/>
                <w:sz w:val="24"/>
                <w:szCs w:val="24"/>
              </w:rPr>
            </w:pPr>
          </w:p>
          <w:p w:rsidR="001949AF" w:rsidRPr="00041235" w:rsidRDefault="001949AF" w:rsidP="00546317">
            <w:pPr>
              <w:pStyle w:val="af6"/>
              <w:shd w:val="clear" w:color="auto" w:fill="auto"/>
              <w:ind w:left="60"/>
              <w:rPr>
                <w:rFonts w:ascii="Times New Roman" w:hAnsi="Times New Roman" w:cs="Times New Roman"/>
                <w:sz w:val="24"/>
                <w:szCs w:val="24"/>
              </w:rPr>
            </w:pPr>
            <w:r w:rsidRPr="00041235">
              <w:rPr>
                <w:rStyle w:val="ae"/>
                <w:rFonts w:eastAsiaTheme="minorEastAsia"/>
                <w:sz w:val="24"/>
                <w:szCs w:val="24"/>
              </w:rPr>
              <w:t>Вариативная,</w:t>
            </w:r>
            <w:r w:rsidRPr="00041235">
              <w:rPr>
                <w:rFonts w:ascii="Times New Roman" w:hAnsi="Times New Roman" w:cs="Times New Roman"/>
                <w:sz w:val="24"/>
                <w:szCs w:val="24"/>
              </w:rPr>
              <w:t xml:space="preserve"> предполагающая:</w:t>
            </w:r>
          </w:p>
          <w:p w:rsidR="001949AF" w:rsidRPr="00041235" w:rsidRDefault="001949AF" w:rsidP="001D1318">
            <w:pPr>
              <w:pStyle w:val="af6"/>
              <w:numPr>
                <w:ilvl w:val="0"/>
                <w:numId w:val="92"/>
              </w:numPr>
              <w:shd w:val="clear" w:color="auto" w:fill="auto"/>
              <w:tabs>
                <w:tab w:val="left" w:pos="338"/>
              </w:tabs>
              <w:spacing w:after="0"/>
              <w:ind w:left="60" w:right="100"/>
              <w:jc w:val="both"/>
              <w:rPr>
                <w:rFonts w:ascii="Times New Roman" w:hAnsi="Times New Roman" w:cs="Times New Roman"/>
                <w:sz w:val="24"/>
                <w:szCs w:val="24"/>
              </w:rPr>
            </w:pPr>
            <w:r w:rsidRPr="00041235">
              <w:rPr>
                <w:rFonts w:ascii="Times New Roman" w:hAnsi="Times New Roman" w:cs="Times New Roman"/>
                <w:sz w:val="24"/>
                <w:szCs w:val="24"/>
              </w:rPr>
              <w:t>наличие в организации или группе различных пространств (для игры, конструирования, уедине</w:t>
            </w:r>
            <w:r w:rsidRPr="00041235">
              <w:rPr>
                <w:rFonts w:ascii="Times New Roman" w:hAnsi="Times New Roman" w:cs="Times New Roman"/>
                <w:sz w:val="24"/>
                <w:szCs w:val="24"/>
              </w:rPr>
              <w:softHyphen/>
              <w:t>ния и пр.), а также разнообразных материалов, игр, игрушек и оборудования, обеспечивающих свободный выбор детей;</w:t>
            </w:r>
          </w:p>
          <w:p w:rsidR="001949AF" w:rsidRDefault="00B110DB" w:rsidP="00B110DB">
            <w:pPr>
              <w:pStyle w:val="af6"/>
              <w:shd w:val="clear" w:color="auto" w:fill="auto"/>
              <w:ind w:right="400"/>
              <w:jc w:val="both"/>
              <w:rPr>
                <w:rStyle w:val="ae"/>
                <w:rFonts w:eastAsiaTheme="minorEastAsia"/>
                <w:sz w:val="24"/>
                <w:szCs w:val="24"/>
              </w:rPr>
            </w:pPr>
            <w:r>
              <w:rPr>
                <w:rFonts w:ascii="Times New Roman" w:hAnsi="Times New Roman" w:cs="Times New Roman"/>
                <w:sz w:val="24"/>
                <w:szCs w:val="24"/>
              </w:rPr>
              <w:t xml:space="preserve">периодическую сменяемость </w:t>
            </w:r>
            <w:r w:rsidR="001949AF" w:rsidRPr="00041235">
              <w:rPr>
                <w:rFonts w:ascii="Times New Roman" w:hAnsi="Times New Roman" w:cs="Times New Roman"/>
                <w:sz w:val="24"/>
                <w:szCs w:val="24"/>
              </w:rPr>
              <w:t xml:space="preserve">игрового материала, появление новых предметов, стимулирующих игровую, двигательную, познавательную и </w:t>
            </w:r>
            <w:r w:rsidR="001949AF" w:rsidRPr="00DE52DA">
              <w:rPr>
                <w:rFonts w:ascii="Times New Roman" w:hAnsi="Times New Roman" w:cs="Times New Roman"/>
                <w:sz w:val="24"/>
                <w:szCs w:val="24"/>
              </w:rPr>
              <w:t>исследовательскую активность детей</w:t>
            </w:r>
            <w:r w:rsidR="001949AF" w:rsidRPr="00041235">
              <w:rPr>
                <w:rFonts w:ascii="Times New Roman" w:hAnsi="Times New Roman" w:cs="Times New Roman"/>
                <w:sz w:val="24"/>
                <w:szCs w:val="24"/>
              </w:rPr>
              <w:t xml:space="preserve"> </w:t>
            </w:r>
            <w:r w:rsidR="001949AF" w:rsidRPr="00DE52DA">
              <w:rPr>
                <w:rFonts w:ascii="Times New Roman" w:hAnsi="Times New Roman" w:cs="Times New Roman"/>
                <w:sz w:val="24"/>
                <w:szCs w:val="24"/>
              </w:rPr>
              <w:t>в детской игре)</w:t>
            </w:r>
          </w:p>
        </w:tc>
      </w:tr>
      <w:tr w:rsidR="001949AF" w:rsidTr="00546317">
        <w:tc>
          <w:tcPr>
            <w:tcW w:w="3893" w:type="dxa"/>
          </w:tcPr>
          <w:p w:rsidR="00EA76FE" w:rsidRDefault="00EA76FE" w:rsidP="00546317">
            <w:pPr>
              <w:pStyle w:val="af6"/>
              <w:shd w:val="clear" w:color="auto" w:fill="auto"/>
              <w:ind w:left="60"/>
              <w:rPr>
                <w:rStyle w:val="ae"/>
                <w:rFonts w:eastAsiaTheme="minorEastAsia"/>
                <w:sz w:val="24"/>
                <w:szCs w:val="24"/>
              </w:rPr>
            </w:pPr>
          </w:p>
          <w:p w:rsidR="001949AF" w:rsidRPr="00DE52DA" w:rsidRDefault="001949AF" w:rsidP="00546317">
            <w:pPr>
              <w:pStyle w:val="af6"/>
              <w:shd w:val="clear" w:color="auto" w:fill="auto"/>
              <w:ind w:left="60"/>
              <w:rPr>
                <w:rFonts w:ascii="Times New Roman" w:hAnsi="Times New Roman" w:cs="Times New Roman"/>
                <w:sz w:val="24"/>
                <w:szCs w:val="24"/>
              </w:rPr>
            </w:pPr>
            <w:r w:rsidRPr="00DE52DA">
              <w:rPr>
                <w:rStyle w:val="ae"/>
                <w:rFonts w:eastAsiaTheme="minorEastAsia"/>
                <w:sz w:val="24"/>
                <w:szCs w:val="24"/>
              </w:rPr>
              <w:t>Доступная,</w:t>
            </w:r>
            <w:r w:rsidRPr="00DE52DA">
              <w:rPr>
                <w:rFonts w:ascii="Times New Roman" w:hAnsi="Times New Roman" w:cs="Times New Roman"/>
                <w:sz w:val="24"/>
                <w:szCs w:val="24"/>
              </w:rPr>
              <w:t xml:space="preserve"> предполагающая:</w:t>
            </w:r>
          </w:p>
          <w:p w:rsidR="001949AF" w:rsidRPr="00DE52DA" w:rsidRDefault="001949AF" w:rsidP="001D1318">
            <w:pPr>
              <w:pStyle w:val="af6"/>
              <w:numPr>
                <w:ilvl w:val="0"/>
                <w:numId w:val="92"/>
              </w:numPr>
              <w:shd w:val="clear" w:color="auto" w:fill="auto"/>
              <w:tabs>
                <w:tab w:val="left" w:pos="329"/>
              </w:tabs>
              <w:spacing w:after="0"/>
              <w:ind w:left="60" w:right="100"/>
              <w:jc w:val="left"/>
              <w:rPr>
                <w:rFonts w:ascii="Times New Roman" w:hAnsi="Times New Roman" w:cs="Times New Roman"/>
                <w:sz w:val="24"/>
                <w:szCs w:val="24"/>
              </w:rPr>
            </w:pPr>
            <w:r w:rsidRPr="00DE52DA">
              <w:rPr>
                <w:rFonts w:ascii="Times New Roman" w:hAnsi="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w:t>
            </w:r>
            <w:r w:rsidRPr="00DE52DA">
              <w:rPr>
                <w:rFonts w:ascii="Times New Roman" w:hAnsi="Times New Roman" w:cs="Times New Roman"/>
                <w:sz w:val="24"/>
                <w:szCs w:val="24"/>
              </w:rPr>
              <w:softHyphen/>
              <w:t>вляется образовательная деятельность;</w:t>
            </w:r>
          </w:p>
          <w:p w:rsidR="001949AF" w:rsidRPr="00DE52DA" w:rsidRDefault="001949AF" w:rsidP="001D1318">
            <w:pPr>
              <w:pStyle w:val="af6"/>
              <w:numPr>
                <w:ilvl w:val="0"/>
                <w:numId w:val="92"/>
              </w:numPr>
              <w:shd w:val="clear" w:color="auto" w:fill="auto"/>
              <w:tabs>
                <w:tab w:val="left" w:pos="324"/>
              </w:tabs>
              <w:spacing w:after="0"/>
              <w:ind w:left="60" w:right="100"/>
              <w:jc w:val="left"/>
              <w:rPr>
                <w:rFonts w:ascii="Times New Roman" w:hAnsi="Times New Roman" w:cs="Times New Roman"/>
                <w:sz w:val="24"/>
                <w:szCs w:val="24"/>
              </w:rPr>
            </w:pPr>
            <w:r w:rsidRPr="00DE52DA">
              <w:rPr>
                <w:rFonts w:ascii="Times New Roman" w:hAnsi="Times New Roman" w:cs="Times New Roman"/>
                <w:sz w:val="24"/>
                <w:szCs w:val="24"/>
              </w:rPr>
              <w:t>свободный доступ детей, в том числе детей с ограниченными возможностями здоровья,</w:t>
            </w:r>
          </w:p>
          <w:p w:rsidR="001949AF" w:rsidRDefault="001949AF" w:rsidP="00B110DB">
            <w:pPr>
              <w:pStyle w:val="af6"/>
              <w:shd w:val="clear" w:color="auto" w:fill="auto"/>
              <w:ind w:right="540"/>
              <w:jc w:val="left"/>
              <w:rPr>
                <w:rStyle w:val="ae"/>
                <w:rFonts w:eastAsiaTheme="minorEastAsia"/>
                <w:sz w:val="24"/>
                <w:szCs w:val="24"/>
              </w:rPr>
            </w:pPr>
            <w:r w:rsidRPr="00DE52DA">
              <w:rPr>
                <w:rFonts w:ascii="Times New Roman" w:hAnsi="Times New Roman" w:cs="Times New Roman"/>
                <w:sz w:val="24"/>
                <w:szCs w:val="24"/>
              </w:rPr>
              <w:t>к играм, игрушкам, материалам, пособиям, обеспечивающим все основные виды детской активности;</w:t>
            </w:r>
            <w:r w:rsidR="00B110DB">
              <w:rPr>
                <w:rFonts w:ascii="Times New Roman" w:hAnsi="Times New Roman" w:cs="Times New Roman"/>
                <w:sz w:val="24"/>
                <w:szCs w:val="24"/>
              </w:rPr>
              <w:t xml:space="preserve">                             </w:t>
            </w:r>
            <w:r w:rsidRPr="00DE52DA">
              <w:rPr>
                <w:rFonts w:ascii="Times New Roman" w:hAnsi="Times New Roman" w:cs="Times New Roman"/>
                <w:sz w:val="24"/>
                <w:szCs w:val="24"/>
              </w:rPr>
              <w:t>исправность и сохранность материалов и оборудован</w:t>
            </w:r>
            <w:r w:rsidR="00B110DB">
              <w:rPr>
                <w:rFonts w:ascii="Times New Roman" w:hAnsi="Times New Roman" w:cs="Times New Roman"/>
                <w:sz w:val="24"/>
                <w:szCs w:val="24"/>
              </w:rPr>
              <w:t>ия</w:t>
            </w:r>
          </w:p>
        </w:tc>
      </w:tr>
    </w:tbl>
    <w:p w:rsidR="00B110DB" w:rsidRDefault="00B110DB" w:rsidP="00B110DB">
      <w:pPr>
        <w:pStyle w:val="af6"/>
        <w:shd w:val="clear" w:color="auto" w:fill="auto"/>
        <w:tabs>
          <w:tab w:val="left" w:pos="329"/>
        </w:tabs>
        <w:spacing w:after="0" w:line="206" w:lineRule="exact"/>
        <w:ind w:right="760"/>
        <w:jc w:val="left"/>
        <w:rPr>
          <w:rFonts w:ascii="Times New Roman" w:hAnsi="Times New Roman" w:cs="Times New Roman"/>
          <w:sz w:val="24"/>
          <w:szCs w:val="24"/>
        </w:rPr>
      </w:pPr>
    </w:p>
    <w:p w:rsidR="00B110DB" w:rsidRDefault="00B110DB" w:rsidP="00B110DB">
      <w:pPr>
        <w:pStyle w:val="af6"/>
        <w:shd w:val="clear" w:color="auto" w:fill="auto"/>
        <w:tabs>
          <w:tab w:val="left" w:pos="329"/>
        </w:tabs>
        <w:spacing w:after="0" w:line="206" w:lineRule="exact"/>
        <w:ind w:right="760"/>
        <w:jc w:val="left"/>
        <w:rPr>
          <w:rFonts w:ascii="Times New Roman" w:hAnsi="Times New Roman" w:cs="Times New Roman"/>
          <w:sz w:val="24"/>
          <w:szCs w:val="24"/>
        </w:rPr>
      </w:pPr>
    </w:p>
    <w:p w:rsidR="00EA76FE" w:rsidRDefault="00EA76FE" w:rsidP="00B110DB">
      <w:pPr>
        <w:pStyle w:val="af6"/>
        <w:shd w:val="clear" w:color="auto" w:fill="auto"/>
        <w:tabs>
          <w:tab w:val="left" w:pos="329"/>
        </w:tabs>
        <w:spacing w:after="0" w:line="206" w:lineRule="exact"/>
        <w:ind w:right="760"/>
        <w:jc w:val="both"/>
        <w:rPr>
          <w:rFonts w:ascii="Times New Roman" w:hAnsi="Times New Roman" w:cs="Times New Roman"/>
          <w:sz w:val="24"/>
          <w:szCs w:val="24"/>
        </w:rPr>
        <w:sectPr w:rsidR="00EA76FE">
          <w:type w:val="continuous"/>
          <w:pgSz w:w="16837" w:h="11905" w:orient="landscape"/>
          <w:pgMar w:top="2323" w:right="1368" w:bottom="1296" w:left="2342" w:header="0" w:footer="3" w:gutter="0"/>
          <w:cols w:num="3" w:space="720" w:equalWidth="0">
            <w:col w:w="3677" w:space="782"/>
            <w:col w:w="3979" w:space="600"/>
            <w:col w:w="4090"/>
          </w:cols>
          <w:noEndnote/>
          <w:docGrid w:linePitch="360"/>
        </w:sectPr>
      </w:pPr>
    </w:p>
    <w:p w:rsidR="004A5F5C" w:rsidRPr="00937CF2" w:rsidRDefault="004A5F5C" w:rsidP="004A5F5C">
      <w:pPr>
        <w:spacing w:after="0" w:line="240" w:lineRule="auto"/>
        <w:ind w:firstLine="510"/>
        <w:jc w:val="both"/>
        <w:rPr>
          <w:rFonts w:ascii="Times New Roman" w:eastAsia="Times New Roman" w:hAnsi="Times New Roman" w:cs="Times New Roman"/>
          <w:sz w:val="24"/>
          <w:szCs w:val="24"/>
        </w:rPr>
      </w:pPr>
      <w:r w:rsidRPr="00937CF2">
        <w:rPr>
          <w:rFonts w:ascii="Times New Roman" w:eastAsia="Calibri" w:hAnsi="Times New Roman" w:cs="Times New Roman"/>
          <w:sz w:val="24"/>
          <w:szCs w:val="24"/>
        </w:rPr>
        <w:lastRenderedPageBreak/>
        <w:t xml:space="preserve">Развивающая среда </w:t>
      </w:r>
      <w:r w:rsidR="002402E9" w:rsidRPr="002402E9">
        <w:rPr>
          <w:rFonts w:ascii="Times New Roman" w:eastAsia="Calibri" w:hAnsi="Times New Roman" w:cs="Times New Roman"/>
          <w:sz w:val="24"/>
          <w:szCs w:val="24"/>
        </w:rPr>
        <w:t>обеспечивает максимальную реализацию образовательного потенциала пространства  ДОУ, группы</w:t>
      </w:r>
      <w:r w:rsidR="005942AF">
        <w:rPr>
          <w:rFonts w:ascii="Times New Roman" w:eastAsia="Calibri" w:hAnsi="Times New Roman" w:cs="Times New Roman"/>
          <w:sz w:val="24"/>
          <w:szCs w:val="24"/>
        </w:rPr>
        <w:t xml:space="preserve"> </w:t>
      </w:r>
      <w:r w:rsidR="002402E9" w:rsidRPr="002402E9">
        <w:rPr>
          <w:rFonts w:ascii="Times New Roman" w:eastAsia="Calibri" w:hAnsi="Times New Roman" w:cs="Times New Roman"/>
          <w:sz w:val="24"/>
          <w:szCs w:val="24"/>
        </w:rPr>
        <w:t xml:space="preserve"> </w:t>
      </w:r>
      <w:r w:rsidRPr="00937CF2">
        <w:rPr>
          <w:rFonts w:ascii="Times New Roman" w:eastAsia="Calibri" w:hAnsi="Times New Roman" w:cs="Times New Roman"/>
          <w:sz w:val="24"/>
          <w:szCs w:val="24"/>
        </w:rPr>
        <w:t>и обеспечивает:</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i/>
          <w:sz w:val="24"/>
          <w:szCs w:val="24"/>
        </w:rPr>
        <w:t>-физкультурно-оздоровительную работу с детьми:</w:t>
      </w:r>
    </w:p>
    <w:p w:rsidR="004A5F5C" w:rsidRPr="00937CF2" w:rsidRDefault="004A5F5C" w:rsidP="001D1318">
      <w:pPr>
        <w:numPr>
          <w:ilvl w:val="0"/>
          <w:numId w:val="78"/>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спортивно-игровое оборудование(мягкие модули);</w:t>
      </w:r>
    </w:p>
    <w:p w:rsidR="004A5F5C" w:rsidRPr="00937CF2" w:rsidRDefault="004A5F5C" w:rsidP="001D1318">
      <w:pPr>
        <w:numPr>
          <w:ilvl w:val="0"/>
          <w:numId w:val="78"/>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физкультурные уголки во всех группах с набором необходимого оборудования;</w:t>
      </w:r>
    </w:p>
    <w:p w:rsidR="004A5F5C" w:rsidRPr="00937CF2" w:rsidRDefault="004A5F5C" w:rsidP="001D1318">
      <w:pPr>
        <w:numPr>
          <w:ilvl w:val="0"/>
          <w:numId w:val="78"/>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спортивная площадка (гимнастическая стенка, беговые дорожки, полоса препятствий и т.д.)</w:t>
      </w:r>
    </w:p>
    <w:p w:rsidR="004A5F5C" w:rsidRPr="00937CF2" w:rsidRDefault="002402E9" w:rsidP="001D1318">
      <w:pPr>
        <w:numPr>
          <w:ilvl w:val="0"/>
          <w:numId w:val="78"/>
        </w:num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медицинский кабинет (</w:t>
      </w:r>
      <w:r w:rsidR="004A5F5C" w:rsidRPr="00937CF2">
        <w:rPr>
          <w:rFonts w:ascii="Times New Roman" w:eastAsia="Calibri" w:hAnsi="Times New Roman" w:cs="Times New Roman"/>
          <w:sz w:val="24"/>
          <w:szCs w:val="24"/>
        </w:rPr>
        <w:t>кварцевые лампы для групповых)</w:t>
      </w:r>
    </w:p>
    <w:p w:rsidR="004A5F5C" w:rsidRPr="00937CF2" w:rsidRDefault="004A5F5C" w:rsidP="004A5F5C">
      <w:pPr>
        <w:spacing w:after="0" w:line="240" w:lineRule="auto"/>
        <w:ind w:firstLine="454"/>
        <w:jc w:val="both"/>
        <w:rPr>
          <w:rFonts w:ascii="Times New Roman" w:eastAsia="Calibri" w:hAnsi="Times New Roman" w:cs="Times New Roman"/>
          <w:i/>
          <w:sz w:val="24"/>
          <w:szCs w:val="24"/>
        </w:rPr>
      </w:pPr>
      <w:r w:rsidRPr="00937CF2">
        <w:rPr>
          <w:rFonts w:ascii="Times New Roman" w:eastAsia="Calibri" w:hAnsi="Times New Roman" w:cs="Times New Roman"/>
          <w:i/>
          <w:sz w:val="24"/>
          <w:szCs w:val="24"/>
        </w:rPr>
        <w:t>-познавательное развитие ребёнка;</w:t>
      </w:r>
    </w:p>
    <w:p w:rsidR="004A5F5C" w:rsidRPr="00937CF2" w:rsidRDefault="004A5F5C" w:rsidP="001D1318">
      <w:pPr>
        <w:numPr>
          <w:ilvl w:val="0"/>
          <w:numId w:val="79"/>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зона речевого развития:</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наглядный и раздаточный материал;</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пособия для детей;</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книжный уголок;</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уголки природы</w:t>
      </w:r>
      <w:r w:rsidR="00AD1682">
        <w:rPr>
          <w:rFonts w:ascii="Times New Roman" w:eastAsia="Calibri" w:hAnsi="Times New Roman" w:cs="Times New Roman"/>
          <w:sz w:val="24"/>
          <w:szCs w:val="24"/>
        </w:rPr>
        <w:t xml:space="preserve">; </w:t>
      </w:r>
      <w:r w:rsidRPr="00937CF2">
        <w:rPr>
          <w:rFonts w:ascii="Times New Roman" w:eastAsia="Calibri" w:hAnsi="Times New Roman" w:cs="Times New Roman"/>
          <w:sz w:val="24"/>
          <w:szCs w:val="24"/>
        </w:rPr>
        <w:t xml:space="preserve"> </w:t>
      </w:r>
      <w:r w:rsidR="00AD1682">
        <w:rPr>
          <w:rFonts w:ascii="Times New Roman" w:eastAsia="Calibri" w:hAnsi="Times New Roman" w:cs="Times New Roman"/>
          <w:sz w:val="24"/>
          <w:szCs w:val="24"/>
        </w:rPr>
        <w:t xml:space="preserve"> </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уголки экспериментирования;</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огороды, цветники.</w:t>
      </w:r>
    </w:p>
    <w:p w:rsidR="004A5F5C" w:rsidRPr="00937CF2" w:rsidRDefault="004A5F5C" w:rsidP="001D1318">
      <w:pPr>
        <w:numPr>
          <w:ilvl w:val="0"/>
          <w:numId w:val="79"/>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сюжетно-ролевые игры;</w:t>
      </w:r>
    </w:p>
    <w:p w:rsidR="004A5F5C" w:rsidRPr="00937CF2" w:rsidRDefault="004A5F5C" w:rsidP="001D1318">
      <w:pPr>
        <w:numPr>
          <w:ilvl w:val="0"/>
          <w:numId w:val="79"/>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творческие мастерские («Ателье для девочек», «Автомастерская для мальчиков» и т.д.)</w:t>
      </w:r>
    </w:p>
    <w:p w:rsidR="004A5F5C" w:rsidRPr="00937CF2" w:rsidRDefault="004A5F5C" w:rsidP="004A5F5C">
      <w:pPr>
        <w:spacing w:after="0" w:line="240" w:lineRule="auto"/>
        <w:ind w:firstLine="454"/>
        <w:jc w:val="both"/>
        <w:rPr>
          <w:rFonts w:ascii="Times New Roman" w:eastAsia="Calibri" w:hAnsi="Times New Roman" w:cs="Times New Roman"/>
          <w:i/>
          <w:sz w:val="24"/>
          <w:szCs w:val="24"/>
        </w:rPr>
      </w:pPr>
      <w:r w:rsidRPr="00937CF2">
        <w:rPr>
          <w:rFonts w:ascii="Times New Roman" w:eastAsia="Calibri" w:hAnsi="Times New Roman" w:cs="Times New Roman"/>
          <w:i/>
          <w:sz w:val="24"/>
          <w:szCs w:val="24"/>
        </w:rPr>
        <w:t>-художественно-эстетическое развитие ребёнка</w:t>
      </w:r>
    </w:p>
    <w:p w:rsidR="004A5F5C" w:rsidRPr="00937CF2" w:rsidRDefault="004A5F5C" w:rsidP="001D1318">
      <w:pPr>
        <w:numPr>
          <w:ilvl w:val="0"/>
          <w:numId w:val="80"/>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музыкальный зал (пианино, музыкальный центр)</w:t>
      </w:r>
    </w:p>
    <w:p w:rsidR="004A5F5C" w:rsidRPr="00937CF2" w:rsidRDefault="004A5F5C" w:rsidP="004A5F5C">
      <w:pPr>
        <w:spacing w:after="0" w:line="240" w:lineRule="auto"/>
        <w:ind w:left="360" w:firstLine="454"/>
        <w:jc w:val="both"/>
        <w:rPr>
          <w:rFonts w:ascii="Times New Roman" w:eastAsia="Calibri" w:hAnsi="Times New Roman" w:cs="Times New Roman"/>
          <w:sz w:val="24"/>
          <w:szCs w:val="24"/>
        </w:rPr>
      </w:pPr>
      <w:r w:rsidRPr="00937CF2">
        <w:rPr>
          <w:rFonts w:ascii="Times New Roman" w:hAnsi="Times New Roman" w:cs="Times New Roman"/>
          <w:sz w:val="24"/>
          <w:szCs w:val="24"/>
        </w:rPr>
        <w:t xml:space="preserve">       - театральный уголок</w:t>
      </w:r>
      <w:r w:rsidRPr="00937CF2">
        <w:rPr>
          <w:rFonts w:ascii="Times New Roman" w:eastAsia="Calibri" w:hAnsi="Times New Roman" w:cs="Times New Roman"/>
          <w:sz w:val="24"/>
          <w:szCs w:val="24"/>
        </w:rPr>
        <w:t xml:space="preserve"> (ширма для кукольного театра,  наборы кукол</w:t>
      </w:r>
      <w:r w:rsidRPr="00937CF2">
        <w:rPr>
          <w:rFonts w:ascii="Times New Roman" w:hAnsi="Times New Roman" w:cs="Times New Roman"/>
          <w:sz w:val="24"/>
          <w:szCs w:val="24"/>
        </w:rPr>
        <w:t>)</w:t>
      </w:r>
    </w:p>
    <w:p w:rsidR="004A5F5C" w:rsidRPr="00937CF2" w:rsidRDefault="004A5F5C" w:rsidP="004A5F5C">
      <w:pPr>
        <w:spacing w:after="0" w:line="240" w:lineRule="auto"/>
        <w:ind w:left="360"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 наборы костюмов, декораций, атрибутов.</w:t>
      </w:r>
    </w:p>
    <w:p w:rsidR="004A5F5C" w:rsidRPr="00937CF2" w:rsidRDefault="004A5F5C" w:rsidP="001D1318">
      <w:pPr>
        <w:numPr>
          <w:ilvl w:val="0"/>
          <w:numId w:val="80"/>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в группах уголки театрализованной деятельности шапочки, маски, «уголки ряжени</w:t>
      </w:r>
      <w:r w:rsidR="00AD1682">
        <w:rPr>
          <w:rFonts w:ascii="Times New Roman" w:eastAsia="Calibri" w:hAnsi="Times New Roman" w:cs="Times New Roman"/>
          <w:sz w:val="24"/>
          <w:szCs w:val="24"/>
        </w:rPr>
        <w:t>я</w:t>
      </w:r>
      <w:r w:rsidRPr="00937CF2">
        <w:rPr>
          <w:rFonts w:ascii="Times New Roman" w:eastAsia="Calibri" w:hAnsi="Times New Roman" w:cs="Times New Roman"/>
          <w:sz w:val="24"/>
          <w:szCs w:val="24"/>
        </w:rPr>
        <w:t>»</w:t>
      </w:r>
    </w:p>
    <w:p w:rsidR="004A5F5C" w:rsidRDefault="004A5F5C" w:rsidP="001D1318">
      <w:pPr>
        <w:numPr>
          <w:ilvl w:val="0"/>
          <w:numId w:val="80"/>
        </w:num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в группах зоны художественного творчества с набором карандашей, красок, пластилина, бросового материала, выставки</w:t>
      </w:r>
      <w:r w:rsidRPr="00937CF2">
        <w:rPr>
          <w:rFonts w:ascii="Times New Roman" w:hAnsi="Times New Roman" w:cs="Times New Roman"/>
          <w:sz w:val="24"/>
          <w:szCs w:val="24"/>
        </w:rPr>
        <w:t xml:space="preserve">, </w:t>
      </w:r>
      <w:r w:rsidRPr="00937CF2">
        <w:rPr>
          <w:rFonts w:ascii="Times New Roman" w:eastAsia="Calibri" w:hAnsi="Times New Roman" w:cs="Times New Roman"/>
          <w:sz w:val="24"/>
          <w:szCs w:val="24"/>
        </w:rPr>
        <w:t>изостудия (наглядные пособия, репродукции, об</w:t>
      </w:r>
      <w:r w:rsidR="002402E9">
        <w:rPr>
          <w:rFonts w:ascii="Times New Roman" w:eastAsia="Calibri" w:hAnsi="Times New Roman" w:cs="Times New Roman"/>
          <w:sz w:val="24"/>
          <w:szCs w:val="24"/>
        </w:rPr>
        <w:t>разцы народных промыслов и др.).</w:t>
      </w:r>
    </w:p>
    <w:p w:rsidR="002402E9" w:rsidRDefault="002402E9" w:rsidP="002402E9">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Развивающая среда </w:t>
      </w:r>
      <w:r w:rsidR="00AD1682">
        <w:rPr>
          <w:rFonts w:ascii="Times New Roman" w:eastAsia="Calibri" w:hAnsi="Times New Roman" w:cs="Times New Roman"/>
          <w:sz w:val="24"/>
          <w:szCs w:val="24"/>
        </w:rPr>
        <w:t xml:space="preserve">соответствует требованиям ФГОС </w:t>
      </w:r>
      <w:r w:rsidRPr="002402E9">
        <w:rPr>
          <w:rFonts w:ascii="Times New Roman" w:eastAsia="Calibri" w:hAnsi="Times New Roman" w:cs="Times New Roman"/>
          <w:sz w:val="24"/>
          <w:szCs w:val="24"/>
        </w:rPr>
        <w:t>ДО. Она обеспечивает возможность общения и совместной деятельности детей и взрослых, двигательной активности детей, а также возможности для уединения.</w:t>
      </w:r>
      <w:r w:rsidR="00AD1682">
        <w:rPr>
          <w:rFonts w:ascii="Times New Roman" w:eastAsia="Calibri" w:hAnsi="Times New Roman" w:cs="Times New Roman"/>
          <w:sz w:val="24"/>
          <w:szCs w:val="24"/>
        </w:rPr>
        <w:t xml:space="preserve"> </w:t>
      </w:r>
      <w:r w:rsidRPr="002402E9">
        <w:rPr>
          <w:rFonts w:ascii="Times New Roman" w:eastAsia="Calibri" w:hAnsi="Times New Roman" w:cs="Times New Roman"/>
          <w:sz w:val="24"/>
          <w:szCs w:val="24"/>
        </w:rPr>
        <w:t xml:space="preserve">Так, например, в младших группах имеются большие пирамиды, которые позволяют закреплять знания по сенсорике в процессе двигательной активности детей при ее сборе. Большие подставки с дорожками для прокатывания фигурок развивают у малышей первые навыки групповой работы, умения договариваться, и конечно способствуют развитию мелкой моторики.  </w:t>
      </w:r>
    </w:p>
    <w:p w:rsidR="004237DF" w:rsidRPr="004237DF" w:rsidRDefault="004237DF" w:rsidP="004237DF">
      <w:pPr>
        <w:spacing w:after="0" w:line="240" w:lineRule="auto"/>
        <w:ind w:firstLine="454"/>
        <w:jc w:val="both"/>
        <w:rPr>
          <w:rFonts w:ascii="Times New Roman" w:eastAsia="Calibri" w:hAnsi="Times New Roman" w:cs="Times New Roman"/>
          <w:sz w:val="24"/>
          <w:szCs w:val="24"/>
        </w:rPr>
      </w:pPr>
      <w:r w:rsidRPr="004237DF">
        <w:rPr>
          <w:rFonts w:ascii="Times New Roman" w:eastAsia="Calibri" w:hAnsi="Times New Roman" w:cs="Times New Roman"/>
          <w:sz w:val="24"/>
          <w:szCs w:val="24"/>
        </w:rPr>
        <w:t xml:space="preserve">Организация развивающей среды в </w:t>
      </w:r>
      <w:r>
        <w:rPr>
          <w:rFonts w:ascii="Times New Roman" w:eastAsia="Calibri" w:hAnsi="Times New Roman" w:cs="Times New Roman"/>
          <w:sz w:val="24"/>
          <w:szCs w:val="24"/>
        </w:rPr>
        <w:t xml:space="preserve">нашем </w:t>
      </w:r>
      <w:r w:rsidRPr="004237DF">
        <w:rPr>
          <w:rFonts w:ascii="Times New Roman" w:eastAsia="Calibri" w:hAnsi="Times New Roman" w:cs="Times New Roman"/>
          <w:sz w:val="24"/>
          <w:szCs w:val="24"/>
        </w:rPr>
        <w:t>ДОУ строится  таким образом, чтобы дать возможность наиболее эффективно развивать индивидуальность каждого ребёнка с учётом его склонносте</w:t>
      </w:r>
      <w:r>
        <w:rPr>
          <w:rFonts w:ascii="Times New Roman" w:eastAsia="Calibri" w:hAnsi="Times New Roman" w:cs="Times New Roman"/>
          <w:sz w:val="24"/>
          <w:szCs w:val="24"/>
        </w:rPr>
        <w:t xml:space="preserve">й, интересов, уровня активности, </w:t>
      </w:r>
      <w:r w:rsidRPr="004237DF">
        <w:rPr>
          <w:rFonts w:ascii="Times New Roman" w:eastAsia="Calibri" w:hAnsi="Times New Roman" w:cs="Times New Roman"/>
          <w:sz w:val="24"/>
          <w:szCs w:val="24"/>
        </w:rPr>
        <w:t>чтобы каждый ребенок имел возможность свободно заниматься любимым делом.</w:t>
      </w:r>
    </w:p>
    <w:p w:rsidR="004237DF" w:rsidRPr="004237DF" w:rsidRDefault="004237DF" w:rsidP="004237DF">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Мы обогатили</w:t>
      </w:r>
      <w:r w:rsidRPr="004237DF">
        <w:rPr>
          <w:rFonts w:ascii="Times New Roman" w:eastAsia="Calibri" w:hAnsi="Times New Roman" w:cs="Times New Roman"/>
          <w:sz w:val="24"/>
          <w:szCs w:val="24"/>
        </w:rPr>
        <w:t xml:space="preserve"> среду элементами, стимулирующими познавательную, эмоциональную, двигательную деятельность детей. </w:t>
      </w:r>
    </w:p>
    <w:p w:rsidR="004237DF" w:rsidRDefault="004237DF" w:rsidP="004237DF">
      <w:pPr>
        <w:spacing w:after="0" w:line="240" w:lineRule="auto"/>
        <w:ind w:firstLine="454"/>
        <w:jc w:val="both"/>
        <w:rPr>
          <w:rFonts w:ascii="Times New Roman" w:eastAsia="Calibri" w:hAnsi="Times New Roman" w:cs="Times New Roman"/>
          <w:sz w:val="24"/>
          <w:szCs w:val="24"/>
        </w:rPr>
      </w:pPr>
      <w:r w:rsidRPr="004237DF">
        <w:rPr>
          <w:rFonts w:ascii="Times New Roman" w:eastAsia="Calibri" w:hAnsi="Times New Roman" w:cs="Times New Roman"/>
          <w:sz w:val="24"/>
          <w:szCs w:val="24"/>
        </w:rPr>
        <w:t>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4237DF" w:rsidRPr="004237DF" w:rsidRDefault="004237DF" w:rsidP="004237DF">
      <w:pPr>
        <w:spacing w:after="0" w:line="240" w:lineRule="auto"/>
        <w:ind w:firstLine="454"/>
        <w:jc w:val="both"/>
        <w:rPr>
          <w:rFonts w:ascii="Times New Roman" w:eastAsia="Calibri" w:hAnsi="Times New Roman" w:cs="Times New Roman"/>
          <w:sz w:val="24"/>
          <w:szCs w:val="24"/>
        </w:rPr>
      </w:pPr>
      <w:r w:rsidRPr="004237DF">
        <w:rPr>
          <w:rFonts w:ascii="Times New Roman" w:eastAsia="Calibri" w:hAnsi="Times New Roman" w:cs="Times New Roman"/>
          <w:sz w:val="24"/>
          <w:szCs w:val="24"/>
        </w:rPr>
        <w:t>В группах старших д</w:t>
      </w:r>
      <w:r>
        <w:rPr>
          <w:rFonts w:ascii="Times New Roman" w:eastAsia="Calibri" w:hAnsi="Times New Roman" w:cs="Times New Roman"/>
          <w:sz w:val="24"/>
          <w:szCs w:val="24"/>
        </w:rPr>
        <w:t xml:space="preserve">ошкольников много различных материалов, способствующих </w:t>
      </w:r>
      <w:r w:rsidRPr="004237DF">
        <w:rPr>
          <w:rFonts w:ascii="Times New Roman" w:eastAsia="Calibri" w:hAnsi="Times New Roman" w:cs="Times New Roman"/>
          <w:sz w:val="24"/>
          <w:szCs w:val="24"/>
        </w:rPr>
        <w:t>овладению чтением, математикой: печатные буквы, слова, таблицы, книги с крупным  шрифтом, пособие с цифрами, настольно-печатные игры с цифрами и буквами</w:t>
      </w:r>
      <w:r>
        <w:rPr>
          <w:rFonts w:ascii="Times New Roman" w:eastAsia="Calibri" w:hAnsi="Times New Roman" w:cs="Times New Roman"/>
          <w:sz w:val="24"/>
          <w:szCs w:val="24"/>
        </w:rPr>
        <w:t>, ребусами, а так же материалы</w:t>
      </w:r>
      <w:r w:rsidRPr="004237DF">
        <w:rPr>
          <w:rFonts w:ascii="Times New Roman" w:eastAsia="Calibri" w:hAnsi="Times New Roman" w:cs="Times New Roman"/>
          <w:sz w:val="24"/>
          <w:szCs w:val="24"/>
        </w:rPr>
        <w:t>, отра</w:t>
      </w:r>
      <w:r>
        <w:rPr>
          <w:rFonts w:ascii="Times New Roman" w:eastAsia="Calibri" w:hAnsi="Times New Roman" w:cs="Times New Roman"/>
          <w:sz w:val="24"/>
          <w:szCs w:val="24"/>
        </w:rPr>
        <w:t>жающие</w:t>
      </w:r>
      <w:r w:rsidRPr="004237DF">
        <w:rPr>
          <w:rFonts w:ascii="Times New Roman" w:eastAsia="Calibri" w:hAnsi="Times New Roman" w:cs="Times New Roman"/>
          <w:sz w:val="24"/>
          <w:szCs w:val="24"/>
        </w:rPr>
        <w:t xml:space="preserve"> школьную тему: картинки о жизни школьников, школьные </w:t>
      </w:r>
      <w:r w:rsidRPr="004237DF">
        <w:rPr>
          <w:rFonts w:ascii="Times New Roman" w:eastAsia="Calibri" w:hAnsi="Times New Roman" w:cs="Times New Roman"/>
          <w:sz w:val="24"/>
          <w:szCs w:val="24"/>
        </w:rPr>
        <w:lastRenderedPageBreak/>
        <w:t>принадлежности, фотографии школьников-старших братьев или сестер, атрибуты для игр в школу.</w:t>
      </w:r>
    </w:p>
    <w:p w:rsidR="004237DF" w:rsidRPr="00937CF2" w:rsidRDefault="004237DF" w:rsidP="004237DF">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Имеются</w:t>
      </w:r>
      <w:r w:rsidRPr="004237DF">
        <w:rPr>
          <w:rFonts w:ascii="Times New Roman" w:eastAsia="Calibri" w:hAnsi="Times New Roman" w:cs="Times New Roman"/>
          <w:sz w:val="24"/>
          <w:szCs w:val="24"/>
        </w:rPr>
        <w:t xml:space="preserve"> в оборудовании старших дошкольников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В летнее время, когда большую часть времени дети проводят на прогулочных площадках, развивающая среда переносится на свежий воздух, в беседки, на игровые площадки, где дети смогли бы реализовать свои потребности в развитии, самостоятельности, движении, игре в любое время года.</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 xml:space="preserve">     Эффект и 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4A5F5C" w:rsidRPr="00937CF2" w:rsidRDefault="004A5F5C" w:rsidP="004A5F5C">
      <w:pPr>
        <w:spacing w:after="0" w:line="240" w:lineRule="auto"/>
        <w:ind w:firstLine="454"/>
        <w:jc w:val="both"/>
        <w:rPr>
          <w:rFonts w:ascii="Times New Roman" w:eastAsia="Calibri" w:hAnsi="Times New Roman" w:cs="Times New Roman"/>
          <w:sz w:val="24"/>
          <w:szCs w:val="24"/>
        </w:rPr>
      </w:pPr>
      <w:r w:rsidRPr="00937CF2">
        <w:rPr>
          <w:rFonts w:ascii="Times New Roman" w:eastAsia="Calibri" w:hAnsi="Times New Roman" w:cs="Times New Roman"/>
          <w:sz w:val="24"/>
          <w:szCs w:val="24"/>
        </w:rPr>
        <w:t>Постоянное проведение конкурсов внутри ДОУ направлено на обновление и усовершенствование развивающей среды.</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 xml:space="preserve">Создавая предметно-развивающую среду </w:t>
      </w:r>
      <w:r w:rsidR="00AD1682">
        <w:rPr>
          <w:rFonts w:ascii="Times New Roman" w:eastAsia="Calibri" w:hAnsi="Times New Roman" w:cs="Times New Roman"/>
          <w:sz w:val="24"/>
          <w:szCs w:val="24"/>
        </w:rPr>
        <w:t xml:space="preserve">в соответствии с </w:t>
      </w:r>
      <w:r>
        <w:rPr>
          <w:rFonts w:ascii="Times New Roman" w:eastAsia="Calibri" w:hAnsi="Times New Roman" w:cs="Times New Roman"/>
          <w:sz w:val="24"/>
          <w:szCs w:val="24"/>
        </w:rPr>
        <w:t xml:space="preserve"> требованиям</w:t>
      </w:r>
      <w:r w:rsidR="00AD1682">
        <w:rPr>
          <w:rFonts w:ascii="Times New Roman" w:eastAsia="Calibri" w:hAnsi="Times New Roman" w:cs="Times New Roman"/>
          <w:sz w:val="24"/>
          <w:szCs w:val="24"/>
        </w:rPr>
        <w:t>и</w:t>
      </w:r>
      <w:r>
        <w:rPr>
          <w:rFonts w:ascii="Times New Roman" w:eastAsia="Calibri" w:hAnsi="Times New Roman" w:cs="Times New Roman"/>
          <w:sz w:val="24"/>
          <w:szCs w:val="24"/>
        </w:rPr>
        <w:t xml:space="preserve"> ФГОС</w:t>
      </w:r>
      <w:r w:rsidR="00AD1682">
        <w:rPr>
          <w:rFonts w:ascii="Times New Roman" w:eastAsia="Calibri" w:hAnsi="Times New Roman" w:cs="Times New Roman"/>
          <w:sz w:val="24"/>
          <w:szCs w:val="24"/>
        </w:rPr>
        <w:t xml:space="preserve"> ДО</w:t>
      </w:r>
      <w:r>
        <w:rPr>
          <w:rFonts w:ascii="Times New Roman" w:eastAsia="Calibri" w:hAnsi="Times New Roman" w:cs="Times New Roman"/>
          <w:sz w:val="24"/>
          <w:szCs w:val="24"/>
        </w:rPr>
        <w:t>, мы руководствовались</w:t>
      </w:r>
      <w:r w:rsidR="00AD1682">
        <w:rPr>
          <w:rFonts w:ascii="Times New Roman" w:eastAsia="Calibri" w:hAnsi="Times New Roman" w:cs="Times New Roman"/>
          <w:sz w:val="24"/>
          <w:szCs w:val="24"/>
        </w:rPr>
        <w:t xml:space="preserve"> принципами</w:t>
      </w:r>
      <w:r>
        <w:rPr>
          <w:rFonts w:ascii="Times New Roman" w:eastAsia="Calibri" w:hAnsi="Times New Roman" w:cs="Times New Roman"/>
          <w:sz w:val="24"/>
          <w:szCs w:val="24"/>
        </w:rPr>
        <w:t>:</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1.Среда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w:t>
      </w:r>
      <w:r>
        <w:rPr>
          <w:rFonts w:ascii="Times New Roman" w:eastAsia="Calibri" w:hAnsi="Times New Roman" w:cs="Times New Roman"/>
          <w:sz w:val="24"/>
          <w:szCs w:val="24"/>
        </w:rPr>
        <w:t>сти и самодеятельности ребенка.</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2.Необходимо гибкое и вариативное использование пространства. Среда должна служить удовлетворению по</w:t>
      </w:r>
      <w:r>
        <w:rPr>
          <w:rFonts w:ascii="Times New Roman" w:eastAsia="Calibri" w:hAnsi="Times New Roman" w:cs="Times New Roman"/>
          <w:sz w:val="24"/>
          <w:szCs w:val="24"/>
        </w:rPr>
        <w:t>требностей и интересов ребенка.</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 xml:space="preserve">3.Форма и дизайн предметов ориентирована на безопасность и возраст детей. </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4.Элементы декор</w:t>
      </w:r>
      <w:r>
        <w:rPr>
          <w:rFonts w:ascii="Times New Roman" w:eastAsia="Calibri" w:hAnsi="Times New Roman" w:cs="Times New Roman"/>
          <w:sz w:val="24"/>
          <w:szCs w:val="24"/>
        </w:rPr>
        <w:t>а должны быть легко сменяемыми.</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5.В каждой группе необходимо предусмотреть место для детской э</w:t>
      </w:r>
      <w:r>
        <w:rPr>
          <w:rFonts w:ascii="Times New Roman" w:eastAsia="Calibri" w:hAnsi="Times New Roman" w:cs="Times New Roman"/>
          <w:sz w:val="24"/>
          <w:szCs w:val="24"/>
        </w:rPr>
        <w:t>кспериментальной  деятельности.</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6.Организуя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w:t>
      </w:r>
      <w:r>
        <w:rPr>
          <w:rFonts w:ascii="Times New Roman" w:eastAsia="Calibri" w:hAnsi="Times New Roman" w:cs="Times New Roman"/>
          <w:sz w:val="24"/>
          <w:szCs w:val="24"/>
        </w:rPr>
        <w:t>иональной сферы.</w:t>
      </w:r>
    </w:p>
    <w:p w:rsidR="00C66B3A" w:rsidRPr="00C66B3A" w:rsidRDefault="00C66B3A" w:rsidP="00C66B3A">
      <w:pPr>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C66B3A">
        <w:rPr>
          <w:rFonts w:ascii="Times New Roman" w:eastAsia="Calibri" w:hAnsi="Times New Roman" w:cs="Times New Roman"/>
          <w:sz w:val="24"/>
          <w:szCs w:val="24"/>
        </w:rPr>
        <w:t>.При создании развивающего пространства в групповом помещении необходимо учитывать вед</w:t>
      </w:r>
      <w:r>
        <w:rPr>
          <w:rFonts w:ascii="Times New Roman" w:eastAsia="Calibri" w:hAnsi="Times New Roman" w:cs="Times New Roman"/>
          <w:sz w:val="24"/>
          <w:szCs w:val="24"/>
        </w:rPr>
        <w:t>ущую роль игровой деятельности.</w:t>
      </w:r>
    </w:p>
    <w:p w:rsidR="007649B1" w:rsidRDefault="00C66B3A" w:rsidP="00C66B3A">
      <w:pPr>
        <w:spacing w:after="0" w:line="240" w:lineRule="auto"/>
        <w:ind w:firstLine="454"/>
        <w:jc w:val="both"/>
        <w:rPr>
          <w:rFonts w:ascii="Times New Roman" w:eastAsia="Calibri" w:hAnsi="Times New Roman" w:cs="Times New Roman"/>
          <w:sz w:val="24"/>
          <w:szCs w:val="24"/>
        </w:rPr>
      </w:pPr>
      <w:r w:rsidRPr="00C66B3A">
        <w:rPr>
          <w:rFonts w:ascii="Times New Roman" w:eastAsia="Calibri" w:hAnsi="Times New Roman" w:cs="Times New Roman"/>
          <w:sz w:val="24"/>
          <w:szCs w:val="24"/>
        </w:rPr>
        <w:t>9.Предметно-развивающая среда группы должна меняться в зависимости от возрастных особенностей детей, периода обуч</w:t>
      </w:r>
      <w:r>
        <w:rPr>
          <w:rFonts w:ascii="Times New Roman" w:eastAsia="Calibri" w:hAnsi="Times New Roman" w:cs="Times New Roman"/>
          <w:sz w:val="24"/>
          <w:szCs w:val="24"/>
        </w:rPr>
        <w:t xml:space="preserve">ения, быть </w:t>
      </w:r>
      <w:r w:rsidRPr="00C66B3A">
        <w:rPr>
          <w:rFonts w:ascii="Times New Roman" w:eastAsia="Calibri" w:hAnsi="Times New Roman" w:cs="Times New Roman"/>
          <w:sz w:val="24"/>
          <w:szCs w:val="24"/>
        </w:rPr>
        <w:t>содержательно-насыщенной, трансформируемой, полифункциональной, вариативной, доступной</w:t>
      </w:r>
      <w:r w:rsidR="00AD1682">
        <w:rPr>
          <w:rFonts w:ascii="Times New Roman" w:eastAsia="Calibri" w:hAnsi="Times New Roman" w:cs="Times New Roman"/>
          <w:sz w:val="24"/>
          <w:szCs w:val="24"/>
        </w:rPr>
        <w:t>.</w:t>
      </w:r>
    </w:p>
    <w:p w:rsidR="00EC0040" w:rsidRDefault="00EC0040" w:rsidP="00C66B3A">
      <w:pPr>
        <w:spacing w:after="0" w:line="240" w:lineRule="auto"/>
        <w:ind w:firstLine="454"/>
        <w:jc w:val="both"/>
        <w:rPr>
          <w:rFonts w:ascii="Times New Roman" w:eastAsia="Calibri" w:hAnsi="Times New Roman" w:cs="Times New Roman"/>
          <w:sz w:val="24"/>
          <w:szCs w:val="24"/>
        </w:rPr>
      </w:pPr>
    </w:p>
    <w:p w:rsidR="009473B1" w:rsidRDefault="009473B1" w:rsidP="00C66B3A">
      <w:pPr>
        <w:spacing w:after="0" w:line="240" w:lineRule="auto"/>
        <w:ind w:firstLine="454"/>
        <w:jc w:val="both"/>
        <w:rPr>
          <w:rFonts w:ascii="Times New Roman" w:eastAsia="Calibri" w:hAnsi="Times New Roman" w:cs="Times New Roman"/>
          <w:sz w:val="24"/>
          <w:szCs w:val="24"/>
        </w:rPr>
      </w:pPr>
    </w:p>
    <w:p w:rsidR="00FA635E" w:rsidRPr="00BA386A" w:rsidRDefault="00FA635E" w:rsidP="00FA635E">
      <w:pPr>
        <w:pStyle w:val="15"/>
        <w:keepNext/>
        <w:keepLines/>
        <w:shd w:val="clear" w:color="auto" w:fill="auto"/>
        <w:spacing w:line="230" w:lineRule="exact"/>
        <w:ind w:left="2400"/>
        <w:rPr>
          <w:sz w:val="28"/>
          <w:szCs w:val="28"/>
        </w:rPr>
      </w:pPr>
      <w:r w:rsidRPr="00BA386A">
        <w:rPr>
          <w:sz w:val="28"/>
          <w:szCs w:val="28"/>
        </w:rPr>
        <w:t>Предметно-развивающая среда ДОУ</w:t>
      </w:r>
    </w:p>
    <w:tbl>
      <w:tblPr>
        <w:tblpPr w:leftFromText="180" w:rightFromText="180" w:vertAnchor="text" w:horzAnchor="margin" w:tblpXSpec="center" w:tblpY="353"/>
        <w:tblW w:w="0" w:type="auto"/>
        <w:tblLayout w:type="fixed"/>
        <w:tblCellMar>
          <w:left w:w="0" w:type="dxa"/>
          <w:right w:w="0" w:type="dxa"/>
        </w:tblCellMar>
        <w:tblLook w:val="0000"/>
      </w:tblPr>
      <w:tblGrid>
        <w:gridCol w:w="4076"/>
        <w:gridCol w:w="5381"/>
      </w:tblGrid>
      <w:tr w:rsidR="00FA635E" w:rsidRPr="00BA386A" w:rsidTr="00546317">
        <w:trPr>
          <w:trHeight w:val="734"/>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FA635E" w:rsidRDefault="00FA635E" w:rsidP="00FA635E">
            <w:pPr>
              <w:pStyle w:val="210"/>
              <w:shd w:val="clear" w:color="auto" w:fill="auto"/>
              <w:spacing w:line="216" w:lineRule="exact"/>
              <w:rPr>
                <w:rFonts w:ascii="Times New Roman" w:hAnsi="Times New Roman" w:cs="Times New Roman"/>
                <w:sz w:val="24"/>
                <w:szCs w:val="24"/>
              </w:rPr>
            </w:pPr>
            <w:r w:rsidRPr="00FA635E">
              <w:rPr>
                <w:rFonts w:ascii="Times New Roman" w:hAnsi="Times New Roman" w:cs="Times New Roman"/>
                <w:bCs w:val="0"/>
                <w:sz w:val="24"/>
                <w:szCs w:val="24"/>
              </w:rPr>
              <w:t>Вид помещения. Функциональное использование</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FA635E" w:rsidRDefault="00FA635E" w:rsidP="00FA635E">
            <w:pPr>
              <w:pStyle w:val="210"/>
              <w:shd w:val="clear" w:color="auto" w:fill="auto"/>
              <w:spacing w:line="240" w:lineRule="auto"/>
              <w:ind w:left="2000"/>
              <w:rPr>
                <w:rFonts w:ascii="Times New Roman" w:hAnsi="Times New Roman" w:cs="Times New Roman"/>
                <w:sz w:val="24"/>
                <w:szCs w:val="24"/>
              </w:rPr>
            </w:pPr>
            <w:r w:rsidRPr="00FA635E">
              <w:rPr>
                <w:rFonts w:ascii="Times New Roman" w:hAnsi="Times New Roman" w:cs="Times New Roman"/>
                <w:bCs w:val="0"/>
                <w:sz w:val="24"/>
                <w:szCs w:val="24"/>
              </w:rPr>
              <w:t>Оснащение</w:t>
            </w:r>
          </w:p>
        </w:tc>
      </w:tr>
      <w:tr w:rsidR="00FA635E" w:rsidRPr="00BA386A" w:rsidTr="00546317">
        <w:trPr>
          <w:trHeight w:val="3840"/>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546317">
            <w:pPr>
              <w:pStyle w:val="210"/>
              <w:shd w:val="clear" w:color="auto" w:fill="auto"/>
              <w:spacing w:line="216" w:lineRule="exact"/>
              <w:ind w:left="260"/>
              <w:rPr>
                <w:rFonts w:ascii="Times New Roman" w:hAnsi="Times New Roman" w:cs="Times New Roman"/>
                <w:sz w:val="24"/>
                <w:szCs w:val="24"/>
              </w:rPr>
            </w:pPr>
            <w:r w:rsidRPr="00BA386A">
              <w:rPr>
                <w:rFonts w:ascii="Times New Roman" w:hAnsi="Times New Roman" w:cs="Times New Roman"/>
                <w:b w:val="0"/>
                <w:bCs w:val="0"/>
                <w:sz w:val="24"/>
                <w:szCs w:val="24"/>
              </w:rPr>
              <w:lastRenderedPageBreak/>
              <w:t>Комната развивающих игр:</w:t>
            </w:r>
          </w:p>
          <w:p w:rsidR="00FA635E" w:rsidRPr="00BA386A" w:rsidRDefault="00FA635E" w:rsidP="001D1318">
            <w:pPr>
              <w:pStyle w:val="af6"/>
              <w:numPr>
                <w:ilvl w:val="0"/>
                <w:numId w:val="84"/>
              </w:numPr>
              <w:shd w:val="clear" w:color="auto" w:fill="auto"/>
              <w:tabs>
                <w:tab w:val="left" w:pos="505"/>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Сенсорное развитие.</w:t>
            </w:r>
          </w:p>
          <w:p w:rsidR="00FA635E" w:rsidRPr="00BA386A" w:rsidRDefault="00FA635E" w:rsidP="001D1318">
            <w:pPr>
              <w:pStyle w:val="af6"/>
              <w:numPr>
                <w:ilvl w:val="0"/>
                <w:numId w:val="84"/>
              </w:numPr>
              <w:shd w:val="clear" w:color="auto" w:fill="auto"/>
              <w:tabs>
                <w:tab w:val="left" w:pos="505"/>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Развитие речи.</w:t>
            </w:r>
          </w:p>
          <w:p w:rsidR="00FA635E" w:rsidRPr="00BA386A" w:rsidRDefault="00FA635E" w:rsidP="001D1318">
            <w:pPr>
              <w:pStyle w:val="af6"/>
              <w:numPr>
                <w:ilvl w:val="0"/>
                <w:numId w:val="84"/>
              </w:numPr>
              <w:shd w:val="clear" w:color="auto" w:fill="auto"/>
              <w:tabs>
                <w:tab w:val="left" w:pos="558"/>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Ознакомление с окружающим миром.</w:t>
            </w:r>
          </w:p>
          <w:p w:rsidR="00FA635E" w:rsidRPr="00BA386A" w:rsidRDefault="00FA635E" w:rsidP="001D1318">
            <w:pPr>
              <w:pStyle w:val="af6"/>
              <w:numPr>
                <w:ilvl w:val="0"/>
                <w:numId w:val="84"/>
              </w:numPr>
              <w:shd w:val="clear" w:color="auto" w:fill="auto"/>
              <w:tabs>
                <w:tab w:val="left" w:pos="558"/>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Ознакомление с художественной литературой и художественно- прикладным творчеством.</w:t>
            </w:r>
          </w:p>
          <w:p w:rsidR="00FA635E" w:rsidRPr="00BA386A" w:rsidRDefault="00FA635E" w:rsidP="001D1318">
            <w:pPr>
              <w:pStyle w:val="af6"/>
              <w:numPr>
                <w:ilvl w:val="0"/>
                <w:numId w:val="84"/>
              </w:numPr>
              <w:shd w:val="clear" w:color="auto" w:fill="auto"/>
              <w:tabs>
                <w:tab w:val="left" w:pos="558"/>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Развитие элементарных математических представлений.</w:t>
            </w:r>
          </w:p>
          <w:p w:rsidR="00FA635E" w:rsidRPr="00BA386A" w:rsidRDefault="00FA635E" w:rsidP="001D1318">
            <w:pPr>
              <w:pStyle w:val="af6"/>
              <w:numPr>
                <w:ilvl w:val="0"/>
                <w:numId w:val="84"/>
              </w:numPr>
              <w:shd w:val="clear" w:color="auto" w:fill="auto"/>
              <w:tabs>
                <w:tab w:val="left" w:pos="505"/>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Обучение грамоте.</w:t>
            </w:r>
          </w:p>
          <w:p w:rsidR="00FA635E" w:rsidRPr="00BA386A" w:rsidRDefault="00FA635E" w:rsidP="001D1318">
            <w:pPr>
              <w:pStyle w:val="af6"/>
              <w:numPr>
                <w:ilvl w:val="0"/>
                <w:numId w:val="84"/>
              </w:numPr>
              <w:shd w:val="clear" w:color="auto" w:fill="auto"/>
              <w:tabs>
                <w:tab w:val="left" w:pos="562"/>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Развитие элементарных историко- географических представлений</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1D1318">
            <w:pPr>
              <w:pStyle w:val="af6"/>
              <w:numPr>
                <w:ilvl w:val="0"/>
                <w:numId w:val="92"/>
              </w:numPr>
              <w:shd w:val="clear" w:color="auto" w:fill="auto"/>
              <w:tabs>
                <w:tab w:val="left" w:pos="468"/>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FA635E" w:rsidRPr="00BA386A" w:rsidRDefault="00FA635E" w:rsidP="001D1318">
            <w:pPr>
              <w:pStyle w:val="af6"/>
              <w:numPr>
                <w:ilvl w:val="0"/>
                <w:numId w:val="92"/>
              </w:numPr>
              <w:shd w:val="clear" w:color="auto" w:fill="auto"/>
              <w:tabs>
                <w:tab w:val="left" w:pos="463"/>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Дидактические материалы по сенсорике, математике, развитию речи, обучению грамоте.</w:t>
            </w:r>
          </w:p>
          <w:p w:rsidR="00FA635E" w:rsidRPr="00BA386A" w:rsidRDefault="00EC0040" w:rsidP="001D1318">
            <w:pPr>
              <w:pStyle w:val="af6"/>
              <w:numPr>
                <w:ilvl w:val="0"/>
                <w:numId w:val="92"/>
              </w:numPr>
              <w:shd w:val="clear" w:color="auto" w:fill="auto"/>
              <w:tabs>
                <w:tab w:val="left" w:pos="430"/>
              </w:tabs>
              <w:spacing w:after="0" w:line="216" w:lineRule="exact"/>
              <w:ind w:left="180"/>
              <w:jc w:val="left"/>
              <w:rPr>
                <w:rFonts w:ascii="Times New Roman" w:hAnsi="Times New Roman" w:cs="Times New Roman"/>
                <w:sz w:val="24"/>
                <w:szCs w:val="24"/>
              </w:rPr>
            </w:pPr>
            <w:r>
              <w:rPr>
                <w:rFonts w:ascii="Times New Roman" w:hAnsi="Times New Roman" w:cs="Times New Roman"/>
                <w:color w:val="FF0000"/>
                <w:sz w:val="24"/>
                <w:szCs w:val="24"/>
              </w:rPr>
              <w:t>Г</w:t>
            </w:r>
            <w:r w:rsidR="00FA635E" w:rsidRPr="00BA386A">
              <w:rPr>
                <w:rFonts w:ascii="Times New Roman" w:hAnsi="Times New Roman" w:cs="Times New Roman"/>
                <w:color w:val="FF0000"/>
                <w:sz w:val="24"/>
                <w:szCs w:val="24"/>
              </w:rPr>
              <w:t>лобус «Материки</w:t>
            </w:r>
            <w:r w:rsidR="00FA635E" w:rsidRPr="00BA386A">
              <w:rPr>
                <w:rFonts w:ascii="Times New Roman" w:hAnsi="Times New Roman" w:cs="Times New Roman"/>
                <w:sz w:val="24"/>
                <w:szCs w:val="24"/>
              </w:rPr>
              <w:t>».</w:t>
            </w:r>
          </w:p>
          <w:p w:rsidR="00FA635E" w:rsidRPr="00BA386A" w:rsidRDefault="00FA635E" w:rsidP="001D1318">
            <w:pPr>
              <w:pStyle w:val="af6"/>
              <w:numPr>
                <w:ilvl w:val="0"/>
                <w:numId w:val="92"/>
              </w:numPr>
              <w:shd w:val="clear" w:color="auto" w:fill="auto"/>
              <w:tabs>
                <w:tab w:val="left" w:pos="434"/>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Географический глобус.</w:t>
            </w:r>
          </w:p>
          <w:p w:rsidR="00FA635E" w:rsidRPr="00BA386A" w:rsidRDefault="00FA635E" w:rsidP="001D1318">
            <w:pPr>
              <w:pStyle w:val="af6"/>
              <w:numPr>
                <w:ilvl w:val="0"/>
                <w:numId w:val="92"/>
              </w:numPr>
              <w:shd w:val="clear" w:color="auto" w:fill="auto"/>
              <w:tabs>
                <w:tab w:val="left" w:pos="425"/>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Географическая карта мира.</w:t>
            </w:r>
          </w:p>
          <w:p w:rsidR="00FA635E" w:rsidRPr="00BA386A" w:rsidRDefault="00FA635E" w:rsidP="001D1318">
            <w:pPr>
              <w:pStyle w:val="af6"/>
              <w:numPr>
                <w:ilvl w:val="0"/>
                <w:numId w:val="92"/>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Карта России, карта Волгоградской области.</w:t>
            </w:r>
          </w:p>
          <w:p w:rsidR="00FA635E" w:rsidRPr="00BA386A" w:rsidRDefault="00FA635E" w:rsidP="001D1318">
            <w:pPr>
              <w:pStyle w:val="af6"/>
              <w:numPr>
                <w:ilvl w:val="0"/>
                <w:numId w:val="92"/>
              </w:numPr>
              <w:shd w:val="clear" w:color="auto" w:fill="auto"/>
              <w:tabs>
                <w:tab w:val="left" w:pos="434"/>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Муляжи овощей и фруктов.</w:t>
            </w:r>
          </w:p>
          <w:p w:rsidR="00FA635E" w:rsidRPr="00BA386A" w:rsidRDefault="00FA635E" w:rsidP="001D1318">
            <w:pPr>
              <w:pStyle w:val="af6"/>
              <w:numPr>
                <w:ilvl w:val="0"/>
                <w:numId w:val="92"/>
              </w:numPr>
              <w:shd w:val="clear" w:color="auto" w:fill="auto"/>
              <w:tabs>
                <w:tab w:val="left" w:pos="434"/>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Календарь погоды.</w:t>
            </w:r>
          </w:p>
          <w:p w:rsidR="00FA635E" w:rsidRPr="00BA386A" w:rsidRDefault="00FA635E" w:rsidP="001D1318">
            <w:pPr>
              <w:pStyle w:val="af6"/>
              <w:numPr>
                <w:ilvl w:val="0"/>
                <w:numId w:val="92"/>
              </w:numPr>
              <w:shd w:val="clear" w:color="auto" w:fill="auto"/>
              <w:tabs>
                <w:tab w:val="left" w:pos="439"/>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и рек, рептилий.</w:t>
            </w:r>
          </w:p>
          <w:p w:rsidR="00FA635E" w:rsidRPr="00BA386A" w:rsidRDefault="00FA635E" w:rsidP="001D1318">
            <w:pPr>
              <w:pStyle w:val="af6"/>
              <w:numPr>
                <w:ilvl w:val="0"/>
                <w:numId w:val="92"/>
              </w:numPr>
              <w:shd w:val="clear" w:color="auto" w:fill="auto"/>
              <w:tabs>
                <w:tab w:val="left" w:pos="478"/>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Магнитофон, аудиозаписи, телевизор, видеоплеер, видеокассеты.</w:t>
            </w:r>
          </w:p>
          <w:p w:rsidR="00FA635E" w:rsidRDefault="00FA635E" w:rsidP="001D1318">
            <w:pPr>
              <w:pStyle w:val="af6"/>
              <w:numPr>
                <w:ilvl w:val="0"/>
                <w:numId w:val="92"/>
              </w:numPr>
              <w:shd w:val="clear" w:color="auto" w:fill="auto"/>
              <w:tabs>
                <w:tab w:val="left" w:pos="415"/>
              </w:tabs>
              <w:spacing w:after="0" w:line="240" w:lineRule="auto"/>
              <w:ind w:left="180"/>
              <w:jc w:val="left"/>
              <w:rPr>
                <w:rFonts w:ascii="Times New Roman" w:hAnsi="Times New Roman" w:cs="Times New Roman"/>
                <w:sz w:val="24"/>
                <w:szCs w:val="24"/>
              </w:rPr>
            </w:pPr>
            <w:r w:rsidRPr="00BA386A">
              <w:rPr>
                <w:rFonts w:ascii="Times New Roman" w:hAnsi="Times New Roman" w:cs="Times New Roman"/>
                <w:sz w:val="24"/>
                <w:szCs w:val="24"/>
              </w:rPr>
              <w:t>Детская мебель для практической деятельности</w:t>
            </w:r>
          </w:p>
          <w:p w:rsidR="009473B1" w:rsidRPr="00BA386A" w:rsidRDefault="009473B1" w:rsidP="009473B1">
            <w:pPr>
              <w:pStyle w:val="af6"/>
              <w:shd w:val="clear" w:color="auto" w:fill="auto"/>
              <w:tabs>
                <w:tab w:val="left" w:pos="415"/>
              </w:tabs>
              <w:spacing w:after="0" w:line="240" w:lineRule="auto"/>
              <w:ind w:left="180"/>
              <w:jc w:val="left"/>
              <w:rPr>
                <w:rFonts w:ascii="Times New Roman" w:hAnsi="Times New Roman" w:cs="Times New Roman"/>
                <w:sz w:val="24"/>
                <w:szCs w:val="24"/>
              </w:rPr>
            </w:pPr>
          </w:p>
        </w:tc>
      </w:tr>
      <w:tr w:rsidR="00FA635E" w:rsidRPr="00BA386A" w:rsidTr="00546317">
        <w:trPr>
          <w:trHeight w:val="2837"/>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546317">
            <w:pPr>
              <w:pStyle w:val="210"/>
              <w:shd w:val="clear" w:color="auto" w:fill="auto"/>
              <w:spacing w:line="216" w:lineRule="exact"/>
              <w:ind w:left="260"/>
              <w:rPr>
                <w:rFonts w:ascii="Times New Roman" w:hAnsi="Times New Roman" w:cs="Times New Roman"/>
                <w:sz w:val="24"/>
                <w:szCs w:val="24"/>
              </w:rPr>
            </w:pPr>
            <w:r w:rsidRPr="00BA386A">
              <w:rPr>
                <w:rFonts w:ascii="Times New Roman" w:hAnsi="Times New Roman" w:cs="Times New Roman"/>
                <w:b w:val="0"/>
                <w:bCs w:val="0"/>
                <w:sz w:val="24"/>
                <w:szCs w:val="24"/>
              </w:rPr>
              <w:t>Групповые комнаты:</w:t>
            </w:r>
          </w:p>
          <w:p w:rsidR="00FA635E" w:rsidRPr="00BA386A" w:rsidRDefault="00FA635E" w:rsidP="001D1318">
            <w:pPr>
              <w:pStyle w:val="af6"/>
              <w:numPr>
                <w:ilvl w:val="0"/>
                <w:numId w:val="93"/>
              </w:numPr>
              <w:shd w:val="clear" w:color="auto" w:fill="auto"/>
              <w:tabs>
                <w:tab w:val="left" w:pos="500"/>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Сюжетно-ролевые игры.</w:t>
            </w:r>
          </w:p>
          <w:p w:rsidR="00FA635E" w:rsidRPr="00BA386A" w:rsidRDefault="00FA635E" w:rsidP="001D1318">
            <w:pPr>
              <w:pStyle w:val="af6"/>
              <w:numPr>
                <w:ilvl w:val="0"/>
                <w:numId w:val="93"/>
              </w:numPr>
              <w:shd w:val="clear" w:color="auto" w:fill="auto"/>
              <w:tabs>
                <w:tab w:val="left" w:pos="505"/>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Самообслуживание.</w:t>
            </w:r>
          </w:p>
          <w:p w:rsidR="00FA635E" w:rsidRPr="00BA386A" w:rsidRDefault="00FA635E" w:rsidP="001D1318">
            <w:pPr>
              <w:pStyle w:val="af6"/>
              <w:numPr>
                <w:ilvl w:val="0"/>
                <w:numId w:val="93"/>
              </w:numPr>
              <w:shd w:val="clear" w:color="auto" w:fill="auto"/>
              <w:tabs>
                <w:tab w:val="left" w:pos="495"/>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Трудовая деятельность.</w:t>
            </w:r>
          </w:p>
          <w:p w:rsidR="00FA635E" w:rsidRPr="00BA386A" w:rsidRDefault="00FA635E" w:rsidP="001D1318">
            <w:pPr>
              <w:pStyle w:val="af6"/>
              <w:numPr>
                <w:ilvl w:val="0"/>
                <w:numId w:val="93"/>
              </w:numPr>
              <w:shd w:val="clear" w:color="auto" w:fill="auto"/>
              <w:tabs>
                <w:tab w:val="left" w:pos="562"/>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Самостоятельная творческая деятельность.</w:t>
            </w:r>
          </w:p>
          <w:p w:rsidR="00FA635E" w:rsidRPr="00BA386A" w:rsidRDefault="00FA635E" w:rsidP="001D1318">
            <w:pPr>
              <w:pStyle w:val="af6"/>
              <w:numPr>
                <w:ilvl w:val="0"/>
                <w:numId w:val="93"/>
              </w:numPr>
              <w:shd w:val="clear" w:color="auto" w:fill="auto"/>
              <w:tabs>
                <w:tab w:val="left" w:pos="558"/>
              </w:tabs>
              <w:spacing w:after="0"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Ознакомление с природой, труд в природе</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1D1318">
            <w:pPr>
              <w:pStyle w:val="af6"/>
              <w:numPr>
                <w:ilvl w:val="0"/>
                <w:numId w:val="94"/>
              </w:numPr>
              <w:shd w:val="clear" w:color="auto" w:fill="auto"/>
              <w:tabs>
                <w:tab w:val="left" w:pos="41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Детская мебель для практической деятельности.</w:t>
            </w:r>
          </w:p>
          <w:p w:rsidR="00FA635E" w:rsidRPr="00BA386A" w:rsidRDefault="00FA635E" w:rsidP="001D1318">
            <w:pPr>
              <w:pStyle w:val="af6"/>
              <w:numPr>
                <w:ilvl w:val="0"/>
                <w:numId w:val="94"/>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Книжный уголок.</w:t>
            </w:r>
          </w:p>
          <w:p w:rsidR="00FA635E" w:rsidRPr="00BA386A" w:rsidRDefault="00FA635E" w:rsidP="001D1318">
            <w:pPr>
              <w:pStyle w:val="af6"/>
              <w:numPr>
                <w:ilvl w:val="0"/>
                <w:numId w:val="94"/>
              </w:numPr>
              <w:shd w:val="clear" w:color="auto" w:fill="auto"/>
              <w:tabs>
                <w:tab w:val="left" w:pos="42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Уголок для изобразительной детской деятельности.</w:t>
            </w:r>
          </w:p>
          <w:p w:rsidR="00FA635E" w:rsidRPr="00BA386A" w:rsidRDefault="00FA635E" w:rsidP="001D1318">
            <w:pPr>
              <w:pStyle w:val="af6"/>
              <w:numPr>
                <w:ilvl w:val="0"/>
                <w:numId w:val="94"/>
              </w:numPr>
              <w:shd w:val="clear" w:color="auto" w:fill="auto"/>
              <w:tabs>
                <w:tab w:val="left" w:pos="482"/>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Игровая мебель. Атрибуты для сюжетно-ролевых игр «Семья», «Магазин», «Парикмахерская», «Больница», «Ателье», «Библиотека», «Школа».</w:t>
            </w:r>
          </w:p>
          <w:p w:rsidR="00FA635E" w:rsidRPr="00BA386A" w:rsidRDefault="00FA635E" w:rsidP="001D1318">
            <w:pPr>
              <w:pStyle w:val="af6"/>
              <w:numPr>
                <w:ilvl w:val="0"/>
                <w:numId w:val="94"/>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Природный уголок</w:t>
            </w:r>
          </w:p>
          <w:p w:rsidR="00FA635E" w:rsidRPr="00BA386A" w:rsidRDefault="00FA635E" w:rsidP="001D1318">
            <w:pPr>
              <w:pStyle w:val="af6"/>
              <w:numPr>
                <w:ilvl w:val="0"/>
                <w:numId w:val="94"/>
              </w:numPr>
              <w:shd w:val="clear" w:color="auto" w:fill="auto"/>
              <w:tabs>
                <w:tab w:val="left" w:pos="425"/>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Конструкторы различных видов.</w:t>
            </w:r>
          </w:p>
          <w:p w:rsidR="00FA635E" w:rsidRPr="00BA386A" w:rsidRDefault="00FA635E" w:rsidP="001D1318">
            <w:pPr>
              <w:pStyle w:val="af6"/>
              <w:numPr>
                <w:ilvl w:val="0"/>
                <w:numId w:val="94"/>
              </w:numPr>
              <w:shd w:val="clear" w:color="auto" w:fill="auto"/>
              <w:tabs>
                <w:tab w:val="left" w:pos="482"/>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Головоломки, мозаики, пазлы, настольно-печатные игры, лото.</w:t>
            </w:r>
          </w:p>
          <w:p w:rsidR="00FA635E" w:rsidRPr="00BA386A" w:rsidRDefault="00FA635E" w:rsidP="001D1318">
            <w:pPr>
              <w:pStyle w:val="af6"/>
              <w:numPr>
                <w:ilvl w:val="0"/>
                <w:numId w:val="94"/>
              </w:numPr>
              <w:shd w:val="clear" w:color="auto" w:fill="auto"/>
              <w:tabs>
                <w:tab w:val="left" w:pos="430"/>
              </w:tabs>
              <w:spacing w:after="0" w:line="240" w:lineRule="auto"/>
              <w:ind w:left="180"/>
              <w:jc w:val="left"/>
              <w:rPr>
                <w:rFonts w:ascii="Times New Roman" w:hAnsi="Times New Roman" w:cs="Times New Roman"/>
                <w:sz w:val="24"/>
                <w:szCs w:val="24"/>
              </w:rPr>
            </w:pPr>
            <w:r w:rsidRPr="00BA386A">
              <w:rPr>
                <w:rFonts w:ascii="Times New Roman" w:hAnsi="Times New Roman" w:cs="Times New Roman"/>
                <w:sz w:val="24"/>
                <w:szCs w:val="24"/>
              </w:rPr>
              <w:t>Развивающие игры по математике, логике.</w:t>
            </w:r>
          </w:p>
          <w:p w:rsidR="00FA635E" w:rsidRPr="00BA386A" w:rsidRDefault="00FA635E" w:rsidP="001D1318">
            <w:pPr>
              <w:pStyle w:val="af6"/>
              <w:numPr>
                <w:ilvl w:val="0"/>
                <w:numId w:val="94"/>
              </w:numPr>
              <w:shd w:val="clear" w:color="auto" w:fill="auto"/>
              <w:tabs>
                <w:tab w:val="left" w:pos="430"/>
              </w:tabs>
              <w:spacing w:after="0" w:line="240" w:lineRule="auto"/>
              <w:ind w:left="180"/>
              <w:jc w:val="left"/>
              <w:rPr>
                <w:rFonts w:ascii="Times New Roman" w:hAnsi="Times New Roman" w:cs="Times New Roman"/>
                <w:sz w:val="24"/>
                <w:szCs w:val="24"/>
              </w:rPr>
            </w:pPr>
            <w:r w:rsidRPr="00BA386A">
              <w:rPr>
                <w:rFonts w:ascii="Times New Roman" w:hAnsi="Times New Roman" w:cs="Times New Roman"/>
                <w:sz w:val="24"/>
                <w:szCs w:val="24"/>
              </w:rPr>
              <w:t>Различные виды театров</w:t>
            </w:r>
          </w:p>
        </w:tc>
      </w:tr>
      <w:tr w:rsidR="00FA635E" w:rsidRPr="00BA386A" w:rsidTr="00546317">
        <w:trPr>
          <w:trHeight w:val="1061"/>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546317">
            <w:pPr>
              <w:pStyle w:val="210"/>
              <w:shd w:val="clear" w:color="auto" w:fill="auto"/>
              <w:ind w:left="260"/>
              <w:rPr>
                <w:rFonts w:ascii="Times New Roman" w:hAnsi="Times New Roman" w:cs="Times New Roman"/>
                <w:sz w:val="24"/>
                <w:szCs w:val="24"/>
              </w:rPr>
            </w:pPr>
            <w:r w:rsidRPr="00BA386A">
              <w:rPr>
                <w:rFonts w:ascii="Times New Roman" w:hAnsi="Times New Roman" w:cs="Times New Roman"/>
                <w:b w:val="0"/>
                <w:bCs w:val="0"/>
                <w:sz w:val="24"/>
                <w:szCs w:val="24"/>
              </w:rPr>
              <w:t>Спальное помещение:</w:t>
            </w:r>
          </w:p>
          <w:p w:rsidR="00FA635E" w:rsidRPr="00BA386A" w:rsidRDefault="00FA635E" w:rsidP="001D1318">
            <w:pPr>
              <w:pStyle w:val="af6"/>
              <w:numPr>
                <w:ilvl w:val="0"/>
                <w:numId w:val="95"/>
              </w:numPr>
              <w:shd w:val="clear" w:color="auto" w:fill="auto"/>
              <w:tabs>
                <w:tab w:val="left" w:pos="490"/>
              </w:tabs>
              <w:spacing w:after="0"/>
              <w:ind w:left="260"/>
              <w:jc w:val="left"/>
              <w:rPr>
                <w:rFonts w:ascii="Times New Roman" w:hAnsi="Times New Roman" w:cs="Times New Roman"/>
                <w:sz w:val="24"/>
                <w:szCs w:val="24"/>
              </w:rPr>
            </w:pPr>
            <w:r w:rsidRPr="00BA386A">
              <w:rPr>
                <w:rFonts w:ascii="Times New Roman" w:hAnsi="Times New Roman" w:cs="Times New Roman"/>
                <w:sz w:val="24"/>
                <w:szCs w:val="24"/>
              </w:rPr>
              <w:t>Дневной сон.</w:t>
            </w:r>
          </w:p>
          <w:p w:rsidR="00FA635E" w:rsidRPr="00BA386A" w:rsidRDefault="00FA635E" w:rsidP="001D1318">
            <w:pPr>
              <w:pStyle w:val="af6"/>
              <w:numPr>
                <w:ilvl w:val="0"/>
                <w:numId w:val="95"/>
              </w:numPr>
              <w:shd w:val="clear" w:color="auto" w:fill="auto"/>
              <w:tabs>
                <w:tab w:val="left" w:pos="514"/>
              </w:tabs>
              <w:spacing w:after="0"/>
              <w:ind w:left="260"/>
              <w:jc w:val="left"/>
              <w:rPr>
                <w:rFonts w:ascii="Times New Roman" w:hAnsi="Times New Roman" w:cs="Times New Roman"/>
                <w:sz w:val="24"/>
                <w:szCs w:val="24"/>
              </w:rPr>
            </w:pPr>
            <w:r w:rsidRPr="00BA386A">
              <w:rPr>
                <w:rFonts w:ascii="Times New Roman" w:hAnsi="Times New Roman" w:cs="Times New Roman"/>
                <w:sz w:val="24"/>
                <w:szCs w:val="24"/>
              </w:rPr>
              <w:t>Игровая деятельность.</w:t>
            </w:r>
          </w:p>
          <w:p w:rsidR="00FA635E" w:rsidRPr="00BA386A" w:rsidRDefault="00FA635E" w:rsidP="001D1318">
            <w:pPr>
              <w:pStyle w:val="af6"/>
              <w:numPr>
                <w:ilvl w:val="0"/>
                <w:numId w:val="95"/>
              </w:numPr>
              <w:shd w:val="clear" w:color="auto" w:fill="auto"/>
              <w:tabs>
                <w:tab w:val="left" w:pos="510"/>
              </w:tabs>
              <w:spacing w:after="0"/>
              <w:ind w:left="260"/>
              <w:jc w:val="left"/>
              <w:rPr>
                <w:rFonts w:ascii="Times New Roman" w:hAnsi="Times New Roman" w:cs="Times New Roman"/>
                <w:sz w:val="24"/>
                <w:szCs w:val="24"/>
              </w:rPr>
            </w:pPr>
            <w:r w:rsidRPr="00BA386A">
              <w:rPr>
                <w:rFonts w:ascii="Times New Roman" w:hAnsi="Times New Roman" w:cs="Times New Roman"/>
                <w:sz w:val="24"/>
                <w:szCs w:val="24"/>
              </w:rPr>
              <w:t>Гимнастика после сна</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1D1318">
            <w:pPr>
              <w:pStyle w:val="af6"/>
              <w:numPr>
                <w:ilvl w:val="0"/>
                <w:numId w:val="96"/>
              </w:numPr>
              <w:shd w:val="clear" w:color="auto" w:fill="auto"/>
              <w:tabs>
                <w:tab w:val="left" w:pos="425"/>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Спальная мебель.</w:t>
            </w:r>
          </w:p>
          <w:p w:rsidR="00FA635E" w:rsidRPr="00BA386A" w:rsidRDefault="00FA635E" w:rsidP="00EC0040">
            <w:pPr>
              <w:pStyle w:val="af6"/>
              <w:shd w:val="clear" w:color="auto" w:fill="auto"/>
              <w:tabs>
                <w:tab w:val="left" w:pos="468"/>
              </w:tabs>
              <w:spacing w:line="216" w:lineRule="exact"/>
              <w:jc w:val="both"/>
              <w:rPr>
                <w:rFonts w:ascii="Times New Roman" w:hAnsi="Times New Roman" w:cs="Times New Roman"/>
                <w:sz w:val="24"/>
                <w:szCs w:val="24"/>
              </w:rPr>
            </w:pPr>
            <w:r w:rsidRPr="00BA386A">
              <w:rPr>
                <w:rFonts w:ascii="Times New Roman" w:hAnsi="Times New Roman" w:cs="Times New Roman"/>
                <w:sz w:val="24"/>
                <w:szCs w:val="24"/>
              </w:rPr>
              <w:t xml:space="preserve">   Физкультурное оборудование для гимнастики после сна: ребристая дорожка, массажные коврики и мячи, кубики</w:t>
            </w:r>
            <w:r w:rsidR="00EC0040">
              <w:rPr>
                <w:rFonts w:ascii="Times New Roman" w:hAnsi="Times New Roman" w:cs="Times New Roman"/>
                <w:sz w:val="24"/>
                <w:szCs w:val="24"/>
              </w:rPr>
              <w:t>, обручи</w:t>
            </w:r>
          </w:p>
        </w:tc>
      </w:tr>
      <w:tr w:rsidR="00FA635E" w:rsidRPr="00BA386A" w:rsidTr="00546317">
        <w:trPr>
          <w:trHeight w:val="1147"/>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546317">
            <w:pPr>
              <w:pStyle w:val="210"/>
              <w:shd w:val="clear" w:color="auto" w:fill="auto"/>
              <w:spacing w:line="216" w:lineRule="exact"/>
              <w:ind w:left="260"/>
              <w:rPr>
                <w:rFonts w:ascii="Times New Roman" w:hAnsi="Times New Roman" w:cs="Times New Roman"/>
                <w:sz w:val="24"/>
                <w:szCs w:val="24"/>
              </w:rPr>
            </w:pPr>
            <w:r w:rsidRPr="00EC0040">
              <w:rPr>
                <w:rFonts w:asciiTheme="minorHAnsi" w:hAnsiTheme="minorHAnsi" w:cstheme="minorHAnsi"/>
                <w:b w:val="0"/>
                <w:bCs w:val="0"/>
                <w:sz w:val="24"/>
                <w:szCs w:val="24"/>
              </w:rPr>
              <w:t>Разде</w:t>
            </w:r>
            <w:r w:rsidR="00EC0040" w:rsidRPr="00EC0040">
              <w:rPr>
                <w:rStyle w:val="26"/>
                <w:rFonts w:asciiTheme="minorHAnsi" w:hAnsiTheme="minorHAnsi" w:cstheme="minorHAnsi"/>
                <w:bCs/>
                <w:sz w:val="24"/>
                <w:szCs w:val="24"/>
              </w:rPr>
              <w:t>вальная</w:t>
            </w:r>
            <w:r w:rsidRPr="00BA386A">
              <w:rPr>
                <w:rFonts w:ascii="Times New Roman" w:hAnsi="Times New Roman" w:cs="Times New Roman"/>
                <w:b w:val="0"/>
                <w:bCs w:val="0"/>
                <w:sz w:val="24"/>
                <w:szCs w:val="24"/>
              </w:rPr>
              <w:t xml:space="preserve"> комната:</w:t>
            </w:r>
          </w:p>
          <w:p w:rsidR="00FA635E" w:rsidRPr="00BA386A" w:rsidRDefault="00FA635E" w:rsidP="00EC0040">
            <w:pPr>
              <w:pStyle w:val="af6"/>
              <w:shd w:val="clear" w:color="auto" w:fill="auto"/>
              <w:spacing w:line="216" w:lineRule="exact"/>
              <w:ind w:left="260"/>
              <w:jc w:val="left"/>
              <w:rPr>
                <w:rFonts w:ascii="Times New Roman" w:hAnsi="Times New Roman" w:cs="Times New Roman"/>
                <w:sz w:val="24"/>
                <w:szCs w:val="24"/>
              </w:rPr>
            </w:pPr>
            <w:r w:rsidRPr="00BA386A">
              <w:rPr>
                <w:rFonts w:ascii="Times New Roman" w:hAnsi="Times New Roman" w:cs="Times New Roman"/>
                <w:sz w:val="24"/>
                <w:szCs w:val="24"/>
              </w:rPr>
              <w:t>Информационно-просветительская работа с родителями</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1D1318">
            <w:pPr>
              <w:pStyle w:val="af6"/>
              <w:numPr>
                <w:ilvl w:val="0"/>
                <w:numId w:val="97"/>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Информационный уголок.</w:t>
            </w:r>
          </w:p>
          <w:p w:rsidR="00FA635E" w:rsidRPr="00BA386A" w:rsidRDefault="00FA635E" w:rsidP="001D1318">
            <w:pPr>
              <w:pStyle w:val="af6"/>
              <w:numPr>
                <w:ilvl w:val="0"/>
                <w:numId w:val="97"/>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Выставки детского творчества.</w:t>
            </w:r>
          </w:p>
          <w:p w:rsidR="00FA635E" w:rsidRPr="00BA386A" w:rsidRDefault="00FA635E" w:rsidP="001D1318">
            <w:pPr>
              <w:pStyle w:val="af6"/>
              <w:numPr>
                <w:ilvl w:val="0"/>
                <w:numId w:val="97"/>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 xml:space="preserve">Наглядно-информационный </w:t>
            </w:r>
            <w:r w:rsidR="00EC0040">
              <w:rPr>
                <w:rFonts w:ascii="Times New Roman" w:hAnsi="Times New Roman" w:cs="Times New Roman"/>
                <w:sz w:val="24"/>
                <w:szCs w:val="24"/>
              </w:rPr>
              <w:t>материал для</w:t>
            </w:r>
            <w:r w:rsidRPr="00BA386A">
              <w:rPr>
                <w:rFonts w:ascii="Times New Roman" w:hAnsi="Times New Roman" w:cs="Times New Roman"/>
                <w:sz w:val="24"/>
                <w:szCs w:val="24"/>
              </w:rPr>
              <w:t xml:space="preserve"> родителей.</w:t>
            </w:r>
          </w:p>
          <w:p w:rsidR="00FA635E" w:rsidRPr="00BA386A" w:rsidRDefault="00FA635E" w:rsidP="001D1318">
            <w:pPr>
              <w:pStyle w:val="af6"/>
              <w:numPr>
                <w:ilvl w:val="0"/>
                <w:numId w:val="97"/>
              </w:numPr>
              <w:shd w:val="clear" w:color="auto" w:fill="auto"/>
              <w:tabs>
                <w:tab w:val="left" w:pos="42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Физкультурный уголок</w:t>
            </w:r>
          </w:p>
        </w:tc>
      </w:tr>
      <w:tr w:rsidR="00FA635E" w:rsidRPr="00BA386A" w:rsidTr="00546317">
        <w:trPr>
          <w:trHeight w:val="3106"/>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546317">
            <w:pPr>
              <w:spacing w:line="211" w:lineRule="exact"/>
              <w:ind w:left="180"/>
              <w:rPr>
                <w:rFonts w:ascii="Times New Roman" w:hAnsi="Times New Roman" w:cs="Times New Roman"/>
                <w:sz w:val="24"/>
                <w:szCs w:val="24"/>
              </w:rPr>
            </w:pPr>
            <w:r w:rsidRPr="00BA386A">
              <w:rPr>
                <w:rFonts w:ascii="Times New Roman" w:hAnsi="Times New Roman" w:cs="Times New Roman"/>
                <w:b/>
                <w:sz w:val="24"/>
                <w:szCs w:val="24"/>
              </w:rPr>
              <w:t>Музыкальный зал, кабинет музыкального руководителя</w:t>
            </w:r>
            <w:r w:rsidRPr="00BA386A">
              <w:rPr>
                <w:rFonts w:ascii="Times New Roman" w:hAnsi="Times New Roman" w:cs="Times New Roman"/>
                <w:sz w:val="24"/>
                <w:szCs w:val="24"/>
              </w:rPr>
              <w:t>:</w:t>
            </w:r>
          </w:p>
          <w:p w:rsidR="00FA635E" w:rsidRPr="00BA386A" w:rsidRDefault="00FA635E" w:rsidP="001D1318">
            <w:pPr>
              <w:pStyle w:val="af6"/>
              <w:numPr>
                <w:ilvl w:val="0"/>
                <w:numId w:val="95"/>
              </w:numPr>
              <w:shd w:val="clear" w:color="auto" w:fill="auto"/>
              <w:tabs>
                <w:tab w:val="left" w:pos="478"/>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Занятия по музыкальному воспитанию.</w:t>
            </w:r>
          </w:p>
          <w:p w:rsidR="00FA635E" w:rsidRPr="00BA386A" w:rsidRDefault="00FA635E" w:rsidP="001D1318">
            <w:pPr>
              <w:pStyle w:val="af6"/>
              <w:numPr>
                <w:ilvl w:val="0"/>
                <w:numId w:val="95"/>
              </w:numPr>
              <w:shd w:val="clear" w:color="auto" w:fill="auto"/>
              <w:tabs>
                <w:tab w:val="left" w:pos="430"/>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Индивидуальные занятия.</w:t>
            </w:r>
          </w:p>
          <w:p w:rsidR="00FA635E" w:rsidRPr="00BA386A" w:rsidRDefault="00FA635E" w:rsidP="001D1318">
            <w:pPr>
              <w:pStyle w:val="af6"/>
              <w:numPr>
                <w:ilvl w:val="0"/>
                <w:numId w:val="95"/>
              </w:numPr>
              <w:shd w:val="clear" w:color="auto" w:fill="auto"/>
              <w:tabs>
                <w:tab w:val="left" w:pos="415"/>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Тематические досуги.</w:t>
            </w:r>
          </w:p>
          <w:p w:rsidR="00FA635E" w:rsidRPr="00BA386A" w:rsidRDefault="00FA635E" w:rsidP="001D1318">
            <w:pPr>
              <w:pStyle w:val="af6"/>
              <w:numPr>
                <w:ilvl w:val="0"/>
                <w:numId w:val="95"/>
              </w:numPr>
              <w:shd w:val="clear" w:color="auto" w:fill="auto"/>
              <w:tabs>
                <w:tab w:val="left" w:pos="430"/>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Развлечения.</w:t>
            </w:r>
          </w:p>
          <w:p w:rsidR="00FA635E" w:rsidRPr="00BA386A" w:rsidRDefault="00FA635E" w:rsidP="001D1318">
            <w:pPr>
              <w:pStyle w:val="af6"/>
              <w:numPr>
                <w:ilvl w:val="0"/>
                <w:numId w:val="95"/>
              </w:numPr>
              <w:shd w:val="clear" w:color="auto" w:fill="auto"/>
              <w:tabs>
                <w:tab w:val="left" w:pos="415"/>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Театральные представления.</w:t>
            </w:r>
          </w:p>
          <w:p w:rsidR="00FA635E" w:rsidRPr="00BA386A" w:rsidRDefault="00FA635E" w:rsidP="001D1318">
            <w:pPr>
              <w:pStyle w:val="af6"/>
              <w:numPr>
                <w:ilvl w:val="0"/>
                <w:numId w:val="95"/>
              </w:numPr>
              <w:shd w:val="clear" w:color="auto" w:fill="auto"/>
              <w:tabs>
                <w:tab w:val="left" w:pos="430"/>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Праздники и утренники.</w:t>
            </w:r>
          </w:p>
          <w:p w:rsidR="00FA635E" w:rsidRPr="00BA386A" w:rsidRDefault="00FA635E" w:rsidP="001D1318">
            <w:pPr>
              <w:pStyle w:val="af6"/>
              <w:numPr>
                <w:ilvl w:val="0"/>
                <w:numId w:val="95"/>
              </w:numPr>
              <w:shd w:val="clear" w:color="auto" w:fill="auto"/>
              <w:tabs>
                <w:tab w:val="left" w:pos="425"/>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Занятия по хореографии.</w:t>
            </w:r>
          </w:p>
          <w:p w:rsidR="00FA635E" w:rsidRPr="00BA386A" w:rsidRDefault="00FA635E" w:rsidP="001D1318">
            <w:pPr>
              <w:pStyle w:val="af6"/>
              <w:numPr>
                <w:ilvl w:val="0"/>
                <w:numId w:val="95"/>
              </w:numPr>
              <w:shd w:val="clear" w:color="auto" w:fill="auto"/>
              <w:tabs>
                <w:tab w:val="left" w:pos="425"/>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Занятия по ритмике.</w:t>
            </w:r>
          </w:p>
          <w:p w:rsidR="00FA635E" w:rsidRPr="00BA386A" w:rsidRDefault="00FA635E" w:rsidP="001D1318">
            <w:pPr>
              <w:pStyle w:val="af6"/>
              <w:numPr>
                <w:ilvl w:val="0"/>
                <w:numId w:val="95"/>
              </w:numPr>
              <w:shd w:val="clear" w:color="auto" w:fill="auto"/>
              <w:tabs>
                <w:tab w:val="left" w:pos="478"/>
              </w:tabs>
              <w:spacing w:after="0"/>
              <w:ind w:left="180"/>
              <w:jc w:val="left"/>
              <w:rPr>
                <w:rFonts w:ascii="Times New Roman" w:hAnsi="Times New Roman" w:cs="Times New Roman"/>
                <w:sz w:val="24"/>
                <w:szCs w:val="24"/>
              </w:rPr>
            </w:pPr>
            <w:r w:rsidRPr="00BA386A">
              <w:rPr>
                <w:rFonts w:ascii="Times New Roman" w:hAnsi="Times New Roman" w:cs="Times New Roman"/>
                <w:sz w:val="24"/>
                <w:szCs w:val="24"/>
              </w:rPr>
              <w:t>Родительские собрания и прочие мероприятия для родителей</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1D1318">
            <w:pPr>
              <w:pStyle w:val="af6"/>
              <w:numPr>
                <w:ilvl w:val="0"/>
                <w:numId w:val="96"/>
              </w:numPr>
              <w:shd w:val="clear" w:color="auto" w:fill="auto"/>
              <w:tabs>
                <w:tab w:val="left" w:pos="454"/>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Библиотека методической литературы, сборники нот.</w:t>
            </w:r>
          </w:p>
          <w:p w:rsidR="00FA635E" w:rsidRPr="00BA386A" w:rsidRDefault="00FA635E" w:rsidP="001D1318">
            <w:pPr>
              <w:pStyle w:val="af6"/>
              <w:numPr>
                <w:ilvl w:val="0"/>
                <w:numId w:val="96"/>
              </w:numPr>
              <w:shd w:val="clear" w:color="auto" w:fill="auto"/>
              <w:tabs>
                <w:tab w:val="left" w:pos="502"/>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Шкаф для используемых пособий, игрушек, атрибутов и прочего материала.</w:t>
            </w:r>
          </w:p>
          <w:p w:rsidR="00FA635E" w:rsidRPr="00BA386A" w:rsidRDefault="00FA635E" w:rsidP="001D1318">
            <w:pPr>
              <w:pStyle w:val="af6"/>
              <w:numPr>
                <w:ilvl w:val="0"/>
                <w:numId w:val="96"/>
              </w:numPr>
              <w:shd w:val="clear" w:color="auto" w:fill="auto"/>
              <w:tabs>
                <w:tab w:val="left" w:pos="450"/>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Музыкальный центр.</w:t>
            </w:r>
          </w:p>
          <w:p w:rsidR="00FA635E" w:rsidRPr="00BA386A" w:rsidRDefault="00FA635E" w:rsidP="001D1318">
            <w:pPr>
              <w:pStyle w:val="af6"/>
              <w:numPr>
                <w:ilvl w:val="0"/>
                <w:numId w:val="96"/>
              </w:numPr>
              <w:shd w:val="clear" w:color="auto" w:fill="auto"/>
              <w:tabs>
                <w:tab w:val="left" w:pos="454"/>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Пианино.</w:t>
            </w:r>
          </w:p>
          <w:p w:rsidR="00FA635E" w:rsidRPr="00BA386A" w:rsidRDefault="00EC0040" w:rsidP="001D1318">
            <w:pPr>
              <w:pStyle w:val="af6"/>
              <w:numPr>
                <w:ilvl w:val="0"/>
                <w:numId w:val="96"/>
              </w:numPr>
              <w:shd w:val="clear" w:color="auto" w:fill="auto"/>
              <w:tabs>
                <w:tab w:val="left" w:pos="454"/>
              </w:tabs>
              <w:spacing w:after="0"/>
              <w:ind w:left="200"/>
              <w:jc w:val="left"/>
              <w:rPr>
                <w:rFonts w:ascii="Times New Roman" w:hAnsi="Times New Roman" w:cs="Times New Roman"/>
                <w:sz w:val="24"/>
                <w:szCs w:val="24"/>
              </w:rPr>
            </w:pPr>
            <w:r>
              <w:rPr>
                <w:rFonts w:ascii="Times New Roman" w:hAnsi="Times New Roman" w:cs="Times New Roman"/>
                <w:sz w:val="24"/>
                <w:szCs w:val="24"/>
              </w:rPr>
              <w:t xml:space="preserve">Телевизор </w:t>
            </w:r>
            <w:r w:rsidR="00FA635E" w:rsidRPr="00BA386A">
              <w:rPr>
                <w:rFonts w:ascii="Times New Roman" w:hAnsi="Times New Roman" w:cs="Times New Roman"/>
                <w:sz w:val="24"/>
                <w:szCs w:val="24"/>
              </w:rPr>
              <w:t>.</w:t>
            </w:r>
          </w:p>
          <w:p w:rsidR="00FA635E" w:rsidRPr="00BA386A" w:rsidRDefault="00FA635E" w:rsidP="001D1318">
            <w:pPr>
              <w:pStyle w:val="af6"/>
              <w:numPr>
                <w:ilvl w:val="0"/>
                <w:numId w:val="96"/>
              </w:numPr>
              <w:shd w:val="clear" w:color="auto" w:fill="auto"/>
              <w:tabs>
                <w:tab w:val="left" w:pos="454"/>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Разнообразные музыкальные инструменты для детей.</w:t>
            </w:r>
          </w:p>
          <w:p w:rsidR="00FA635E" w:rsidRPr="00BA386A" w:rsidRDefault="00FA635E" w:rsidP="001D1318">
            <w:pPr>
              <w:pStyle w:val="af6"/>
              <w:numPr>
                <w:ilvl w:val="0"/>
                <w:numId w:val="96"/>
              </w:numPr>
              <w:shd w:val="clear" w:color="auto" w:fill="auto"/>
              <w:tabs>
                <w:tab w:val="left" w:pos="502"/>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Подборка аудио- и видеокассет с музыкальными произведениями.</w:t>
            </w:r>
          </w:p>
          <w:p w:rsidR="00FA635E" w:rsidRPr="00BA386A" w:rsidRDefault="00FA635E" w:rsidP="001D1318">
            <w:pPr>
              <w:pStyle w:val="af6"/>
              <w:numPr>
                <w:ilvl w:val="0"/>
                <w:numId w:val="96"/>
              </w:numPr>
              <w:shd w:val="clear" w:color="auto" w:fill="auto"/>
              <w:tabs>
                <w:tab w:val="left" w:pos="450"/>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Различные виды театров.</w:t>
            </w:r>
          </w:p>
          <w:p w:rsidR="00FA635E" w:rsidRPr="00BA386A" w:rsidRDefault="00FA635E" w:rsidP="001D1318">
            <w:pPr>
              <w:pStyle w:val="af6"/>
              <w:numPr>
                <w:ilvl w:val="0"/>
                <w:numId w:val="96"/>
              </w:numPr>
              <w:shd w:val="clear" w:color="auto" w:fill="auto"/>
              <w:tabs>
                <w:tab w:val="left" w:pos="450"/>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Ширма для кукольного театра.</w:t>
            </w:r>
          </w:p>
          <w:p w:rsidR="00FA635E" w:rsidRPr="00BA386A" w:rsidRDefault="00FA635E" w:rsidP="001D1318">
            <w:pPr>
              <w:pStyle w:val="af6"/>
              <w:numPr>
                <w:ilvl w:val="0"/>
                <w:numId w:val="96"/>
              </w:numPr>
              <w:shd w:val="clear" w:color="auto" w:fill="auto"/>
              <w:tabs>
                <w:tab w:val="left" w:pos="435"/>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Детские и взрослые костюмы.</w:t>
            </w:r>
          </w:p>
          <w:p w:rsidR="00FA635E" w:rsidRPr="00BA386A" w:rsidRDefault="00FA635E" w:rsidP="00EC0040">
            <w:pPr>
              <w:pStyle w:val="af6"/>
              <w:shd w:val="clear" w:color="auto" w:fill="auto"/>
              <w:tabs>
                <w:tab w:val="left" w:pos="435"/>
              </w:tabs>
              <w:spacing w:after="0"/>
              <w:ind w:left="200"/>
              <w:jc w:val="left"/>
              <w:rPr>
                <w:rFonts w:ascii="Times New Roman" w:hAnsi="Times New Roman" w:cs="Times New Roman"/>
                <w:sz w:val="24"/>
                <w:szCs w:val="24"/>
              </w:rPr>
            </w:pPr>
          </w:p>
        </w:tc>
      </w:tr>
      <w:tr w:rsidR="00FA635E" w:rsidRPr="00BA386A" w:rsidTr="00546317">
        <w:trPr>
          <w:trHeight w:val="1545"/>
        </w:trPr>
        <w:tc>
          <w:tcPr>
            <w:tcW w:w="4076"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546317">
            <w:pPr>
              <w:ind w:left="180"/>
              <w:rPr>
                <w:rFonts w:ascii="Times New Roman" w:hAnsi="Times New Roman" w:cs="Times New Roman"/>
                <w:b/>
                <w:sz w:val="24"/>
                <w:szCs w:val="24"/>
              </w:rPr>
            </w:pPr>
            <w:r w:rsidRPr="00BA386A">
              <w:rPr>
                <w:rFonts w:ascii="Times New Roman" w:hAnsi="Times New Roman" w:cs="Times New Roman"/>
                <w:b/>
                <w:sz w:val="24"/>
                <w:szCs w:val="24"/>
              </w:rPr>
              <w:t>Физкультурный зал:</w:t>
            </w:r>
          </w:p>
          <w:p w:rsidR="00FA635E" w:rsidRPr="00BA386A" w:rsidRDefault="00FA635E" w:rsidP="001D1318">
            <w:pPr>
              <w:pStyle w:val="af6"/>
              <w:numPr>
                <w:ilvl w:val="0"/>
                <w:numId w:val="97"/>
              </w:numPr>
              <w:shd w:val="clear" w:color="auto" w:fill="auto"/>
              <w:tabs>
                <w:tab w:val="left" w:pos="425"/>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Физкультурные занятия.</w:t>
            </w:r>
          </w:p>
          <w:p w:rsidR="00FA635E" w:rsidRPr="00BA386A" w:rsidRDefault="00FA635E" w:rsidP="001D1318">
            <w:pPr>
              <w:pStyle w:val="af6"/>
              <w:numPr>
                <w:ilvl w:val="0"/>
                <w:numId w:val="97"/>
              </w:numPr>
              <w:shd w:val="clear" w:color="auto" w:fill="auto"/>
              <w:tabs>
                <w:tab w:val="left" w:pos="425"/>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Спортивные досуги.</w:t>
            </w:r>
          </w:p>
          <w:p w:rsidR="00FA635E" w:rsidRPr="00BA386A" w:rsidRDefault="00FA635E" w:rsidP="001D1318">
            <w:pPr>
              <w:pStyle w:val="af6"/>
              <w:numPr>
                <w:ilvl w:val="0"/>
                <w:numId w:val="97"/>
              </w:numPr>
              <w:shd w:val="clear" w:color="auto" w:fill="auto"/>
              <w:tabs>
                <w:tab w:val="left" w:pos="430"/>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Развлечения, праздники.</w:t>
            </w:r>
          </w:p>
          <w:p w:rsidR="00FA635E" w:rsidRPr="00BA386A" w:rsidRDefault="00FA635E" w:rsidP="001D1318">
            <w:pPr>
              <w:pStyle w:val="af6"/>
              <w:numPr>
                <w:ilvl w:val="0"/>
                <w:numId w:val="97"/>
              </w:numPr>
              <w:shd w:val="clear" w:color="auto" w:fill="auto"/>
              <w:tabs>
                <w:tab w:val="left" w:pos="425"/>
              </w:tabs>
              <w:spacing w:after="0" w:line="216" w:lineRule="exact"/>
              <w:ind w:left="180"/>
              <w:jc w:val="left"/>
              <w:rPr>
                <w:rFonts w:ascii="Times New Roman" w:hAnsi="Times New Roman" w:cs="Times New Roman"/>
                <w:sz w:val="24"/>
                <w:szCs w:val="24"/>
              </w:rPr>
            </w:pPr>
            <w:r w:rsidRPr="00BA386A">
              <w:rPr>
                <w:rFonts w:ascii="Times New Roman" w:hAnsi="Times New Roman" w:cs="Times New Roman"/>
                <w:sz w:val="24"/>
                <w:szCs w:val="24"/>
              </w:rPr>
              <w:t>Консультативная работа</w:t>
            </w:r>
          </w:p>
          <w:p w:rsidR="00FA635E" w:rsidRPr="00BA386A" w:rsidRDefault="00FA635E" w:rsidP="00EC0040">
            <w:pPr>
              <w:pStyle w:val="af6"/>
              <w:shd w:val="clear" w:color="auto" w:fill="auto"/>
              <w:ind w:left="180"/>
              <w:jc w:val="left"/>
              <w:rPr>
                <w:rFonts w:ascii="Times New Roman" w:hAnsi="Times New Roman" w:cs="Times New Roman"/>
                <w:sz w:val="24"/>
                <w:szCs w:val="24"/>
              </w:rPr>
            </w:pPr>
            <w:r w:rsidRPr="00BA386A">
              <w:rPr>
                <w:rFonts w:ascii="Times New Roman" w:hAnsi="Times New Roman" w:cs="Times New Roman"/>
                <w:sz w:val="24"/>
                <w:szCs w:val="24"/>
              </w:rPr>
              <w:t>с родителями и воспитателями</w:t>
            </w:r>
          </w:p>
        </w:tc>
        <w:tc>
          <w:tcPr>
            <w:tcW w:w="5381" w:type="dxa"/>
            <w:tcBorders>
              <w:top w:val="single" w:sz="4" w:space="0" w:color="auto"/>
              <w:left w:val="single" w:sz="4" w:space="0" w:color="auto"/>
              <w:bottom w:val="single" w:sz="4" w:space="0" w:color="auto"/>
              <w:right w:val="single" w:sz="4" w:space="0" w:color="auto"/>
            </w:tcBorders>
            <w:shd w:val="clear" w:color="auto" w:fill="FFFFFF"/>
          </w:tcPr>
          <w:p w:rsidR="00FA635E" w:rsidRPr="00BA386A" w:rsidRDefault="00FA635E" w:rsidP="001D1318">
            <w:pPr>
              <w:pStyle w:val="af6"/>
              <w:numPr>
                <w:ilvl w:val="0"/>
                <w:numId w:val="98"/>
              </w:numPr>
              <w:shd w:val="clear" w:color="auto" w:fill="auto"/>
              <w:tabs>
                <w:tab w:val="left" w:pos="445"/>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Спортивное оборудование для прыжков, метания, лазанья.</w:t>
            </w:r>
          </w:p>
          <w:p w:rsidR="00FA635E" w:rsidRPr="00BA386A" w:rsidRDefault="00FA635E" w:rsidP="001D1318">
            <w:pPr>
              <w:pStyle w:val="af6"/>
              <w:numPr>
                <w:ilvl w:val="0"/>
                <w:numId w:val="98"/>
              </w:numPr>
              <w:shd w:val="clear" w:color="auto" w:fill="auto"/>
              <w:tabs>
                <w:tab w:val="left" w:pos="445"/>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Сухой бассейн.</w:t>
            </w:r>
          </w:p>
          <w:p w:rsidR="00FA635E" w:rsidRPr="00BA386A" w:rsidRDefault="00FA635E" w:rsidP="001D1318">
            <w:pPr>
              <w:pStyle w:val="af6"/>
              <w:numPr>
                <w:ilvl w:val="0"/>
                <w:numId w:val="98"/>
              </w:numPr>
              <w:shd w:val="clear" w:color="auto" w:fill="auto"/>
              <w:tabs>
                <w:tab w:val="left" w:pos="450"/>
              </w:tabs>
              <w:spacing w:after="0"/>
              <w:ind w:left="200"/>
              <w:jc w:val="left"/>
              <w:rPr>
                <w:rFonts w:ascii="Times New Roman" w:hAnsi="Times New Roman" w:cs="Times New Roman"/>
                <w:sz w:val="24"/>
                <w:szCs w:val="24"/>
              </w:rPr>
            </w:pPr>
            <w:r w:rsidRPr="00BA386A">
              <w:rPr>
                <w:rFonts w:ascii="Times New Roman" w:hAnsi="Times New Roman" w:cs="Times New Roman"/>
                <w:sz w:val="24"/>
                <w:szCs w:val="24"/>
              </w:rPr>
              <w:t>Магнитофон</w:t>
            </w:r>
          </w:p>
        </w:tc>
      </w:tr>
    </w:tbl>
    <w:p w:rsidR="00FA0856" w:rsidRDefault="00FA0856" w:rsidP="004A5F5C">
      <w:pPr>
        <w:widowControl w:val="0"/>
        <w:autoSpaceDE w:val="0"/>
        <w:autoSpaceDN w:val="0"/>
        <w:adjustRightInd w:val="0"/>
        <w:spacing w:after="0" w:line="240" w:lineRule="auto"/>
        <w:ind w:firstLine="454"/>
        <w:rPr>
          <w:b/>
          <w:color w:val="FF6600"/>
          <w:sz w:val="28"/>
          <w:szCs w:val="28"/>
        </w:rPr>
      </w:pPr>
    </w:p>
    <w:p w:rsidR="00FA0856" w:rsidRPr="00C749FC" w:rsidRDefault="00BA1A80" w:rsidP="00FA0856">
      <w:pPr>
        <w:widowControl w:val="0"/>
        <w:autoSpaceDE w:val="0"/>
        <w:autoSpaceDN w:val="0"/>
        <w:adjustRightInd w:val="0"/>
        <w:spacing w:after="0" w:line="240" w:lineRule="auto"/>
        <w:rPr>
          <w:sz w:val="28"/>
          <w:szCs w:val="28"/>
        </w:rPr>
      </w:pPr>
      <w:r>
        <w:rPr>
          <w:rFonts w:ascii="Times New Roman" w:hAnsi="Times New Roman" w:cs="Times New Roman"/>
          <w:b/>
          <w:sz w:val="28"/>
          <w:szCs w:val="28"/>
        </w:rPr>
        <w:t xml:space="preserve"> </w:t>
      </w:r>
    </w:p>
    <w:p w:rsidR="00BA1A80" w:rsidRPr="00EC5A61" w:rsidRDefault="00BA1A80" w:rsidP="00BA1A80">
      <w:pPr>
        <w:pStyle w:val="15"/>
        <w:keepNext/>
        <w:keepLines/>
        <w:shd w:val="clear" w:color="auto" w:fill="auto"/>
        <w:spacing w:after="265" w:line="220" w:lineRule="exact"/>
        <w:ind w:left="3680"/>
        <w:jc w:val="left"/>
        <w:rPr>
          <w:sz w:val="24"/>
          <w:szCs w:val="24"/>
        </w:rPr>
      </w:pPr>
      <w:r w:rsidRPr="00EC5A61">
        <w:rPr>
          <w:sz w:val="24"/>
          <w:szCs w:val="24"/>
        </w:rPr>
        <w:t>ЛИТЕРАТУРА</w:t>
      </w:r>
    </w:p>
    <w:p w:rsidR="00DD0E96" w:rsidRPr="00DD0E96" w:rsidRDefault="00DD0E96" w:rsidP="001D1318">
      <w:pPr>
        <w:pStyle w:val="a5"/>
        <w:numPr>
          <w:ilvl w:val="0"/>
          <w:numId w:val="103"/>
        </w:numPr>
        <w:tabs>
          <w:tab w:val="left" w:pos="638"/>
        </w:tabs>
        <w:spacing w:line="298" w:lineRule="exact"/>
        <w:ind w:right="20"/>
      </w:pPr>
      <w:r w:rsidRPr="00DD0E96">
        <w:t xml:space="preserve">Федеральный государственный образовательный стандарт дошкольного образования. – М: УЦ Перспектива, 2014. </w:t>
      </w:r>
    </w:p>
    <w:p w:rsidR="00BA1A80" w:rsidRDefault="00BA1A80" w:rsidP="001D1318">
      <w:pPr>
        <w:pStyle w:val="af6"/>
        <w:numPr>
          <w:ilvl w:val="0"/>
          <w:numId w:val="103"/>
        </w:numPr>
        <w:shd w:val="clear" w:color="auto" w:fill="auto"/>
        <w:tabs>
          <w:tab w:val="left" w:pos="638"/>
        </w:tabs>
        <w:spacing w:after="0" w:line="298" w:lineRule="exact"/>
        <w:ind w:right="20"/>
        <w:jc w:val="left"/>
        <w:rPr>
          <w:rFonts w:ascii="Times New Roman" w:hAnsi="Times New Roman" w:cs="Times New Roman"/>
          <w:sz w:val="24"/>
          <w:szCs w:val="24"/>
        </w:rPr>
      </w:pPr>
      <w:r>
        <w:rPr>
          <w:rFonts w:ascii="Times New Roman" w:hAnsi="Times New Roman" w:cs="Times New Roman"/>
          <w:sz w:val="24"/>
          <w:szCs w:val="24"/>
        </w:rPr>
        <w:t xml:space="preserve">Скоролупова О.А. Введение ФГОС дошкольного образования. Разработка Образовательной программы ДОУ-М. «издательство Скрипторий 2003», 2014.   </w:t>
      </w:r>
    </w:p>
    <w:p w:rsidR="00BA1A80" w:rsidRPr="00EC5A61" w:rsidRDefault="00BA1A80" w:rsidP="001D1318">
      <w:pPr>
        <w:pStyle w:val="af6"/>
        <w:numPr>
          <w:ilvl w:val="0"/>
          <w:numId w:val="103"/>
        </w:numPr>
        <w:shd w:val="clear" w:color="auto" w:fill="auto"/>
        <w:tabs>
          <w:tab w:val="left" w:pos="638"/>
        </w:tabs>
        <w:spacing w:after="0" w:line="298" w:lineRule="exact"/>
        <w:ind w:right="20"/>
        <w:jc w:val="left"/>
        <w:rPr>
          <w:rFonts w:ascii="Times New Roman" w:hAnsi="Times New Roman" w:cs="Times New Roman"/>
          <w:sz w:val="24"/>
          <w:szCs w:val="24"/>
        </w:rPr>
      </w:pPr>
      <w:r w:rsidRPr="00EC5A61">
        <w:rPr>
          <w:rFonts w:ascii="Times New Roman" w:hAnsi="Times New Roman" w:cs="Times New Roman"/>
          <w:sz w:val="24"/>
          <w:szCs w:val="24"/>
        </w:rPr>
        <w:t>Белая К.Ю. 300 ответов на вопросы заведующей детским садом. — М.: ООО «Издательство Астрель»: ООО «Издательство АСТ», 2001.</w:t>
      </w:r>
    </w:p>
    <w:p w:rsidR="00BA1A80" w:rsidRPr="00EC5A61" w:rsidRDefault="00BA1A80" w:rsidP="001D1318">
      <w:pPr>
        <w:pStyle w:val="af6"/>
        <w:numPr>
          <w:ilvl w:val="0"/>
          <w:numId w:val="103"/>
        </w:numPr>
        <w:shd w:val="clear" w:color="auto" w:fill="auto"/>
        <w:tabs>
          <w:tab w:val="left" w:pos="643"/>
        </w:tabs>
        <w:spacing w:after="0" w:line="298" w:lineRule="exact"/>
        <w:ind w:right="20"/>
        <w:jc w:val="left"/>
        <w:rPr>
          <w:rFonts w:ascii="Times New Roman" w:hAnsi="Times New Roman" w:cs="Times New Roman"/>
          <w:sz w:val="24"/>
          <w:szCs w:val="24"/>
        </w:rPr>
      </w:pPr>
      <w:r w:rsidRPr="00EC5A61">
        <w:rPr>
          <w:rFonts w:ascii="Times New Roman" w:hAnsi="Times New Roman" w:cs="Times New Roman"/>
          <w:sz w:val="24"/>
          <w:szCs w:val="24"/>
        </w:rPr>
        <w:t>Белая К.Ю. Ежедневник старшего воспитателя детского сада. — М.: ООО «Издательство Астрель»: ООО «Издательство АСТ», 2000.</w:t>
      </w:r>
    </w:p>
    <w:p w:rsidR="00BA1A80" w:rsidRPr="00EC5A61" w:rsidRDefault="00BA1A80" w:rsidP="001D1318">
      <w:pPr>
        <w:pStyle w:val="af6"/>
        <w:numPr>
          <w:ilvl w:val="0"/>
          <w:numId w:val="103"/>
        </w:numPr>
        <w:shd w:val="clear" w:color="auto" w:fill="auto"/>
        <w:tabs>
          <w:tab w:val="left" w:pos="662"/>
        </w:tabs>
        <w:spacing w:after="0" w:line="298" w:lineRule="exact"/>
        <w:ind w:right="20"/>
        <w:jc w:val="left"/>
        <w:rPr>
          <w:rFonts w:ascii="Times New Roman" w:hAnsi="Times New Roman" w:cs="Times New Roman"/>
          <w:sz w:val="24"/>
          <w:szCs w:val="24"/>
        </w:rPr>
      </w:pPr>
      <w:r w:rsidRPr="00EC5A61">
        <w:rPr>
          <w:rFonts w:ascii="Times New Roman" w:hAnsi="Times New Roman" w:cs="Times New Roman"/>
          <w:sz w:val="24"/>
          <w:szCs w:val="24"/>
        </w:rPr>
        <w:t>Белая К.Ю. Методическая работа в дошкольном образовательном учреж</w:t>
      </w:r>
      <w:r w:rsidRPr="00EC5A61">
        <w:rPr>
          <w:rFonts w:ascii="Times New Roman" w:hAnsi="Times New Roman" w:cs="Times New Roman"/>
          <w:sz w:val="24"/>
          <w:szCs w:val="24"/>
        </w:rPr>
        <w:softHyphen/>
        <w:t>дении. - М.: МИПКРО, 2000.</w:t>
      </w:r>
    </w:p>
    <w:p w:rsidR="00BA1A80" w:rsidRPr="00EC5A61" w:rsidRDefault="00BA1A80" w:rsidP="001D1318">
      <w:pPr>
        <w:pStyle w:val="af6"/>
        <w:numPr>
          <w:ilvl w:val="0"/>
          <w:numId w:val="103"/>
        </w:numPr>
        <w:shd w:val="clear" w:color="auto" w:fill="auto"/>
        <w:tabs>
          <w:tab w:val="left" w:pos="638"/>
        </w:tabs>
        <w:spacing w:after="0" w:line="298" w:lineRule="exact"/>
        <w:ind w:right="20"/>
        <w:jc w:val="left"/>
        <w:rPr>
          <w:rFonts w:ascii="Times New Roman" w:hAnsi="Times New Roman" w:cs="Times New Roman"/>
          <w:sz w:val="24"/>
          <w:szCs w:val="24"/>
        </w:rPr>
      </w:pPr>
      <w:r w:rsidRPr="00EC5A61">
        <w:rPr>
          <w:rFonts w:ascii="Times New Roman" w:hAnsi="Times New Roman" w:cs="Times New Roman"/>
          <w:sz w:val="24"/>
          <w:szCs w:val="24"/>
        </w:rPr>
        <w:t>Поздняк Л.В., Лященко Н.Н. Управление дошкольным образованием. — М.: Академия, 1999.</w:t>
      </w:r>
    </w:p>
    <w:p w:rsidR="00BA1A80" w:rsidRPr="00EC5A61" w:rsidRDefault="00BA1A80" w:rsidP="001D1318">
      <w:pPr>
        <w:pStyle w:val="af6"/>
        <w:numPr>
          <w:ilvl w:val="0"/>
          <w:numId w:val="103"/>
        </w:numPr>
        <w:shd w:val="clear" w:color="auto" w:fill="auto"/>
        <w:tabs>
          <w:tab w:val="left" w:pos="754"/>
        </w:tabs>
        <w:spacing w:after="0" w:line="298" w:lineRule="exact"/>
        <w:ind w:right="20"/>
        <w:jc w:val="left"/>
        <w:rPr>
          <w:rFonts w:ascii="Times New Roman" w:hAnsi="Times New Roman" w:cs="Times New Roman"/>
          <w:sz w:val="24"/>
          <w:szCs w:val="24"/>
        </w:rPr>
      </w:pPr>
      <w:r w:rsidRPr="00EC5A61">
        <w:rPr>
          <w:rFonts w:ascii="Times New Roman" w:hAnsi="Times New Roman" w:cs="Times New Roman"/>
          <w:sz w:val="24"/>
          <w:szCs w:val="24"/>
        </w:rPr>
        <w:t>Третьяк Н.В., Скоролупова О.А. «О программах дошкольного воспита</w:t>
      </w:r>
      <w:r w:rsidRPr="00EC5A61">
        <w:rPr>
          <w:rFonts w:ascii="Times New Roman" w:hAnsi="Times New Roman" w:cs="Times New Roman"/>
          <w:sz w:val="24"/>
          <w:szCs w:val="24"/>
        </w:rPr>
        <w:softHyphen/>
        <w:t>ния» // Дошкольное воспитание. — 2007. - № 3.</w:t>
      </w:r>
    </w:p>
    <w:p w:rsidR="00BA1A80" w:rsidRPr="00EC5A61" w:rsidRDefault="00BA1A80" w:rsidP="001D1318">
      <w:pPr>
        <w:pStyle w:val="af6"/>
        <w:numPr>
          <w:ilvl w:val="0"/>
          <w:numId w:val="103"/>
        </w:numPr>
        <w:shd w:val="clear" w:color="auto" w:fill="auto"/>
        <w:tabs>
          <w:tab w:val="left" w:pos="778"/>
        </w:tabs>
        <w:spacing w:after="0" w:line="298" w:lineRule="exact"/>
        <w:ind w:right="20"/>
        <w:jc w:val="left"/>
        <w:rPr>
          <w:rFonts w:ascii="Times New Roman" w:hAnsi="Times New Roman" w:cs="Times New Roman"/>
          <w:sz w:val="24"/>
          <w:szCs w:val="24"/>
        </w:rPr>
      </w:pPr>
      <w:r w:rsidRPr="00EC5A61">
        <w:rPr>
          <w:rFonts w:ascii="Times New Roman" w:hAnsi="Times New Roman" w:cs="Times New Roman"/>
          <w:sz w:val="24"/>
          <w:szCs w:val="24"/>
        </w:rPr>
        <w:t>Федина Н.В. Некоторые аспекты разработки примерной основной общеобразовательной программы дошкольного образования Дошкольное воспитание. — 2008. — № 8.</w:t>
      </w:r>
    </w:p>
    <w:p w:rsidR="00FA0856" w:rsidRDefault="00FA0856" w:rsidP="00FA0856">
      <w:pPr>
        <w:widowControl w:val="0"/>
        <w:autoSpaceDE w:val="0"/>
        <w:autoSpaceDN w:val="0"/>
        <w:adjustRightInd w:val="0"/>
        <w:spacing w:after="0" w:line="240" w:lineRule="auto"/>
        <w:rPr>
          <w:b/>
          <w:color w:val="FF6600"/>
          <w:sz w:val="28"/>
          <w:szCs w:val="28"/>
        </w:rPr>
      </w:pPr>
    </w:p>
    <w:p w:rsidR="00FA0856" w:rsidRPr="00FC5C84" w:rsidRDefault="00FA0856" w:rsidP="00FA0856">
      <w:pPr>
        <w:widowControl w:val="0"/>
        <w:autoSpaceDE w:val="0"/>
        <w:autoSpaceDN w:val="0"/>
        <w:adjustRightInd w:val="0"/>
        <w:spacing w:after="0" w:line="240" w:lineRule="auto"/>
        <w:rPr>
          <w:b/>
          <w:color w:val="FF6600"/>
          <w:sz w:val="28"/>
          <w:szCs w:val="28"/>
        </w:rPr>
      </w:pPr>
    </w:p>
    <w:p w:rsidR="007649B1" w:rsidRPr="00FC5C84" w:rsidRDefault="007649B1" w:rsidP="00FA0856">
      <w:pPr>
        <w:widowControl w:val="0"/>
        <w:autoSpaceDE w:val="0"/>
        <w:autoSpaceDN w:val="0"/>
        <w:adjustRightInd w:val="0"/>
        <w:spacing w:after="0" w:line="240" w:lineRule="auto"/>
        <w:rPr>
          <w:b/>
          <w:color w:val="FF6600"/>
          <w:sz w:val="28"/>
          <w:szCs w:val="28"/>
        </w:rPr>
      </w:pPr>
    </w:p>
    <w:p w:rsidR="00997E4F" w:rsidRDefault="00997E4F"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Default="00FD1326" w:rsidP="004A5F5C">
      <w:pPr>
        <w:pStyle w:val="7"/>
        <w:shd w:val="clear" w:color="auto" w:fill="auto"/>
        <w:spacing w:after="0" w:line="240" w:lineRule="auto"/>
        <w:ind w:left="20" w:right="20" w:firstLine="454"/>
        <w:jc w:val="both"/>
        <w:rPr>
          <w:sz w:val="24"/>
          <w:szCs w:val="24"/>
        </w:rPr>
      </w:pPr>
    </w:p>
    <w:p w:rsidR="00FD1326" w:rsidRPr="00A87654" w:rsidRDefault="00FD1326" w:rsidP="004A5F5C">
      <w:pPr>
        <w:pStyle w:val="7"/>
        <w:shd w:val="clear" w:color="auto" w:fill="auto"/>
        <w:spacing w:after="0" w:line="240" w:lineRule="auto"/>
        <w:ind w:left="20" w:right="20" w:firstLine="454"/>
        <w:jc w:val="both"/>
        <w:rPr>
          <w:sz w:val="24"/>
          <w:szCs w:val="24"/>
        </w:rPr>
      </w:pPr>
    </w:p>
    <w:p w:rsidR="00FA0856" w:rsidRDefault="00DD0E96" w:rsidP="00A87654">
      <w:pPr>
        <w:tabs>
          <w:tab w:val="left" w:pos="3935"/>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sectPr w:rsidR="00FA0856" w:rsidSect="001949AF">
      <w:pgSz w:w="11909" w:h="16838"/>
      <w:pgMar w:top="567" w:right="852" w:bottom="1531"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9B6" w:rsidRDefault="006F09B6" w:rsidP="00997E4F">
      <w:pPr>
        <w:spacing w:after="0" w:line="240" w:lineRule="auto"/>
      </w:pPr>
      <w:r>
        <w:separator/>
      </w:r>
    </w:p>
  </w:endnote>
  <w:endnote w:type="continuationSeparator" w:id="1">
    <w:p w:rsidR="006F09B6" w:rsidRDefault="006F09B6" w:rsidP="00997E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JournalC">
    <w:panose1 w:val="00000000000000000000"/>
    <w:charset w:val="CC"/>
    <w:family w:val="auto"/>
    <w:notTrueType/>
    <w:pitch w:val="default"/>
    <w:sig w:usb0="00000201" w:usb1="00000000" w:usb2="00000000" w:usb3="00000000" w:csb0="00000004" w:csb1="00000000"/>
  </w:font>
  <w:font w:name="SchoolBookC-Bold">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385" w:rsidRDefault="00B41295">
    <w:pPr>
      <w:rPr>
        <w:sz w:val="2"/>
        <w:szCs w:val="2"/>
      </w:rPr>
    </w:pPr>
    <w:r w:rsidRPr="00B41295">
      <w:rPr>
        <w:noProof/>
      </w:rPr>
      <w:pict>
        <v:shapetype id="_x0000_t202" coordsize="21600,21600" o:spt="202" path="m,l,21600r21600,l21600,xe">
          <v:stroke joinstyle="miter"/>
          <v:path gradientshapeok="t" o:connecttype="rect"/>
        </v:shapetype>
        <v:shape id="Text Box 25" o:spid="_x0000_s2049" type="#_x0000_t202" style="position:absolute;margin-left:292.7pt;margin-top:704.05pt;width:10.55pt;height:8.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rcqwIAAKc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" filled="f" stroked="f">
          <v:textbox style="mso-fit-shape-to-text:t" inset="0,0,0,0">
            <w:txbxContent>
              <w:p w:rsidR="00132385" w:rsidRDefault="00B41295">
                <w:pPr>
                  <w:pStyle w:val="af0"/>
                  <w:shd w:val="clear" w:color="auto" w:fill="auto"/>
                  <w:spacing w:line="240" w:lineRule="auto"/>
                </w:pPr>
                <w:r w:rsidRPr="00B41295">
                  <w:fldChar w:fldCharType="begin"/>
                </w:r>
                <w:r w:rsidR="00132385">
                  <w:instrText xml:space="preserve"> PAGE \* MERGEFORMAT </w:instrText>
                </w:r>
                <w:r w:rsidRPr="00B41295">
                  <w:fldChar w:fldCharType="separate"/>
                </w:r>
                <w:r w:rsidR="00132385" w:rsidRPr="005C2513">
                  <w:rPr>
                    <w:rStyle w:val="MicrosoftSansSerif95pt"/>
                    <w:noProof/>
                  </w:rPr>
                  <w:t>136</w:t>
                </w:r>
                <w:r>
                  <w:rPr>
                    <w:rStyle w:val="MicrosoftSansSerif95pt"/>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549"/>
      <w:docPartObj>
        <w:docPartGallery w:val="Page Numbers (Bottom of Page)"/>
        <w:docPartUnique/>
      </w:docPartObj>
    </w:sdtPr>
    <w:sdtContent>
      <w:p w:rsidR="00132385" w:rsidRDefault="00132385">
        <w:pPr>
          <w:pStyle w:val="af3"/>
          <w:jc w:val="center"/>
        </w:pPr>
        <w:r>
          <w:t xml:space="preserve"> </w:t>
        </w:r>
        <w:r w:rsidRPr="00542588">
          <w:rPr>
            <w:rFonts w:ascii="Times New Roman" w:hAnsi="Times New Roman" w:cs="Times New Roman"/>
            <w:color w:val="000000"/>
            <w:sz w:val="28"/>
            <w:szCs w:val="28"/>
            <w:shd w:val="clear" w:color="auto" w:fill="FFFFFF"/>
          </w:rPr>
          <w:t xml:space="preserve">                                                       </w:t>
        </w:r>
        <w:fldSimple w:instr=" PAGE   \* MERGEFORMAT ">
          <w:r w:rsidR="00AC2295">
            <w:rPr>
              <w:noProof/>
            </w:rPr>
            <w:t>10</w:t>
          </w:r>
        </w:fldSimple>
      </w:p>
    </w:sdtContent>
  </w:sdt>
  <w:p w:rsidR="00132385" w:rsidRDefault="00132385">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385" w:rsidRPr="00DA3527" w:rsidRDefault="00132385">
    <w:pPr>
      <w:pStyle w:val="af3"/>
      <w:rPr>
        <w:rFonts w:ascii="Times New Roman" w:hAnsi="Times New Roman" w:cs="Times New Roman"/>
        <w:sz w:val="28"/>
        <w:szCs w:val="28"/>
      </w:rPr>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385" w:rsidRDefault="00132385">
    <w:pPr>
      <w:pStyle w:val="af3"/>
      <w:jc w:val="center"/>
    </w:pPr>
  </w:p>
  <w:p w:rsidR="00132385" w:rsidRDefault="00132385">
    <w:pPr>
      <w:pStyle w:val="af3"/>
      <w:jc w:val="center"/>
    </w:pPr>
    <w:r>
      <w:t xml:space="preserve"> </w:t>
    </w:r>
    <w:fldSimple w:instr=" PAGE   \* MERGEFORMAT ">
      <w:r w:rsidR="00AC2295">
        <w:rPr>
          <w:noProof/>
        </w:rPr>
        <w:t>124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9B6" w:rsidRDefault="006F09B6" w:rsidP="00997E4F">
      <w:pPr>
        <w:spacing w:after="0" w:line="240" w:lineRule="auto"/>
      </w:pPr>
      <w:r>
        <w:separator/>
      </w:r>
    </w:p>
  </w:footnote>
  <w:footnote w:type="continuationSeparator" w:id="1">
    <w:p w:rsidR="006F09B6" w:rsidRDefault="006F09B6" w:rsidP="00997E4F">
      <w:pPr>
        <w:spacing w:after="0" w:line="240" w:lineRule="auto"/>
      </w:pPr>
      <w:r>
        <w:continuationSeparator/>
      </w:r>
    </w:p>
  </w:footnote>
  <w:footnote w:id="2">
    <w:p w:rsidR="00132385" w:rsidRDefault="00132385" w:rsidP="00377D3B">
      <w:pPr>
        <w:pStyle w:val="ad"/>
        <w:shd w:val="clear" w:color="auto" w:fill="auto"/>
        <w:spacing w:line="170" w:lineRule="exact"/>
        <w:ind w:left="360"/>
      </w:pPr>
      <w:r>
        <w:rPr>
          <w:vertAlign w:val="superscript"/>
        </w:rPr>
        <w:footnoteRef/>
      </w:r>
      <w:r>
        <w:t xml:space="preserve"> См. пункт 2.6. ФГОС ДО.</w:t>
      </w:r>
    </w:p>
  </w:footnote>
  <w:footnote w:id="3">
    <w:p w:rsidR="00132385" w:rsidRDefault="00132385" w:rsidP="00E276B8">
      <w:pPr>
        <w:pStyle w:val="ad"/>
        <w:shd w:val="clear" w:color="auto" w:fill="auto"/>
        <w:spacing w:line="170" w:lineRule="exact"/>
        <w:ind w:left="360"/>
      </w:pPr>
      <w:r>
        <w:rPr>
          <w:vertAlign w:val="superscript"/>
        </w:rPr>
        <w:footnoteRef/>
      </w:r>
      <w:r>
        <w:t xml:space="preserve"> См. пункт 2.6. ФГОС ДО.</w:t>
      </w:r>
    </w:p>
  </w:footnote>
  <w:footnote w:id="4">
    <w:p w:rsidR="00132385" w:rsidRDefault="00132385" w:rsidP="00F172E3">
      <w:pPr>
        <w:pStyle w:val="ad"/>
        <w:shd w:val="clear" w:color="auto" w:fill="auto"/>
        <w:spacing w:line="170" w:lineRule="exact"/>
        <w:ind w:left="360"/>
      </w:pPr>
      <w:r>
        <w:rPr>
          <w:vertAlign w:val="superscript"/>
        </w:rPr>
        <w:footnoteRef/>
      </w:r>
      <w:r>
        <w:t xml:space="preserve"> См. пункт 2.6. ФГОС ДО.</w:t>
      </w:r>
    </w:p>
  </w:footnote>
  <w:footnote w:id="5">
    <w:p w:rsidR="00132385" w:rsidRDefault="00132385" w:rsidP="00F741BC">
      <w:pPr>
        <w:pStyle w:val="ad"/>
        <w:shd w:val="clear" w:color="auto" w:fill="auto"/>
        <w:spacing w:line="170" w:lineRule="exact"/>
        <w:ind w:left="360"/>
      </w:pPr>
      <w:r>
        <w:rPr>
          <w:vertAlign w:val="superscript"/>
        </w:rPr>
        <w:footnoteRef/>
      </w:r>
      <w:r>
        <w:t xml:space="preserve"> См. пункт 2.6. ФГОС ДО.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FA42FBE"/>
    <w:lvl w:ilvl="0">
      <w:start w:val="1"/>
      <w:numFmt w:val="bullet"/>
      <w:lvlText w:val="•"/>
      <w:lvlJc w:val="left"/>
      <w:rPr>
        <w:rFonts w:ascii="Arial" w:hAnsi="Arial"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10"/>
        <w:w w:val="100"/>
        <w:position w:val="0"/>
        <w:sz w:val="18"/>
        <w:szCs w:val="18"/>
        <w:u w:val="none"/>
      </w:rPr>
    </w:lvl>
  </w:abstractNum>
  <w:abstractNum w:abstractNumId="2">
    <w:nsid w:val="00000005"/>
    <w:multiLevelType w:val="multilevel"/>
    <w:tmpl w:val="00000004"/>
    <w:lvl w:ilvl="0">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abstractNum>
  <w:abstractNum w:abstractNumId="3">
    <w:nsid w:val="00000007"/>
    <w:multiLevelType w:val="multilevel"/>
    <w:tmpl w:val="00000006"/>
    <w:lvl w:ilvl="0">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00000008"/>
    <w:lvl w:ilvl="0">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abstractNum>
  <w:abstractNum w:abstractNumId="6">
    <w:nsid w:val="0000000D"/>
    <w:multiLevelType w:val="multilevel"/>
    <w:tmpl w:val="0000000C"/>
    <w:lvl w:ilvl="0">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abstractNum>
  <w:abstractNum w:abstractNumId="7">
    <w:nsid w:val="0000000F"/>
    <w:multiLevelType w:val="multilevel"/>
    <w:tmpl w:val="0000000E"/>
    <w:lvl w:ilvl="0">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8"/>
        <w:szCs w:val="18"/>
        <w:u w:val="none"/>
      </w:rPr>
    </w:lvl>
  </w:abstractNum>
  <w:abstractNum w:abstractNumId="8">
    <w:nsid w:val="00D23407"/>
    <w:multiLevelType w:val="multilevel"/>
    <w:tmpl w:val="7D5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DA4448"/>
    <w:multiLevelType w:val="hybridMultilevel"/>
    <w:tmpl w:val="86AE25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2F07195"/>
    <w:multiLevelType w:val="hybridMultilevel"/>
    <w:tmpl w:val="863E7E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3157E92"/>
    <w:multiLevelType w:val="hybridMultilevel"/>
    <w:tmpl w:val="5FEEC2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3C66E8A"/>
    <w:multiLevelType w:val="multilevel"/>
    <w:tmpl w:val="F81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9B4C22"/>
    <w:multiLevelType w:val="multilevel"/>
    <w:tmpl w:val="DEFC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3732A8"/>
    <w:multiLevelType w:val="multilevel"/>
    <w:tmpl w:val="03041BBC"/>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color w:val="FF000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15">
    <w:nsid w:val="056C432F"/>
    <w:multiLevelType w:val="hybridMultilevel"/>
    <w:tmpl w:val="4BD6B4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0E5E29"/>
    <w:multiLevelType w:val="hybridMultilevel"/>
    <w:tmpl w:val="2820D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4C2684"/>
    <w:multiLevelType w:val="hybridMultilevel"/>
    <w:tmpl w:val="4B4613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68642F"/>
    <w:multiLevelType w:val="hybridMultilevel"/>
    <w:tmpl w:val="5CC8C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182E6B"/>
    <w:multiLevelType w:val="multilevel"/>
    <w:tmpl w:val="D5B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3324EC"/>
    <w:multiLevelType w:val="multilevel"/>
    <w:tmpl w:val="42D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0C63530"/>
    <w:multiLevelType w:val="multilevel"/>
    <w:tmpl w:val="569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1F0DD3"/>
    <w:multiLevelType w:val="multilevel"/>
    <w:tmpl w:val="35CC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8068FB"/>
    <w:multiLevelType w:val="multilevel"/>
    <w:tmpl w:val="4DA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4F947B4"/>
    <w:multiLevelType w:val="multilevel"/>
    <w:tmpl w:val="FF26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7E28E7"/>
    <w:multiLevelType w:val="multilevel"/>
    <w:tmpl w:val="D0D8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111E13"/>
    <w:multiLevelType w:val="multilevel"/>
    <w:tmpl w:val="F5DEF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7694FAD"/>
    <w:multiLevelType w:val="multilevel"/>
    <w:tmpl w:val="AC6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CA286C"/>
    <w:multiLevelType w:val="multilevel"/>
    <w:tmpl w:val="C30067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EA652C"/>
    <w:multiLevelType w:val="multilevel"/>
    <w:tmpl w:val="2E4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CEA7167"/>
    <w:multiLevelType w:val="hybridMultilevel"/>
    <w:tmpl w:val="A3A0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0637F4"/>
    <w:multiLevelType w:val="multilevel"/>
    <w:tmpl w:val="8846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ED21AC3"/>
    <w:multiLevelType w:val="multilevel"/>
    <w:tmpl w:val="B89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AC73C7"/>
    <w:multiLevelType w:val="hybridMultilevel"/>
    <w:tmpl w:val="0C50B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BB71EE"/>
    <w:multiLevelType w:val="multilevel"/>
    <w:tmpl w:val="FD96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0512E9"/>
    <w:multiLevelType w:val="multilevel"/>
    <w:tmpl w:val="FC12EEBE"/>
    <w:lvl w:ilvl="0">
      <w:start w:val="1"/>
      <w:numFmt w:val="decimal"/>
      <w:lvlText w:val="%1."/>
      <w:lvlJc w:val="left"/>
      <w:pPr>
        <w:ind w:left="927" w:hanging="360"/>
      </w:pPr>
      <w:rPr>
        <w:rFonts w:hint="default"/>
      </w:rPr>
    </w:lvl>
    <w:lvl w:ilvl="1">
      <w:start w:val="1"/>
      <w:numFmt w:val="decimal"/>
      <w:isLgl/>
      <w:lvlText w:val="%1.%2."/>
      <w:lvlJc w:val="left"/>
      <w:pPr>
        <w:ind w:left="1534" w:hanging="720"/>
      </w:pPr>
      <w:rPr>
        <w:rFonts w:hint="default"/>
      </w:rPr>
    </w:lvl>
    <w:lvl w:ilvl="2">
      <w:start w:val="1"/>
      <w:numFmt w:val="decimal"/>
      <w:isLgl/>
      <w:lvlText w:val="%1.%2.%3."/>
      <w:lvlJc w:val="left"/>
      <w:pPr>
        <w:ind w:left="1894" w:hanging="720"/>
      </w:pPr>
      <w:rPr>
        <w:rFonts w:hint="default"/>
      </w:rPr>
    </w:lvl>
    <w:lvl w:ilvl="3">
      <w:start w:val="1"/>
      <w:numFmt w:val="decimal"/>
      <w:isLgl/>
      <w:lvlText w:val="%1.%2.%3.%4."/>
      <w:lvlJc w:val="left"/>
      <w:pPr>
        <w:ind w:left="2614" w:hanging="1080"/>
      </w:pPr>
      <w:rPr>
        <w:rFonts w:hint="default"/>
      </w:rPr>
    </w:lvl>
    <w:lvl w:ilvl="4">
      <w:start w:val="1"/>
      <w:numFmt w:val="decimal"/>
      <w:isLgl/>
      <w:lvlText w:val="%1.%2.%3.%4.%5."/>
      <w:lvlJc w:val="left"/>
      <w:pPr>
        <w:ind w:left="2974" w:hanging="1080"/>
      </w:pPr>
      <w:rPr>
        <w:rFonts w:hint="default"/>
      </w:rPr>
    </w:lvl>
    <w:lvl w:ilvl="5">
      <w:start w:val="1"/>
      <w:numFmt w:val="decimal"/>
      <w:isLgl/>
      <w:lvlText w:val="%1.%2.%3.%4.%5.%6."/>
      <w:lvlJc w:val="left"/>
      <w:pPr>
        <w:ind w:left="3694" w:hanging="1440"/>
      </w:pPr>
      <w:rPr>
        <w:rFonts w:hint="default"/>
      </w:rPr>
    </w:lvl>
    <w:lvl w:ilvl="6">
      <w:start w:val="1"/>
      <w:numFmt w:val="decimal"/>
      <w:isLgl/>
      <w:lvlText w:val="%1.%2.%3.%4.%5.%6.%7."/>
      <w:lvlJc w:val="left"/>
      <w:pPr>
        <w:ind w:left="4414" w:hanging="1800"/>
      </w:pPr>
      <w:rPr>
        <w:rFonts w:hint="default"/>
      </w:rPr>
    </w:lvl>
    <w:lvl w:ilvl="7">
      <w:start w:val="1"/>
      <w:numFmt w:val="decimal"/>
      <w:isLgl/>
      <w:lvlText w:val="%1.%2.%3.%4.%5.%6.%7.%8."/>
      <w:lvlJc w:val="left"/>
      <w:pPr>
        <w:ind w:left="4774" w:hanging="1800"/>
      </w:pPr>
      <w:rPr>
        <w:rFonts w:hint="default"/>
      </w:rPr>
    </w:lvl>
    <w:lvl w:ilvl="8">
      <w:start w:val="1"/>
      <w:numFmt w:val="decimal"/>
      <w:isLgl/>
      <w:lvlText w:val="%1.%2.%3.%4.%5.%6.%7.%8.%9."/>
      <w:lvlJc w:val="left"/>
      <w:pPr>
        <w:ind w:left="5494" w:hanging="2160"/>
      </w:pPr>
      <w:rPr>
        <w:rFonts w:hint="default"/>
      </w:rPr>
    </w:lvl>
  </w:abstractNum>
  <w:abstractNum w:abstractNumId="41">
    <w:nsid w:val="243D65E8"/>
    <w:multiLevelType w:val="multilevel"/>
    <w:tmpl w:val="978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7B2A86"/>
    <w:multiLevelType w:val="multilevel"/>
    <w:tmpl w:val="44A6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51D7108"/>
    <w:multiLevelType w:val="hybridMultilevel"/>
    <w:tmpl w:val="3F98F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5347842"/>
    <w:multiLevelType w:val="multilevel"/>
    <w:tmpl w:val="B048405E"/>
    <w:lvl w:ilvl="0">
      <w:start w:val="1"/>
      <w:numFmt w:val="decimal"/>
      <w:lvlText w:val="%1."/>
      <w:lvlJc w:val="left"/>
      <w:pPr>
        <w:ind w:left="495" w:hanging="495"/>
      </w:pPr>
      <w:rPr>
        <w:rFonts w:eastAsia="Verdana" w:hint="default"/>
        <w:color w:val="000000"/>
      </w:rPr>
    </w:lvl>
    <w:lvl w:ilvl="1">
      <w:start w:val="1"/>
      <w:numFmt w:val="decimal"/>
      <w:lvlText w:val="%1.%2."/>
      <w:lvlJc w:val="left"/>
      <w:pPr>
        <w:ind w:left="1174" w:hanging="720"/>
      </w:pPr>
      <w:rPr>
        <w:rFonts w:eastAsia="Verdana" w:hint="default"/>
        <w:color w:val="000000"/>
      </w:rPr>
    </w:lvl>
    <w:lvl w:ilvl="2">
      <w:start w:val="1"/>
      <w:numFmt w:val="decimal"/>
      <w:lvlText w:val="%1.%2.%3."/>
      <w:lvlJc w:val="left"/>
      <w:pPr>
        <w:ind w:left="1628" w:hanging="720"/>
      </w:pPr>
      <w:rPr>
        <w:rFonts w:eastAsia="Verdana" w:hint="default"/>
        <w:color w:val="000000"/>
      </w:rPr>
    </w:lvl>
    <w:lvl w:ilvl="3">
      <w:start w:val="1"/>
      <w:numFmt w:val="decimal"/>
      <w:lvlText w:val="%1.%2.%3.%4."/>
      <w:lvlJc w:val="left"/>
      <w:pPr>
        <w:ind w:left="2442" w:hanging="1080"/>
      </w:pPr>
      <w:rPr>
        <w:rFonts w:eastAsia="Verdana" w:hint="default"/>
        <w:color w:val="000000"/>
      </w:rPr>
    </w:lvl>
    <w:lvl w:ilvl="4">
      <w:start w:val="1"/>
      <w:numFmt w:val="decimal"/>
      <w:lvlText w:val="%1.%2.%3.%4.%5."/>
      <w:lvlJc w:val="left"/>
      <w:pPr>
        <w:ind w:left="2896" w:hanging="1080"/>
      </w:pPr>
      <w:rPr>
        <w:rFonts w:eastAsia="Verdana" w:hint="default"/>
        <w:color w:val="000000"/>
      </w:rPr>
    </w:lvl>
    <w:lvl w:ilvl="5">
      <w:start w:val="1"/>
      <w:numFmt w:val="decimal"/>
      <w:lvlText w:val="%1.%2.%3.%4.%5.%6."/>
      <w:lvlJc w:val="left"/>
      <w:pPr>
        <w:ind w:left="3710" w:hanging="1440"/>
      </w:pPr>
      <w:rPr>
        <w:rFonts w:eastAsia="Verdana" w:hint="default"/>
        <w:color w:val="000000"/>
      </w:rPr>
    </w:lvl>
    <w:lvl w:ilvl="6">
      <w:start w:val="1"/>
      <w:numFmt w:val="decimal"/>
      <w:lvlText w:val="%1.%2.%3.%4.%5.%6.%7."/>
      <w:lvlJc w:val="left"/>
      <w:pPr>
        <w:ind w:left="4524" w:hanging="1800"/>
      </w:pPr>
      <w:rPr>
        <w:rFonts w:eastAsia="Verdana" w:hint="default"/>
        <w:color w:val="000000"/>
      </w:rPr>
    </w:lvl>
    <w:lvl w:ilvl="7">
      <w:start w:val="1"/>
      <w:numFmt w:val="decimal"/>
      <w:lvlText w:val="%1.%2.%3.%4.%5.%6.%7.%8."/>
      <w:lvlJc w:val="left"/>
      <w:pPr>
        <w:ind w:left="4978" w:hanging="1800"/>
      </w:pPr>
      <w:rPr>
        <w:rFonts w:eastAsia="Verdana" w:hint="default"/>
        <w:color w:val="000000"/>
      </w:rPr>
    </w:lvl>
    <w:lvl w:ilvl="8">
      <w:start w:val="1"/>
      <w:numFmt w:val="decimal"/>
      <w:lvlText w:val="%1.%2.%3.%4.%5.%6.%7.%8.%9."/>
      <w:lvlJc w:val="left"/>
      <w:pPr>
        <w:ind w:left="5792" w:hanging="2160"/>
      </w:pPr>
      <w:rPr>
        <w:rFonts w:eastAsia="Verdana" w:hint="default"/>
        <w:color w:val="000000"/>
      </w:rPr>
    </w:lvl>
  </w:abstractNum>
  <w:abstractNum w:abstractNumId="45">
    <w:nsid w:val="2A715BF0"/>
    <w:multiLevelType w:val="multilevel"/>
    <w:tmpl w:val="9D02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B02195"/>
    <w:multiLevelType w:val="hybridMultilevel"/>
    <w:tmpl w:val="009000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0283830"/>
    <w:multiLevelType w:val="multilevel"/>
    <w:tmpl w:val="A4D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0321F26"/>
    <w:multiLevelType w:val="hybridMultilevel"/>
    <w:tmpl w:val="4F443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4F72F8"/>
    <w:multiLevelType w:val="multilevel"/>
    <w:tmpl w:val="D38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06B3243"/>
    <w:multiLevelType w:val="hybridMultilevel"/>
    <w:tmpl w:val="C0527D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12C2B3E"/>
    <w:multiLevelType w:val="multilevel"/>
    <w:tmpl w:val="4116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2105B61"/>
    <w:multiLevelType w:val="multilevel"/>
    <w:tmpl w:val="B77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2732F76"/>
    <w:multiLevelType w:val="hybridMultilevel"/>
    <w:tmpl w:val="1AB01366"/>
    <w:lvl w:ilvl="0" w:tplc="7BEEB7E6">
      <w:start w:val="1"/>
      <w:numFmt w:val="decimal"/>
      <w:lvlText w:val="%1."/>
      <w:lvlJc w:val="left"/>
      <w:pPr>
        <w:ind w:left="502" w:hanging="360"/>
      </w:pPr>
      <w:rPr>
        <w:rFonts w:ascii="Times New Roman" w:eastAsiaTheme="minorHAnsi" w:hAnsi="Times New Roman" w:cs="Times New Roman"/>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2BF018C"/>
    <w:multiLevelType w:val="multilevel"/>
    <w:tmpl w:val="0D4A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68552FD"/>
    <w:multiLevelType w:val="hybridMultilevel"/>
    <w:tmpl w:val="03424F44"/>
    <w:lvl w:ilvl="0" w:tplc="60A631BA">
      <w:start w:val="1"/>
      <w:numFmt w:val="bullet"/>
      <w:lvlText w:val="•"/>
      <w:lvlJc w:val="left"/>
      <w:pPr>
        <w:tabs>
          <w:tab w:val="num" w:pos="720"/>
        </w:tabs>
        <w:ind w:left="720" w:hanging="360"/>
      </w:pPr>
      <w:rPr>
        <w:rFonts w:ascii="Arial" w:hAnsi="Arial" w:hint="default"/>
      </w:rPr>
    </w:lvl>
    <w:lvl w:ilvl="1" w:tplc="12742B4C" w:tentative="1">
      <w:start w:val="1"/>
      <w:numFmt w:val="bullet"/>
      <w:lvlText w:val="•"/>
      <w:lvlJc w:val="left"/>
      <w:pPr>
        <w:tabs>
          <w:tab w:val="num" w:pos="1440"/>
        </w:tabs>
        <w:ind w:left="1440" w:hanging="360"/>
      </w:pPr>
      <w:rPr>
        <w:rFonts w:ascii="Arial" w:hAnsi="Arial" w:hint="default"/>
      </w:rPr>
    </w:lvl>
    <w:lvl w:ilvl="2" w:tplc="6B484786" w:tentative="1">
      <w:start w:val="1"/>
      <w:numFmt w:val="bullet"/>
      <w:lvlText w:val="•"/>
      <w:lvlJc w:val="left"/>
      <w:pPr>
        <w:tabs>
          <w:tab w:val="num" w:pos="2160"/>
        </w:tabs>
        <w:ind w:left="2160" w:hanging="360"/>
      </w:pPr>
      <w:rPr>
        <w:rFonts w:ascii="Arial" w:hAnsi="Arial" w:hint="default"/>
      </w:rPr>
    </w:lvl>
    <w:lvl w:ilvl="3" w:tplc="42D2F74E" w:tentative="1">
      <w:start w:val="1"/>
      <w:numFmt w:val="bullet"/>
      <w:lvlText w:val="•"/>
      <w:lvlJc w:val="left"/>
      <w:pPr>
        <w:tabs>
          <w:tab w:val="num" w:pos="2880"/>
        </w:tabs>
        <w:ind w:left="2880" w:hanging="360"/>
      </w:pPr>
      <w:rPr>
        <w:rFonts w:ascii="Arial" w:hAnsi="Arial" w:hint="default"/>
      </w:rPr>
    </w:lvl>
    <w:lvl w:ilvl="4" w:tplc="2F5410E4" w:tentative="1">
      <w:start w:val="1"/>
      <w:numFmt w:val="bullet"/>
      <w:lvlText w:val="•"/>
      <w:lvlJc w:val="left"/>
      <w:pPr>
        <w:tabs>
          <w:tab w:val="num" w:pos="3600"/>
        </w:tabs>
        <w:ind w:left="3600" w:hanging="360"/>
      </w:pPr>
      <w:rPr>
        <w:rFonts w:ascii="Arial" w:hAnsi="Arial" w:hint="default"/>
      </w:rPr>
    </w:lvl>
    <w:lvl w:ilvl="5" w:tplc="38D6CC86" w:tentative="1">
      <w:start w:val="1"/>
      <w:numFmt w:val="bullet"/>
      <w:lvlText w:val="•"/>
      <w:lvlJc w:val="left"/>
      <w:pPr>
        <w:tabs>
          <w:tab w:val="num" w:pos="4320"/>
        </w:tabs>
        <w:ind w:left="4320" w:hanging="360"/>
      </w:pPr>
      <w:rPr>
        <w:rFonts w:ascii="Arial" w:hAnsi="Arial" w:hint="default"/>
      </w:rPr>
    </w:lvl>
    <w:lvl w:ilvl="6" w:tplc="DBCCDE7A" w:tentative="1">
      <w:start w:val="1"/>
      <w:numFmt w:val="bullet"/>
      <w:lvlText w:val="•"/>
      <w:lvlJc w:val="left"/>
      <w:pPr>
        <w:tabs>
          <w:tab w:val="num" w:pos="5040"/>
        </w:tabs>
        <w:ind w:left="5040" w:hanging="360"/>
      </w:pPr>
      <w:rPr>
        <w:rFonts w:ascii="Arial" w:hAnsi="Arial" w:hint="default"/>
      </w:rPr>
    </w:lvl>
    <w:lvl w:ilvl="7" w:tplc="7026C04E" w:tentative="1">
      <w:start w:val="1"/>
      <w:numFmt w:val="bullet"/>
      <w:lvlText w:val="•"/>
      <w:lvlJc w:val="left"/>
      <w:pPr>
        <w:tabs>
          <w:tab w:val="num" w:pos="5760"/>
        </w:tabs>
        <w:ind w:left="5760" w:hanging="360"/>
      </w:pPr>
      <w:rPr>
        <w:rFonts w:ascii="Arial" w:hAnsi="Arial" w:hint="default"/>
      </w:rPr>
    </w:lvl>
    <w:lvl w:ilvl="8" w:tplc="239EA7EE" w:tentative="1">
      <w:start w:val="1"/>
      <w:numFmt w:val="bullet"/>
      <w:lvlText w:val="•"/>
      <w:lvlJc w:val="left"/>
      <w:pPr>
        <w:tabs>
          <w:tab w:val="num" w:pos="6480"/>
        </w:tabs>
        <w:ind w:left="6480" w:hanging="360"/>
      </w:pPr>
      <w:rPr>
        <w:rFonts w:ascii="Arial" w:hAnsi="Arial" w:hint="default"/>
      </w:rPr>
    </w:lvl>
  </w:abstractNum>
  <w:abstractNum w:abstractNumId="59">
    <w:nsid w:val="36C200AB"/>
    <w:multiLevelType w:val="hybridMultilevel"/>
    <w:tmpl w:val="90EAE98E"/>
    <w:lvl w:ilvl="0" w:tplc="04190009">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37E51894"/>
    <w:multiLevelType w:val="multilevel"/>
    <w:tmpl w:val="4A0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136CB8"/>
    <w:multiLevelType w:val="multilevel"/>
    <w:tmpl w:val="541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8170675"/>
    <w:multiLevelType w:val="hybridMultilevel"/>
    <w:tmpl w:val="B24240CA"/>
    <w:lvl w:ilvl="0" w:tplc="F34AE416">
      <w:start w:val="1"/>
      <w:numFmt w:val="bullet"/>
      <w:lvlText w:val="•"/>
      <w:lvlJc w:val="left"/>
      <w:pPr>
        <w:tabs>
          <w:tab w:val="num" w:pos="720"/>
        </w:tabs>
        <w:ind w:left="720" w:hanging="360"/>
      </w:pPr>
      <w:rPr>
        <w:rFonts w:ascii="Arial" w:hAnsi="Arial" w:hint="default"/>
      </w:rPr>
    </w:lvl>
    <w:lvl w:ilvl="1" w:tplc="C1986C02" w:tentative="1">
      <w:start w:val="1"/>
      <w:numFmt w:val="bullet"/>
      <w:lvlText w:val="•"/>
      <w:lvlJc w:val="left"/>
      <w:pPr>
        <w:tabs>
          <w:tab w:val="num" w:pos="1440"/>
        </w:tabs>
        <w:ind w:left="1440" w:hanging="360"/>
      </w:pPr>
      <w:rPr>
        <w:rFonts w:ascii="Arial" w:hAnsi="Arial" w:hint="default"/>
      </w:rPr>
    </w:lvl>
    <w:lvl w:ilvl="2" w:tplc="11AE88E0" w:tentative="1">
      <w:start w:val="1"/>
      <w:numFmt w:val="bullet"/>
      <w:lvlText w:val="•"/>
      <w:lvlJc w:val="left"/>
      <w:pPr>
        <w:tabs>
          <w:tab w:val="num" w:pos="2160"/>
        </w:tabs>
        <w:ind w:left="2160" w:hanging="360"/>
      </w:pPr>
      <w:rPr>
        <w:rFonts w:ascii="Arial" w:hAnsi="Arial" w:hint="default"/>
      </w:rPr>
    </w:lvl>
    <w:lvl w:ilvl="3" w:tplc="86EC893E" w:tentative="1">
      <w:start w:val="1"/>
      <w:numFmt w:val="bullet"/>
      <w:lvlText w:val="•"/>
      <w:lvlJc w:val="left"/>
      <w:pPr>
        <w:tabs>
          <w:tab w:val="num" w:pos="2880"/>
        </w:tabs>
        <w:ind w:left="2880" w:hanging="360"/>
      </w:pPr>
      <w:rPr>
        <w:rFonts w:ascii="Arial" w:hAnsi="Arial" w:hint="default"/>
      </w:rPr>
    </w:lvl>
    <w:lvl w:ilvl="4" w:tplc="8438BD0C" w:tentative="1">
      <w:start w:val="1"/>
      <w:numFmt w:val="bullet"/>
      <w:lvlText w:val="•"/>
      <w:lvlJc w:val="left"/>
      <w:pPr>
        <w:tabs>
          <w:tab w:val="num" w:pos="3600"/>
        </w:tabs>
        <w:ind w:left="3600" w:hanging="360"/>
      </w:pPr>
      <w:rPr>
        <w:rFonts w:ascii="Arial" w:hAnsi="Arial" w:hint="default"/>
      </w:rPr>
    </w:lvl>
    <w:lvl w:ilvl="5" w:tplc="1FB0E752" w:tentative="1">
      <w:start w:val="1"/>
      <w:numFmt w:val="bullet"/>
      <w:lvlText w:val="•"/>
      <w:lvlJc w:val="left"/>
      <w:pPr>
        <w:tabs>
          <w:tab w:val="num" w:pos="4320"/>
        </w:tabs>
        <w:ind w:left="4320" w:hanging="360"/>
      </w:pPr>
      <w:rPr>
        <w:rFonts w:ascii="Arial" w:hAnsi="Arial" w:hint="default"/>
      </w:rPr>
    </w:lvl>
    <w:lvl w:ilvl="6" w:tplc="BA3AD5E4" w:tentative="1">
      <w:start w:val="1"/>
      <w:numFmt w:val="bullet"/>
      <w:lvlText w:val="•"/>
      <w:lvlJc w:val="left"/>
      <w:pPr>
        <w:tabs>
          <w:tab w:val="num" w:pos="5040"/>
        </w:tabs>
        <w:ind w:left="5040" w:hanging="360"/>
      </w:pPr>
      <w:rPr>
        <w:rFonts w:ascii="Arial" w:hAnsi="Arial" w:hint="default"/>
      </w:rPr>
    </w:lvl>
    <w:lvl w:ilvl="7" w:tplc="1BB42362" w:tentative="1">
      <w:start w:val="1"/>
      <w:numFmt w:val="bullet"/>
      <w:lvlText w:val="•"/>
      <w:lvlJc w:val="left"/>
      <w:pPr>
        <w:tabs>
          <w:tab w:val="num" w:pos="5760"/>
        </w:tabs>
        <w:ind w:left="5760" w:hanging="360"/>
      </w:pPr>
      <w:rPr>
        <w:rFonts w:ascii="Arial" w:hAnsi="Arial" w:hint="default"/>
      </w:rPr>
    </w:lvl>
    <w:lvl w:ilvl="8" w:tplc="E92252DA" w:tentative="1">
      <w:start w:val="1"/>
      <w:numFmt w:val="bullet"/>
      <w:lvlText w:val="•"/>
      <w:lvlJc w:val="left"/>
      <w:pPr>
        <w:tabs>
          <w:tab w:val="num" w:pos="6480"/>
        </w:tabs>
        <w:ind w:left="6480" w:hanging="360"/>
      </w:pPr>
      <w:rPr>
        <w:rFonts w:ascii="Arial" w:hAnsi="Arial" w:hint="default"/>
      </w:rPr>
    </w:lvl>
  </w:abstractNum>
  <w:abstractNum w:abstractNumId="63">
    <w:nsid w:val="38CE7298"/>
    <w:multiLevelType w:val="hybridMultilevel"/>
    <w:tmpl w:val="08B08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944365A"/>
    <w:multiLevelType w:val="multilevel"/>
    <w:tmpl w:val="AF44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A7F676B"/>
    <w:multiLevelType w:val="multilevel"/>
    <w:tmpl w:val="8226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CC810F5"/>
    <w:multiLevelType w:val="multilevel"/>
    <w:tmpl w:val="D1869A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69">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3EAC0570"/>
    <w:multiLevelType w:val="hybridMultilevel"/>
    <w:tmpl w:val="A802E2A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40D44E03"/>
    <w:multiLevelType w:val="multilevel"/>
    <w:tmpl w:val="6A085240"/>
    <w:lvl w:ilvl="0">
      <w:start w:val="1"/>
      <w:numFmt w:val="decimal"/>
      <w:lvlText w:val="%1."/>
      <w:lvlJc w:val="left"/>
      <w:pPr>
        <w:ind w:left="360" w:hanging="360"/>
      </w:pPr>
      <w:rPr>
        <w:rFonts w:ascii="Times New Roman" w:eastAsia="Times New Roman" w:hAnsi="Times New Roman" w:cs="Times New Roman"/>
        <w:i w:val="0"/>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nsid w:val="4100557B"/>
    <w:multiLevelType w:val="multilevel"/>
    <w:tmpl w:val="2E6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17972F7"/>
    <w:multiLevelType w:val="multilevel"/>
    <w:tmpl w:val="61C0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2CA791A"/>
    <w:multiLevelType w:val="hybridMultilevel"/>
    <w:tmpl w:val="70FE4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2FE4164"/>
    <w:multiLevelType w:val="hybridMultilevel"/>
    <w:tmpl w:val="7EBE9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3C10510"/>
    <w:multiLevelType w:val="multilevel"/>
    <w:tmpl w:val="B660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3DA3B51"/>
    <w:multiLevelType w:val="multilevel"/>
    <w:tmpl w:val="C7C6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3FC4CF8"/>
    <w:multiLevelType w:val="multilevel"/>
    <w:tmpl w:val="FA30C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81B7F22"/>
    <w:multiLevelType w:val="multilevel"/>
    <w:tmpl w:val="BFCA1A12"/>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B7D38EA"/>
    <w:multiLevelType w:val="hybridMultilevel"/>
    <w:tmpl w:val="70CA6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82">
    <w:nsid w:val="4DC42927"/>
    <w:multiLevelType w:val="multilevel"/>
    <w:tmpl w:val="D34E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E3056F0"/>
    <w:multiLevelType w:val="multilevel"/>
    <w:tmpl w:val="DFC4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07A1869"/>
    <w:multiLevelType w:val="multilevel"/>
    <w:tmpl w:val="75BE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1782972"/>
    <w:multiLevelType w:val="multilevel"/>
    <w:tmpl w:val="69323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2E142FE"/>
    <w:multiLevelType w:val="multilevel"/>
    <w:tmpl w:val="7FF6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4E82079"/>
    <w:multiLevelType w:val="hybridMultilevel"/>
    <w:tmpl w:val="4738B872"/>
    <w:lvl w:ilvl="0" w:tplc="BBB4A310">
      <w:start w:val="1"/>
      <w:numFmt w:val="decimal"/>
      <w:lvlText w:val="%1."/>
      <w:lvlJc w:val="left"/>
      <w:pPr>
        <w:ind w:left="144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7B51042"/>
    <w:multiLevelType w:val="multilevel"/>
    <w:tmpl w:val="DE18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98800D4"/>
    <w:multiLevelType w:val="multilevel"/>
    <w:tmpl w:val="DE78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E7206B1"/>
    <w:multiLevelType w:val="hybridMultilevel"/>
    <w:tmpl w:val="230E4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01A142B"/>
    <w:multiLevelType w:val="multilevel"/>
    <w:tmpl w:val="B97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E30B98"/>
    <w:multiLevelType w:val="hybridMultilevel"/>
    <w:tmpl w:val="D0587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2DB2C4B"/>
    <w:multiLevelType w:val="multilevel"/>
    <w:tmpl w:val="E970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4F4383F"/>
    <w:multiLevelType w:val="hybridMultilevel"/>
    <w:tmpl w:val="EE48FF78"/>
    <w:lvl w:ilvl="0" w:tplc="2D8CC052">
      <w:start w:val="1"/>
      <w:numFmt w:val="bullet"/>
      <w:lvlText w:val="•"/>
      <w:lvlJc w:val="left"/>
      <w:pPr>
        <w:tabs>
          <w:tab w:val="num" w:pos="720"/>
        </w:tabs>
        <w:ind w:left="720" w:hanging="360"/>
      </w:pPr>
      <w:rPr>
        <w:rFonts w:ascii="Arial" w:hAnsi="Arial" w:hint="default"/>
      </w:rPr>
    </w:lvl>
    <w:lvl w:ilvl="1" w:tplc="84960B8C" w:tentative="1">
      <w:start w:val="1"/>
      <w:numFmt w:val="bullet"/>
      <w:lvlText w:val="•"/>
      <w:lvlJc w:val="left"/>
      <w:pPr>
        <w:tabs>
          <w:tab w:val="num" w:pos="1440"/>
        </w:tabs>
        <w:ind w:left="1440" w:hanging="360"/>
      </w:pPr>
      <w:rPr>
        <w:rFonts w:ascii="Arial" w:hAnsi="Arial" w:hint="default"/>
      </w:rPr>
    </w:lvl>
    <w:lvl w:ilvl="2" w:tplc="7C4AB74C" w:tentative="1">
      <w:start w:val="1"/>
      <w:numFmt w:val="bullet"/>
      <w:lvlText w:val="•"/>
      <w:lvlJc w:val="left"/>
      <w:pPr>
        <w:tabs>
          <w:tab w:val="num" w:pos="2160"/>
        </w:tabs>
        <w:ind w:left="2160" w:hanging="360"/>
      </w:pPr>
      <w:rPr>
        <w:rFonts w:ascii="Arial" w:hAnsi="Arial" w:hint="default"/>
      </w:rPr>
    </w:lvl>
    <w:lvl w:ilvl="3" w:tplc="92AC4504" w:tentative="1">
      <w:start w:val="1"/>
      <w:numFmt w:val="bullet"/>
      <w:lvlText w:val="•"/>
      <w:lvlJc w:val="left"/>
      <w:pPr>
        <w:tabs>
          <w:tab w:val="num" w:pos="2880"/>
        </w:tabs>
        <w:ind w:left="2880" w:hanging="360"/>
      </w:pPr>
      <w:rPr>
        <w:rFonts w:ascii="Arial" w:hAnsi="Arial" w:hint="default"/>
      </w:rPr>
    </w:lvl>
    <w:lvl w:ilvl="4" w:tplc="229AD9A0" w:tentative="1">
      <w:start w:val="1"/>
      <w:numFmt w:val="bullet"/>
      <w:lvlText w:val="•"/>
      <w:lvlJc w:val="left"/>
      <w:pPr>
        <w:tabs>
          <w:tab w:val="num" w:pos="3600"/>
        </w:tabs>
        <w:ind w:left="3600" w:hanging="360"/>
      </w:pPr>
      <w:rPr>
        <w:rFonts w:ascii="Arial" w:hAnsi="Arial" w:hint="default"/>
      </w:rPr>
    </w:lvl>
    <w:lvl w:ilvl="5" w:tplc="75DAAB6E" w:tentative="1">
      <w:start w:val="1"/>
      <w:numFmt w:val="bullet"/>
      <w:lvlText w:val="•"/>
      <w:lvlJc w:val="left"/>
      <w:pPr>
        <w:tabs>
          <w:tab w:val="num" w:pos="4320"/>
        </w:tabs>
        <w:ind w:left="4320" w:hanging="360"/>
      </w:pPr>
      <w:rPr>
        <w:rFonts w:ascii="Arial" w:hAnsi="Arial" w:hint="default"/>
      </w:rPr>
    </w:lvl>
    <w:lvl w:ilvl="6" w:tplc="3C04CE8A" w:tentative="1">
      <w:start w:val="1"/>
      <w:numFmt w:val="bullet"/>
      <w:lvlText w:val="•"/>
      <w:lvlJc w:val="left"/>
      <w:pPr>
        <w:tabs>
          <w:tab w:val="num" w:pos="5040"/>
        </w:tabs>
        <w:ind w:left="5040" w:hanging="360"/>
      </w:pPr>
      <w:rPr>
        <w:rFonts w:ascii="Arial" w:hAnsi="Arial" w:hint="default"/>
      </w:rPr>
    </w:lvl>
    <w:lvl w:ilvl="7" w:tplc="3DCC425C" w:tentative="1">
      <w:start w:val="1"/>
      <w:numFmt w:val="bullet"/>
      <w:lvlText w:val="•"/>
      <w:lvlJc w:val="left"/>
      <w:pPr>
        <w:tabs>
          <w:tab w:val="num" w:pos="5760"/>
        </w:tabs>
        <w:ind w:left="5760" w:hanging="360"/>
      </w:pPr>
      <w:rPr>
        <w:rFonts w:ascii="Arial" w:hAnsi="Arial" w:hint="default"/>
      </w:rPr>
    </w:lvl>
    <w:lvl w:ilvl="8" w:tplc="3EA840EA" w:tentative="1">
      <w:start w:val="1"/>
      <w:numFmt w:val="bullet"/>
      <w:lvlText w:val="•"/>
      <w:lvlJc w:val="left"/>
      <w:pPr>
        <w:tabs>
          <w:tab w:val="num" w:pos="6480"/>
        </w:tabs>
        <w:ind w:left="6480" w:hanging="360"/>
      </w:pPr>
      <w:rPr>
        <w:rFonts w:ascii="Arial" w:hAnsi="Arial" w:hint="default"/>
      </w:rPr>
    </w:lvl>
  </w:abstractNum>
  <w:abstractNum w:abstractNumId="95">
    <w:nsid w:val="65BF1CD6"/>
    <w:multiLevelType w:val="hybridMultilevel"/>
    <w:tmpl w:val="93829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5E70D95"/>
    <w:multiLevelType w:val="multilevel"/>
    <w:tmpl w:val="5C9E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7223F05"/>
    <w:multiLevelType w:val="hybridMultilevel"/>
    <w:tmpl w:val="F4F4CD16"/>
    <w:lvl w:ilvl="0" w:tplc="047C71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6850080A"/>
    <w:multiLevelType w:val="multilevel"/>
    <w:tmpl w:val="2C8A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88638B7"/>
    <w:multiLevelType w:val="hybridMultilevel"/>
    <w:tmpl w:val="D80A9BC0"/>
    <w:lvl w:ilvl="0" w:tplc="89224762">
      <w:start w:val="1"/>
      <w:numFmt w:val="decimal"/>
      <w:lvlText w:val="%1."/>
      <w:lvlJc w:val="left"/>
      <w:pPr>
        <w:ind w:left="644" w:hanging="360"/>
      </w:pPr>
      <w:rPr>
        <w:rFonts w:hint="default"/>
        <w:b w:val="0"/>
        <w:sz w:val="24"/>
        <w:szCs w:val="24"/>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0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863BF8"/>
    <w:multiLevelType w:val="multilevel"/>
    <w:tmpl w:val="B5E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D3F4F74"/>
    <w:multiLevelType w:val="multilevel"/>
    <w:tmpl w:val="958A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E20177E"/>
    <w:multiLevelType w:val="multilevel"/>
    <w:tmpl w:val="D09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E614588"/>
    <w:multiLevelType w:val="multilevel"/>
    <w:tmpl w:val="8AB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D93A0C"/>
    <w:multiLevelType w:val="multilevel"/>
    <w:tmpl w:val="18B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EDF354C"/>
    <w:multiLevelType w:val="multilevel"/>
    <w:tmpl w:val="C004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0B93C52"/>
    <w:multiLevelType w:val="hybridMultilevel"/>
    <w:tmpl w:val="34A4D41E"/>
    <w:lvl w:ilvl="0" w:tplc="9E50E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1993E96"/>
    <w:multiLevelType w:val="hybridMultilevel"/>
    <w:tmpl w:val="6E4AA5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23241D7"/>
    <w:multiLevelType w:val="multilevel"/>
    <w:tmpl w:val="49B2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3F303C7"/>
    <w:multiLevelType w:val="multilevel"/>
    <w:tmpl w:val="363E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41350D2"/>
    <w:multiLevelType w:val="hybridMultilevel"/>
    <w:tmpl w:val="E966A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5D54422"/>
    <w:multiLevelType w:val="multilevel"/>
    <w:tmpl w:val="40D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6101CCC"/>
    <w:multiLevelType w:val="multilevel"/>
    <w:tmpl w:val="0924F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88308B8"/>
    <w:multiLevelType w:val="hybridMultilevel"/>
    <w:tmpl w:val="76D42C08"/>
    <w:lvl w:ilvl="0" w:tplc="902A3374">
      <w:start w:val="1"/>
      <w:numFmt w:val="bullet"/>
      <w:lvlText w:val="•"/>
      <w:lvlJc w:val="left"/>
      <w:pPr>
        <w:tabs>
          <w:tab w:val="num" w:pos="720"/>
        </w:tabs>
        <w:ind w:left="720" w:hanging="360"/>
      </w:pPr>
      <w:rPr>
        <w:rFonts w:ascii="Arial" w:hAnsi="Arial" w:hint="default"/>
      </w:rPr>
    </w:lvl>
    <w:lvl w:ilvl="1" w:tplc="5964DA78" w:tentative="1">
      <w:start w:val="1"/>
      <w:numFmt w:val="bullet"/>
      <w:lvlText w:val="•"/>
      <w:lvlJc w:val="left"/>
      <w:pPr>
        <w:tabs>
          <w:tab w:val="num" w:pos="1440"/>
        </w:tabs>
        <w:ind w:left="1440" w:hanging="360"/>
      </w:pPr>
      <w:rPr>
        <w:rFonts w:ascii="Arial" w:hAnsi="Arial" w:hint="default"/>
      </w:rPr>
    </w:lvl>
    <w:lvl w:ilvl="2" w:tplc="E32A597C" w:tentative="1">
      <w:start w:val="1"/>
      <w:numFmt w:val="bullet"/>
      <w:lvlText w:val="•"/>
      <w:lvlJc w:val="left"/>
      <w:pPr>
        <w:tabs>
          <w:tab w:val="num" w:pos="2160"/>
        </w:tabs>
        <w:ind w:left="2160" w:hanging="360"/>
      </w:pPr>
      <w:rPr>
        <w:rFonts w:ascii="Arial" w:hAnsi="Arial" w:hint="default"/>
      </w:rPr>
    </w:lvl>
    <w:lvl w:ilvl="3" w:tplc="86D66754" w:tentative="1">
      <w:start w:val="1"/>
      <w:numFmt w:val="bullet"/>
      <w:lvlText w:val="•"/>
      <w:lvlJc w:val="left"/>
      <w:pPr>
        <w:tabs>
          <w:tab w:val="num" w:pos="2880"/>
        </w:tabs>
        <w:ind w:left="2880" w:hanging="360"/>
      </w:pPr>
      <w:rPr>
        <w:rFonts w:ascii="Arial" w:hAnsi="Arial" w:hint="default"/>
      </w:rPr>
    </w:lvl>
    <w:lvl w:ilvl="4" w:tplc="771869DC" w:tentative="1">
      <w:start w:val="1"/>
      <w:numFmt w:val="bullet"/>
      <w:lvlText w:val="•"/>
      <w:lvlJc w:val="left"/>
      <w:pPr>
        <w:tabs>
          <w:tab w:val="num" w:pos="3600"/>
        </w:tabs>
        <w:ind w:left="3600" w:hanging="360"/>
      </w:pPr>
      <w:rPr>
        <w:rFonts w:ascii="Arial" w:hAnsi="Arial" w:hint="default"/>
      </w:rPr>
    </w:lvl>
    <w:lvl w:ilvl="5" w:tplc="8BD29118" w:tentative="1">
      <w:start w:val="1"/>
      <w:numFmt w:val="bullet"/>
      <w:lvlText w:val="•"/>
      <w:lvlJc w:val="left"/>
      <w:pPr>
        <w:tabs>
          <w:tab w:val="num" w:pos="4320"/>
        </w:tabs>
        <w:ind w:left="4320" w:hanging="360"/>
      </w:pPr>
      <w:rPr>
        <w:rFonts w:ascii="Arial" w:hAnsi="Arial" w:hint="default"/>
      </w:rPr>
    </w:lvl>
    <w:lvl w:ilvl="6" w:tplc="D2D0EF10" w:tentative="1">
      <w:start w:val="1"/>
      <w:numFmt w:val="bullet"/>
      <w:lvlText w:val="•"/>
      <w:lvlJc w:val="left"/>
      <w:pPr>
        <w:tabs>
          <w:tab w:val="num" w:pos="5040"/>
        </w:tabs>
        <w:ind w:left="5040" w:hanging="360"/>
      </w:pPr>
      <w:rPr>
        <w:rFonts w:ascii="Arial" w:hAnsi="Arial" w:hint="default"/>
      </w:rPr>
    </w:lvl>
    <w:lvl w:ilvl="7" w:tplc="ECA07258" w:tentative="1">
      <w:start w:val="1"/>
      <w:numFmt w:val="bullet"/>
      <w:lvlText w:val="•"/>
      <w:lvlJc w:val="left"/>
      <w:pPr>
        <w:tabs>
          <w:tab w:val="num" w:pos="5760"/>
        </w:tabs>
        <w:ind w:left="5760" w:hanging="360"/>
      </w:pPr>
      <w:rPr>
        <w:rFonts w:ascii="Arial" w:hAnsi="Arial" w:hint="default"/>
      </w:rPr>
    </w:lvl>
    <w:lvl w:ilvl="8" w:tplc="11B24766" w:tentative="1">
      <w:start w:val="1"/>
      <w:numFmt w:val="bullet"/>
      <w:lvlText w:val="•"/>
      <w:lvlJc w:val="left"/>
      <w:pPr>
        <w:tabs>
          <w:tab w:val="num" w:pos="6480"/>
        </w:tabs>
        <w:ind w:left="6480" w:hanging="360"/>
      </w:pPr>
      <w:rPr>
        <w:rFonts w:ascii="Arial" w:hAnsi="Arial" w:hint="default"/>
      </w:rPr>
    </w:lvl>
  </w:abstractNum>
  <w:abstractNum w:abstractNumId="117">
    <w:nsid w:val="79C2474F"/>
    <w:multiLevelType w:val="multilevel"/>
    <w:tmpl w:val="E022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A0F56BB"/>
    <w:multiLevelType w:val="multilevel"/>
    <w:tmpl w:val="01DCAF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A56170D"/>
    <w:multiLevelType w:val="hybridMultilevel"/>
    <w:tmpl w:val="E97A7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B845B0F"/>
    <w:multiLevelType w:val="multilevel"/>
    <w:tmpl w:val="19C8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122">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CB33C22"/>
    <w:multiLevelType w:val="hybridMultilevel"/>
    <w:tmpl w:val="5D0621B2"/>
    <w:lvl w:ilvl="0" w:tplc="1952D3E4">
      <w:start w:val="1"/>
      <w:numFmt w:val="bullet"/>
      <w:lvlText w:val="•"/>
      <w:lvlJc w:val="left"/>
      <w:pPr>
        <w:tabs>
          <w:tab w:val="num" w:pos="720"/>
        </w:tabs>
        <w:ind w:left="720" w:hanging="360"/>
      </w:pPr>
      <w:rPr>
        <w:rFonts w:ascii="Arial" w:hAnsi="Arial" w:hint="default"/>
      </w:rPr>
    </w:lvl>
    <w:lvl w:ilvl="1" w:tplc="7DEC4270" w:tentative="1">
      <w:start w:val="1"/>
      <w:numFmt w:val="bullet"/>
      <w:lvlText w:val="•"/>
      <w:lvlJc w:val="left"/>
      <w:pPr>
        <w:tabs>
          <w:tab w:val="num" w:pos="1440"/>
        </w:tabs>
        <w:ind w:left="1440" w:hanging="360"/>
      </w:pPr>
      <w:rPr>
        <w:rFonts w:ascii="Arial" w:hAnsi="Arial" w:hint="default"/>
      </w:rPr>
    </w:lvl>
    <w:lvl w:ilvl="2" w:tplc="39386DD6" w:tentative="1">
      <w:start w:val="1"/>
      <w:numFmt w:val="bullet"/>
      <w:lvlText w:val="•"/>
      <w:lvlJc w:val="left"/>
      <w:pPr>
        <w:tabs>
          <w:tab w:val="num" w:pos="2160"/>
        </w:tabs>
        <w:ind w:left="2160" w:hanging="360"/>
      </w:pPr>
      <w:rPr>
        <w:rFonts w:ascii="Arial" w:hAnsi="Arial" w:hint="default"/>
      </w:rPr>
    </w:lvl>
    <w:lvl w:ilvl="3" w:tplc="25907A54" w:tentative="1">
      <w:start w:val="1"/>
      <w:numFmt w:val="bullet"/>
      <w:lvlText w:val="•"/>
      <w:lvlJc w:val="left"/>
      <w:pPr>
        <w:tabs>
          <w:tab w:val="num" w:pos="2880"/>
        </w:tabs>
        <w:ind w:left="2880" w:hanging="360"/>
      </w:pPr>
      <w:rPr>
        <w:rFonts w:ascii="Arial" w:hAnsi="Arial" w:hint="default"/>
      </w:rPr>
    </w:lvl>
    <w:lvl w:ilvl="4" w:tplc="859EA612" w:tentative="1">
      <w:start w:val="1"/>
      <w:numFmt w:val="bullet"/>
      <w:lvlText w:val="•"/>
      <w:lvlJc w:val="left"/>
      <w:pPr>
        <w:tabs>
          <w:tab w:val="num" w:pos="3600"/>
        </w:tabs>
        <w:ind w:left="3600" w:hanging="360"/>
      </w:pPr>
      <w:rPr>
        <w:rFonts w:ascii="Arial" w:hAnsi="Arial" w:hint="default"/>
      </w:rPr>
    </w:lvl>
    <w:lvl w:ilvl="5" w:tplc="99469356" w:tentative="1">
      <w:start w:val="1"/>
      <w:numFmt w:val="bullet"/>
      <w:lvlText w:val="•"/>
      <w:lvlJc w:val="left"/>
      <w:pPr>
        <w:tabs>
          <w:tab w:val="num" w:pos="4320"/>
        </w:tabs>
        <w:ind w:left="4320" w:hanging="360"/>
      </w:pPr>
      <w:rPr>
        <w:rFonts w:ascii="Arial" w:hAnsi="Arial" w:hint="default"/>
      </w:rPr>
    </w:lvl>
    <w:lvl w:ilvl="6" w:tplc="B90C888E" w:tentative="1">
      <w:start w:val="1"/>
      <w:numFmt w:val="bullet"/>
      <w:lvlText w:val="•"/>
      <w:lvlJc w:val="left"/>
      <w:pPr>
        <w:tabs>
          <w:tab w:val="num" w:pos="5040"/>
        </w:tabs>
        <w:ind w:left="5040" w:hanging="360"/>
      </w:pPr>
      <w:rPr>
        <w:rFonts w:ascii="Arial" w:hAnsi="Arial" w:hint="default"/>
      </w:rPr>
    </w:lvl>
    <w:lvl w:ilvl="7" w:tplc="20581FEC" w:tentative="1">
      <w:start w:val="1"/>
      <w:numFmt w:val="bullet"/>
      <w:lvlText w:val="•"/>
      <w:lvlJc w:val="left"/>
      <w:pPr>
        <w:tabs>
          <w:tab w:val="num" w:pos="5760"/>
        </w:tabs>
        <w:ind w:left="5760" w:hanging="360"/>
      </w:pPr>
      <w:rPr>
        <w:rFonts w:ascii="Arial" w:hAnsi="Arial" w:hint="default"/>
      </w:rPr>
    </w:lvl>
    <w:lvl w:ilvl="8" w:tplc="EAA8D62A" w:tentative="1">
      <w:start w:val="1"/>
      <w:numFmt w:val="bullet"/>
      <w:lvlText w:val="•"/>
      <w:lvlJc w:val="left"/>
      <w:pPr>
        <w:tabs>
          <w:tab w:val="num" w:pos="6480"/>
        </w:tabs>
        <w:ind w:left="6480" w:hanging="360"/>
      </w:pPr>
      <w:rPr>
        <w:rFonts w:ascii="Arial" w:hAnsi="Arial" w:hint="default"/>
      </w:rPr>
    </w:lvl>
  </w:abstractNum>
  <w:abstractNum w:abstractNumId="124">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5">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E403C4D"/>
    <w:multiLevelType w:val="multilevel"/>
    <w:tmpl w:val="2BEC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F76167A"/>
    <w:multiLevelType w:val="multilevel"/>
    <w:tmpl w:val="0B22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FB47E43"/>
    <w:multiLevelType w:val="hybridMultilevel"/>
    <w:tmpl w:val="D5DABD0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nsid w:val="7FD15185"/>
    <w:multiLevelType w:val="hybridMultilevel"/>
    <w:tmpl w:val="6A12A968"/>
    <w:lvl w:ilvl="0" w:tplc="820C7732">
      <w:start w:val="1"/>
      <w:numFmt w:val="bullet"/>
      <w:lvlText w:val="•"/>
      <w:lvlJc w:val="left"/>
      <w:pPr>
        <w:tabs>
          <w:tab w:val="num" w:pos="720"/>
        </w:tabs>
        <w:ind w:left="720" w:hanging="360"/>
      </w:pPr>
      <w:rPr>
        <w:rFonts w:ascii="Arial" w:hAnsi="Arial" w:hint="default"/>
      </w:rPr>
    </w:lvl>
    <w:lvl w:ilvl="1" w:tplc="23248EA2" w:tentative="1">
      <w:start w:val="1"/>
      <w:numFmt w:val="bullet"/>
      <w:lvlText w:val="•"/>
      <w:lvlJc w:val="left"/>
      <w:pPr>
        <w:tabs>
          <w:tab w:val="num" w:pos="1440"/>
        </w:tabs>
        <w:ind w:left="1440" w:hanging="360"/>
      </w:pPr>
      <w:rPr>
        <w:rFonts w:ascii="Arial" w:hAnsi="Arial" w:hint="default"/>
      </w:rPr>
    </w:lvl>
    <w:lvl w:ilvl="2" w:tplc="6AB64BD8" w:tentative="1">
      <w:start w:val="1"/>
      <w:numFmt w:val="bullet"/>
      <w:lvlText w:val="•"/>
      <w:lvlJc w:val="left"/>
      <w:pPr>
        <w:tabs>
          <w:tab w:val="num" w:pos="2160"/>
        </w:tabs>
        <w:ind w:left="2160" w:hanging="360"/>
      </w:pPr>
      <w:rPr>
        <w:rFonts w:ascii="Arial" w:hAnsi="Arial" w:hint="default"/>
      </w:rPr>
    </w:lvl>
    <w:lvl w:ilvl="3" w:tplc="2126F854" w:tentative="1">
      <w:start w:val="1"/>
      <w:numFmt w:val="bullet"/>
      <w:lvlText w:val="•"/>
      <w:lvlJc w:val="left"/>
      <w:pPr>
        <w:tabs>
          <w:tab w:val="num" w:pos="2880"/>
        </w:tabs>
        <w:ind w:left="2880" w:hanging="360"/>
      </w:pPr>
      <w:rPr>
        <w:rFonts w:ascii="Arial" w:hAnsi="Arial" w:hint="default"/>
      </w:rPr>
    </w:lvl>
    <w:lvl w:ilvl="4" w:tplc="3496C3BC" w:tentative="1">
      <w:start w:val="1"/>
      <w:numFmt w:val="bullet"/>
      <w:lvlText w:val="•"/>
      <w:lvlJc w:val="left"/>
      <w:pPr>
        <w:tabs>
          <w:tab w:val="num" w:pos="3600"/>
        </w:tabs>
        <w:ind w:left="3600" w:hanging="360"/>
      </w:pPr>
      <w:rPr>
        <w:rFonts w:ascii="Arial" w:hAnsi="Arial" w:hint="default"/>
      </w:rPr>
    </w:lvl>
    <w:lvl w:ilvl="5" w:tplc="873A61E4" w:tentative="1">
      <w:start w:val="1"/>
      <w:numFmt w:val="bullet"/>
      <w:lvlText w:val="•"/>
      <w:lvlJc w:val="left"/>
      <w:pPr>
        <w:tabs>
          <w:tab w:val="num" w:pos="4320"/>
        </w:tabs>
        <w:ind w:left="4320" w:hanging="360"/>
      </w:pPr>
      <w:rPr>
        <w:rFonts w:ascii="Arial" w:hAnsi="Arial" w:hint="default"/>
      </w:rPr>
    </w:lvl>
    <w:lvl w:ilvl="6" w:tplc="CCAC5820" w:tentative="1">
      <w:start w:val="1"/>
      <w:numFmt w:val="bullet"/>
      <w:lvlText w:val="•"/>
      <w:lvlJc w:val="left"/>
      <w:pPr>
        <w:tabs>
          <w:tab w:val="num" w:pos="5040"/>
        </w:tabs>
        <w:ind w:left="5040" w:hanging="360"/>
      </w:pPr>
      <w:rPr>
        <w:rFonts w:ascii="Arial" w:hAnsi="Arial" w:hint="default"/>
      </w:rPr>
    </w:lvl>
    <w:lvl w:ilvl="7" w:tplc="54221088" w:tentative="1">
      <w:start w:val="1"/>
      <w:numFmt w:val="bullet"/>
      <w:lvlText w:val="•"/>
      <w:lvlJc w:val="left"/>
      <w:pPr>
        <w:tabs>
          <w:tab w:val="num" w:pos="5760"/>
        </w:tabs>
        <w:ind w:left="5760" w:hanging="360"/>
      </w:pPr>
      <w:rPr>
        <w:rFonts w:ascii="Arial" w:hAnsi="Arial" w:hint="default"/>
      </w:rPr>
    </w:lvl>
    <w:lvl w:ilvl="8" w:tplc="842AABC6" w:tentative="1">
      <w:start w:val="1"/>
      <w:numFmt w:val="bullet"/>
      <w:lvlText w:val="•"/>
      <w:lvlJc w:val="left"/>
      <w:pPr>
        <w:tabs>
          <w:tab w:val="num" w:pos="6480"/>
        </w:tabs>
        <w:ind w:left="6480" w:hanging="360"/>
      </w:pPr>
      <w:rPr>
        <w:rFonts w:ascii="Arial" w:hAnsi="Arial" w:hint="default"/>
      </w:rPr>
    </w:lvl>
  </w:abstractNum>
  <w:num w:numId="1">
    <w:abstractNumId w:val="130"/>
  </w:num>
  <w:num w:numId="2">
    <w:abstractNumId w:val="59"/>
  </w:num>
  <w:num w:numId="3">
    <w:abstractNumId w:val="121"/>
  </w:num>
  <w:num w:numId="4">
    <w:abstractNumId w:val="68"/>
  </w:num>
  <w:num w:numId="5">
    <w:abstractNumId w:val="100"/>
  </w:num>
  <w:num w:numId="6">
    <w:abstractNumId w:val="47"/>
  </w:num>
  <w:num w:numId="7">
    <w:abstractNumId w:val="127"/>
  </w:num>
  <w:num w:numId="8">
    <w:abstractNumId w:val="109"/>
  </w:num>
  <w:num w:numId="9">
    <w:abstractNumId w:val="89"/>
  </w:num>
  <w:num w:numId="10">
    <w:abstractNumId w:val="124"/>
  </w:num>
  <w:num w:numId="11">
    <w:abstractNumId w:val="16"/>
  </w:num>
  <w:num w:numId="12">
    <w:abstractNumId w:val="128"/>
  </w:num>
  <w:num w:numId="13">
    <w:abstractNumId w:val="85"/>
  </w:num>
  <w:num w:numId="14">
    <w:abstractNumId w:val="111"/>
  </w:num>
  <w:num w:numId="15">
    <w:abstractNumId w:val="39"/>
  </w:num>
  <w:num w:numId="16">
    <w:abstractNumId w:val="8"/>
  </w:num>
  <w:num w:numId="17">
    <w:abstractNumId w:val="115"/>
    <w:lvlOverride w:ilvl="0">
      <w:startOverride w:val="2"/>
    </w:lvlOverride>
  </w:num>
  <w:num w:numId="18">
    <w:abstractNumId w:val="25"/>
  </w:num>
  <w:num w:numId="19">
    <w:abstractNumId w:val="84"/>
  </w:num>
  <w:num w:numId="20">
    <w:abstractNumId w:val="65"/>
  </w:num>
  <w:num w:numId="21">
    <w:abstractNumId w:val="73"/>
  </w:num>
  <w:num w:numId="22">
    <w:abstractNumId w:val="50"/>
  </w:num>
  <w:num w:numId="23">
    <w:abstractNumId w:val="101"/>
  </w:num>
  <w:num w:numId="24">
    <w:abstractNumId w:val="35"/>
    <w:lvlOverride w:ilvl="0">
      <w:startOverride w:val="1"/>
    </w:lvlOverride>
  </w:num>
  <w:num w:numId="25">
    <w:abstractNumId w:val="107"/>
  </w:num>
  <w:num w:numId="26">
    <w:abstractNumId w:val="31"/>
  </w:num>
  <w:num w:numId="27">
    <w:abstractNumId w:val="72"/>
  </w:num>
  <w:num w:numId="28">
    <w:abstractNumId w:val="83"/>
  </w:num>
  <w:num w:numId="29">
    <w:abstractNumId w:val="86"/>
  </w:num>
  <w:num w:numId="30">
    <w:abstractNumId w:val="29"/>
  </w:num>
  <w:num w:numId="31">
    <w:abstractNumId w:val="112"/>
  </w:num>
  <w:num w:numId="32">
    <w:abstractNumId w:val="60"/>
  </w:num>
  <w:num w:numId="33">
    <w:abstractNumId w:val="88"/>
  </w:num>
  <w:num w:numId="34">
    <w:abstractNumId w:val="78"/>
  </w:num>
  <w:num w:numId="35">
    <w:abstractNumId w:val="61"/>
  </w:num>
  <w:num w:numId="36">
    <w:abstractNumId w:val="20"/>
  </w:num>
  <w:num w:numId="37">
    <w:abstractNumId w:val="96"/>
  </w:num>
  <w:num w:numId="38">
    <w:abstractNumId w:val="93"/>
  </w:num>
  <w:num w:numId="39">
    <w:abstractNumId w:val="33"/>
  </w:num>
  <w:num w:numId="40">
    <w:abstractNumId w:val="45"/>
  </w:num>
  <w:num w:numId="41">
    <w:abstractNumId w:val="12"/>
  </w:num>
  <w:num w:numId="42">
    <w:abstractNumId w:val="42"/>
  </w:num>
  <w:num w:numId="43">
    <w:abstractNumId w:val="105"/>
  </w:num>
  <w:num w:numId="44">
    <w:abstractNumId w:val="22"/>
  </w:num>
  <w:num w:numId="45">
    <w:abstractNumId w:val="32"/>
  </w:num>
  <w:num w:numId="46">
    <w:abstractNumId w:val="28"/>
  </w:num>
  <w:num w:numId="47">
    <w:abstractNumId w:val="26"/>
  </w:num>
  <w:num w:numId="48">
    <w:abstractNumId w:val="114"/>
  </w:num>
  <w:num w:numId="49">
    <w:abstractNumId w:val="117"/>
  </w:num>
  <w:num w:numId="50">
    <w:abstractNumId w:val="21"/>
  </w:num>
  <w:num w:numId="51">
    <w:abstractNumId w:val="118"/>
  </w:num>
  <w:num w:numId="52">
    <w:abstractNumId w:val="23"/>
  </w:num>
  <w:num w:numId="53">
    <w:abstractNumId w:val="126"/>
  </w:num>
  <w:num w:numId="54">
    <w:abstractNumId w:val="41"/>
  </w:num>
  <w:num w:numId="55">
    <w:abstractNumId w:val="106"/>
  </w:num>
  <w:num w:numId="56">
    <w:abstractNumId w:val="120"/>
  </w:num>
  <w:num w:numId="57">
    <w:abstractNumId w:val="64"/>
  </w:num>
  <w:num w:numId="58">
    <w:abstractNumId w:val="79"/>
  </w:num>
  <w:num w:numId="59">
    <w:abstractNumId w:val="98"/>
  </w:num>
  <w:num w:numId="60">
    <w:abstractNumId w:val="13"/>
  </w:num>
  <w:num w:numId="61">
    <w:abstractNumId w:val="102"/>
  </w:num>
  <w:num w:numId="62">
    <w:abstractNumId w:val="54"/>
  </w:num>
  <w:num w:numId="63">
    <w:abstractNumId w:val="57"/>
  </w:num>
  <w:num w:numId="64">
    <w:abstractNumId w:val="76"/>
  </w:num>
  <w:num w:numId="65">
    <w:abstractNumId w:val="129"/>
  </w:num>
  <w:num w:numId="66">
    <w:abstractNumId w:val="52"/>
  </w:num>
  <w:num w:numId="67">
    <w:abstractNumId w:val="91"/>
  </w:num>
  <w:num w:numId="68">
    <w:abstractNumId w:val="82"/>
  </w:num>
  <w:num w:numId="69">
    <w:abstractNumId w:val="103"/>
  </w:num>
  <w:num w:numId="70">
    <w:abstractNumId w:val="77"/>
  </w:num>
  <w:num w:numId="71">
    <w:abstractNumId w:val="55"/>
  </w:num>
  <w:num w:numId="72">
    <w:abstractNumId w:val="67"/>
  </w:num>
  <w:num w:numId="73">
    <w:abstractNumId w:val="36"/>
  </w:num>
  <w:num w:numId="74">
    <w:abstractNumId w:val="104"/>
  </w:num>
  <w:num w:numId="75">
    <w:abstractNumId w:val="30"/>
  </w:num>
  <w:num w:numId="76">
    <w:abstractNumId w:val="69"/>
  </w:num>
  <w:num w:numId="77">
    <w:abstractNumId w:val="56"/>
  </w:num>
  <w:num w:numId="78">
    <w:abstractNumId w:val="15"/>
  </w:num>
  <w:num w:numId="79">
    <w:abstractNumId w:val="80"/>
  </w:num>
  <w:num w:numId="80">
    <w:abstractNumId w:val="11"/>
  </w:num>
  <w:num w:numId="81">
    <w:abstractNumId w:val="40"/>
  </w:num>
  <w:num w:numId="82">
    <w:abstractNumId w:val="44"/>
  </w:num>
  <w:num w:numId="83">
    <w:abstractNumId w:val="70"/>
  </w:num>
  <w:num w:numId="84">
    <w:abstractNumId w:val="0"/>
  </w:num>
  <w:num w:numId="85">
    <w:abstractNumId w:val="19"/>
  </w:num>
  <w:num w:numId="86">
    <w:abstractNumId w:val="75"/>
  </w:num>
  <w:num w:numId="87">
    <w:abstractNumId w:val="43"/>
  </w:num>
  <w:num w:numId="88">
    <w:abstractNumId w:val="51"/>
  </w:num>
  <w:num w:numId="89">
    <w:abstractNumId w:val="92"/>
  </w:num>
  <w:num w:numId="90">
    <w:abstractNumId w:val="17"/>
  </w:num>
  <w:num w:numId="91">
    <w:abstractNumId w:val="119"/>
  </w:num>
  <w:num w:numId="92">
    <w:abstractNumId w:val="1"/>
  </w:num>
  <w:num w:numId="93">
    <w:abstractNumId w:val="2"/>
  </w:num>
  <w:num w:numId="94">
    <w:abstractNumId w:val="3"/>
  </w:num>
  <w:num w:numId="95">
    <w:abstractNumId w:val="4"/>
  </w:num>
  <w:num w:numId="96">
    <w:abstractNumId w:val="5"/>
  </w:num>
  <w:num w:numId="97">
    <w:abstractNumId w:val="6"/>
  </w:num>
  <w:num w:numId="98">
    <w:abstractNumId w:val="7"/>
  </w:num>
  <w:num w:numId="99">
    <w:abstractNumId w:val="0"/>
  </w:num>
  <w:num w:numId="100">
    <w:abstractNumId w:val="1"/>
  </w:num>
  <w:num w:numId="101">
    <w:abstractNumId w:val="2"/>
  </w:num>
  <w:num w:numId="102">
    <w:abstractNumId w:val="99"/>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7"/>
  </w:num>
  <w:num w:numId="105">
    <w:abstractNumId w:val="18"/>
  </w:num>
  <w:num w:numId="106">
    <w:abstractNumId w:val="10"/>
  </w:num>
  <w:num w:numId="107">
    <w:abstractNumId w:val="9"/>
  </w:num>
  <w:num w:numId="108">
    <w:abstractNumId w:val="95"/>
  </w:num>
  <w:num w:numId="109">
    <w:abstractNumId w:val="113"/>
  </w:num>
  <w:num w:numId="110">
    <w:abstractNumId w:val="24"/>
  </w:num>
  <w:num w:numId="111">
    <w:abstractNumId w:val="97"/>
  </w:num>
  <w:num w:numId="112">
    <w:abstractNumId w:val="66"/>
  </w:num>
  <w:num w:numId="113">
    <w:abstractNumId w:val="27"/>
  </w:num>
  <w:num w:numId="114">
    <w:abstractNumId w:val="49"/>
  </w:num>
  <w:num w:numId="115">
    <w:abstractNumId w:val="38"/>
  </w:num>
  <w:num w:numId="116">
    <w:abstractNumId w:val="90"/>
  </w:num>
  <w:num w:numId="117">
    <w:abstractNumId w:val="122"/>
  </w:num>
  <w:num w:numId="118">
    <w:abstractNumId w:val="46"/>
  </w:num>
  <w:num w:numId="119">
    <w:abstractNumId w:val="125"/>
  </w:num>
  <w:num w:numId="120">
    <w:abstractNumId w:val="108"/>
  </w:num>
  <w:num w:numId="121">
    <w:abstractNumId w:val="110"/>
  </w:num>
  <w:num w:numId="122">
    <w:abstractNumId w:val="34"/>
  </w:num>
  <w:num w:numId="123">
    <w:abstractNumId w:val="71"/>
  </w:num>
  <w:num w:numId="124">
    <w:abstractNumId w:val="74"/>
  </w:num>
  <w:num w:numId="125">
    <w:abstractNumId w:val="63"/>
  </w:num>
  <w:num w:numId="126">
    <w:abstractNumId w:val="48"/>
  </w:num>
  <w:num w:numId="127">
    <w:abstractNumId w:val="53"/>
  </w:num>
  <w:num w:numId="128">
    <w:abstractNumId w:val="14"/>
  </w:num>
  <w:num w:numId="129">
    <w:abstractNumId w:val="62"/>
  </w:num>
  <w:num w:numId="130">
    <w:abstractNumId w:val="123"/>
  </w:num>
  <w:num w:numId="131">
    <w:abstractNumId w:val="81"/>
  </w:num>
  <w:num w:numId="132">
    <w:abstractNumId w:val="131"/>
  </w:num>
  <w:num w:numId="133">
    <w:abstractNumId w:val="116"/>
  </w:num>
  <w:num w:numId="134">
    <w:abstractNumId w:val="58"/>
  </w:num>
  <w:num w:numId="135">
    <w:abstractNumId w:val="94"/>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5058"/>
    <o:shapelayout v:ext="edit">
      <o:idmap v:ext="edit" data="2"/>
    </o:shapelayout>
  </w:hdrShapeDefaults>
  <w:footnotePr>
    <w:footnote w:id="0"/>
    <w:footnote w:id="1"/>
  </w:footnotePr>
  <w:endnotePr>
    <w:endnote w:id="0"/>
    <w:endnote w:id="1"/>
  </w:endnotePr>
  <w:compat>
    <w:useFELayout/>
  </w:compat>
  <w:rsids>
    <w:rsidRoot w:val="00AC667A"/>
    <w:rsid w:val="00000A95"/>
    <w:rsid w:val="000018EF"/>
    <w:rsid w:val="00005977"/>
    <w:rsid w:val="00006395"/>
    <w:rsid w:val="00016BC5"/>
    <w:rsid w:val="000206EA"/>
    <w:rsid w:val="00024B7C"/>
    <w:rsid w:val="00025969"/>
    <w:rsid w:val="000371BC"/>
    <w:rsid w:val="00037C96"/>
    <w:rsid w:val="0005329D"/>
    <w:rsid w:val="00054E95"/>
    <w:rsid w:val="00061C0F"/>
    <w:rsid w:val="00064A16"/>
    <w:rsid w:val="00065014"/>
    <w:rsid w:val="00065542"/>
    <w:rsid w:val="00070AB2"/>
    <w:rsid w:val="000712FE"/>
    <w:rsid w:val="000752E5"/>
    <w:rsid w:val="00076521"/>
    <w:rsid w:val="00076FE9"/>
    <w:rsid w:val="00081CE9"/>
    <w:rsid w:val="00083322"/>
    <w:rsid w:val="0008698B"/>
    <w:rsid w:val="00087F88"/>
    <w:rsid w:val="000923B0"/>
    <w:rsid w:val="0009737F"/>
    <w:rsid w:val="000974BD"/>
    <w:rsid w:val="000A2DAD"/>
    <w:rsid w:val="000B0415"/>
    <w:rsid w:val="000B2909"/>
    <w:rsid w:val="000B4538"/>
    <w:rsid w:val="000B4BFA"/>
    <w:rsid w:val="000C2609"/>
    <w:rsid w:val="000D3600"/>
    <w:rsid w:val="000D7D52"/>
    <w:rsid w:val="000E1F7D"/>
    <w:rsid w:val="000E36D6"/>
    <w:rsid w:val="000E52FB"/>
    <w:rsid w:val="000E5EF5"/>
    <w:rsid w:val="000E5F33"/>
    <w:rsid w:val="000E6CD1"/>
    <w:rsid w:val="000F573A"/>
    <w:rsid w:val="000F5B89"/>
    <w:rsid w:val="000F6C32"/>
    <w:rsid w:val="0010042A"/>
    <w:rsid w:val="00103421"/>
    <w:rsid w:val="00104E7F"/>
    <w:rsid w:val="00114908"/>
    <w:rsid w:val="00115CD3"/>
    <w:rsid w:val="001206C1"/>
    <w:rsid w:val="001217CB"/>
    <w:rsid w:val="00124454"/>
    <w:rsid w:val="001248FA"/>
    <w:rsid w:val="00127204"/>
    <w:rsid w:val="001275CE"/>
    <w:rsid w:val="0013052A"/>
    <w:rsid w:val="00131C04"/>
    <w:rsid w:val="00132385"/>
    <w:rsid w:val="00136ABA"/>
    <w:rsid w:val="00136DA2"/>
    <w:rsid w:val="00136ED1"/>
    <w:rsid w:val="00144CCF"/>
    <w:rsid w:val="001535B4"/>
    <w:rsid w:val="00154150"/>
    <w:rsid w:val="00162D9A"/>
    <w:rsid w:val="00166D4B"/>
    <w:rsid w:val="00171ACA"/>
    <w:rsid w:val="00171DAD"/>
    <w:rsid w:val="00176545"/>
    <w:rsid w:val="00176847"/>
    <w:rsid w:val="00183370"/>
    <w:rsid w:val="00185B83"/>
    <w:rsid w:val="00192019"/>
    <w:rsid w:val="00192EC1"/>
    <w:rsid w:val="001949AF"/>
    <w:rsid w:val="00196EF5"/>
    <w:rsid w:val="00197BE6"/>
    <w:rsid w:val="001A3F3D"/>
    <w:rsid w:val="001A4B18"/>
    <w:rsid w:val="001A5EF5"/>
    <w:rsid w:val="001A6570"/>
    <w:rsid w:val="001B714B"/>
    <w:rsid w:val="001C2941"/>
    <w:rsid w:val="001C6735"/>
    <w:rsid w:val="001C6EE3"/>
    <w:rsid w:val="001D08D5"/>
    <w:rsid w:val="001D1318"/>
    <w:rsid w:val="001D297E"/>
    <w:rsid w:val="001D434A"/>
    <w:rsid w:val="001D64EE"/>
    <w:rsid w:val="001E0FA9"/>
    <w:rsid w:val="001E4CBA"/>
    <w:rsid w:val="001F0636"/>
    <w:rsid w:val="001F1435"/>
    <w:rsid w:val="001F2AF4"/>
    <w:rsid w:val="001F3377"/>
    <w:rsid w:val="001F6A39"/>
    <w:rsid w:val="001F6DF6"/>
    <w:rsid w:val="001F75D2"/>
    <w:rsid w:val="0020015C"/>
    <w:rsid w:val="0020198B"/>
    <w:rsid w:val="002213B2"/>
    <w:rsid w:val="002301F5"/>
    <w:rsid w:val="00233CF9"/>
    <w:rsid w:val="00235045"/>
    <w:rsid w:val="002402E9"/>
    <w:rsid w:val="0024346F"/>
    <w:rsid w:val="002451D1"/>
    <w:rsid w:val="00250CAB"/>
    <w:rsid w:val="00251023"/>
    <w:rsid w:val="00260F77"/>
    <w:rsid w:val="00261CC8"/>
    <w:rsid w:val="00262EAD"/>
    <w:rsid w:val="00264AD4"/>
    <w:rsid w:val="002706CE"/>
    <w:rsid w:val="002724AA"/>
    <w:rsid w:val="00272B9A"/>
    <w:rsid w:val="00275817"/>
    <w:rsid w:val="002830AA"/>
    <w:rsid w:val="00286813"/>
    <w:rsid w:val="002873AC"/>
    <w:rsid w:val="0029111D"/>
    <w:rsid w:val="002915D1"/>
    <w:rsid w:val="00294CE4"/>
    <w:rsid w:val="00296817"/>
    <w:rsid w:val="002B06B1"/>
    <w:rsid w:val="002B611B"/>
    <w:rsid w:val="002B6A73"/>
    <w:rsid w:val="002C51A4"/>
    <w:rsid w:val="002D2F51"/>
    <w:rsid w:val="002D35CF"/>
    <w:rsid w:val="002D5552"/>
    <w:rsid w:val="002D61BC"/>
    <w:rsid w:val="002D7071"/>
    <w:rsid w:val="002D7E16"/>
    <w:rsid w:val="002E0096"/>
    <w:rsid w:val="002E781C"/>
    <w:rsid w:val="002F3898"/>
    <w:rsid w:val="002F7C43"/>
    <w:rsid w:val="00305E57"/>
    <w:rsid w:val="00312E29"/>
    <w:rsid w:val="00344BCB"/>
    <w:rsid w:val="00350209"/>
    <w:rsid w:val="00362F46"/>
    <w:rsid w:val="00372826"/>
    <w:rsid w:val="00373B04"/>
    <w:rsid w:val="00377D3B"/>
    <w:rsid w:val="00383D5F"/>
    <w:rsid w:val="003870FB"/>
    <w:rsid w:val="003A46A8"/>
    <w:rsid w:val="003A54DA"/>
    <w:rsid w:val="003A5F0A"/>
    <w:rsid w:val="003A6D46"/>
    <w:rsid w:val="003B5D1E"/>
    <w:rsid w:val="003B71B9"/>
    <w:rsid w:val="003C49B8"/>
    <w:rsid w:val="003D3698"/>
    <w:rsid w:val="003D7A18"/>
    <w:rsid w:val="003E007D"/>
    <w:rsid w:val="003E7105"/>
    <w:rsid w:val="003F17CC"/>
    <w:rsid w:val="003F3D3A"/>
    <w:rsid w:val="00402C1A"/>
    <w:rsid w:val="0041080E"/>
    <w:rsid w:val="004111BF"/>
    <w:rsid w:val="00417451"/>
    <w:rsid w:val="00421C97"/>
    <w:rsid w:val="0042327E"/>
    <w:rsid w:val="004237DF"/>
    <w:rsid w:val="00424174"/>
    <w:rsid w:val="004317AB"/>
    <w:rsid w:val="00444BDE"/>
    <w:rsid w:val="00444D4B"/>
    <w:rsid w:val="00450589"/>
    <w:rsid w:val="00450B52"/>
    <w:rsid w:val="00453ECA"/>
    <w:rsid w:val="004543BF"/>
    <w:rsid w:val="004565E5"/>
    <w:rsid w:val="00462542"/>
    <w:rsid w:val="00463085"/>
    <w:rsid w:val="0046386F"/>
    <w:rsid w:val="004713CA"/>
    <w:rsid w:val="004734A6"/>
    <w:rsid w:val="004738BA"/>
    <w:rsid w:val="00474A95"/>
    <w:rsid w:val="00484498"/>
    <w:rsid w:val="00492EAE"/>
    <w:rsid w:val="004A07F9"/>
    <w:rsid w:val="004A5F5C"/>
    <w:rsid w:val="004B1ECC"/>
    <w:rsid w:val="004C6794"/>
    <w:rsid w:val="004D0895"/>
    <w:rsid w:val="004D1245"/>
    <w:rsid w:val="004D1CD3"/>
    <w:rsid w:val="004E11CB"/>
    <w:rsid w:val="004E28EF"/>
    <w:rsid w:val="004E3930"/>
    <w:rsid w:val="004E62F1"/>
    <w:rsid w:val="004E7FA6"/>
    <w:rsid w:val="004F2B4C"/>
    <w:rsid w:val="005041A5"/>
    <w:rsid w:val="00504357"/>
    <w:rsid w:val="005045F8"/>
    <w:rsid w:val="00506B27"/>
    <w:rsid w:val="005133EE"/>
    <w:rsid w:val="005320A0"/>
    <w:rsid w:val="00542588"/>
    <w:rsid w:val="00542F54"/>
    <w:rsid w:val="005431A8"/>
    <w:rsid w:val="00545592"/>
    <w:rsid w:val="00546138"/>
    <w:rsid w:val="00546317"/>
    <w:rsid w:val="00550636"/>
    <w:rsid w:val="00551BF8"/>
    <w:rsid w:val="005529A1"/>
    <w:rsid w:val="0055776D"/>
    <w:rsid w:val="00557B95"/>
    <w:rsid w:val="00564337"/>
    <w:rsid w:val="00577994"/>
    <w:rsid w:val="00587EDD"/>
    <w:rsid w:val="00590E89"/>
    <w:rsid w:val="00593DF7"/>
    <w:rsid w:val="00594189"/>
    <w:rsid w:val="005942AF"/>
    <w:rsid w:val="005A348C"/>
    <w:rsid w:val="005A4A8F"/>
    <w:rsid w:val="005A7D61"/>
    <w:rsid w:val="005B3ACC"/>
    <w:rsid w:val="005B3CD6"/>
    <w:rsid w:val="005B4A3F"/>
    <w:rsid w:val="005B6A93"/>
    <w:rsid w:val="005C2AB3"/>
    <w:rsid w:val="005C3CFD"/>
    <w:rsid w:val="005C41D0"/>
    <w:rsid w:val="005C56B6"/>
    <w:rsid w:val="005E4384"/>
    <w:rsid w:val="005F37FF"/>
    <w:rsid w:val="005F5F87"/>
    <w:rsid w:val="005F6F94"/>
    <w:rsid w:val="006017DF"/>
    <w:rsid w:val="00611C58"/>
    <w:rsid w:val="006123AA"/>
    <w:rsid w:val="00614B51"/>
    <w:rsid w:val="0061638B"/>
    <w:rsid w:val="006171C8"/>
    <w:rsid w:val="0062285B"/>
    <w:rsid w:val="00625A64"/>
    <w:rsid w:val="00627F03"/>
    <w:rsid w:val="00630417"/>
    <w:rsid w:val="00653ECB"/>
    <w:rsid w:val="0066086F"/>
    <w:rsid w:val="006777B0"/>
    <w:rsid w:val="00677859"/>
    <w:rsid w:val="006848A9"/>
    <w:rsid w:val="006849A7"/>
    <w:rsid w:val="00687654"/>
    <w:rsid w:val="00697552"/>
    <w:rsid w:val="006A2687"/>
    <w:rsid w:val="006A295C"/>
    <w:rsid w:val="006A3EDB"/>
    <w:rsid w:val="006B319C"/>
    <w:rsid w:val="006B5062"/>
    <w:rsid w:val="006C2E6E"/>
    <w:rsid w:val="006D0B0F"/>
    <w:rsid w:val="006D0FEC"/>
    <w:rsid w:val="006D11D7"/>
    <w:rsid w:val="006E52E5"/>
    <w:rsid w:val="006F038E"/>
    <w:rsid w:val="006F09B6"/>
    <w:rsid w:val="006F3871"/>
    <w:rsid w:val="00700ADB"/>
    <w:rsid w:val="00707DE6"/>
    <w:rsid w:val="0071266C"/>
    <w:rsid w:val="00713F77"/>
    <w:rsid w:val="00715B05"/>
    <w:rsid w:val="00717A14"/>
    <w:rsid w:val="0072025B"/>
    <w:rsid w:val="0072285B"/>
    <w:rsid w:val="00722F88"/>
    <w:rsid w:val="00726760"/>
    <w:rsid w:val="00734FB8"/>
    <w:rsid w:val="00747379"/>
    <w:rsid w:val="00761DEA"/>
    <w:rsid w:val="00763CBB"/>
    <w:rsid w:val="00763F0C"/>
    <w:rsid w:val="007649B1"/>
    <w:rsid w:val="00770B78"/>
    <w:rsid w:val="00773BAF"/>
    <w:rsid w:val="00775608"/>
    <w:rsid w:val="00776BF5"/>
    <w:rsid w:val="00776C8B"/>
    <w:rsid w:val="00783598"/>
    <w:rsid w:val="00791475"/>
    <w:rsid w:val="007939D9"/>
    <w:rsid w:val="00793B8A"/>
    <w:rsid w:val="0079779F"/>
    <w:rsid w:val="007A4F48"/>
    <w:rsid w:val="007C62C1"/>
    <w:rsid w:val="007C7D35"/>
    <w:rsid w:val="007E02EF"/>
    <w:rsid w:val="007E05A9"/>
    <w:rsid w:val="007E1170"/>
    <w:rsid w:val="007E1739"/>
    <w:rsid w:val="007E2D6C"/>
    <w:rsid w:val="007E4572"/>
    <w:rsid w:val="007E597E"/>
    <w:rsid w:val="007F2729"/>
    <w:rsid w:val="008006D7"/>
    <w:rsid w:val="008044E4"/>
    <w:rsid w:val="00805755"/>
    <w:rsid w:val="008151DD"/>
    <w:rsid w:val="008241B2"/>
    <w:rsid w:val="00826B9F"/>
    <w:rsid w:val="00840DBD"/>
    <w:rsid w:val="00845663"/>
    <w:rsid w:val="00846D4A"/>
    <w:rsid w:val="00847C57"/>
    <w:rsid w:val="008611D4"/>
    <w:rsid w:val="00861920"/>
    <w:rsid w:val="0086212C"/>
    <w:rsid w:val="008630B8"/>
    <w:rsid w:val="008644B9"/>
    <w:rsid w:val="00864938"/>
    <w:rsid w:val="00865428"/>
    <w:rsid w:val="00867E43"/>
    <w:rsid w:val="008709DC"/>
    <w:rsid w:val="00873A1A"/>
    <w:rsid w:val="00874BEA"/>
    <w:rsid w:val="00881A30"/>
    <w:rsid w:val="00884ABA"/>
    <w:rsid w:val="00887E16"/>
    <w:rsid w:val="0089194D"/>
    <w:rsid w:val="00892897"/>
    <w:rsid w:val="00894E71"/>
    <w:rsid w:val="00897526"/>
    <w:rsid w:val="008A29AD"/>
    <w:rsid w:val="008B02DE"/>
    <w:rsid w:val="008B5EB9"/>
    <w:rsid w:val="008B6C1C"/>
    <w:rsid w:val="008C4014"/>
    <w:rsid w:val="008C46DD"/>
    <w:rsid w:val="008D0445"/>
    <w:rsid w:val="008D1BB7"/>
    <w:rsid w:val="008D2325"/>
    <w:rsid w:val="008D2FC0"/>
    <w:rsid w:val="008D732F"/>
    <w:rsid w:val="008E2CC1"/>
    <w:rsid w:val="008E2DBA"/>
    <w:rsid w:val="008E5427"/>
    <w:rsid w:val="008E74DE"/>
    <w:rsid w:val="008F2CF5"/>
    <w:rsid w:val="008F456A"/>
    <w:rsid w:val="008F4AD4"/>
    <w:rsid w:val="00900E85"/>
    <w:rsid w:val="00904821"/>
    <w:rsid w:val="009173E9"/>
    <w:rsid w:val="00917799"/>
    <w:rsid w:val="0092022F"/>
    <w:rsid w:val="00921AC2"/>
    <w:rsid w:val="009302FB"/>
    <w:rsid w:val="009307B6"/>
    <w:rsid w:val="00937964"/>
    <w:rsid w:val="00944CDD"/>
    <w:rsid w:val="009457AA"/>
    <w:rsid w:val="00945AC9"/>
    <w:rsid w:val="009473B1"/>
    <w:rsid w:val="009475F8"/>
    <w:rsid w:val="00952228"/>
    <w:rsid w:val="009542EF"/>
    <w:rsid w:val="009561BD"/>
    <w:rsid w:val="00963351"/>
    <w:rsid w:val="00967C50"/>
    <w:rsid w:val="00972610"/>
    <w:rsid w:val="00974DEB"/>
    <w:rsid w:val="00977CCB"/>
    <w:rsid w:val="00983723"/>
    <w:rsid w:val="00986871"/>
    <w:rsid w:val="00986941"/>
    <w:rsid w:val="00991347"/>
    <w:rsid w:val="0099320B"/>
    <w:rsid w:val="009958D1"/>
    <w:rsid w:val="009960AC"/>
    <w:rsid w:val="0099728F"/>
    <w:rsid w:val="00997E4F"/>
    <w:rsid w:val="009A209A"/>
    <w:rsid w:val="009A2FFB"/>
    <w:rsid w:val="009A40C2"/>
    <w:rsid w:val="009A523D"/>
    <w:rsid w:val="009B1F49"/>
    <w:rsid w:val="009C60DE"/>
    <w:rsid w:val="009D1019"/>
    <w:rsid w:val="009D121C"/>
    <w:rsid w:val="009D453D"/>
    <w:rsid w:val="009D55A2"/>
    <w:rsid w:val="009D7A41"/>
    <w:rsid w:val="009E47C1"/>
    <w:rsid w:val="009E77D6"/>
    <w:rsid w:val="009F74DC"/>
    <w:rsid w:val="00A01A60"/>
    <w:rsid w:val="00A0201B"/>
    <w:rsid w:val="00A06466"/>
    <w:rsid w:val="00A168BA"/>
    <w:rsid w:val="00A17FA6"/>
    <w:rsid w:val="00A21399"/>
    <w:rsid w:val="00A215B9"/>
    <w:rsid w:val="00A21CB3"/>
    <w:rsid w:val="00A2233E"/>
    <w:rsid w:val="00A2344A"/>
    <w:rsid w:val="00A2466C"/>
    <w:rsid w:val="00A25CF4"/>
    <w:rsid w:val="00A31081"/>
    <w:rsid w:val="00A4307A"/>
    <w:rsid w:val="00A465EB"/>
    <w:rsid w:val="00A50E42"/>
    <w:rsid w:val="00A6033C"/>
    <w:rsid w:val="00A60DF8"/>
    <w:rsid w:val="00A64591"/>
    <w:rsid w:val="00A67E87"/>
    <w:rsid w:val="00A754BF"/>
    <w:rsid w:val="00A86561"/>
    <w:rsid w:val="00A86BEC"/>
    <w:rsid w:val="00A86CF6"/>
    <w:rsid w:val="00A87654"/>
    <w:rsid w:val="00A878B6"/>
    <w:rsid w:val="00A933C7"/>
    <w:rsid w:val="00A93DF5"/>
    <w:rsid w:val="00A9661B"/>
    <w:rsid w:val="00AA541B"/>
    <w:rsid w:val="00AA7FBD"/>
    <w:rsid w:val="00AB249F"/>
    <w:rsid w:val="00AB33DE"/>
    <w:rsid w:val="00AB4B32"/>
    <w:rsid w:val="00AB4DF5"/>
    <w:rsid w:val="00AB58B0"/>
    <w:rsid w:val="00AB5D49"/>
    <w:rsid w:val="00AC2295"/>
    <w:rsid w:val="00AC6427"/>
    <w:rsid w:val="00AC667A"/>
    <w:rsid w:val="00AD03A9"/>
    <w:rsid w:val="00AD0D29"/>
    <w:rsid w:val="00AD1682"/>
    <w:rsid w:val="00AD7B7E"/>
    <w:rsid w:val="00AE13F5"/>
    <w:rsid w:val="00AE28C4"/>
    <w:rsid w:val="00AE3956"/>
    <w:rsid w:val="00AE7BEE"/>
    <w:rsid w:val="00AE7E99"/>
    <w:rsid w:val="00AF1271"/>
    <w:rsid w:val="00AF1486"/>
    <w:rsid w:val="00AF6115"/>
    <w:rsid w:val="00B06210"/>
    <w:rsid w:val="00B106F1"/>
    <w:rsid w:val="00B110DB"/>
    <w:rsid w:val="00B1302C"/>
    <w:rsid w:val="00B13B15"/>
    <w:rsid w:val="00B156BE"/>
    <w:rsid w:val="00B15D57"/>
    <w:rsid w:val="00B23309"/>
    <w:rsid w:val="00B243D0"/>
    <w:rsid w:val="00B31FF8"/>
    <w:rsid w:val="00B3240E"/>
    <w:rsid w:val="00B40AC2"/>
    <w:rsid w:val="00B41295"/>
    <w:rsid w:val="00B45AD2"/>
    <w:rsid w:val="00B47E7E"/>
    <w:rsid w:val="00B532FE"/>
    <w:rsid w:val="00B609B1"/>
    <w:rsid w:val="00B633B4"/>
    <w:rsid w:val="00B740C7"/>
    <w:rsid w:val="00B94A81"/>
    <w:rsid w:val="00B94EB9"/>
    <w:rsid w:val="00B963FE"/>
    <w:rsid w:val="00BA1A80"/>
    <w:rsid w:val="00BA1E72"/>
    <w:rsid w:val="00BB2A0E"/>
    <w:rsid w:val="00BB2D7E"/>
    <w:rsid w:val="00BB43A6"/>
    <w:rsid w:val="00BB6E2D"/>
    <w:rsid w:val="00BD1B17"/>
    <w:rsid w:val="00BE2EC8"/>
    <w:rsid w:val="00BE745B"/>
    <w:rsid w:val="00BF2F53"/>
    <w:rsid w:val="00BF5EC7"/>
    <w:rsid w:val="00C04C06"/>
    <w:rsid w:val="00C104D1"/>
    <w:rsid w:val="00C24A38"/>
    <w:rsid w:val="00C2579F"/>
    <w:rsid w:val="00C26610"/>
    <w:rsid w:val="00C41C64"/>
    <w:rsid w:val="00C43998"/>
    <w:rsid w:val="00C453A2"/>
    <w:rsid w:val="00C5033C"/>
    <w:rsid w:val="00C53B62"/>
    <w:rsid w:val="00C61A98"/>
    <w:rsid w:val="00C66B3A"/>
    <w:rsid w:val="00C749FC"/>
    <w:rsid w:val="00C751B8"/>
    <w:rsid w:val="00C7584E"/>
    <w:rsid w:val="00C81E02"/>
    <w:rsid w:val="00C83674"/>
    <w:rsid w:val="00C85E23"/>
    <w:rsid w:val="00C96A5E"/>
    <w:rsid w:val="00C97F0C"/>
    <w:rsid w:val="00CA36E5"/>
    <w:rsid w:val="00CA731F"/>
    <w:rsid w:val="00CB54B6"/>
    <w:rsid w:val="00CB5FE9"/>
    <w:rsid w:val="00CB77AC"/>
    <w:rsid w:val="00CB7859"/>
    <w:rsid w:val="00CC30BA"/>
    <w:rsid w:val="00CC3CE7"/>
    <w:rsid w:val="00CE2552"/>
    <w:rsid w:val="00CE3419"/>
    <w:rsid w:val="00CE48DB"/>
    <w:rsid w:val="00CE7442"/>
    <w:rsid w:val="00CF3820"/>
    <w:rsid w:val="00D00D3B"/>
    <w:rsid w:val="00D138E0"/>
    <w:rsid w:val="00D1730E"/>
    <w:rsid w:val="00D200A6"/>
    <w:rsid w:val="00D24A16"/>
    <w:rsid w:val="00D27221"/>
    <w:rsid w:val="00D27C45"/>
    <w:rsid w:val="00D30E05"/>
    <w:rsid w:val="00D43EE3"/>
    <w:rsid w:val="00D44BBF"/>
    <w:rsid w:val="00D45493"/>
    <w:rsid w:val="00D50DAF"/>
    <w:rsid w:val="00D533BD"/>
    <w:rsid w:val="00D53EFA"/>
    <w:rsid w:val="00D57CC8"/>
    <w:rsid w:val="00D6350E"/>
    <w:rsid w:val="00D636B6"/>
    <w:rsid w:val="00D65282"/>
    <w:rsid w:val="00D679D9"/>
    <w:rsid w:val="00D735E0"/>
    <w:rsid w:val="00D8159D"/>
    <w:rsid w:val="00D851B7"/>
    <w:rsid w:val="00DA3527"/>
    <w:rsid w:val="00DA71B8"/>
    <w:rsid w:val="00DB4A90"/>
    <w:rsid w:val="00DC0FB5"/>
    <w:rsid w:val="00DC10D6"/>
    <w:rsid w:val="00DC7C40"/>
    <w:rsid w:val="00DD0E96"/>
    <w:rsid w:val="00DD3D1E"/>
    <w:rsid w:val="00DD4D82"/>
    <w:rsid w:val="00DE0B47"/>
    <w:rsid w:val="00DE3EFE"/>
    <w:rsid w:val="00DE43DD"/>
    <w:rsid w:val="00DF0F30"/>
    <w:rsid w:val="00DF10BC"/>
    <w:rsid w:val="00DF3286"/>
    <w:rsid w:val="00DF3400"/>
    <w:rsid w:val="00DF7611"/>
    <w:rsid w:val="00E16391"/>
    <w:rsid w:val="00E23A33"/>
    <w:rsid w:val="00E27036"/>
    <w:rsid w:val="00E276B8"/>
    <w:rsid w:val="00E33044"/>
    <w:rsid w:val="00E33E45"/>
    <w:rsid w:val="00E3418F"/>
    <w:rsid w:val="00E41A5E"/>
    <w:rsid w:val="00E50AE6"/>
    <w:rsid w:val="00E51893"/>
    <w:rsid w:val="00E52BB3"/>
    <w:rsid w:val="00E61A49"/>
    <w:rsid w:val="00E70D5E"/>
    <w:rsid w:val="00E71D62"/>
    <w:rsid w:val="00E8113C"/>
    <w:rsid w:val="00E8115E"/>
    <w:rsid w:val="00E83626"/>
    <w:rsid w:val="00E840D3"/>
    <w:rsid w:val="00E86695"/>
    <w:rsid w:val="00E87294"/>
    <w:rsid w:val="00E87EF3"/>
    <w:rsid w:val="00E90435"/>
    <w:rsid w:val="00E90C28"/>
    <w:rsid w:val="00E94342"/>
    <w:rsid w:val="00EA6148"/>
    <w:rsid w:val="00EA62D7"/>
    <w:rsid w:val="00EA76FE"/>
    <w:rsid w:val="00EB340E"/>
    <w:rsid w:val="00EB3472"/>
    <w:rsid w:val="00EC0040"/>
    <w:rsid w:val="00EC04C5"/>
    <w:rsid w:val="00EC061C"/>
    <w:rsid w:val="00EC1A41"/>
    <w:rsid w:val="00EC5CEB"/>
    <w:rsid w:val="00EC6361"/>
    <w:rsid w:val="00ED40D9"/>
    <w:rsid w:val="00EE10BB"/>
    <w:rsid w:val="00EF1327"/>
    <w:rsid w:val="00F045AC"/>
    <w:rsid w:val="00F12780"/>
    <w:rsid w:val="00F172E3"/>
    <w:rsid w:val="00F173EB"/>
    <w:rsid w:val="00F17884"/>
    <w:rsid w:val="00F17DA3"/>
    <w:rsid w:val="00F246AA"/>
    <w:rsid w:val="00F30578"/>
    <w:rsid w:val="00F31BBC"/>
    <w:rsid w:val="00F31FFA"/>
    <w:rsid w:val="00F3481E"/>
    <w:rsid w:val="00F35640"/>
    <w:rsid w:val="00F45E80"/>
    <w:rsid w:val="00F534E4"/>
    <w:rsid w:val="00F635C6"/>
    <w:rsid w:val="00F65067"/>
    <w:rsid w:val="00F71669"/>
    <w:rsid w:val="00F741BC"/>
    <w:rsid w:val="00F7635F"/>
    <w:rsid w:val="00F8231B"/>
    <w:rsid w:val="00F8588C"/>
    <w:rsid w:val="00F85B5F"/>
    <w:rsid w:val="00F903BF"/>
    <w:rsid w:val="00FA0856"/>
    <w:rsid w:val="00FA36DC"/>
    <w:rsid w:val="00FA635E"/>
    <w:rsid w:val="00FB1C14"/>
    <w:rsid w:val="00FC0266"/>
    <w:rsid w:val="00FC6A01"/>
    <w:rsid w:val="00FD04A6"/>
    <w:rsid w:val="00FD0D87"/>
    <w:rsid w:val="00FD1067"/>
    <w:rsid w:val="00FD1326"/>
    <w:rsid w:val="00FD7157"/>
    <w:rsid w:val="00FE0D6E"/>
    <w:rsid w:val="00FE3366"/>
    <w:rsid w:val="00FE4AD8"/>
    <w:rsid w:val="00FE7D0E"/>
    <w:rsid w:val="00FF1205"/>
    <w:rsid w:val="00FF5711"/>
    <w:rsid w:val="00FF6872"/>
    <w:rsid w:val="00FF707D"/>
    <w:rsid w:val="00FF7A4A"/>
    <w:rsid w:val="00FF7F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33" type="connector" idref="#Прямая со стрелкой 455"/>
        <o:r id="V:Rule34" type="connector" idref="#Прямая со стрелкой 453"/>
        <o:r id="V:Rule35" type="connector" idref="#_x0000_s1062"/>
        <o:r id="V:Rule36" type="connector" idref="#Прямая со стрелкой 446"/>
        <o:r id="V:Rule37" type="connector" idref="#_x0000_s1100"/>
        <o:r id="V:Rule38" type="connector" idref="#Прямая со стрелкой 448"/>
        <o:r id="V:Rule39" type="connector" idref="#_x0000_s1055"/>
        <o:r id="V:Rule40" type="connector" idref="#_x0000_s1058"/>
        <o:r id="V:Rule41" type="connector" idref="#Прямая со стрелкой 447"/>
        <o:r id="V:Rule42" type="connector" idref="#_x0000_s1101"/>
        <o:r id="V:Rule43" type="connector" idref="#_x0000_s1068"/>
        <o:r id="V:Rule44" type="connector" idref="#Прямая со стрелкой 449"/>
        <o:r id="V:Rule45" type="connector" idref="#Прямая со стрелкой 444"/>
        <o:r id="V:Rule46" type="connector" idref="#_x0000_s1039"/>
        <o:r id="V:Rule47" type="connector" idref="#_x0000_s1110"/>
        <o:r id="V:Rule48" type="connector" idref="#_x0000_s1099"/>
        <o:r id="V:Rule49" type="connector" idref="#Прямая со стрелкой 450"/>
        <o:r id="V:Rule50" type="connector" idref="#_x0000_s1111"/>
        <o:r id="V:Rule51" type="connector" idref="#_x0000_s1066"/>
        <o:r id="V:Rule52" type="connector" idref="#_x0000_s1064"/>
        <o:r id="V:Rule53" type="connector" idref="#Прямая со стрелкой 445"/>
        <o:r id="V:Rule54" type="connector" idref="#_x0000_s1054"/>
        <o:r id="V:Rule55" type="connector" idref="#_x0000_s1061"/>
        <o:r id="V:Rule56" type="connector" idref="#_x0000_s1053"/>
        <o:r id="V:Rule57" type="connector" idref="#Прямая со стрелкой 452"/>
        <o:r id="V:Rule58" type="connector" idref="#_x0000_s1040"/>
        <o:r id="V:Rule59" type="connector" idref="#Прямая со стрелкой 451"/>
        <o:r id="V:Rule60" type="connector" idref="#Прямая со стрелкой 454"/>
        <o:r id="V:Rule61" type="connector" idref="#_x0000_s1057"/>
        <o:r id="V:Rule62" type="connector" idref="#_x0000_s1067"/>
        <o:r id="V:Rule63" type="connector" idref="#_x0000_s1036"/>
        <o:r id="V:Rule6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542"/>
  </w:style>
  <w:style w:type="paragraph" w:styleId="2">
    <w:name w:val="heading 2"/>
    <w:basedOn w:val="a"/>
    <w:link w:val="20"/>
    <w:qFormat/>
    <w:rsid w:val="000A2D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6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504357"/>
    <w:rPr>
      <w:b/>
      <w:bCs/>
    </w:rPr>
  </w:style>
  <w:style w:type="character" w:customStyle="1" w:styleId="apple-converted-space">
    <w:name w:val="apple-converted-space"/>
    <w:basedOn w:val="a0"/>
    <w:rsid w:val="00504357"/>
  </w:style>
  <w:style w:type="paragraph" w:styleId="a5">
    <w:name w:val="List Paragraph"/>
    <w:basedOn w:val="a"/>
    <w:uiPriority w:val="34"/>
    <w:qFormat/>
    <w:rsid w:val="00504357"/>
    <w:pPr>
      <w:spacing w:after="0" w:line="240" w:lineRule="auto"/>
      <w:ind w:left="720"/>
      <w:contextualSpacing/>
    </w:pPr>
    <w:rPr>
      <w:rFonts w:ascii="Times New Roman" w:eastAsia="Times New Roman" w:hAnsi="Times New Roman" w:cs="Times New Roman"/>
      <w:sz w:val="24"/>
      <w:szCs w:val="24"/>
    </w:rPr>
  </w:style>
  <w:style w:type="paragraph" w:styleId="a6">
    <w:name w:val="Normal (Web)"/>
    <w:basedOn w:val="a"/>
    <w:uiPriority w:val="99"/>
    <w:unhideWhenUsed/>
    <w:rsid w:val="005043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Основной"/>
    <w:basedOn w:val="a"/>
    <w:rsid w:val="000D360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c1">
    <w:name w:val="c1"/>
    <w:basedOn w:val="a"/>
    <w:rsid w:val="001C6EE3"/>
    <w:pPr>
      <w:spacing w:before="82" w:after="82" w:line="240" w:lineRule="auto"/>
    </w:pPr>
    <w:rPr>
      <w:rFonts w:ascii="Times New Roman" w:eastAsia="Times New Roman" w:hAnsi="Times New Roman" w:cs="Times New Roman"/>
      <w:sz w:val="24"/>
      <w:szCs w:val="24"/>
    </w:rPr>
  </w:style>
  <w:style w:type="character" w:customStyle="1" w:styleId="c2">
    <w:name w:val="c2"/>
    <w:basedOn w:val="a0"/>
    <w:rsid w:val="001C6EE3"/>
  </w:style>
  <w:style w:type="character" w:customStyle="1" w:styleId="a8">
    <w:name w:val="Основной текст_"/>
    <w:basedOn w:val="a0"/>
    <w:link w:val="21"/>
    <w:rsid w:val="0046308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8"/>
    <w:rsid w:val="00463085"/>
    <w:pPr>
      <w:widowControl w:val="0"/>
      <w:shd w:val="clear" w:color="auto" w:fill="FFFFFF"/>
      <w:spacing w:after="0" w:line="0" w:lineRule="atLeast"/>
      <w:ind w:hanging="1240"/>
    </w:pPr>
    <w:rPr>
      <w:rFonts w:ascii="Times New Roman" w:eastAsia="Times New Roman" w:hAnsi="Times New Roman" w:cs="Times New Roman"/>
      <w:sz w:val="28"/>
      <w:szCs w:val="28"/>
    </w:rPr>
  </w:style>
  <w:style w:type="paragraph" w:customStyle="1" w:styleId="p11">
    <w:name w:val="p11"/>
    <w:basedOn w:val="a"/>
    <w:uiPriority w:val="99"/>
    <w:rsid w:val="00594189"/>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6C2E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4">
    <w:name w:val="s4"/>
    <w:uiPriority w:val="99"/>
    <w:rsid w:val="00AF1271"/>
  </w:style>
  <w:style w:type="character" w:styleId="a9">
    <w:name w:val="Emphasis"/>
    <w:uiPriority w:val="20"/>
    <w:qFormat/>
    <w:rsid w:val="00AF1271"/>
    <w:rPr>
      <w:i/>
      <w:iCs/>
    </w:rPr>
  </w:style>
  <w:style w:type="character" w:styleId="aa">
    <w:name w:val="Hyperlink"/>
    <w:unhideWhenUsed/>
    <w:rsid w:val="00AF1271"/>
    <w:rPr>
      <w:color w:val="0000FF"/>
      <w:u w:val="single"/>
    </w:rPr>
  </w:style>
  <w:style w:type="character" w:styleId="ab">
    <w:name w:val="FollowedHyperlink"/>
    <w:basedOn w:val="a0"/>
    <w:uiPriority w:val="99"/>
    <w:semiHidden/>
    <w:unhideWhenUsed/>
    <w:rsid w:val="003F3D3A"/>
    <w:rPr>
      <w:color w:val="800080" w:themeColor="followedHyperlink"/>
      <w:u w:val="single"/>
    </w:rPr>
  </w:style>
  <w:style w:type="paragraph" w:customStyle="1" w:styleId="7">
    <w:name w:val="Основной текст7"/>
    <w:basedOn w:val="a"/>
    <w:rsid w:val="00997E4F"/>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character" w:customStyle="1" w:styleId="ac">
    <w:name w:val="Сноска_"/>
    <w:basedOn w:val="a0"/>
    <w:link w:val="ad"/>
    <w:rsid w:val="00997E4F"/>
    <w:rPr>
      <w:rFonts w:ascii="Times New Roman" w:eastAsia="Times New Roman" w:hAnsi="Times New Roman" w:cs="Times New Roman"/>
      <w:sz w:val="17"/>
      <w:szCs w:val="17"/>
      <w:shd w:val="clear" w:color="auto" w:fill="FFFFFF"/>
    </w:rPr>
  </w:style>
  <w:style w:type="character" w:customStyle="1" w:styleId="12">
    <w:name w:val="Основной текст (12)_"/>
    <w:basedOn w:val="a0"/>
    <w:link w:val="120"/>
    <w:rsid w:val="00997E4F"/>
    <w:rPr>
      <w:rFonts w:ascii="Verdana" w:eastAsia="Verdana" w:hAnsi="Verdana" w:cs="Verdana"/>
      <w:sz w:val="18"/>
      <w:szCs w:val="18"/>
      <w:shd w:val="clear" w:color="auto" w:fill="FFFFFF"/>
    </w:rPr>
  </w:style>
  <w:style w:type="paragraph" w:customStyle="1" w:styleId="ad">
    <w:name w:val="Сноска"/>
    <w:basedOn w:val="a"/>
    <w:link w:val="ac"/>
    <w:rsid w:val="00997E4F"/>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120">
    <w:name w:val="Основной текст (12)"/>
    <w:basedOn w:val="a"/>
    <w:link w:val="12"/>
    <w:rsid w:val="00997E4F"/>
    <w:pPr>
      <w:widowControl w:val="0"/>
      <w:shd w:val="clear" w:color="auto" w:fill="FFFFFF"/>
      <w:spacing w:before="120" w:after="0" w:line="259" w:lineRule="exact"/>
      <w:jc w:val="both"/>
    </w:pPr>
    <w:rPr>
      <w:rFonts w:ascii="Verdana" w:eastAsia="Verdana" w:hAnsi="Verdana" w:cs="Verdana"/>
      <w:sz w:val="18"/>
      <w:szCs w:val="18"/>
    </w:rPr>
  </w:style>
  <w:style w:type="character" w:customStyle="1" w:styleId="ae">
    <w:name w:val="Основной текст + Полужирный"/>
    <w:basedOn w:val="a8"/>
    <w:uiPriority w:val="99"/>
    <w:rsid w:val="00997E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
    <w:name w:val="Основной текст (13)_"/>
    <w:basedOn w:val="a0"/>
    <w:link w:val="130"/>
    <w:rsid w:val="00997E4F"/>
    <w:rPr>
      <w:rFonts w:ascii="Verdana" w:eastAsia="Verdana" w:hAnsi="Verdana" w:cs="Verdana"/>
      <w:b/>
      <w:bCs/>
      <w:sz w:val="26"/>
      <w:szCs w:val="26"/>
      <w:shd w:val="clear" w:color="auto" w:fill="FFFFFF"/>
    </w:rPr>
  </w:style>
  <w:style w:type="paragraph" w:customStyle="1" w:styleId="130">
    <w:name w:val="Основной текст (13)"/>
    <w:basedOn w:val="a"/>
    <w:link w:val="13"/>
    <w:rsid w:val="00997E4F"/>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70">
    <w:name w:val="Заголовок №7_"/>
    <w:basedOn w:val="a0"/>
    <w:link w:val="71"/>
    <w:rsid w:val="00997E4F"/>
    <w:rPr>
      <w:rFonts w:ascii="Verdana" w:eastAsia="Verdana" w:hAnsi="Verdana" w:cs="Verdana"/>
      <w:b/>
      <w:bCs/>
      <w:sz w:val="20"/>
      <w:szCs w:val="20"/>
      <w:shd w:val="clear" w:color="auto" w:fill="FFFFFF"/>
    </w:rPr>
  </w:style>
  <w:style w:type="character" w:customStyle="1" w:styleId="6">
    <w:name w:val="Заголовок №6_"/>
    <w:basedOn w:val="a0"/>
    <w:link w:val="60"/>
    <w:rsid w:val="00997E4F"/>
    <w:rPr>
      <w:rFonts w:ascii="Verdana" w:eastAsia="Verdana" w:hAnsi="Verdana" w:cs="Verdana"/>
      <w:shd w:val="clear" w:color="auto" w:fill="FFFFFF"/>
    </w:rPr>
  </w:style>
  <w:style w:type="character" w:customStyle="1" w:styleId="Verdana9pt">
    <w:name w:val="Основной текст + Verdana;9 pt"/>
    <w:basedOn w:val="a8"/>
    <w:rsid w:val="00997E4F"/>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
    <w:name w:val="Заголовок №9_"/>
    <w:basedOn w:val="a0"/>
    <w:link w:val="90"/>
    <w:rsid w:val="00997E4F"/>
    <w:rPr>
      <w:rFonts w:ascii="Verdana" w:eastAsia="Verdana" w:hAnsi="Verdana" w:cs="Verdana"/>
      <w:b/>
      <w:bCs/>
      <w:sz w:val="20"/>
      <w:szCs w:val="20"/>
      <w:shd w:val="clear" w:color="auto" w:fill="FFFFFF"/>
    </w:rPr>
  </w:style>
  <w:style w:type="paragraph" w:customStyle="1" w:styleId="71">
    <w:name w:val="Заголовок №7"/>
    <w:basedOn w:val="a"/>
    <w:link w:val="70"/>
    <w:rsid w:val="00997E4F"/>
    <w:pPr>
      <w:widowControl w:val="0"/>
      <w:shd w:val="clear" w:color="auto" w:fill="FFFFFF"/>
      <w:spacing w:before="240" w:after="0" w:line="206" w:lineRule="exact"/>
      <w:outlineLvl w:val="6"/>
    </w:pPr>
    <w:rPr>
      <w:rFonts w:ascii="Verdana" w:eastAsia="Verdana" w:hAnsi="Verdana" w:cs="Verdana"/>
      <w:b/>
      <w:bCs/>
      <w:sz w:val="20"/>
      <w:szCs w:val="20"/>
    </w:rPr>
  </w:style>
  <w:style w:type="paragraph" w:customStyle="1" w:styleId="60">
    <w:name w:val="Заголовок №6"/>
    <w:basedOn w:val="a"/>
    <w:link w:val="6"/>
    <w:rsid w:val="00997E4F"/>
    <w:pPr>
      <w:widowControl w:val="0"/>
      <w:shd w:val="clear" w:color="auto" w:fill="FFFFFF"/>
      <w:spacing w:before="360" w:after="120" w:line="245" w:lineRule="exact"/>
      <w:outlineLvl w:val="5"/>
    </w:pPr>
    <w:rPr>
      <w:rFonts w:ascii="Verdana" w:eastAsia="Verdana" w:hAnsi="Verdana" w:cs="Verdana"/>
    </w:rPr>
  </w:style>
  <w:style w:type="paragraph" w:customStyle="1" w:styleId="90">
    <w:name w:val="Заголовок №9"/>
    <w:basedOn w:val="a"/>
    <w:link w:val="9"/>
    <w:rsid w:val="00997E4F"/>
    <w:pPr>
      <w:widowControl w:val="0"/>
      <w:shd w:val="clear" w:color="auto" w:fill="FFFFFF"/>
      <w:spacing w:before="180" w:after="60" w:line="206" w:lineRule="exact"/>
      <w:outlineLvl w:val="8"/>
    </w:pPr>
    <w:rPr>
      <w:rFonts w:ascii="Verdana" w:eastAsia="Verdana" w:hAnsi="Verdana" w:cs="Verdana"/>
      <w:b/>
      <w:bCs/>
      <w:sz w:val="20"/>
      <w:szCs w:val="20"/>
    </w:rPr>
  </w:style>
  <w:style w:type="character" w:customStyle="1" w:styleId="10">
    <w:name w:val="Основной текст (10)_"/>
    <w:basedOn w:val="a0"/>
    <w:link w:val="100"/>
    <w:rsid w:val="00AB4B32"/>
    <w:rPr>
      <w:rFonts w:ascii="Times New Roman" w:eastAsia="Times New Roman" w:hAnsi="Times New Roman" w:cs="Times New Roman"/>
      <w:b/>
      <w:bCs/>
      <w:sz w:val="21"/>
      <w:szCs w:val="21"/>
      <w:shd w:val="clear" w:color="auto" w:fill="FFFFFF"/>
    </w:rPr>
  </w:style>
  <w:style w:type="character" w:customStyle="1" w:styleId="5">
    <w:name w:val="Заголовок №5_"/>
    <w:basedOn w:val="a0"/>
    <w:uiPriority w:val="99"/>
    <w:rsid w:val="00AB4B32"/>
    <w:rPr>
      <w:rFonts w:ascii="Verdana" w:eastAsia="Verdana" w:hAnsi="Verdana" w:cs="Verdana"/>
      <w:b w:val="0"/>
      <w:bCs w:val="0"/>
      <w:i w:val="0"/>
      <w:iCs w:val="0"/>
      <w:smallCaps w:val="0"/>
      <w:strike w:val="0"/>
      <w:sz w:val="30"/>
      <w:szCs w:val="30"/>
      <w:u w:val="none"/>
    </w:rPr>
  </w:style>
  <w:style w:type="character" w:customStyle="1" w:styleId="50">
    <w:name w:val="Заголовок №5"/>
    <w:basedOn w:val="5"/>
    <w:rsid w:val="00AB4B32"/>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62">
    <w:name w:val="Заголовок №6 (2)_"/>
    <w:basedOn w:val="a0"/>
    <w:link w:val="620"/>
    <w:rsid w:val="00AB4B32"/>
    <w:rPr>
      <w:rFonts w:ascii="Verdana" w:eastAsia="Verdana" w:hAnsi="Verdana" w:cs="Verdana"/>
      <w:b/>
      <w:bCs/>
      <w:sz w:val="26"/>
      <w:szCs w:val="26"/>
      <w:shd w:val="clear" w:color="auto" w:fill="FFFFFF"/>
    </w:rPr>
  </w:style>
  <w:style w:type="character" w:customStyle="1" w:styleId="72">
    <w:name w:val="Заголовок №7 (2)_"/>
    <w:basedOn w:val="a0"/>
    <w:link w:val="720"/>
    <w:rsid w:val="00AB4B32"/>
    <w:rPr>
      <w:rFonts w:ascii="Verdana" w:eastAsia="Verdana" w:hAnsi="Verdana" w:cs="Verdana"/>
      <w:b/>
      <w:bCs/>
      <w:sz w:val="26"/>
      <w:szCs w:val="26"/>
      <w:shd w:val="clear" w:color="auto" w:fill="FFFFFF"/>
    </w:rPr>
  </w:style>
  <w:style w:type="character" w:customStyle="1" w:styleId="8">
    <w:name w:val="Заголовок №8_"/>
    <w:basedOn w:val="a0"/>
    <w:link w:val="80"/>
    <w:rsid w:val="00AB4B32"/>
    <w:rPr>
      <w:rFonts w:ascii="Verdana" w:eastAsia="Verdana" w:hAnsi="Verdana" w:cs="Verdana"/>
      <w:shd w:val="clear" w:color="auto" w:fill="FFFFFF"/>
    </w:rPr>
  </w:style>
  <w:style w:type="character" w:customStyle="1" w:styleId="3">
    <w:name w:val="Основной текст3"/>
    <w:basedOn w:val="a8"/>
    <w:rsid w:val="00AB4B3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00">
    <w:name w:val="Основной текст (10)"/>
    <w:basedOn w:val="a"/>
    <w:link w:val="10"/>
    <w:rsid w:val="00AB4B32"/>
    <w:pPr>
      <w:widowControl w:val="0"/>
      <w:shd w:val="clear" w:color="auto" w:fill="FFFFFF"/>
      <w:spacing w:before="180" w:after="0" w:line="259" w:lineRule="exact"/>
    </w:pPr>
    <w:rPr>
      <w:rFonts w:ascii="Times New Roman" w:eastAsia="Times New Roman" w:hAnsi="Times New Roman" w:cs="Times New Roman"/>
      <w:b/>
      <w:bCs/>
      <w:sz w:val="21"/>
      <w:szCs w:val="21"/>
    </w:rPr>
  </w:style>
  <w:style w:type="paragraph" w:customStyle="1" w:styleId="620">
    <w:name w:val="Заголовок №6 (2)"/>
    <w:basedOn w:val="a"/>
    <w:link w:val="62"/>
    <w:rsid w:val="00AB4B32"/>
    <w:pPr>
      <w:widowControl w:val="0"/>
      <w:shd w:val="clear" w:color="auto" w:fill="FFFFFF"/>
      <w:spacing w:before="480" w:after="180" w:line="278" w:lineRule="exact"/>
      <w:outlineLvl w:val="5"/>
    </w:pPr>
    <w:rPr>
      <w:rFonts w:ascii="Verdana" w:eastAsia="Verdana" w:hAnsi="Verdana" w:cs="Verdana"/>
      <w:b/>
      <w:bCs/>
      <w:sz w:val="26"/>
      <w:szCs w:val="26"/>
    </w:rPr>
  </w:style>
  <w:style w:type="paragraph" w:customStyle="1" w:styleId="720">
    <w:name w:val="Заголовок №7 (2)"/>
    <w:basedOn w:val="a"/>
    <w:link w:val="72"/>
    <w:rsid w:val="00AB4B32"/>
    <w:pPr>
      <w:widowControl w:val="0"/>
      <w:shd w:val="clear" w:color="auto" w:fill="FFFFFF"/>
      <w:spacing w:after="360" w:line="259" w:lineRule="exact"/>
      <w:outlineLvl w:val="6"/>
    </w:pPr>
    <w:rPr>
      <w:rFonts w:ascii="Verdana" w:eastAsia="Verdana" w:hAnsi="Verdana" w:cs="Verdana"/>
      <w:b/>
      <w:bCs/>
      <w:sz w:val="26"/>
      <w:szCs w:val="26"/>
    </w:rPr>
  </w:style>
  <w:style w:type="paragraph" w:customStyle="1" w:styleId="80">
    <w:name w:val="Заголовок №8"/>
    <w:basedOn w:val="a"/>
    <w:link w:val="8"/>
    <w:rsid w:val="00AB4B32"/>
    <w:pPr>
      <w:widowControl w:val="0"/>
      <w:shd w:val="clear" w:color="auto" w:fill="FFFFFF"/>
      <w:spacing w:before="360" w:after="60" w:line="240" w:lineRule="exact"/>
      <w:outlineLvl w:val="7"/>
    </w:pPr>
    <w:rPr>
      <w:rFonts w:ascii="Verdana" w:eastAsia="Verdana" w:hAnsi="Verdana" w:cs="Verdana"/>
    </w:rPr>
  </w:style>
  <w:style w:type="character" w:customStyle="1" w:styleId="af">
    <w:name w:val="Колонтитул_"/>
    <w:basedOn w:val="a0"/>
    <w:link w:val="af0"/>
    <w:rsid w:val="00E276B8"/>
    <w:rPr>
      <w:rFonts w:ascii="Times New Roman" w:eastAsia="Times New Roman" w:hAnsi="Times New Roman" w:cs="Times New Roman"/>
      <w:sz w:val="15"/>
      <w:szCs w:val="15"/>
      <w:shd w:val="clear" w:color="auto" w:fill="FFFFFF"/>
    </w:rPr>
  </w:style>
  <w:style w:type="character" w:customStyle="1" w:styleId="MicrosoftSansSerif95pt">
    <w:name w:val="Колонтитул + Microsoft Sans Serif;9;5 pt"/>
    <w:basedOn w:val="af"/>
    <w:rsid w:val="00E276B8"/>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character" w:customStyle="1" w:styleId="8TimesNewRoman10pt">
    <w:name w:val="Заголовок №8 + Times New Roman;10 pt"/>
    <w:basedOn w:val="8"/>
    <w:rsid w:val="00E276B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0">
    <w:name w:val="Колонтитул"/>
    <w:basedOn w:val="a"/>
    <w:link w:val="af"/>
    <w:rsid w:val="00E276B8"/>
    <w:pPr>
      <w:widowControl w:val="0"/>
      <w:shd w:val="clear" w:color="auto" w:fill="FFFFFF"/>
      <w:spacing w:after="0" w:line="0" w:lineRule="atLeast"/>
    </w:pPr>
    <w:rPr>
      <w:rFonts w:ascii="Times New Roman" w:eastAsia="Times New Roman" w:hAnsi="Times New Roman" w:cs="Times New Roman"/>
      <w:sz w:val="15"/>
      <w:szCs w:val="15"/>
    </w:rPr>
  </w:style>
  <w:style w:type="character" w:customStyle="1" w:styleId="MicrosoftSansSerif95pt0pt">
    <w:name w:val="Колонтитул + Microsoft Sans Serif;9;5 pt;Интервал 0 pt"/>
    <w:basedOn w:val="af"/>
    <w:rsid w:val="00F172E3"/>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4">
    <w:name w:val="Основной текст4"/>
    <w:basedOn w:val="a8"/>
    <w:rsid w:val="00F172E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1">
    <w:name w:val="header"/>
    <w:basedOn w:val="a"/>
    <w:link w:val="af2"/>
    <w:uiPriority w:val="99"/>
    <w:unhideWhenUsed/>
    <w:rsid w:val="00F741B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741BC"/>
  </w:style>
  <w:style w:type="paragraph" w:styleId="af3">
    <w:name w:val="footer"/>
    <w:basedOn w:val="a"/>
    <w:link w:val="af4"/>
    <w:uiPriority w:val="99"/>
    <w:unhideWhenUsed/>
    <w:rsid w:val="00F741BC"/>
    <w:pPr>
      <w:tabs>
        <w:tab w:val="center" w:pos="4320"/>
        <w:tab w:val="right" w:pos="8640"/>
      </w:tabs>
    </w:pPr>
  </w:style>
  <w:style w:type="character" w:customStyle="1" w:styleId="af4">
    <w:name w:val="Нижний колонтитул Знак"/>
    <w:basedOn w:val="a0"/>
    <w:link w:val="af3"/>
    <w:uiPriority w:val="99"/>
    <w:rsid w:val="00F741BC"/>
    <w:rPr>
      <w:rFonts w:eastAsiaTheme="minorEastAsia"/>
    </w:rPr>
  </w:style>
  <w:style w:type="character" w:customStyle="1" w:styleId="40pt">
    <w:name w:val="Колонтитул (4) + Интервал 0 pt"/>
    <w:basedOn w:val="a0"/>
    <w:rsid w:val="00F741BC"/>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40">
    <w:name w:val="Заголовок №4_"/>
    <w:basedOn w:val="a0"/>
    <w:rsid w:val="00AD03A9"/>
    <w:rPr>
      <w:rFonts w:ascii="Verdana" w:eastAsia="Verdana" w:hAnsi="Verdana" w:cs="Verdana"/>
      <w:b/>
      <w:bCs/>
      <w:i w:val="0"/>
      <w:iCs w:val="0"/>
      <w:smallCaps w:val="0"/>
      <w:strike w:val="0"/>
      <w:sz w:val="32"/>
      <w:szCs w:val="32"/>
      <w:u w:val="none"/>
    </w:rPr>
  </w:style>
  <w:style w:type="character" w:customStyle="1" w:styleId="41">
    <w:name w:val="Заголовок №4"/>
    <w:basedOn w:val="40"/>
    <w:rsid w:val="00AD03A9"/>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character" w:customStyle="1" w:styleId="20">
    <w:name w:val="Заголовок 2 Знак"/>
    <w:basedOn w:val="a0"/>
    <w:link w:val="2"/>
    <w:uiPriority w:val="9"/>
    <w:rsid w:val="000A2DAD"/>
    <w:rPr>
      <w:rFonts w:ascii="Times New Roman" w:eastAsia="Times New Roman" w:hAnsi="Times New Roman" w:cs="Times New Roman"/>
      <w:b/>
      <w:bCs/>
      <w:sz w:val="36"/>
      <w:szCs w:val="36"/>
      <w:lang w:eastAsia="ru-RU"/>
    </w:rPr>
  </w:style>
  <w:style w:type="character" w:customStyle="1" w:styleId="af5">
    <w:name w:val="Основной текст Знак"/>
    <w:link w:val="af6"/>
    <w:rsid w:val="00484498"/>
    <w:rPr>
      <w:shd w:val="clear" w:color="auto" w:fill="FFFFFF"/>
    </w:rPr>
  </w:style>
  <w:style w:type="paragraph" w:styleId="af6">
    <w:name w:val="Body Text"/>
    <w:basedOn w:val="a"/>
    <w:link w:val="af5"/>
    <w:rsid w:val="00484498"/>
    <w:pPr>
      <w:shd w:val="clear" w:color="auto" w:fill="FFFFFF"/>
      <w:spacing w:after="120" w:line="211" w:lineRule="exact"/>
      <w:jc w:val="right"/>
    </w:pPr>
  </w:style>
  <w:style w:type="character" w:customStyle="1" w:styleId="1">
    <w:name w:val="Основной текст Знак1"/>
    <w:basedOn w:val="a0"/>
    <w:uiPriority w:val="99"/>
    <w:semiHidden/>
    <w:rsid w:val="00484498"/>
  </w:style>
  <w:style w:type="paragraph" w:styleId="af7">
    <w:name w:val="Balloon Text"/>
    <w:basedOn w:val="a"/>
    <w:link w:val="af8"/>
    <w:rsid w:val="00484498"/>
    <w:pPr>
      <w:spacing w:after="0" w:line="240" w:lineRule="auto"/>
    </w:pPr>
    <w:rPr>
      <w:rFonts w:ascii="Tahoma" w:eastAsia="Times New Roman" w:hAnsi="Tahoma" w:cs="Times New Roman"/>
      <w:sz w:val="16"/>
      <w:szCs w:val="16"/>
    </w:rPr>
  </w:style>
  <w:style w:type="character" w:customStyle="1" w:styleId="af8">
    <w:name w:val="Текст выноски Знак"/>
    <w:basedOn w:val="a0"/>
    <w:link w:val="af7"/>
    <w:rsid w:val="00484498"/>
    <w:rPr>
      <w:rFonts w:ascii="Tahoma" w:eastAsia="Times New Roman" w:hAnsi="Tahoma" w:cs="Times New Roman"/>
      <w:sz w:val="16"/>
      <w:szCs w:val="16"/>
    </w:rPr>
  </w:style>
  <w:style w:type="paragraph" w:customStyle="1" w:styleId="11">
    <w:name w:val="1"/>
    <w:basedOn w:val="a"/>
    <w:rsid w:val="00484498"/>
    <w:pPr>
      <w:spacing w:after="160" w:line="240" w:lineRule="exact"/>
    </w:pPr>
    <w:rPr>
      <w:rFonts w:ascii="Verdana" w:eastAsia="Times New Roman" w:hAnsi="Verdana" w:cs="Times New Roman"/>
      <w:sz w:val="24"/>
      <w:szCs w:val="24"/>
      <w:lang w:val="en-US"/>
    </w:rPr>
  </w:style>
  <w:style w:type="character" w:customStyle="1" w:styleId="bkimgc">
    <w:name w:val="bkimg_c"/>
    <w:rsid w:val="00484498"/>
  </w:style>
  <w:style w:type="paragraph" w:styleId="af9">
    <w:name w:val="No Spacing"/>
    <w:link w:val="afa"/>
    <w:uiPriority w:val="1"/>
    <w:qFormat/>
    <w:rsid w:val="00484498"/>
    <w:pPr>
      <w:spacing w:after="0" w:line="240" w:lineRule="auto"/>
    </w:pPr>
    <w:rPr>
      <w:rFonts w:ascii="Times New Roman" w:eastAsia="Times New Roman" w:hAnsi="Times New Roman" w:cs="Times New Roman"/>
      <w:sz w:val="28"/>
    </w:rPr>
  </w:style>
  <w:style w:type="character" w:customStyle="1" w:styleId="afa">
    <w:name w:val="Без интервала Знак"/>
    <w:link w:val="af9"/>
    <w:uiPriority w:val="99"/>
    <w:rsid w:val="00484498"/>
    <w:rPr>
      <w:rFonts w:ascii="Times New Roman" w:eastAsia="Times New Roman" w:hAnsi="Times New Roman" w:cs="Times New Roman"/>
      <w:sz w:val="28"/>
    </w:rPr>
  </w:style>
  <w:style w:type="paragraph" w:customStyle="1" w:styleId="ConsPlusNonformat">
    <w:name w:val="ConsPlusNonformat"/>
    <w:rsid w:val="0048449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0">
    <w:name w:val="Body Text Indent 3"/>
    <w:basedOn w:val="a"/>
    <w:link w:val="31"/>
    <w:rsid w:val="00484498"/>
    <w:pPr>
      <w:spacing w:after="0" w:line="240" w:lineRule="auto"/>
      <w:ind w:left="360"/>
    </w:pPr>
    <w:rPr>
      <w:rFonts w:ascii="Times New Roman" w:eastAsia="Times New Roman" w:hAnsi="Times New Roman" w:cs="Times New Roman"/>
      <w:sz w:val="28"/>
      <w:szCs w:val="24"/>
    </w:rPr>
  </w:style>
  <w:style w:type="character" w:customStyle="1" w:styleId="31">
    <w:name w:val="Основной текст с отступом 3 Знак"/>
    <w:basedOn w:val="a0"/>
    <w:link w:val="30"/>
    <w:rsid w:val="00484498"/>
    <w:rPr>
      <w:rFonts w:ascii="Times New Roman" w:eastAsia="Times New Roman" w:hAnsi="Times New Roman" w:cs="Times New Roman"/>
      <w:sz w:val="28"/>
      <w:szCs w:val="24"/>
      <w:lang w:eastAsia="ru-RU"/>
    </w:rPr>
  </w:style>
  <w:style w:type="paragraph" w:styleId="22">
    <w:name w:val="Body Text Indent 2"/>
    <w:basedOn w:val="a"/>
    <w:link w:val="23"/>
    <w:rsid w:val="00484498"/>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484498"/>
    <w:rPr>
      <w:rFonts w:ascii="Times New Roman" w:eastAsia="Times New Roman" w:hAnsi="Times New Roman" w:cs="Times New Roman"/>
      <w:sz w:val="24"/>
      <w:szCs w:val="24"/>
      <w:lang w:eastAsia="ru-RU"/>
    </w:rPr>
  </w:style>
  <w:style w:type="character" w:customStyle="1" w:styleId="32">
    <w:name w:val="Основной текст (3)_"/>
    <w:basedOn w:val="a0"/>
    <w:link w:val="33"/>
    <w:uiPriority w:val="99"/>
    <w:rsid w:val="00005977"/>
    <w:rPr>
      <w:rFonts w:ascii="Times New Roman" w:hAnsi="Times New Roman" w:cs="Times New Roman"/>
      <w:b/>
      <w:bCs/>
      <w:sz w:val="23"/>
      <w:szCs w:val="23"/>
      <w:shd w:val="clear" w:color="auto" w:fill="FFFFFF"/>
    </w:rPr>
  </w:style>
  <w:style w:type="character" w:customStyle="1" w:styleId="14">
    <w:name w:val="Заголовок №1_"/>
    <w:basedOn w:val="a0"/>
    <w:link w:val="15"/>
    <w:rsid w:val="00005977"/>
    <w:rPr>
      <w:rFonts w:ascii="Times New Roman" w:hAnsi="Times New Roman" w:cs="Times New Roman"/>
      <w:b/>
      <w:bCs/>
      <w:sz w:val="23"/>
      <w:szCs w:val="23"/>
      <w:shd w:val="clear" w:color="auto" w:fill="FFFFFF"/>
    </w:rPr>
  </w:style>
  <w:style w:type="paragraph" w:customStyle="1" w:styleId="33">
    <w:name w:val="Основной текст (3)"/>
    <w:basedOn w:val="a"/>
    <w:link w:val="32"/>
    <w:uiPriority w:val="99"/>
    <w:rsid w:val="00005977"/>
    <w:pPr>
      <w:shd w:val="clear" w:color="auto" w:fill="FFFFFF"/>
      <w:spacing w:before="360" w:after="240" w:line="298" w:lineRule="exact"/>
      <w:jc w:val="both"/>
    </w:pPr>
    <w:rPr>
      <w:rFonts w:ascii="Times New Roman" w:hAnsi="Times New Roman" w:cs="Times New Roman"/>
      <w:b/>
      <w:bCs/>
      <w:sz w:val="23"/>
      <w:szCs w:val="23"/>
    </w:rPr>
  </w:style>
  <w:style w:type="paragraph" w:customStyle="1" w:styleId="15">
    <w:name w:val="Заголовок №1"/>
    <w:basedOn w:val="a"/>
    <w:link w:val="14"/>
    <w:rsid w:val="00005977"/>
    <w:pPr>
      <w:shd w:val="clear" w:color="auto" w:fill="FFFFFF"/>
      <w:spacing w:before="240" w:after="0" w:line="298" w:lineRule="exact"/>
      <w:jc w:val="both"/>
      <w:outlineLvl w:val="0"/>
    </w:pPr>
    <w:rPr>
      <w:rFonts w:ascii="Times New Roman" w:hAnsi="Times New Roman" w:cs="Times New Roman"/>
      <w:b/>
      <w:bCs/>
      <w:sz w:val="23"/>
      <w:szCs w:val="23"/>
    </w:rPr>
  </w:style>
  <w:style w:type="character" w:customStyle="1" w:styleId="24">
    <w:name w:val="Основной текст (2)_"/>
    <w:basedOn w:val="a0"/>
    <w:link w:val="25"/>
    <w:uiPriority w:val="99"/>
    <w:rsid w:val="00005977"/>
    <w:rPr>
      <w:rFonts w:ascii="Times New Roman" w:hAnsi="Times New Roman" w:cs="Times New Roman"/>
      <w:b/>
      <w:bCs/>
      <w:sz w:val="23"/>
      <w:szCs w:val="23"/>
      <w:shd w:val="clear" w:color="auto" w:fill="FFFFFF"/>
    </w:rPr>
  </w:style>
  <w:style w:type="paragraph" w:customStyle="1" w:styleId="25">
    <w:name w:val="Основной текст (2)"/>
    <w:basedOn w:val="a"/>
    <w:link w:val="24"/>
    <w:uiPriority w:val="99"/>
    <w:rsid w:val="00005977"/>
    <w:pPr>
      <w:shd w:val="clear" w:color="auto" w:fill="FFFFFF"/>
      <w:spacing w:before="240" w:after="0" w:line="298" w:lineRule="exact"/>
      <w:ind w:firstLine="240"/>
      <w:jc w:val="both"/>
    </w:pPr>
    <w:rPr>
      <w:rFonts w:ascii="Times New Roman" w:hAnsi="Times New Roman" w:cs="Times New Roman"/>
      <w:b/>
      <w:bCs/>
      <w:sz w:val="23"/>
      <w:szCs w:val="23"/>
    </w:rPr>
  </w:style>
  <w:style w:type="paragraph" w:customStyle="1" w:styleId="310">
    <w:name w:val="Основной текст (3)1"/>
    <w:basedOn w:val="a"/>
    <w:uiPriority w:val="99"/>
    <w:rsid w:val="00005977"/>
    <w:pPr>
      <w:shd w:val="clear" w:color="auto" w:fill="FFFFFF"/>
      <w:spacing w:before="60" w:after="0" w:line="240" w:lineRule="atLeast"/>
    </w:pPr>
    <w:rPr>
      <w:rFonts w:ascii="Times New Roman" w:eastAsia="Arial Unicode MS" w:hAnsi="Times New Roman" w:cs="Times New Roman"/>
      <w:sz w:val="8"/>
      <w:szCs w:val="8"/>
    </w:rPr>
  </w:style>
  <w:style w:type="character" w:customStyle="1" w:styleId="42">
    <w:name w:val="Основной текст (4)_"/>
    <w:basedOn w:val="a0"/>
    <w:link w:val="43"/>
    <w:rsid w:val="007E4572"/>
    <w:rPr>
      <w:rFonts w:ascii="Consolas" w:hAnsi="Consolas" w:cs="Consolas"/>
      <w:noProof/>
      <w:sz w:val="8"/>
      <w:szCs w:val="8"/>
      <w:shd w:val="clear" w:color="auto" w:fill="FFFFFF"/>
    </w:rPr>
  </w:style>
  <w:style w:type="paragraph" w:customStyle="1" w:styleId="43">
    <w:name w:val="Основной текст (4)"/>
    <w:basedOn w:val="a"/>
    <w:link w:val="42"/>
    <w:rsid w:val="007E4572"/>
    <w:pPr>
      <w:shd w:val="clear" w:color="auto" w:fill="FFFFFF"/>
      <w:spacing w:after="0" w:line="240" w:lineRule="atLeast"/>
    </w:pPr>
    <w:rPr>
      <w:rFonts w:ascii="Consolas" w:hAnsi="Consolas" w:cs="Consolas"/>
      <w:noProof/>
      <w:sz w:val="8"/>
      <w:szCs w:val="8"/>
    </w:rPr>
  </w:style>
  <w:style w:type="character" w:customStyle="1" w:styleId="51">
    <w:name w:val="Основной текст (5)_"/>
    <w:basedOn w:val="a0"/>
    <w:link w:val="510"/>
    <w:rsid w:val="001949AF"/>
    <w:rPr>
      <w:rFonts w:ascii="Tahoma" w:hAnsi="Tahoma" w:cs="Tahoma"/>
      <w:sz w:val="8"/>
      <w:szCs w:val="8"/>
      <w:shd w:val="clear" w:color="auto" w:fill="FFFFFF"/>
    </w:rPr>
  </w:style>
  <w:style w:type="character" w:customStyle="1" w:styleId="52">
    <w:name w:val="Основной текст (5)"/>
    <w:basedOn w:val="51"/>
    <w:uiPriority w:val="99"/>
    <w:rsid w:val="001949AF"/>
    <w:rPr>
      <w:strike/>
    </w:rPr>
  </w:style>
  <w:style w:type="character" w:customStyle="1" w:styleId="61">
    <w:name w:val="Основной текст (6)_"/>
    <w:basedOn w:val="a0"/>
    <w:link w:val="63"/>
    <w:rsid w:val="001949AF"/>
    <w:rPr>
      <w:rFonts w:ascii="Tahoma" w:hAnsi="Tahoma" w:cs="Tahoma"/>
      <w:b/>
      <w:bCs/>
      <w:spacing w:val="-10"/>
      <w:sz w:val="18"/>
      <w:szCs w:val="18"/>
      <w:shd w:val="clear" w:color="auto" w:fill="FFFFFF"/>
    </w:rPr>
  </w:style>
  <w:style w:type="character" w:customStyle="1" w:styleId="91">
    <w:name w:val="Основной текст + 9"/>
    <w:aliases w:val="5 pt,Курсив1,Интервал 0 pt,Основной текст (10) + 10"/>
    <w:basedOn w:val="1"/>
    <w:uiPriority w:val="99"/>
    <w:rsid w:val="001949AF"/>
    <w:rPr>
      <w:rFonts w:ascii="Tahoma" w:hAnsi="Tahoma" w:cs="Tahoma"/>
      <w:i/>
      <w:iCs/>
      <w:spacing w:val="0"/>
      <w:sz w:val="19"/>
      <w:szCs w:val="19"/>
    </w:rPr>
  </w:style>
  <w:style w:type="character" w:customStyle="1" w:styleId="64">
    <w:name w:val="Основной текст (6) + Не полужирный"/>
    <w:basedOn w:val="61"/>
    <w:uiPriority w:val="99"/>
    <w:rsid w:val="001949AF"/>
  </w:style>
  <w:style w:type="paragraph" w:customStyle="1" w:styleId="510">
    <w:name w:val="Основной текст (5)1"/>
    <w:basedOn w:val="a"/>
    <w:link w:val="51"/>
    <w:uiPriority w:val="99"/>
    <w:rsid w:val="001949AF"/>
    <w:pPr>
      <w:shd w:val="clear" w:color="auto" w:fill="FFFFFF"/>
      <w:spacing w:after="0" w:line="240" w:lineRule="atLeast"/>
    </w:pPr>
    <w:rPr>
      <w:rFonts w:ascii="Tahoma" w:hAnsi="Tahoma" w:cs="Tahoma"/>
      <w:sz w:val="8"/>
      <w:szCs w:val="8"/>
    </w:rPr>
  </w:style>
  <w:style w:type="paragraph" w:customStyle="1" w:styleId="63">
    <w:name w:val="Основной текст (6)"/>
    <w:basedOn w:val="a"/>
    <w:link w:val="61"/>
    <w:rsid w:val="001949AF"/>
    <w:pPr>
      <w:shd w:val="clear" w:color="auto" w:fill="FFFFFF"/>
      <w:spacing w:after="0" w:line="211" w:lineRule="exact"/>
      <w:jc w:val="both"/>
    </w:pPr>
    <w:rPr>
      <w:rFonts w:ascii="Tahoma" w:hAnsi="Tahoma" w:cs="Tahoma"/>
      <w:b/>
      <w:bCs/>
      <w:spacing w:val="-10"/>
      <w:sz w:val="18"/>
      <w:szCs w:val="18"/>
    </w:rPr>
  </w:style>
  <w:style w:type="character" w:customStyle="1" w:styleId="26">
    <w:name w:val="Основной текст (2) + Не полужирный"/>
    <w:basedOn w:val="24"/>
    <w:uiPriority w:val="99"/>
    <w:rsid w:val="00FA635E"/>
    <w:rPr>
      <w:rFonts w:ascii="Tahoma" w:hAnsi="Tahoma" w:cs="Tahoma"/>
      <w:spacing w:val="0"/>
      <w:sz w:val="18"/>
      <w:szCs w:val="18"/>
    </w:rPr>
  </w:style>
  <w:style w:type="paragraph" w:customStyle="1" w:styleId="210">
    <w:name w:val="Основной текст (2)1"/>
    <w:basedOn w:val="a"/>
    <w:uiPriority w:val="99"/>
    <w:rsid w:val="00FA635E"/>
    <w:pPr>
      <w:shd w:val="clear" w:color="auto" w:fill="FFFFFF"/>
      <w:spacing w:after="0" w:line="211" w:lineRule="exact"/>
    </w:pPr>
    <w:rPr>
      <w:rFonts w:ascii="Tahoma" w:eastAsia="Arial Unicode MS" w:hAnsi="Tahoma" w:cs="Tahoma"/>
      <w:b/>
      <w:bCs/>
      <w:sz w:val="18"/>
      <w:szCs w:val="18"/>
    </w:rPr>
  </w:style>
  <w:style w:type="character" w:customStyle="1" w:styleId="afb">
    <w:name w:val="Подпись к картинке_"/>
    <w:basedOn w:val="a0"/>
    <w:link w:val="afc"/>
    <w:uiPriority w:val="99"/>
    <w:locked/>
    <w:rsid w:val="009D7A41"/>
    <w:rPr>
      <w:rFonts w:ascii="Tahoma" w:hAnsi="Tahoma" w:cs="Tahoma"/>
      <w:b/>
      <w:bCs/>
      <w:sz w:val="23"/>
      <w:szCs w:val="23"/>
      <w:shd w:val="clear" w:color="auto" w:fill="FFFFFF"/>
    </w:rPr>
  </w:style>
  <w:style w:type="character" w:customStyle="1" w:styleId="afd">
    <w:name w:val="Основной текст + Курсив"/>
    <w:aliases w:val="Интервал 0 pt1"/>
    <w:basedOn w:val="1"/>
    <w:uiPriority w:val="99"/>
    <w:rsid w:val="009D7A41"/>
    <w:rPr>
      <w:rFonts w:ascii="Georgia" w:hAnsi="Georgia" w:cs="Georgia"/>
      <w:i/>
      <w:iCs/>
      <w:spacing w:val="-10"/>
      <w:sz w:val="23"/>
      <w:szCs w:val="23"/>
    </w:rPr>
  </w:style>
  <w:style w:type="paragraph" w:customStyle="1" w:styleId="afc">
    <w:name w:val="Подпись к картинке"/>
    <w:basedOn w:val="a"/>
    <w:link w:val="afb"/>
    <w:uiPriority w:val="99"/>
    <w:rsid w:val="009D7A41"/>
    <w:pPr>
      <w:shd w:val="clear" w:color="auto" w:fill="FFFFFF"/>
      <w:spacing w:after="0" w:line="235" w:lineRule="exact"/>
      <w:jc w:val="center"/>
    </w:pPr>
    <w:rPr>
      <w:rFonts w:ascii="Tahoma" w:hAnsi="Tahoma" w:cs="Tahoma"/>
      <w:b/>
      <w:bCs/>
      <w:sz w:val="23"/>
      <w:szCs w:val="23"/>
    </w:rPr>
  </w:style>
  <w:style w:type="character" w:customStyle="1" w:styleId="92">
    <w:name w:val="Основной текст (9)_"/>
    <w:basedOn w:val="a0"/>
    <w:link w:val="93"/>
    <w:rsid w:val="00EA6148"/>
    <w:rPr>
      <w:rFonts w:ascii="Times New Roman" w:hAnsi="Times New Roman" w:cs="Times New Roman"/>
      <w:sz w:val="25"/>
      <w:szCs w:val="25"/>
      <w:shd w:val="clear" w:color="auto" w:fill="FFFFFF"/>
    </w:rPr>
  </w:style>
  <w:style w:type="character" w:customStyle="1" w:styleId="912pt">
    <w:name w:val="Основной текст (9) + 12 pt"/>
    <w:aliases w:val="Полужирный"/>
    <w:basedOn w:val="92"/>
    <w:uiPriority w:val="99"/>
    <w:rsid w:val="00EA6148"/>
    <w:rPr>
      <w:b/>
      <w:bCs/>
      <w:sz w:val="24"/>
      <w:szCs w:val="24"/>
    </w:rPr>
  </w:style>
  <w:style w:type="paragraph" w:customStyle="1" w:styleId="93">
    <w:name w:val="Основной текст (9)"/>
    <w:basedOn w:val="a"/>
    <w:link w:val="92"/>
    <w:rsid w:val="00EA6148"/>
    <w:pPr>
      <w:shd w:val="clear" w:color="auto" w:fill="FFFFFF"/>
      <w:spacing w:before="180" w:after="0" w:line="302" w:lineRule="exact"/>
      <w:jc w:val="both"/>
    </w:pPr>
    <w:rPr>
      <w:rFonts w:ascii="Times New Roman" w:hAnsi="Times New Roman" w:cs="Times New Roman"/>
      <w:sz w:val="25"/>
      <w:szCs w:val="25"/>
    </w:rPr>
  </w:style>
  <w:style w:type="character" w:customStyle="1" w:styleId="73">
    <w:name w:val="Основной текст (7)_"/>
    <w:basedOn w:val="a0"/>
    <w:link w:val="74"/>
    <w:rsid w:val="00EA6148"/>
    <w:rPr>
      <w:rFonts w:ascii="Microsoft Sans Serif" w:hAnsi="Microsoft Sans Serif" w:cs="Microsoft Sans Serif"/>
      <w:noProof/>
      <w:sz w:val="8"/>
      <w:szCs w:val="8"/>
      <w:shd w:val="clear" w:color="auto" w:fill="FFFFFF"/>
    </w:rPr>
  </w:style>
  <w:style w:type="paragraph" w:customStyle="1" w:styleId="74">
    <w:name w:val="Основной текст (7)"/>
    <w:basedOn w:val="a"/>
    <w:link w:val="73"/>
    <w:rsid w:val="00EA6148"/>
    <w:pPr>
      <w:shd w:val="clear" w:color="auto" w:fill="FFFFFF"/>
      <w:spacing w:after="0" w:line="240" w:lineRule="atLeast"/>
    </w:pPr>
    <w:rPr>
      <w:rFonts w:ascii="Microsoft Sans Serif" w:hAnsi="Microsoft Sans Serif" w:cs="Microsoft Sans Serif"/>
      <w:noProof/>
      <w:sz w:val="8"/>
      <w:szCs w:val="8"/>
    </w:rPr>
  </w:style>
  <w:style w:type="character" w:customStyle="1" w:styleId="101">
    <w:name w:val="Основной текст (10) + Полужирный"/>
    <w:aliases w:val="Курсив"/>
    <w:basedOn w:val="10"/>
    <w:uiPriority w:val="99"/>
    <w:rsid w:val="00FC0266"/>
    <w:rPr>
      <w:rFonts w:ascii="Franklin Gothic Book" w:hAnsi="Franklin Gothic Book" w:cs="Franklin Gothic Book"/>
      <w:i/>
      <w:iCs/>
      <w:spacing w:val="-10"/>
      <w:sz w:val="20"/>
      <w:szCs w:val="20"/>
    </w:rPr>
  </w:style>
  <w:style w:type="character" w:customStyle="1" w:styleId="110">
    <w:name w:val="Основной текст (11)_"/>
    <w:basedOn w:val="a0"/>
    <w:link w:val="111"/>
    <w:rsid w:val="00FC0266"/>
    <w:rPr>
      <w:rFonts w:ascii="Times New Roman" w:hAnsi="Times New Roman" w:cs="Times New Roman"/>
      <w:sz w:val="12"/>
      <w:szCs w:val="12"/>
      <w:shd w:val="clear" w:color="auto" w:fill="FFFFFF"/>
    </w:rPr>
  </w:style>
  <w:style w:type="character" w:customStyle="1" w:styleId="10Tahoma">
    <w:name w:val="Основной текст (10) + Tahoma"/>
    <w:aliases w:val="9 pt"/>
    <w:basedOn w:val="10"/>
    <w:uiPriority w:val="99"/>
    <w:rsid w:val="00FC0266"/>
    <w:rPr>
      <w:rFonts w:ascii="Tahoma" w:hAnsi="Tahoma" w:cs="Tahoma"/>
      <w:spacing w:val="-10"/>
      <w:sz w:val="18"/>
      <w:szCs w:val="18"/>
    </w:rPr>
  </w:style>
  <w:style w:type="paragraph" w:customStyle="1" w:styleId="1010">
    <w:name w:val="Основной текст (10)1"/>
    <w:basedOn w:val="a"/>
    <w:uiPriority w:val="99"/>
    <w:rsid w:val="00FC0266"/>
    <w:pPr>
      <w:shd w:val="clear" w:color="auto" w:fill="FFFFFF"/>
      <w:spacing w:after="0" w:line="240" w:lineRule="atLeast"/>
    </w:pPr>
    <w:rPr>
      <w:rFonts w:ascii="Franklin Gothic Book" w:eastAsia="Arial Unicode MS" w:hAnsi="Franklin Gothic Book" w:cs="Franklin Gothic Book"/>
      <w:spacing w:val="-10"/>
      <w:sz w:val="20"/>
      <w:szCs w:val="20"/>
    </w:rPr>
  </w:style>
  <w:style w:type="paragraph" w:customStyle="1" w:styleId="111">
    <w:name w:val="Основной текст (11)1"/>
    <w:basedOn w:val="a"/>
    <w:link w:val="110"/>
    <w:uiPriority w:val="99"/>
    <w:rsid w:val="00FC0266"/>
    <w:pPr>
      <w:shd w:val="clear" w:color="auto" w:fill="FFFFFF"/>
      <w:spacing w:after="0" w:line="240" w:lineRule="atLeast"/>
    </w:pPr>
    <w:rPr>
      <w:rFonts w:ascii="Times New Roman" w:hAnsi="Times New Roman" w:cs="Times New Roman"/>
      <w:sz w:val="12"/>
      <w:szCs w:val="12"/>
    </w:rPr>
  </w:style>
  <w:style w:type="character" w:customStyle="1" w:styleId="27">
    <w:name w:val="Заголовок №2_"/>
    <w:basedOn w:val="a0"/>
    <w:link w:val="28"/>
    <w:rsid w:val="00C53B62"/>
    <w:rPr>
      <w:rFonts w:ascii="Tahoma" w:eastAsia="Tahoma" w:hAnsi="Tahoma" w:cs="Tahoma"/>
      <w:sz w:val="21"/>
      <w:szCs w:val="21"/>
      <w:shd w:val="clear" w:color="auto" w:fill="FFFFFF"/>
    </w:rPr>
  </w:style>
  <w:style w:type="character" w:customStyle="1" w:styleId="1FranklinGothicBook135pt">
    <w:name w:val="Заголовок №1 + Franklin Gothic Book;13;5 pt;Полужирный"/>
    <w:basedOn w:val="14"/>
    <w:rsid w:val="00C53B62"/>
    <w:rPr>
      <w:rFonts w:ascii="Franklin Gothic Book" w:eastAsia="Franklin Gothic Book" w:hAnsi="Franklin Gothic Book" w:cs="Franklin Gothic Book"/>
      <w:sz w:val="27"/>
      <w:szCs w:val="27"/>
      <w:shd w:val="clear" w:color="auto" w:fill="FFFFFF"/>
    </w:rPr>
  </w:style>
  <w:style w:type="character" w:customStyle="1" w:styleId="81">
    <w:name w:val="Основной текст (8)_"/>
    <w:basedOn w:val="a0"/>
    <w:link w:val="82"/>
    <w:rsid w:val="00C53B62"/>
    <w:rPr>
      <w:rFonts w:ascii="Franklin Gothic Book" w:eastAsia="Franklin Gothic Book" w:hAnsi="Franklin Gothic Book" w:cs="Franklin Gothic Book"/>
      <w:sz w:val="20"/>
      <w:szCs w:val="20"/>
      <w:shd w:val="clear" w:color="auto" w:fill="FFFFFF"/>
    </w:rPr>
  </w:style>
  <w:style w:type="paragraph" w:customStyle="1" w:styleId="28">
    <w:name w:val="Заголовок №2"/>
    <w:basedOn w:val="a"/>
    <w:link w:val="27"/>
    <w:rsid w:val="00C53B62"/>
    <w:pPr>
      <w:shd w:val="clear" w:color="auto" w:fill="FFFFFF"/>
      <w:spacing w:after="780" w:line="0" w:lineRule="atLeast"/>
      <w:outlineLvl w:val="1"/>
    </w:pPr>
    <w:rPr>
      <w:rFonts w:ascii="Tahoma" w:eastAsia="Tahoma" w:hAnsi="Tahoma" w:cs="Tahoma"/>
      <w:sz w:val="21"/>
      <w:szCs w:val="21"/>
    </w:rPr>
  </w:style>
  <w:style w:type="paragraph" w:customStyle="1" w:styleId="16">
    <w:name w:val="Основной текст1"/>
    <w:basedOn w:val="a"/>
    <w:rsid w:val="00C53B62"/>
    <w:pPr>
      <w:shd w:val="clear" w:color="auto" w:fill="FFFFFF"/>
      <w:spacing w:after="0" w:line="235" w:lineRule="exact"/>
      <w:jc w:val="center"/>
    </w:pPr>
    <w:rPr>
      <w:rFonts w:ascii="Franklin Gothic Book" w:eastAsia="Franklin Gothic Book" w:hAnsi="Franklin Gothic Book" w:cs="Franklin Gothic Book"/>
      <w:spacing w:val="-10"/>
      <w:sz w:val="19"/>
      <w:szCs w:val="19"/>
    </w:rPr>
  </w:style>
  <w:style w:type="paragraph" w:customStyle="1" w:styleId="82">
    <w:name w:val="Основной текст (8)"/>
    <w:basedOn w:val="a"/>
    <w:link w:val="81"/>
    <w:rsid w:val="00C53B62"/>
    <w:pPr>
      <w:shd w:val="clear" w:color="auto" w:fill="FFFFFF"/>
      <w:spacing w:after="0" w:line="0" w:lineRule="atLeast"/>
    </w:pPr>
    <w:rPr>
      <w:rFonts w:ascii="Franklin Gothic Book" w:eastAsia="Franklin Gothic Book" w:hAnsi="Franklin Gothic Book" w:cs="Franklin Gothic Book"/>
      <w:sz w:val="20"/>
      <w:szCs w:val="20"/>
    </w:rPr>
  </w:style>
  <w:style w:type="paragraph" w:customStyle="1" w:styleId="112">
    <w:name w:val="Основной текст (11)"/>
    <w:basedOn w:val="a"/>
    <w:rsid w:val="00C53B62"/>
    <w:pPr>
      <w:shd w:val="clear" w:color="auto" w:fill="FFFFFF"/>
      <w:spacing w:after="180" w:line="0" w:lineRule="atLeast"/>
    </w:pPr>
    <w:rPr>
      <w:rFonts w:ascii="Franklin Gothic Book" w:eastAsia="Franklin Gothic Book" w:hAnsi="Franklin Gothic Book" w:cs="Franklin Gothic Book"/>
      <w:spacing w:val="-10"/>
      <w:sz w:val="20"/>
      <w:szCs w:val="20"/>
    </w:rPr>
  </w:style>
  <w:style w:type="character" w:customStyle="1" w:styleId="FontStyle81">
    <w:name w:val="Font Style81"/>
    <w:uiPriority w:val="99"/>
    <w:rsid w:val="009E47C1"/>
    <w:rPr>
      <w:rFonts w:ascii="Times New Roman" w:hAnsi="Times New Roman" w:cs="Times New Roman"/>
      <w:sz w:val="20"/>
      <w:szCs w:val="20"/>
    </w:rPr>
  </w:style>
  <w:style w:type="paragraph" w:customStyle="1" w:styleId="Style8">
    <w:name w:val="Style8"/>
    <w:basedOn w:val="a"/>
    <w:uiPriority w:val="99"/>
    <w:rsid w:val="009E47C1"/>
    <w:pPr>
      <w:widowControl w:val="0"/>
      <w:autoSpaceDE w:val="0"/>
      <w:autoSpaceDN w:val="0"/>
      <w:adjustRightInd w:val="0"/>
      <w:spacing w:after="0" w:line="283" w:lineRule="exact"/>
      <w:ind w:firstLine="408"/>
      <w:jc w:val="both"/>
    </w:pPr>
    <w:rPr>
      <w:rFonts w:ascii="Microsoft Sans Serif" w:eastAsia="Times New Roman" w:hAnsi="Microsoft Sans Serif" w:cs="Microsoft Sans Serif"/>
      <w:sz w:val="24"/>
      <w:szCs w:val="24"/>
    </w:rPr>
  </w:style>
  <w:style w:type="character" w:customStyle="1" w:styleId="FontStyle82">
    <w:name w:val="Font Style82"/>
    <w:uiPriority w:val="99"/>
    <w:rsid w:val="009E47C1"/>
    <w:rPr>
      <w:rFonts w:ascii="Times New Roman" w:hAnsi="Times New Roman" w:cs="Times New Roman"/>
      <w:b/>
      <w:bCs/>
      <w:sz w:val="20"/>
      <w:szCs w:val="20"/>
    </w:rPr>
  </w:style>
  <w:style w:type="paragraph" w:customStyle="1" w:styleId="Style13">
    <w:name w:val="Style13"/>
    <w:basedOn w:val="a"/>
    <w:uiPriority w:val="99"/>
    <w:rsid w:val="009E47C1"/>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rPr>
  </w:style>
  <w:style w:type="character" w:customStyle="1" w:styleId="FontStyle80">
    <w:name w:val="Font Style80"/>
    <w:uiPriority w:val="99"/>
    <w:rsid w:val="009E47C1"/>
    <w:rPr>
      <w:rFonts w:ascii="Microsoft Sans Serif" w:hAnsi="Microsoft Sans Serif" w:cs="Microsoft Sans Serif"/>
      <w:b/>
      <w:bCs/>
      <w:sz w:val="24"/>
      <w:szCs w:val="24"/>
    </w:rPr>
  </w:style>
  <w:style w:type="paragraph" w:customStyle="1" w:styleId="Style26">
    <w:name w:val="Style26"/>
    <w:basedOn w:val="a"/>
    <w:uiPriority w:val="99"/>
    <w:rsid w:val="009E47C1"/>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paragraph" w:customStyle="1" w:styleId="Style42">
    <w:name w:val="Style42"/>
    <w:basedOn w:val="a"/>
    <w:uiPriority w:val="99"/>
    <w:rsid w:val="00974DEB"/>
    <w:pPr>
      <w:widowControl w:val="0"/>
      <w:autoSpaceDE w:val="0"/>
      <w:autoSpaceDN w:val="0"/>
      <w:adjustRightInd w:val="0"/>
      <w:spacing w:after="0" w:line="221" w:lineRule="exact"/>
      <w:jc w:val="both"/>
    </w:pPr>
    <w:rPr>
      <w:rFonts w:ascii="Microsoft Sans Serif" w:eastAsia="Times New Roman" w:hAnsi="Microsoft Sans Serif" w:cs="Microsoft Sans Serif"/>
      <w:sz w:val="24"/>
      <w:szCs w:val="24"/>
    </w:rPr>
  </w:style>
  <w:style w:type="character" w:customStyle="1" w:styleId="FontStyle83">
    <w:name w:val="Font Style83"/>
    <w:uiPriority w:val="99"/>
    <w:rsid w:val="00974DEB"/>
    <w:rPr>
      <w:rFonts w:ascii="Microsoft Sans Serif" w:hAnsi="Microsoft Sans Serif" w:cs="Microsoft Sans Serif"/>
      <w:b/>
      <w:bCs/>
      <w:sz w:val="20"/>
      <w:szCs w:val="20"/>
    </w:rPr>
  </w:style>
  <w:style w:type="paragraph" w:customStyle="1" w:styleId="Style3">
    <w:name w:val="Style3"/>
    <w:basedOn w:val="a"/>
    <w:uiPriority w:val="99"/>
    <w:rsid w:val="00974DEB"/>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character" w:customStyle="1" w:styleId="FontStyle76">
    <w:name w:val="Font Style76"/>
    <w:uiPriority w:val="99"/>
    <w:rsid w:val="00974DEB"/>
    <w:rPr>
      <w:rFonts w:ascii="Microsoft Sans Serif" w:hAnsi="Microsoft Sans Serif" w:cs="Microsoft Sans Serif"/>
      <w:b/>
      <w:bCs/>
      <w:sz w:val="40"/>
      <w:szCs w:val="40"/>
    </w:rPr>
  </w:style>
  <w:style w:type="paragraph" w:customStyle="1" w:styleId="body">
    <w:name w:val="body"/>
    <w:basedOn w:val="a"/>
    <w:rsid w:val="00B94E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rsid w:val="0061638B"/>
    <w:pPr>
      <w:widowControl w:val="0"/>
      <w:autoSpaceDE w:val="0"/>
      <w:autoSpaceDN w:val="0"/>
      <w:adjustRightInd w:val="0"/>
      <w:spacing w:after="0" w:line="286" w:lineRule="exact"/>
    </w:pPr>
    <w:rPr>
      <w:rFonts w:ascii="Times New Roman" w:eastAsia="Times New Roman" w:hAnsi="Times New Roman" w:cs="Times New Roman"/>
      <w:sz w:val="24"/>
      <w:szCs w:val="24"/>
    </w:rPr>
  </w:style>
  <w:style w:type="character" w:customStyle="1" w:styleId="FontStyle52">
    <w:name w:val="Font Style52"/>
    <w:basedOn w:val="a0"/>
    <w:rsid w:val="0061638B"/>
    <w:rPr>
      <w:rFonts w:ascii="Times New Roman" w:hAnsi="Times New Roman" w:cs="Times New Roman"/>
      <w:b/>
      <w:bCs/>
      <w:color w:val="000000"/>
      <w:sz w:val="30"/>
      <w:szCs w:val="30"/>
    </w:rPr>
  </w:style>
  <w:style w:type="paragraph" w:customStyle="1" w:styleId="17">
    <w:name w:val="Абзац списка1"/>
    <w:basedOn w:val="a"/>
    <w:rsid w:val="00D27C45"/>
    <w:pPr>
      <w:ind w:left="720"/>
      <w:contextualSpacing/>
    </w:pPr>
    <w:rPr>
      <w:rFonts w:ascii="Calibri" w:eastAsia="Times New Roman" w:hAnsi="Calibri" w:cs="Times New Roman"/>
    </w:rPr>
  </w:style>
  <w:style w:type="paragraph" w:customStyle="1" w:styleId="Style41">
    <w:name w:val="Style41"/>
    <w:basedOn w:val="a"/>
    <w:uiPriority w:val="99"/>
    <w:rsid w:val="002D35CF"/>
    <w:pPr>
      <w:widowControl w:val="0"/>
      <w:autoSpaceDE w:val="0"/>
      <w:autoSpaceDN w:val="0"/>
      <w:adjustRightInd w:val="0"/>
      <w:spacing w:after="0" w:line="278" w:lineRule="exact"/>
      <w:ind w:firstLine="394"/>
      <w:jc w:val="both"/>
    </w:pPr>
    <w:rPr>
      <w:rFonts w:ascii="Microsoft Sans Serif" w:eastAsia="Times New Roman" w:hAnsi="Microsoft Sans Serif" w:cs="Microsoft Sans Serif"/>
      <w:sz w:val="24"/>
      <w:szCs w:val="24"/>
    </w:rPr>
  </w:style>
  <w:style w:type="character" w:customStyle="1" w:styleId="34">
    <w:name w:val="Основной текст (3) + Не курсив"/>
    <w:uiPriority w:val="99"/>
    <w:rsid w:val="00A754BF"/>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afe">
    <w:name w:val="Базовый"/>
    <w:rsid w:val="001F6A39"/>
    <w:pPr>
      <w:keepNext/>
      <w:widowControl w:val="0"/>
      <w:tabs>
        <w:tab w:val="left" w:pos="709"/>
      </w:tabs>
      <w:suppressAutoHyphens/>
      <w:spacing w:after="0" w:line="100" w:lineRule="atLeast"/>
      <w:textAlignment w:val="baseline"/>
    </w:pPr>
    <w:rPr>
      <w:rFonts w:ascii="Times New Roman" w:eastAsia="Lucida Sans Unicode" w:hAnsi="Times New Roman" w:cs="Tahoma"/>
      <w:sz w:val="24"/>
      <w:szCs w:val="24"/>
    </w:rPr>
  </w:style>
  <w:style w:type="paragraph" w:customStyle="1" w:styleId="aff">
    <w:name w:val="Содержимое таблицы"/>
    <w:basedOn w:val="afe"/>
    <w:rsid w:val="001F6A39"/>
    <w:pPr>
      <w:suppressLineNumbers/>
    </w:pPr>
  </w:style>
</w:styles>
</file>

<file path=word/webSettings.xml><?xml version="1.0" encoding="utf-8"?>
<w:webSettings xmlns:r="http://schemas.openxmlformats.org/officeDocument/2006/relationships" xmlns:w="http://schemas.openxmlformats.org/wordprocessingml/2006/main">
  <w:divs>
    <w:div w:id="38433823">
      <w:bodyDiv w:val="1"/>
      <w:marLeft w:val="0"/>
      <w:marRight w:val="0"/>
      <w:marTop w:val="0"/>
      <w:marBottom w:val="0"/>
      <w:divBdr>
        <w:top w:val="none" w:sz="0" w:space="0" w:color="auto"/>
        <w:left w:val="none" w:sz="0" w:space="0" w:color="auto"/>
        <w:bottom w:val="none" w:sz="0" w:space="0" w:color="auto"/>
        <w:right w:val="none" w:sz="0" w:space="0" w:color="auto"/>
      </w:divBdr>
    </w:div>
    <w:div w:id="67727048">
      <w:bodyDiv w:val="1"/>
      <w:marLeft w:val="0"/>
      <w:marRight w:val="0"/>
      <w:marTop w:val="0"/>
      <w:marBottom w:val="0"/>
      <w:divBdr>
        <w:top w:val="none" w:sz="0" w:space="0" w:color="auto"/>
        <w:left w:val="none" w:sz="0" w:space="0" w:color="auto"/>
        <w:bottom w:val="none" w:sz="0" w:space="0" w:color="auto"/>
        <w:right w:val="none" w:sz="0" w:space="0" w:color="auto"/>
      </w:divBdr>
    </w:div>
    <w:div w:id="270867645">
      <w:bodyDiv w:val="1"/>
      <w:marLeft w:val="0"/>
      <w:marRight w:val="0"/>
      <w:marTop w:val="0"/>
      <w:marBottom w:val="0"/>
      <w:divBdr>
        <w:top w:val="none" w:sz="0" w:space="0" w:color="auto"/>
        <w:left w:val="none" w:sz="0" w:space="0" w:color="auto"/>
        <w:bottom w:val="none" w:sz="0" w:space="0" w:color="auto"/>
        <w:right w:val="none" w:sz="0" w:space="0" w:color="auto"/>
      </w:divBdr>
    </w:div>
    <w:div w:id="273244750">
      <w:bodyDiv w:val="1"/>
      <w:marLeft w:val="0"/>
      <w:marRight w:val="0"/>
      <w:marTop w:val="0"/>
      <w:marBottom w:val="0"/>
      <w:divBdr>
        <w:top w:val="none" w:sz="0" w:space="0" w:color="auto"/>
        <w:left w:val="none" w:sz="0" w:space="0" w:color="auto"/>
        <w:bottom w:val="none" w:sz="0" w:space="0" w:color="auto"/>
        <w:right w:val="none" w:sz="0" w:space="0" w:color="auto"/>
      </w:divBdr>
    </w:div>
    <w:div w:id="281694644">
      <w:bodyDiv w:val="1"/>
      <w:marLeft w:val="0"/>
      <w:marRight w:val="0"/>
      <w:marTop w:val="0"/>
      <w:marBottom w:val="0"/>
      <w:divBdr>
        <w:top w:val="none" w:sz="0" w:space="0" w:color="auto"/>
        <w:left w:val="none" w:sz="0" w:space="0" w:color="auto"/>
        <w:bottom w:val="none" w:sz="0" w:space="0" w:color="auto"/>
        <w:right w:val="none" w:sz="0" w:space="0" w:color="auto"/>
      </w:divBdr>
    </w:div>
    <w:div w:id="337118865">
      <w:bodyDiv w:val="1"/>
      <w:marLeft w:val="0"/>
      <w:marRight w:val="0"/>
      <w:marTop w:val="0"/>
      <w:marBottom w:val="0"/>
      <w:divBdr>
        <w:top w:val="none" w:sz="0" w:space="0" w:color="auto"/>
        <w:left w:val="none" w:sz="0" w:space="0" w:color="auto"/>
        <w:bottom w:val="none" w:sz="0" w:space="0" w:color="auto"/>
        <w:right w:val="none" w:sz="0" w:space="0" w:color="auto"/>
      </w:divBdr>
      <w:divsChild>
        <w:div w:id="1589078280">
          <w:marLeft w:val="965"/>
          <w:marRight w:val="0"/>
          <w:marTop w:val="144"/>
          <w:marBottom w:val="0"/>
          <w:divBdr>
            <w:top w:val="none" w:sz="0" w:space="0" w:color="auto"/>
            <w:left w:val="none" w:sz="0" w:space="0" w:color="auto"/>
            <w:bottom w:val="none" w:sz="0" w:space="0" w:color="auto"/>
            <w:right w:val="none" w:sz="0" w:space="0" w:color="auto"/>
          </w:divBdr>
        </w:div>
        <w:div w:id="1824814531">
          <w:marLeft w:val="965"/>
          <w:marRight w:val="0"/>
          <w:marTop w:val="144"/>
          <w:marBottom w:val="0"/>
          <w:divBdr>
            <w:top w:val="none" w:sz="0" w:space="0" w:color="auto"/>
            <w:left w:val="none" w:sz="0" w:space="0" w:color="auto"/>
            <w:bottom w:val="none" w:sz="0" w:space="0" w:color="auto"/>
            <w:right w:val="none" w:sz="0" w:space="0" w:color="auto"/>
          </w:divBdr>
        </w:div>
        <w:div w:id="1879926128">
          <w:marLeft w:val="965"/>
          <w:marRight w:val="0"/>
          <w:marTop w:val="144"/>
          <w:marBottom w:val="0"/>
          <w:divBdr>
            <w:top w:val="none" w:sz="0" w:space="0" w:color="auto"/>
            <w:left w:val="none" w:sz="0" w:space="0" w:color="auto"/>
            <w:bottom w:val="none" w:sz="0" w:space="0" w:color="auto"/>
            <w:right w:val="none" w:sz="0" w:space="0" w:color="auto"/>
          </w:divBdr>
        </w:div>
      </w:divsChild>
    </w:div>
    <w:div w:id="340668993">
      <w:bodyDiv w:val="1"/>
      <w:marLeft w:val="0"/>
      <w:marRight w:val="0"/>
      <w:marTop w:val="0"/>
      <w:marBottom w:val="0"/>
      <w:divBdr>
        <w:top w:val="none" w:sz="0" w:space="0" w:color="auto"/>
        <w:left w:val="none" w:sz="0" w:space="0" w:color="auto"/>
        <w:bottom w:val="none" w:sz="0" w:space="0" w:color="auto"/>
        <w:right w:val="none" w:sz="0" w:space="0" w:color="auto"/>
      </w:divBdr>
      <w:divsChild>
        <w:div w:id="960841541">
          <w:marLeft w:val="-200"/>
          <w:marRight w:val="0"/>
          <w:marTop w:val="0"/>
          <w:marBottom w:val="0"/>
          <w:divBdr>
            <w:top w:val="none" w:sz="0" w:space="0" w:color="auto"/>
            <w:left w:val="none" w:sz="0" w:space="0" w:color="auto"/>
            <w:bottom w:val="none" w:sz="0" w:space="0" w:color="auto"/>
            <w:right w:val="none" w:sz="0" w:space="0" w:color="auto"/>
          </w:divBdr>
          <w:divsChild>
            <w:div w:id="2143962358">
              <w:marLeft w:val="0"/>
              <w:marRight w:val="0"/>
              <w:marTop w:val="0"/>
              <w:marBottom w:val="0"/>
              <w:divBdr>
                <w:top w:val="none" w:sz="0" w:space="0" w:color="auto"/>
                <w:left w:val="none" w:sz="0" w:space="0" w:color="auto"/>
                <w:bottom w:val="none" w:sz="0" w:space="0" w:color="auto"/>
                <w:right w:val="none" w:sz="0" w:space="0" w:color="auto"/>
              </w:divBdr>
              <w:divsChild>
                <w:div w:id="1808549379">
                  <w:marLeft w:val="0"/>
                  <w:marRight w:val="0"/>
                  <w:marTop w:val="0"/>
                  <w:marBottom w:val="0"/>
                  <w:divBdr>
                    <w:top w:val="none" w:sz="0" w:space="0" w:color="auto"/>
                    <w:left w:val="none" w:sz="0" w:space="0" w:color="auto"/>
                    <w:bottom w:val="none" w:sz="0" w:space="0" w:color="auto"/>
                    <w:right w:val="none" w:sz="0" w:space="0" w:color="auto"/>
                  </w:divBdr>
                  <w:divsChild>
                    <w:div w:id="515078589">
                      <w:marLeft w:val="0"/>
                      <w:marRight w:val="0"/>
                      <w:marTop w:val="0"/>
                      <w:marBottom w:val="0"/>
                      <w:divBdr>
                        <w:top w:val="none" w:sz="0" w:space="0" w:color="auto"/>
                        <w:left w:val="none" w:sz="0" w:space="0" w:color="auto"/>
                        <w:bottom w:val="none" w:sz="0" w:space="0" w:color="auto"/>
                        <w:right w:val="none" w:sz="0" w:space="0" w:color="auto"/>
                      </w:divBdr>
                      <w:divsChild>
                        <w:div w:id="458575568">
                          <w:marLeft w:val="0"/>
                          <w:marRight w:val="250"/>
                          <w:marTop w:val="25"/>
                          <w:marBottom w:val="0"/>
                          <w:divBdr>
                            <w:top w:val="none" w:sz="0" w:space="0" w:color="auto"/>
                            <w:left w:val="none" w:sz="0" w:space="0" w:color="auto"/>
                            <w:bottom w:val="none" w:sz="0" w:space="0" w:color="auto"/>
                            <w:right w:val="none" w:sz="0" w:space="0" w:color="auto"/>
                          </w:divBdr>
                        </w:div>
                      </w:divsChild>
                    </w:div>
                  </w:divsChild>
                </w:div>
              </w:divsChild>
            </w:div>
          </w:divsChild>
        </w:div>
        <w:div w:id="1549950516">
          <w:marLeft w:val="0"/>
          <w:marRight w:val="0"/>
          <w:marTop w:val="0"/>
          <w:marBottom w:val="0"/>
          <w:divBdr>
            <w:top w:val="none" w:sz="0" w:space="0" w:color="auto"/>
            <w:left w:val="none" w:sz="0" w:space="0" w:color="auto"/>
            <w:bottom w:val="none" w:sz="0" w:space="0" w:color="auto"/>
            <w:right w:val="none" w:sz="0" w:space="0" w:color="auto"/>
          </w:divBdr>
          <w:divsChild>
            <w:div w:id="584920313">
              <w:marLeft w:val="0"/>
              <w:marRight w:val="0"/>
              <w:marTop w:val="0"/>
              <w:marBottom w:val="0"/>
              <w:divBdr>
                <w:top w:val="none" w:sz="0" w:space="0" w:color="auto"/>
                <w:left w:val="none" w:sz="0" w:space="0" w:color="auto"/>
                <w:bottom w:val="none" w:sz="0" w:space="0" w:color="auto"/>
                <w:right w:val="none" w:sz="0" w:space="0" w:color="auto"/>
              </w:divBdr>
              <w:divsChild>
                <w:div w:id="11165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3800">
      <w:bodyDiv w:val="1"/>
      <w:marLeft w:val="0"/>
      <w:marRight w:val="0"/>
      <w:marTop w:val="0"/>
      <w:marBottom w:val="0"/>
      <w:divBdr>
        <w:top w:val="none" w:sz="0" w:space="0" w:color="auto"/>
        <w:left w:val="none" w:sz="0" w:space="0" w:color="auto"/>
        <w:bottom w:val="none" w:sz="0" w:space="0" w:color="auto"/>
        <w:right w:val="none" w:sz="0" w:space="0" w:color="auto"/>
      </w:divBdr>
    </w:div>
    <w:div w:id="442771196">
      <w:bodyDiv w:val="1"/>
      <w:marLeft w:val="0"/>
      <w:marRight w:val="0"/>
      <w:marTop w:val="0"/>
      <w:marBottom w:val="0"/>
      <w:divBdr>
        <w:top w:val="none" w:sz="0" w:space="0" w:color="auto"/>
        <w:left w:val="none" w:sz="0" w:space="0" w:color="auto"/>
        <w:bottom w:val="none" w:sz="0" w:space="0" w:color="auto"/>
        <w:right w:val="none" w:sz="0" w:space="0" w:color="auto"/>
      </w:divBdr>
    </w:div>
    <w:div w:id="484132144">
      <w:bodyDiv w:val="1"/>
      <w:marLeft w:val="0"/>
      <w:marRight w:val="0"/>
      <w:marTop w:val="0"/>
      <w:marBottom w:val="0"/>
      <w:divBdr>
        <w:top w:val="none" w:sz="0" w:space="0" w:color="auto"/>
        <w:left w:val="none" w:sz="0" w:space="0" w:color="auto"/>
        <w:bottom w:val="none" w:sz="0" w:space="0" w:color="auto"/>
        <w:right w:val="none" w:sz="0" w:space="0" w:color="auto"/>
      </w:divBdr>
    </w:div>
    <w:div w:id="488323427">
      <w:bodyDiv w:val="1"/>
      <w:marLeft w:val="0"/>
      <w:marRight w:val="0"/>
      <w:marTop w:val="0"/>
      <w:marBottom w:val="0"/>
      <w:divBdr>
        <w:top w:val="none" w:sz="0" w:space="0" w:color="auto"/>
        <w:left w:val="none" w:sz="0" w:space="0" w:color="auto"/>
        <w:bottom w:val="none" w:sz="0" w:space="0" w:color="auto"/>
        <w:right w:val="none" w:sz="0" w:space="0" w:color="auto"/>
      </w:divBdr>
    </w:div>
    <w:div w:id="541675729">
      <w:bodyDiv w:val="1"/>
      <w:marLeft w:val="0"/>
      <w:marRight w:val="0"/>
      <w:marTop w:val="0"/>
      <w:marBottom w:val="0"/>
      <w:divBdr>
        <w:top w:val="none" w:sz="0" w:space="0" w:color="auto"/>
        <w:left w:val="none" w:sz="0" w:space="0" w:color="auto"/>
        <w:bottom w:val="none" w:sz="0" w:space="0" w:color="auto"/>
        <w:right w:val="none" w:sz="0" w:space="0" w:color="auto"/>
      </w:divBdr>
    </w:div>
    <w:div w:id="659622635">
      <w:bodyDiv w:val="1"/>
      <w:marLeft w:val="0"/>
      <w:marRight w:val="0"/>
      <w:marTop w:val="0"/>
      <w:marBottom w:val="0"/>
      <w:divBdr>
        <w:top w:val="none" w:sz="0" w:space="0" w:color="auto"/>
        <w:left w:val="none" w:sz="0" w:space="0" w:color="auto"/>
        <w:bottom w:val="none" w:sz="0" w:space="0" w:color="auto"/>
        <w:right w:val="none" w:sz="0" w:space="0" w:color="auto"/>
      </w:divBdr>
    </w:div>
    <w:div w:id="672688958">
      <w:bodyDiv w:val="1"/>
      <w:marLeft w:val="0"/>
      <w:marRight w:val="0"/>
      <w:marTop w:val="0"/>
      <w:marBottom w:val="0"/>
      <w:divBdr>
        <w:top w:val="none" w:sz="0" w:space="0" w:color="auto"/>
        <w:left w:val="none" w:sz="0" w:space="0" w:color="auto"/>
        <w:bottom w:val="none" w:sz="0" w:space="0" w:color="auto"/>
        <w:right w:val="none" w:sz="0" w:space="0" w:color="auto"/>
      </w:divBdr>
    </w:div>
    <w:div w:id="698555269">
      <w:bodyDiv w:val="1"/>
      <w:marLeft w:val="0"/>
      <w:marRight w:val="0"/>
      <w:marTop w:val="0"/>
      <w:marBottom w:val="0"/>
      <w:divBdr>
        <w:top w:val="none" w:sz="0" w:space="0" w:color="auto"/>
        <w:left w:val="none" w:sz="0" w:space="0" w:color="auto"/>
        <w:bottom w:val="none" w:sz="0" w:space="0" w:color="auto"/>
        <w:right w:val="none" w:sz="0" w:space="0" w:color="auto"/>
      </w:divBdr>
    </w:div>
    <w:div w:id="704986495">
      <w:bodyDiv w:val="1"/>
      <w:marLeft w:val="0"/>
      <w:marRight w:val="0"/>
      <w:marTop w:val="0"/>
      <w:marBottom w:val="0"/>
      <w:divBdr>
        <w:top w:val="none" w:sz="0" w:space="0" w:color="auto"/>
        <w:left w:val="none" w:sz="0" w:space="0" w:color="auto"/>
        <w:bottom w:val="none" w:sz="0" w:space="0" w:color="auto"/>
        <w:right w:val="none" w:sz="0" w:space="0" w:color="auto"/>
      </w:divBdr>
    </w:div>
    <w:div w:id="715354227">
      <w:bodyDiv w:val="1"/>
      <w:marLeft w:val="0"/>
      <w:marRight w:val="0"/>
      <w:marTop w:val="0"/>
      <w:marBottom w:val="0"/>
      <w:divBdr>
        <w:top w:val="none" w:sz="0" w:space="0" w:color="auto"/>
        <w:left w:val="none" w:sz="0" w:space="0" w:color="auto"/>
        <w:bottom w:val="none" w:sz="0" w:space="0" w:color="auto"/>
        <w:right w:val="none" w:sz="0" w:space="0" w:color="auto"/>
      </w:divBdr>
    </w:div>
    <w:div w:id="721250552">
      <w:bodyDiv w:val="1"/>
      <w:marLeft w:val="0"/>
      <w:marRight w:val="0"/>
      <w:marTop w:val="0"/>
      <w:marBottom w:val="0"/>
      <w:divBdr>
        <w:top w:val="none" w:sz="0" w:space="0" w:color="auto"/>
        <w:left w:val="none" w:sz="0" w:space="0" w:color="auto"/>
        <w:bottom w:val="none" w:sz="0" w:space="0" w:color="auto"/>
        <w:right w:val="none" w:sz="0" w:space="0" w:color="auto"/>
      </w:divBdr>
    </w:div>
    <w:div w:id="880240213">
      <w:bodyDiv w:val="1"/>
      <w:marLeft w:val="0"/>
      <w:marRight w:val="0"/>
      <w:marTop w:val="0"/>
      <w:marBottom w:val="0"/>
      <w:divBdr>
        <w:top w:val="none" w:sz="0" w:space="0" w:color="auto"/>
        <w:left w:val="none" w:sz="0" w:space="0" w:color="auto"/>
        <w:bottom w:val="none" w:sz="0" w:space="0" w:color="auto"/>
        <w:right w:val="none" w:sz="0" w:space="0" w:color="auto"/>
      </w:divBdr>
    </w:div>
    <w:div w:id="883561821">
      <w:bodyDiv w:val="1"/>
      <w:marLeft w:val="0"/>
      <w:marRight w:val="0"/>
      <w:marTop w:val="0"/>
      <w:marBottom w:val="0"/>
      <w:divBdr>
        <w:top w:val="none" w:sz="0" w:space="0" w:color="auto"/>
        <w:left w:val="none" w:sz="0" w:space="0" w:color="auto"/>
        <w:bottom w:val="none" w:sz="0" w:space="0" w:color="auto"/>
        <w:right w:val="none" w:sz="0" w:space="0" w:color="auto"/>
      </w:divBdr>
    </w:div>
    <w:div w:id="901599526">
      <w:bodyDiv w:val="1"/>
      <w:marLeft w:val="0"/>
      <w:marRight w:val="0"/>
      <w:marTop w:val="0"/>
      <w:marBottom w:val="0"/>
      <w:divBdr>
        <w:top w:val="none" w:sz="0" w:space="0" w:color="auto"/>
        <w:left w:val="none" w:sz="0" w:space="0" w:color="auto"/>
        <w:bottom w:val="none" w:sz="0" w:space="0" w:color="auto"/>
        <w:right w:val="none" w:sz="0" w:space="0" w:color="auto"/>
      </w:divBdr>
    </w:div>
    <w:div w:id="966355929">
      <w:bodyDiv w:val="1"/>
      <w:marLeft w:val="0"/>
      <w:marRight w:val="0"/>
      <w:marTop w:val="0"/>
      <w:marBottom w:val="0"/>
      <w:divBdr>
        <w:top w:val="none" w:sz="0" w:space="0" w:color="auto"/>
        <w:left w:val="none" w:sz="0" w:space="0" w:color="auto"/>
        <w:bottom w:val="none" w:sz="0" w:space="0" w:color="auto"/>
        <w:right w:val="none" w:sz="0" w:space="0" w:color="auto"/>
      </w:divBdr>
    </w:div>
    <w:div w:id="981424919">
      <w:bodyDiv w:val="1"/>
      <w:marLeft w:val="0"/>
      <w:marRight w:val="0"/>
      <w:marTop w:val="0"/>
      <w:marBottom w:val="0"/>
      <w:divBdr>
        <w:top w:val="none" w:sz="0" w:space="0" w:color="auto"/>
        <w:left w:val="none" w:sz="0" w:space="0" w:color="auto"/>
        <w:bottom w:val="none" w:sz="0" w:space="0" w:color="auto"/>
        <w:right w:val="none" w:sz="0" w:space="0" w:color="auto"/>
      </w:divBdr>
    </w:div>
    <w:div w:id="1151483843">
      <w:bodyDiv w:val="1"/>
      <w:marLeft w:val="0"/>
      <w:marRight w:val="0"/>
      <w:marTop w:val="0"/>
      <w:marBottom w:val="0"/>
      <w:divBdr>
        <w:top w:val="none" w:sz="0" w:space="0" w:color="auto"/>
        <w:left w:val="none" w:sz="0" w:space="0" w:color="auto"/>
        <w:bottom w:val="none" w:sz="0" w:space="0" w:color="auto"/>
        <w:right w:val="none" w:sz="0" w:space="0" w:color="auto"/>
      </w:divBdr>
    </w:div>
    <w:div w:id="1176504585">
      <w:bodyDiv w:val="1"/>
      <w:marLeft w:val="0"/>
      <w:marRight w:val="0"/>
      <w:marTop w:val="0"/>
      <w:marBottom w:val="0"/>
      <w:divBdr>
        <w:top w:val="none" w:sz="0" w:space="0" w:color="auto"/>
        <w:left w:val="none" w:sz="0" w:space="0" w:color="auto"/>
        <w:bottom w:val="none" w:sz="0" w:space="0" w:color="auto"/>
        <w:right w:val="none" w:sz="0" w:space="0" w:color="auto"/>
      </w:divBdr>
    </w:div>
    <w:div w:id="1228959494">
      <w:bodyDiv w:val="1"/>
      <w:marLeft w:val="0"/>
      <w:marRight w:val="0"/>
      <w:marTop w:val="0"/>
      <w:marBottom w:val="0"/>
      <w:divBdr>
        <w:top w:val="none" w:sz="0" w:space="0" w:color="auto"/>
        <w:left w:val="none" w:sz="0" w:space="0" w:color="auto"/>
        <w:bottom w:val="none" w:sz="0" w:space="0" w:color="auto"/>
        <w:right w:val="none" w:sz="0" w:space="0" w:color="auto"/>
      </w:divBdr>
    </w:div>
    <w:div w:id="1315259013">
      <w:bodyDiv w:val="1"/>
      <w:marLeft w:val="0"/>
      <w:marRight w:val="0"/>
      <w:marTop w:val="0"/>
      <w:marBottom w:val="0"/>
      <w:divBdr>
        <w:top w:val="none" w:sz="0" w:space="0" w:color="auto"/>
        <w:left w:val="none" w:sz="0" w:space="0" w:color="auto"/>
        <w:bottom w:val="none" w:sz="0" w:space="0" w:color="auto"/>
        <w:right w:val="none" w:sz="0" w:space="0" w:color="auto"/>
      </w:divBdr>
    </w:div>
    <w:div w:id="1353341955">
      <w:bodyDiv w:val="1"/>
      <w:marLeft w:val="0"/>
      <w:marRight w:val="0"/>
      <w:marTop w:val="0"/>
      <w:marBottom w:val="0"/>
      <w:divBdr>
        <w:top w:val="none" w:sz="0" w:space="0" w:color="auto"/>
        <w:left w:val="none" w:sz="0" w:space="0" w:color="auto"/>
        <w:bottom w:val="none" w:sz="0" w:space="0" w:color="auto"/>
        <w:right w:val="none" w:sz="0" w:space="0" w:color="auto"/>
      </w:divBdr>
      <w:divsChild>
        <w:div w:id="1727146571">
          <w:marLeft w:val="835"/>
          <w:marRight w:val="0"/>
          <w:marTop w:val="115"/>
          <w:marBottom w:val="0"/>
          <w:divBdr>
            <w:top w:val="none" w:sz="0" w:space="0" w:color="auto"/>
            <w:left w:val="none" w:sz="0" w:space="0" w:color="auto"/>
            <w:bottom w:val="none" w:sz="0" w:space="0" w:color="auto"/>
            <w:right w:val="none" w:sz="0" w:space="0" w:color="auto"/>
          </w:divBdr>
        </w:div>
        <w:div w:id="2086949455">
          <w:marLeft w:val="835"/>
          <w:marRight w:val="0"/>
          <w:marTop w:val="115"/>
          <w:marBottom w:val="0"/>
          <w:divBdr>
            <w:top w:val="none" w:sz="0" w:space="0" w:color="auto"/>
            <w:left w:val="none" w:sz="0" w:space="0" w:color="auto"/>
            <w:bottom w:val="none" w:sz="0" w:space="0" w:color="auto"/>
            <w:right w:val="none" w:sz="0" w:space="0" w:color="auto"/>
          </w:divBdr>
        </w:div>
      </w:divsChild>
    </w:div>
    <w:div w:id="1426850458">
      <w:bodyDiv w:val="1"/>
      <w:marLeft w:val="0"/>
      <w:marRight w:val="0"/>
      <w:marTop w:val="0"/>
      <w:marBottom w:val="0"/>
      <w:divBdr>
        <w:top w:val="none" w:sz="0" w:space="0" w:color="auto"/>
        <w:left w:val="none" w:sz="0" w:space="0" w:color="auto"/>
        <w:bottom w:val="none" w:sz="0" w:space="0" w:color="auto"/>
        <w:right w:val="none" w:sz="0" w:space="0" w:color="auto"/>
      </w:divBdr>
    </w:div>
    <w:div w:id="1475634212">
      <w:bodyDiv w:val="1"/>
      <w:marLeft w:val="0"/>
      <w:marRight w:val="0"/>
      <w:marTop w:val="0"/>
      <w:marBottom w:val="0"/>
      <w:divBdr>
        <w:top w:val="none" w:sz="0" w:space="0" w:color="auto"/>
        <w:left w:val="none" w:sz="0" w:space="0" w:color="auto"/>
        <w:bottom w:val="none" w:sz="0" w:space="0" w:color="auto"/>
        <w:right w:val="none" w:sz="0" w:space="0" w:color="auto"/>
      </w:divBdr>
    </w:div>
    <w:div w:id="1540120858">
      <w:bodyDiv w:val="1"/>
      <w:marLeft w:val="0"/>
      <w:marRight w:val="0"/>
      <w:marTop w:val="0"/>
      <w:marBottom w:val="0"/>
      <w:divBdr>
        <w:top w:val="none" w:sz="0" w:space="0" w:color="auto"/>
        <w:left w:val="none" w:sz="0" w:space="0" w:color="auto"/>
        <w:bottom w:val="none" w:sz="0" w:space="0" w:color="auto"/>
        <w:right w:val="none" w:sz="0" w:space="0" w:color="auto"/>
      </w:divBdr>
    </w:div>
    <w:div w:id="1543711822">
      <w:bodyDiv w:val="1"/>
      <w:marLeft w:val="0"/>
      <w:marRight w:val="0"/>
      <w:marTop w:val="0"/>
      <w:marBottom w:val="0"/>
      <w:divBdr>
        <w:top w:val="none" w:sz="0" w:space="0" w:color="auto"/>
        <w:left w:val="none" w:sz="0" w:space="0" w:color="auto"/>
        <w:bottom w:val="none" w:sz="0" w:space="0" w:color="auto"/>
        <w:right w:val="none" w:sz="0" w:space="0" w:color="auto"/>
      </w:divBdr>
    </w:div>
    <w:div w:id="1563447333">
      <w:bodyDiv w:val="1"/>
      <w:marLeft w:val="0"/>
      <w:marRight w:val="0"/>
      <w:marTop w:val="0"/>
      <w:marBottom w:val="0"/>
      <w:divBdr>
        <w:top w:val="none" w:sz="0" w:space="0" w:color="auto"/>
        <w:left w:val="none" w:sz="0" w:space="0" w:color="auto"/>
        <w:bottom w:val="none" w:sz="0" w:space="0" w:color="auto"/>
        <w:right w:val="none" w:sz="0" w:space="0" w:color="auto"/>
      </w:divBdr>
    </w:div>
    <w:div w:id="1569339128">
      <w:bodyDiv w:val="1"/>
      <w:marLeft w:val="0"/>
      <w:marRight w:val="0"/>
      <w:marTop w:val="0"/>
      <w:marBottom w:val="0"/>
      <w:divBdr>
        <w:top w:val="none" w:sz="0" w:space="0" w:color="auto"/>
        <w:left w:val="none" w:sz="0" w:space="0" w:color="auto"/>
        <w:bottom w:val="none" w:sz="0" w:space="0" w:color="auto"/>
        <w:right w:val="none" w:sz="0" w:space="0" w:color="auto"/>
      </w:divBdr>
      <w:divsChild>
        <w:div w:id="1362510212">
          <w:marLeft w:val="0"/>
          <w:marRight w:val="0"/>
          <w:marTop w:val="240"/>
          <w:marBottom w:val="0"/>
          <w:divBdr>
            <w:top w:val="none" w:sz="0" w:space="0" w:color="auto"/>
            <w:left w:val="none" w:sz="0" w:space="0" w:color="auto"/>
            <w:bottom w:val="none" w:sz="0" w:space="0" w:color="auto"/>
            <w:right w:val="none" w:sz="0" w:space="0" w:color="auto"/>
          </w:divBdr>
        </w:div>
        <w:div w:id="198708940">
          <w:marLeft w:val="0"/>
          <w:marRight w:val="0"/>
          <w:marTop w:val="240"/>
          <w:marBottom w:val="0"/>
          <w:divBdr>
            <w:top w:val="none" w:sz="0" w:space="0" w:color="auto"/>
            <w:left w:val="none" w:sz="0" w:space="0" w:color="auto"/>
            <w:bottom w:val="none" w:sz="0" w:space="0" w:color="auto"/>
            <w:right w:val="none" w:sz="0" w:space="0" w:color="auto"/>
          </w:divBdr>
        </w:div>
        <w:div w:id="1122729275">
          <w:marLeft w:val="0"/>
          <w:marRight w:val="0"/>
          <w:marTop w:val="240"/>
          <w:marBottom w:val="0"/>
          <w:divBdr>
            <w:top w:val="none" w:sz="0" w:space="0" w:color="auto"/>
            <w:left w:val="none" w:sz="0" w:space="0" w:color="auto"/>
            <w:bottom w:val="none" w:sz="0" w:space="0" w:color="auto"/>
            <w:right w:val="none" w:sz="0" w:space="0" w:color="auto"/>
          </w:divBdr>
        </w:div>
      </w:divsChild>
    </w:div>
    <w:div w:id="1596747054">
      <w:bodyDiv w:val="1"/>
      <w:marLeft w:val="0"/>
      <w:marRight w:val="0"/>
      <w:marTop w:val="0"/>
      <w:marBottom w:val="0"/>
      <w:divBdr>
        <w:top w:val="none" w:sz="0" w:space="0" w:color="auto"/>
        <w:left w:val="none" w:sz="0" w:space="0" w:color="auto"/>
        <w:bottom w:val="none" w:sz="0" w:space="0" w:color="auto"/>
        <w:right w:val="none" w:sz="0" w:space="0" w:color="auto"/>
      </w:divBdr>
    </w:div>
    <w:div w:id="1691025529">
      <w:bodyDiv w:val="1"/>
      <w:marLeft w:val="0"/>
      <w:marRight w:val="0"/>
      <w:marTop w:val="0"/>
      <w:marBottom w:val="0"/>
      <w:divBdr>
        <w:top w:val="none" w:sz="0" w:space="0" w:color="auto"/>
        <w:left w:val="none" w:sz="0" w:space="0" w:color="auto"/>
        <w:bottom w:val="none" w:sz="0" w:space="0" w:color="auto"/>
        <w:right w:val="none" w:sz="0" w:space="0" w:color="auto"/>
      </w:divBdr>
    </w:div>
    <w:div w:id="1732194167">
      <w:bodyDiv w:val="1"/>
      <w:marLeft w:val="0"/>
      <w:marRight w:val="0"/>
      <w:marTop w:val="0"/>
      <w:marBottom w:val="0"/>
      <w:divBdr>
        <w:top w:val="none" w:sz="0" w:space="0" w:color="auto"/>
        <w:left w:val="none" w:sz="0" w:space="0" w:color="auto"/>
        <w:bottom w:val="none" w:sz="0" w:space="0" w:color="auto"/>
        <w:right w:val="none" w:sz="0" w:space="0" w:color="auto"/>
      </w:divBdr>
    </w:div>
    <w:div w:id="20154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C660E-8D13-400E-AD24-65C3B004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4851</TotalTime>
  <Pages>1</Pages>
  <Words>40539</Words>
  <Characters>231077</Characters>
  <Application>Microsoft Office Word</Application>
  <DocSecurity>0</DocSecurity>
  <Lines>1925</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садик</Company>
  <LinksUpToDate>false</LinksUpToDate>
  <CharactersWithSpaces>271074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Викторовна</dc:creator>
  <cp:lastModifiedBy>МДОУ Солнышко</cp:lastModifiedBy>
  <cp:revision>103</cp:revision>
  <cp:lastPrinted>2015-10-30T12:07:00Z</cp:lastPrinted>
  <dcterms:created xsi:type="dcterms:W3CDTF">2014-11-07T21:30:00Z</dcterms:created>
  <dcterms:modified xsi:type="dcterms:W3CDTF">2015-11-02T06:15:00Z</dcterms:modified>
</cp:coreProperties>
</file>