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83F" w:rsidRDefault="00F73A15" w:rsidP="00D0483F">
      <w:r>
        <w:rPr>
          <w:noProof/>
          <w:lang w:eastAsia="ru-RU"/>
        </w:rPr>
        <w:pict>
          <v:roundrect id="_x0000_s1026" style="position:absolute;margin-left:-8.25pt;margin-top:-6.9pt;width:484.2pt;height:738pt;z-index:251658240" arcsize="10923f">
            <v:textbox>
              <w:txbxContent>
                <w:p w:rsidR="00D0483F" w:rsidRPr="00590F97" w:rsidRDefault="00D0483F" w:rsidP="00D0483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0F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Муниципальное дошкольное образовательное учреждение</w:t>
                  </w:r>
                </w:p>
                <w:p w:rsidR="00D0483F" w:rsidRPr="00590F97" w:rsidRDefault="00D0483F" w:rsidP="00D0483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0F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центр развития ребёнка детский сад  № 17 «</w:t>
                  </w:r>
                  <w:proofErr w:type="spellStart"/>
                  <w:r w:rsidRPr="00590F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Журавушка</w:t>
                  </w:r>
                  <w:proofErr w:type="spellEnd"/>
                  <w:r w:rsidRPr="00590F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D0483F" w:rsidRPr="00590F97" w:rsidRDefault="00D0483F" w:rsidP="00D0483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0F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муниципального образования</w:t>
                  </w:r>
                </w:p>
                <w:p w:rsidR="00D0483F" w:rsidRPr="00590F97" w:rsidRDefault="00D0483F" w:rsidP="00D0483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Тихорецкий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район</w:t>
                  </w:r>
                </w:p>
                <w:p w:rsidR="00D0483F" w:rsidRDefault="00D0483F" w:rsidP="00D0483F"/>
                <w:p w:rsidR="00D0483F" w:rsidRDefault="00D0483F" w:rsidP="00D0483F"/>
                <w:p w:rsidR="00D0483F" w:rsidRDefault="00D0483F" w:rsidP="00D0483F"/>
                <w:p w:rsidR="00D0483F" w:rsidRDefault="00D0483F" w:rsidP="00D0483F"/>
                <w:p w:rsidR="00D0483F" w:rsidRDefault="00D0483F" w:rsidP="00D0483F"/>
                <w:p w:rsidR="00D0483F" w:rsidRDefault="00D0483F" w:rsidP="00D0483F"/>
                <w:p w:rsidR="00D0483F" w:rsidRDefault="00D0483F" w:rsidP="00D0483F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4"/>
                      <w:szCs w:val="44"/>
                    </w:rPr>
                    <w:t xml:space="preserve">             </w:t>
                  </w:r>
                  <w:r w:rsidRPr="00590F97">
                    <w:rPr>
                      <w:sz w:val="40"/>
                      <w:szCs w:val="40"/>
                    </w:rPr>
                    <w:t xml:space="preserve">ФИЗКУЛЬТУРНОЕ ЗАНЯТИЕ </w:t>
                  </w:r>
                </w:p>
                <w:p w:rsidR="00D0483F" w:rsidRPr="00590F97" w:rsidRDefault="00D0483F" w:rsidP="00D0483F">
                  <w:pPr>
                    <w:rPr>
                      <w:sz w:val="40"/>
                      <w:szCs w:val="40"/>
                    </w:rPr>
                  </w:pPr>
                </w:p>
                <w:p w:rsidR="00D0483F" w:rsidRDefault="00D0483F" w:rsidP="00D0483F">
                  <w:pPr>
                    <w:jc w:val="center"/>
                    <w:rPr>
                      <w:sz w:val="52"/>
                      <w:szCs w:val="52"/>
                    </w:rPr>
                  </w:pPr>
                  <w:r w:rsidRPr="00590F97">
                    <w:rPr>
                      <w:sz w:val="52"/>
                      <w:szCs w:val="52"/>
                    </w:rPr>
                    <w:t>«ТРЕНИРОВКА ОТВАЖНЫХ ПУТЕШЕСТВЕННИКОВ».</w:t>
                  </w:r>
                </w:p>
                <w:p w:rsidR="00D0483F" w:rsidRPr="00590F97" w:rsidRDefault="00D0483F" w:rsidP="00D0483F">
                  <w:pPr>
                    <w:jc w:val="center"/>
                    <w:rPr>
                      <w:sz w:val="52"/>
                      <w:szCs w:val="52"/>
                    </w:rPr>
                  </w:pPr>
                </w:p>
                <w:p w:rsidR="00D0483F" w:rsidRDefault="00D0483F" w:rsidP="00D0483F">
                  <w:pPr>
                    <w:jc w:val="center"/>
                    <w:rPr>
                      <w:sz w:val="28"/>
                      <w:szCs w:val="28"/>
                    </w:rPr>
                  </w:pPr>
                  <w:r w:rsidRPr="00590F97">
                    <w:rPr>
                      <w:sz w:val="28"/>
                      <w:szCs w:val="28"/>
                    </w:rPr>
                    <w:t>С ИСПОЛЬЗОВАНИЕМ  ПРОГРАММЫ  Н. Н. ЕФИМЕНКО «ТЕАТР  ФИЗИЧЕСКОГО ВОСПИТАНИЯ  И  ОЗДОРОВЛЕНИЯ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590F97">
                    <w:rPr>
                      <w:sz w:val="28"/>
                      <w:szCs w:val="28"/>
                    </w:rPr>
                    <w:t>ДЕТЕЙ ДОШКОЛЬНОГО И МЛАДШЕГО ШКОЛЬНОГО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590F97">
                    <w:rPr>
                      <w:sz w:val="28"/>
                      <w:szCs w:val="28"/>
                    </w:rPr>
                    <w:t>ВОЗРАСТА»</w:t>
                  </w:r>
                </w:p>
                <w:p w:rsidR="00D0483F" w:rsidRPr="00590F97" w:rsidRDefault="00D0483F" w:rsidP="00D0483F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D0483F" w:rsidRDefault="00D0483F" w:rsidP="00D0483F">
                  <w:pPr>
                    <w:jc w:val="center"/>
                  </w:pPr>
                  <w:r>
                    <w:t>/Фотоматериалы выступления на 2 форуме дошкольных работников Краснодарского края в 2009г., Хомяковой Е.В./.</w:t>
                  </w:r>
                </w:p>
                <w:p w:rsidR="00D0483F" w:rsidRDefault="00D0483F" w:rsidP="00D0483F">
                  <w:pPr>
                    <w:jc w:val="center"/>
                  </w:pPr>
                </w:p>
                <w:p w:rsidR="00D0483F" w:rsidRDefault="00D0483F" w:rsidP="00D0483F">
                  <w:pPr>
                    <w:jc w:val="center"/>
                  </w:pPr>
                </w:p>
                <w:p w:rsidR="00D0483F" w:rsidRDefault="00D0483F" w:rsidP="00D0483F">
                  <w:pPr>
                    <w:jc w:val="center"/>
                  </w:pPr>
                </w:p>
                <w:p w:rsidR="00D0483F" w:rsidRDefault="00D0483F" w:rsidP="00D0483F">
                  <w:pPr>
                    <w:jc w:val="center"/>
                  </w:pPr>
                  <w:r>
                    <w:t xml:space="preserve">  Апрель 2009 г.</w:t>
                  </w:r>
                </w:p>
                <w:p w:rsidR="00D0483F" w:rsidRPr="00590F97" w:rsidRDefault="00D0483F" w:rsidP="00D0483F">
                  <w:pPr>
                    <w:jc w:val="center"/>
                  </w:pPr>
                  <w:r w:rsidRPr="00590F97">
                    <w:t xml:space="preserve"> г. Тихорецк</w:t>
                  </w:r>
                </w:p>
                <w:p w:rsidR="00D0483F" w:rsidRDefault="00D0483F" w:rsidP="00D0483F">
                  <w:pPr>
                    <w:jc w:val="center"/>
                  </w:pPr>
                </w:p>
                <w:p w:rsidR="00D0483F" w:rsidRDefault="00D0483F" w:rsidP="00D0483F"/>
              </w:txbxContent>
            </v:textbox>
          </v:roundrect>
        </w:pict>
      </w:r>
      <w:r w:rsidR="00D0483F">
        <w:br w:type="page"/>
      </w:r>
    </w:p>
    <w:p w:rsidR="00041E63" w:rsidRDefault="0000506F">
      <w:r w:rsidRPr="0000506F">
        <w:lastRenderedPageBreak/>
        <w:drawing>
          <wp:inline distT="0" distB="0" distL="0" distR="0">
            <wp:extent cx="3596259" cy="2642616"/>
            <wp:effectExtent l="171450" t="133350" r="366141" b="310134"/>
            <wp:docPr id="6" name="Рисунок 3" descr="C:\Users\1\Desktop\фото\P108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P10802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555" cy="2645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0506F">
        <w:drawing>
          <wp:inline distT="0" distB="0" distL="0" distR="0">
            <wp:extent cx="3597783" cy="2472690"/>
            <wp:effectExtent l="171450" t="133350" r="364617" b="308610"/>
            <wp:docPr id="4" name="Рисунок 4" descr="C:\Users\1\Desktop\фото\P108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P10802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843" cy="2481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483F" w:rsidRDefault="0000506F">
      <w:r w:rsidRPr="0000506F">
        <w:drawing>
          <wp:inline distT="0" distB="0" distL="0" distR="0">
            <wp:extent cx="3659886" cy="2580259"/>
            <wp:effectExtent l="171450" t="133350" r="359664" b="296291"/>
            <wp:docPr id="9" name="Рисунок 5" descr="C:\Users\1\Desktop\фото\P108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\P1080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259" cy="2584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483F" w:rsidRDefault="0000506F">
      <w:r w:rsidRPr="0000506F">
        <w:lastRenderedPageBreak/>
        <w:drawing>
          <wp:inline distT="0" distB="0" distL="0" distR="0">
            <wp:extent cx="3833622" cy="2163445"/>
            <wp:effectExtent l="171450" t="133350" r="357378" b="313055"/>
            <wp:docPr id="14" name="Рисунок 7" descr="C:\Users\1\Desktop\фото\P108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\P1080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1" cy="2171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483F" w:rsidRDefault="0000506F">
      <w:r w:rsidRPr="0000506F">
        <w:drawing>
          <wp:inline distT="0" distB="0" distL="0" distR="0">
            <wp:extent cx="3915918" cy="2342261"/>
            <wp:effectExtent l="171450" t="133350" r="370332" b="305689"/>
            <wp:docPr id="16" name="Рисунок 8" descr="C:\Users\1\Desktop\фото\P108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\P10802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789" cy="2343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483F" w:rsidRDefault="00D0483F"/>
    <w:p w:rsidR="00D0483F" w:rsidRDefault="0000506F">
      <w:r w:rsidRPr="0000506F">
        <w:drawing>
          <wp:inline distT="0" distB="0" distL="0" distR="0">
            <wp:extent cx="4025646" cy="2452263"/>
            <wp:effectExtent l="171450" t="133350" r="355854" b="309987"/>
            <wp:docPr id="19" name="Рисунок 10" descr="C:\Users\1\Desktop\фото\P108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\P10802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979" cy="2453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6F0C" w:rsidRDefault="009E6F0C"/>
    <w:p w:rsidR="00D0483F" w:rsidRDefault="00D0483F"/>
    <w:p w:rsidR="00D0483F" w:rsidRDefault="00D0483F"/>
    <w:p w:rsidR="00D0483F" w:rsidRDefault="00D0483F"/>
    <w:p w:rsidR="00D0483F" w:rsidRDefault="00D0483F"/>
    <w:p w:rsidR="00041E63" w:rsidRDefault="00041E63"/>
    <w:p w:rsidR="00D0483F" w:rsidRDefault="00D0483F"/>
    <w:p w:rsidR="00D0483F" w:rsidRDefault="00D0483F"/>
    <w:p w:rsidR="003C496C" w:rsidRDefault="00ED0C32"/>
    <w:sectPr w:rsidR="003C496C" w:rsidSect="00F71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D0483F"/>
    <w:rsid w:val="0000506F"/>
    <w:rsid w:val="00041E63"/>
    <w:rsid w:val="001D2AC3"/>
    <w:rsid w:val="00270AB4"/>
    <w:rsid w:val="003C6DE8"/>
    <w:rsid w:val="003D723F"/>
    <w:rsid w:val="005C61F1"/>
    <w:rsid w:val="005C6AA8"/>
    <w:rsid w:val="00655236"/>
    <w:rsid w:val="00855202"/>
    <w:rsid w:val="00861EA6"/>
    <w:rsid w:val="009E6F0C"/>
    <w:rsid w:val="00AB0A4D"/>
    <w:rsid w:val="00B3389C"/>
    <w:rsid w:val="00B7620C"/>
    <w:rsid w:val="00C331CE"/>
    <w:rsid w:val="00CD2A38"/>
    <w:rsid w:val="00D0483F"/>
    <w:rsid w:val="00D06928"/>
    <w:rsid w:val="00DC3E5C"/>
    <w:rsid w:val="00ED0C32"/>
    <w:rsid w:val="00F71E6E"/>
    <w:rsid w:val="00F73A15"/>
    <w:rsid w:val="00FC2869"/>
    <w:rsid w:val="00FC5925"/>
    <w:rsid w:val="00FF3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E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83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0483F"/>
    <w:pPr>
      <w:spacing w:after="0" w:line="240" w:lineRule="auto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ДЕВЯНИНА</dc:creator>
  <cp:keywords/>
  <dc:description/>
  <cp:lastModifiedBy>ДЕВЯНИНА</cp:lastModifiedBy>
  <cp:revision>5</cp:revision>
  <dcterms:created xsi:type="dcterms:W3CDTF">2014-03-16T07:02:00Z</dcterms:created>
  <dcterms:modified xsi:type="dcterms:W3CDTF">2014-03-16T07:28:00Z</dcterms:modified>
</cp:coreProperties>
</file>