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1A" w:rsidRDefault="00EE5D1A" w:rsidP="00EE5D1A">
      <w:pPr>
        <w:spacing w:after="0" w:line="240" w:lineRule="auto"/>
        <w:jc w:val="center"/>
        <w:rPr>
          <w:rFonts w:ascii="Times New Roman" w:eastAsia="Times New Roman" w:hAnsi="Times New Roman" w:cs="Times New Roman"/>
          <w:sz w:val="24"/>
          <w:szCs w:val="24"/>
          <w:lang w:eastAsia="ru-RU"/>
        </w:rPr>
      </w:pPr>
    </w:p>
    <w:p w:rsidR="00EE5D1A" w:rsidRDefault="00EE5D1A" w:rsidP="00EE5D1A">
      <w:pPr>
        <w:spacing w:after="0" w:line="240" w:lineRule="auto"/>
        <w:jc w:val="center"/>
        <w:rPr>
          <w:rFonts w:ascii="Times New Roman" w:eastAsia="Times New Roman" w:hAnsi="Times New Roman" w:cs="Times New Roman"/>
          <w:sz w:val="24"/>
          <w:szCs w:val="24"/>
          <w:lang w:eastAsia="ru-RU"/>
        </w:rPr>
      </w:pPr>
    </w:p>
    <w:p w:rsidR="00EE5D1A" w:rsidRDefault="00EE5D1A" w:rsidP="00EE5D1A">
      <w:pPr>
        <w:spacing w:after="0" w:line="240" w:lineRule="auto"/>
        <w:jc w:val="center"/>
        <w:rPr>
          <w:rFonts w:ascii="Times New Roman" w:eastAsia="Times New Roman" w:hAnsi="Times New Roman" w:cs="Times New Roman"/>
          <w:sz w:val="24"/>
          <w:szCs w:val="24"/>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r w:rsidRPr="00EE5D1A">
        <w:rPr>
          <w:rFonts w:ascii="Times New Roman" w:eastAsia="Times New Roman" w:hAnsi="Times New Roman" w:cs="Times New Roman"/>
          <w:sz w:val="24"/>
          <w:szCs w:val="24"/>
          <w:lang w:eastAsia="ru-RU"/>
        </w:rPr>
        <w:t>МУНИЦИПАЛЬНОЕ БЮДЖЕТНОЕ ОБЩЕОБРАЗОВАТЕЛЬНОЕ УЧРЕЖДЕНИЕ</w:t>
      </w:r>
      <w:r w:rsidRPr="00EE5D1A">
        <w:rPr>
          <w:rFonts w:ascii="Times New Roman" w:eastAsia="Times New Roman" w:hAnsi="Times New Roman" w:cs="Times New Roman"/>
          <w:sz w:val="28"/>
          <w:szCs w:val="28"/>
          <w:lang w:eastAsia="ru-RU"/>
        </w:rPr>
        <w:t xml:space="preserve"> </w:t>
      </w: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r w:rsidRPr="00EE5D1A">
        <w:rPr>
          <w:rFonts w:ascii="Times New Roman" w:eastAsia="Times New Roman" w:hAnsi="Times New Roman" w:cs="Times New Roman"/>
          <w:sz w:val="28"/>
          <w:szCs w:val="28"/>
          <w:lang w:eastAsia="ru-RU"/>
        </w:rPr>
        <w:t>«Чувашско-Дрожжановская сош» Дрожжановского муниципального района</w:t>
      </w: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r w:rsidRPr="00EE5D1A">
        <w:rPr>
          <w:rFonts w:ascii="Times New Roman" w:eastAsia="Times New Roman" w:hAnsi="Times New Roman" w:cs="Times New Roman"/>
          <w:sz w:val="28"/>
          <w:szCs w:val="28"/>
          <w:lang w:eastAsia="ru-RU"/>
        </w:rPr>
        <w:t xml:space="preserve"> Республики Татарстан</w:t>
      </w: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5400040" cy="1607185"/>
            <wp:effectExtent l="95250" t="95250" r="10160"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8000"/>
                      <a:extLst>
                        <a:ext uri="{28A0092B-C50C-407E-A947-70E740481C1C}">
                          <a14:useLocalDpi xmlns:a14="http://schemas.microsoft.com/office/drawing/2010/main" val="0"/>
                        </a:ext>
                      </a:extLst>
                    </a:blip>
                    <a:srcRect l="53809" t="2467" b="76073"/>
                    <a:stretch>
                      <a:fillRect/>
                    </a:stretch>
                  </pic:blipFill>
                  <pic:spPr bwMode="auto">
                    <a:xfrm>
                      <a:off x="0" y="0"/>
                      <a:ext cx="5400040" cy="1607185"/>
                    </a:xfrm>
                    <a:prstGeom prst="rect">
                      <a:avLst/>
                    </a:prstGeom>
                    <a:noFill/>
                    <a:ln w="9525">
                      <a:solidFill>
                        <a:srgbClr val="CC3300"/>
                      </a:solidFill>
                      <a:miter lim="800000"/>
                      <a:headEnd/>
                      <a:tailEnd/>
                    </a:ln>
                    <a:effectLst>
                      <a:outerShdw dist="107763" dir="13500000" algn="ctr" rotWithShape="0">
                        <a:srgbClr val="CC3300">
                          <a:alpha val="50000"/>
                        </a:srgbClr>
                      </a:outerShdw>
                    </a:effectLst>
                  </pic:spPr>
                </pic:pic>
              </a:graphicData>
            </a:graphic>
          </wp:inline>
        </w:drawing>
      </w: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36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noProof/>
          <w:sz w:val="40"/>
          <w:szCs w:val="40"/>
          <w:lang w:eastAsia="ru-RU"/>
        </w:rPr>
        <w:drawing>
          <wp:inline distT="0" distB="0" distL="0" distR="0">
            <wp:extent cx="1408430" cy="81978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8430" cy="819785"/>
                    </a:xfrm>
                    <a:prstGeom prst="rect">
                      <a:avLst/>
                    </a:prstGeom>
                    <a:noFill/>
                    <a:ln>
                      <a:noFill/>
                    </a:ln>
                  </pic:spPr>
                </pic:pic>
              </a:graphicData>
            </a:graphic>
          </wp:inline>
        </w:drawing>
      </w:r>
    </w:p>
    <w:p w:rsidR="00EE5D1A" w:rsidRPr="00EE5D1A" w:rsidRDefault="00EE5D1A" w:rsidP="00EE5D1A">
      <w:pPr>
        <w:spacing w:after="0" w:line="360" w:lineRule="auto"/>
        <w:jc w:val="center"/>
        <w:rPr>
          <w:rFonts w:ascii="Times New Roman" w:eastAsia="Times New Roman" w:hAnsi="Times New Roman" w:cs="Times New Roman"/>
          <w:b/>
          <w:sz w:val="72"/>
          <w:szCs w:val="72"/>
          <w:lang w:eastAsia="ru-RU"/>
        </w:rPr>
      </w:pPr>
      <w:r w:rsidRPr="00EE5D1A">
        <w:rPr>
          <w:rFonts w:ascii="Times New Roman" w:eastAsia="Times New Roman" w:hAnsi="Times New Roman" w:cs="Times New Roman"/>
          <w:b/>
          <w:sz w:val="72"/>
          <w:szCs w:val="72"/>
          <w:lang w:eastAsia="ru-RU"/>
        </w:rPr>
        <w:t xml:space="preserve">Рабочая программа </w:t>
      </w:r>
    </w:p>
    <w:p w:rsidR="00EE5D1A" w:rsidRPr="00EE5D1A" w:rsidRDefault="00EE5D1A" w:rsidP="00EE5D1A">
      <w:pPr>
        <w:spacing w:after="0" w:line="360" w:lineRule="auto"/>
        <w:jc w:val="center"/>
        <w:rPr>
          <w:rFonts w:ascii="Times New Roman" w:eastAsia="Times New Roman" w:hAnsi="Times New Roman" w:cs="Times New Roman"/>
          <w:b/>
          <w:sz w:val="40"/>
          <w:szCs w:val="40"/>
          <w:lang w:eastAsia="ru-RU"/>
        </w:rPr>
      </w:pPr>
      <w:r w:rsidRPr="00EE5D1A">
        <w:rPr>
          <w:rFonts w:ascii="Times New Roman" w:eastAsia="Times New Roman" w:hAnsi="Times New Roman" w:cs="Times New Roman"/>
          <w:b/>
          <w:sz w:val="72"/>
          <w:szCs w:val="72"/>
          <w:lang w:eastAsia="ru-RU"/>
        </w:rPr>
        <w:t xml:space="preserve">по УМК «Планета знаний» </w:t>
      </w:r>
    </w:p>
    <w:p w:rsidR="00EE5D1A" w:rsidRPr="00EE5D1A" w:rsidRDefault="00EE5D1A" w:rsidP="00EE5D1A">
      <w:pPr>
        <w:spacing w:after="0" w:line="240" w:lineRule="auto"/>
        <w:jc w:val="center"/>
        <w:rPr>
          <w:rFonts w:ascii="Times New Roman" w:eastAsia="Times New Roman" w:hAnsi="Times New Roman" w:cs="Times New Roman"/>
          <w:sz w:val="56"/>
          <w:szCs w:val="56"/>
          <w:lang w:eastAsia="ru-RU"/>
        </w:rPr>
      </w:pPr>
    </w:p>
    <w:p w:rsidR="00EE5D1A" w:rsidRPr="00EE5D1A" w:rsidRDefault="00EE5D1A" w:rsidP="00EE5D1A">
      <w:pPr>
        <w:spacing w:after="0" w:line="240" w:lineRule="auto"/>
        <w:jc w:val="center"/>
        <w:rPr>
          <w:rFonts w:ascii="Times New Roman" w:eastAsia="Times New Roman" w:hAnsi="Times New Roman" w:cs="Times New Roman"/>
          <w:b/>
          <w:sz w:val="56"/>
          <w:szCs w:val="56"/>
          <w:lang w:eastAsia="ru-RU"/>
        </w:rPr>
      </w:pPr>
      <w:r w:rsidRPr="00EE5D1A">
        <w:rPr>
          <w:rFonts w:ascii="Times New Roman" w:eastAsia="Times New Roman" w:hAnsi="Times New Roman" w:cs="Times New Roman"/>
          <w:b/>
          <w:sz w:val="56"/>
          <w:szCs w:val="56"/>
          <w:lang w:eastAsia="ru-RU"/>
        </w:rPr>
        <w:t>3 класс</w:t>
      </w: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28"/>
          <w:szCs w:val="28"/>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p>
    <w:p w:rsidR="00EE5D1A" w:rsidRPr="00EE5D1A" w:rsidRDefault="00EE5D1A" w:rsidP="00EE5D1A">
      <w:pPr>
        <w:spacing w:after="0" w:line="240" w:lineRule="auto"/>
        <w:jc w:val="center"/>
        <w:rPr>
          <w:rFonts w:ascii="Times New Roman" w:eastAsia="Times New Roman" w:hAnsi="Times New Roman" w:cs="Times New Roman"/>
          <w:sz w:val="40"/>
          <w:szCs w:val="40"/>
          <w:lang w:eastAsia="ru-RU"/>
        </w:rPr>
      </w:pPr>
      <w:r w:rsidRPr="00EE5D1A">
        <w:rPr>
          <w:rFonts w:ascii="Times New Roman" w:eastAsia="Times New Roman" w:hAnsi="Times New Roman" w:cs="Times New Roman"/>
          <w:sz w:val="40"/>
          <w:szCs w:val="40"/>
          <w:lang w:eastAsia="ru-RU"/>
        </w:rPr>
        <w:t>2013-2014 учебный год</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312" w:h="318" w:hRule="exact" w:wrap="around" w:vAnchor="page" w:hAnchor="page" w:x="1313" w:y="949"/>
        <w:widowControl w:val="0"/>
        <w:spacing w:after="0" w:line="260" w:lineRule="exact"/>
        <w:ind w:left="20"/>
        <w:jc w:val="center"/>
        <w:outlineLvl w:val="3"/>
        <w:rPr>
          <w:rFonts w:ascii="Arial" w:eastAsia="Times New Roman" w:hAnsi="Arial" w:cs="Arial"/>
          <w:b/>
          <w:bCs/>
          <w:spacing w:val="-2"/>
          <w:sz w:val="26"/>
          <w:szCs w:val="26"/>
          <w:lang w:eastAsia="ru-RU"/>
        </w:rPr>
      </w:pPr>
      <w:bookmarkStart w:id="0" w:name="bookmark3"/>
      <w:r w:rsidRPr="00EE5D1A">
        <w:rPr>
          <w:rFonts w:ascii="Arial" w:eastAsia="Times New Roman" w:hAnsi="Arial" w:cs="Arial"/>
          <w:b/>
          <w:bCs/>
          <w:color w:val="000000"/>
          <w:spacing w:val="-2"/>
          <w:sz w:val="26"/>
          <w:szCs w:val="26"/>
          <w:lang w:eastAsia="ru-RU"/>
        </w:rPr>
        <w:lastRenderedPageBreak/>
        <w:t>СОДЕРЖАНИЕ</w:t>
      </w:r>
      <w:bookmarkEnd w:id="0"/>
    </w:p>
    <w:p w:rsidR="00EE5D1A" w:rsidRPr="00EE5D1A" w:rsidRDefault="00EE5D1A" w:rsidP="00EE5D1A">
      <w:pPr>
        <w:framePr w:w="9312" w:h="13466" w:hRule="exact" w:wrap="around" w:vAnchor="page" w:hAnchor="page" w:x="1313" w:y="1722"/>
        <w:widowControl w:val="0"/>
        <w:spacing w:after="0" w:line="252" w:lineRule="exact"/>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ПО ПРЕДМЕТУ «РУССКИЙ ЯЗЫК»</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5</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6</w:t>
      </w:r>
    </w:p>
    <w:p w:rsidR="00EE5D1A" w:rsidRPr="00EE5D1A" w:rsidRDefault="00D66F98"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hyperlink w:anchor="bookmark0" w:tooltip="Current Document" w:history="1">
        <w:r w:rsidR="00EE5D1A" w:rsidRPr="00EE5D1A">
          <w:rPr>
            <w:rFonts w:ascii="Arial" w:eastAsia="Times New Roman" w:hAnsi="Arial" w:cs="Arial"/>
            <w:color w:val="000000"/>
            <w:spacing w:val="-4"/>
            <w:sz w:val="21"/>
            <w:szCs w:val="21"/>
            <w:lang w:eastAsia="ru-RU"/>
          </w:rPr>
          <w:t>Содержание программы</w:t>
        </w:r>
        <w:r w:rsidR="00EE5D1A" w:rsidRPr="00EE5D1A">
          <w:rPr>
            <w:rFonts w:ascii="Arial" w:eastAsia="Times New Roman" w:hAnsi="Arial" w:cs="Arial"/>
            <w:color w:val="000000"/>
            <w:spacing w:val="-4"/>
            <w:sz w:val="21"/>
            <w:szCs w:val="21"/>
            <w:lang w:eastAsia="ru-RU"/>
          </w:rPr>
          <w:tab/>
          <w:t xml:space="preserve"> 7</w:t>
        </w:r>
      </w:hyperlink>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Планируемые результаты изучения предмета</w:t>
      </w:r>
      <w:r w:rsidRPr="00EE5D1A">
        <w:rPr>
          <w:rFonts w:ascii="Arial" w:eastAsia="Times New Roman" w:hAnsi="Arial" w:cs="Arial"/>
          <w:color w:val="000000"/>
          <w:spacing w:val="-4"/>
          <w:sz w:val="21"/>
          <w:szCs w:val="21"/>
          <w:lang w:eastAsia="ru-RU"/>
        </w:rPr>
        <w:tab/>
        <w:t xml:space="preserve"> 10</w:t>
      </w:r>
    </w:p>
    <w:p w:rsidR="00EE5D1A" w:rsidRPr="00EE5D1A" w:rsidRDefault="00EE5D1A" w:rsidP="00EE5D1A">
      <w:pPr>
        <w:framePr w:w="9312" w:h="13466" w:hRule="exact" w:wrap="around" w:vAnchor="page" w:hAnchor="page" w:x="1313" w:y="1722"/>
        <w:widowControl w:val="0"/>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12</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15</w:t>
      </w:r>
    </w:p>
    <w:p w:rsidR="00EE5D1A" w:rsidRPr="00EE5D1A" w:rsidRDefault="00EE5D1A" w:rsidP="00EE5D1A">
      <w:pPr>
        <w:framePr w:w="9312" w:h="13466" w:hRule="exact" w:wrap="around" w:vAnchor="page" w:hAnchor="page" w:x="1313" w:y="1722"/>
        <w:widowControl w:val="0"/>
        <w:tabs>
          <w:tab w:val="right" w:leader="dot" w:pos="9297"/>
        </w:tabs>
        <w:spacing w:after="48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57</w:t>
      </w:r>
    </w:p>
    <w:p w:rsidR="00EE5D1A" w:rsidRPr="00EE5D1A" w:rsidRDefault="00EE5D1A" w:rsidP="00EE5D1A">
      <w:pPr>
        <w:framePr w:w="9312" w:h="13466" w:hRule="exact" w:wrap="around" w:vAnchor="page" w:hAnchor="page" w:x="1313" w:y="1722"/>
        <w:widowControl w:val="0"/>
        <w:spacing w:after="0" w:line="252" w:lineRule="exact"/>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ПО ПРЕДМЕТУ «ЛИТЕРАТУРНОЕ ЧТЕНИЕ»</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58</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59</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программы</w:t>
      </w:r>
      <w:r w:rsidRPr="00EE5D1A">
        <w:rPr>
          <w:rFonts w:ascii="Arial" w:eastAsia="Times New Roman" w:hAnsi="Arial" w:cs="Arial"/>
          <w:color w:val="000000"/>
          <w:spacing w:val="-4"/>
          <w:sz w:val="21"/>
          <w:szCs w:val="21"/>
          <w:lang w:eastAsia="ru-RU"/>
        </w:rPr>
        <w:tab/>
        <w:t xml:space="preserve"> 59</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Планируемые результаты изучения предмета</w:t>
      </w:r>
      <w:r w:rsidRPr="00EE5D1A">
        <w:rPr>
          <w:rFonts w:ascii="Arial" w:eastAsia="Times New Roman" w:hAnsi="Arial" w:cs="Arial"/>
          <w:color w:val="000000"/>
          <w:spacing w:val="-4"/>
          <w:sz w:val="21"/>
          <w:szCs w:val="21"/>
          <w:lang w:eastAsia="ru-RU"/>
        </w:rPr>
        <w:tab/>
        <w:t xml:space="preserve"> 61</w:t>
      </w:r>
    </w:p>
    <w:p w:rsidR="00EE5D1A" w:rsidRPr="00EE5D1A" w:rsidRDefault="00EE5D1A" w:rsidP="00EE5D1A">
      <w:pPr>
        <w:framePr w:w="9312" w:h="13466" w:hRule="exact" w:wrap="around" w:vAnchor="page" w:hAnchor="page" w:x="1313" w:y="1722"/>
        <w:widowControl w:val="0"/>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64</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68</w:t>
      </w:r>
    </w:p>
    <w:p w:rsidR="00EE5D1A" w:rsidRPr="00EE5D1A" w:rsidRDefault="00EE5D1A" w:rsidP="00EE5D1A">
      <w:pPr>
        <w:framePr w:w="9312" w:h="13466" w:hRule="exact" w:wrap="around" w:vAnchor="page" w:hAnchor="page" w:x="1313" w:y="1722"/>
        <w:widowControl w:val="0"/>
        <w:tabs>
          <w:tab w:val="right" w:leader="dot" w:pos="9297"/>
        </w:tabs>
        <w:spacing w:after="48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104</w:t>
      </w:r>
    </w:p>
    <w:p w:rsidR="00EE5D1A" w:rsidRPr="00EE5D1A" w:rsidRDefault="00EE5D1A" w:rsidP="00EE5D1A">
      <w:pPr>
        <w:framePr w:w="9312" w:h="13466" w:hRule="exact" w:wrap="around" w:vAnchor="page" w:hAnchor="page" w:x="1313" w:y="1722"/>
        <w:widowControl w:val="0"/>
        <w:spacing w:after="0" w:line="252" w:lineRule="exact"/>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ПО ПРЕДМЕТУ «МАТЕМАТИКА»</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105</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106</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программы</w:t>
      </w:r>
      <w:r w:rsidRPr="00EE5D1A">
        <w:rPr>
          <w:rFonts w:ascii="Arial" w:eastAsia="Times New Roman" w:hAnsi="Arial" w:cs="Arial"/>
          <w:color w:val="000000"/>
          <w:spacing w:val="-4"/>
          <w:sz w:val="21"/>
          <w:szCs w:val="21"/>
          <w:lang w:eastAsia="ru-RU"/>
        </w:rPr>
        <w:tab/>
        <w:t xml:space="preserve"> 106</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Планируемые результаты изучения предмета</w:t>
      </w:r>
      <w:r w:rsidRPr="00EE5D1A">
        <w:rPr>
          <w:rFonts w:ascii="Arial" w:eastAsia="Times New Roman" w:hAnsi="Arial" w:cs="Arial"/>
          <w:color w:val="000000"/>
          <w:spacing w:val="-4"/>
          <w:sz w:val="21"/>
          <w:szCs w:val="21"/>
          <w:lang w:eastAsia="ru-RU"/>
        </w:rPr>
        <w:tab/>
        <w:t xml:space="preserve">   107</w:t>
      </w:r>
    </w:p>
    <w:p w:rsidR="00EE5D1A" w:rsidRPr="00EE5D1A" w:rsidRDefault="00EE5D1A" w:rsidP="00EE5D1A">
      <w:pPr>
        <w:framePr w:w="9312" w:h="13466" w:hRule="exact" w:wrap="around" w:vAnchor="page" w:hAnchor="page" w:x="1313" w:y="1722"/>
        <w:widowControl w:val="0"/>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110</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113</w:t>
      </w:r>
    </w:p>
    <w:p w:rsidR="00EE5D1A" w:rsidRPr="00EE5D1A" w:rsidRDefault="00EE5D1A" w:rsidP="00EE5D1A">
      <w:pPr>
        <w:framePr w:w="9312" w:h="13466" w:hRule="exact" w:wrap="around" w:vAnchor="page" w:hAnchor="page" w:x="1313" w:y="1722"/>
        <w:widowControl w:val="0"/>
        <w:tabs>
          <w:tab w:val="right" w:leader="dot" w:pos="9297"/>
        </w:tabs>
        <w:spacing w:after="48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146</w:t>
      </w:r>
    </w:p>
    <w:p w:rsidR="00EE5D1A" w:rsidRPr="00EE5D1A" w:rsidRDefault="00EE5D1A" w:rsidP="00EE5D1A">
      <w:pPr>
        <w:framePr w:w="9312" w:h="13466" w:hRule="exact" w:wrap="around" w:vAnchor="page" w:hAnchor="page" w:x="1313" w:y="1722"/>
        <w:widowControl w:val="0"/>
        <w:spacing w:after="0" w:line="252" w:lineRule="exact"/>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ПО ПРЕДМЕТУ «ОКРУЖАЮЩИЙ МИР»</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147</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149</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программы</w:t>
      </w:r>
      <w:r w:rsidRPr="00EE5D1A">
        <w:rPr>
          <w:rFonts w:ascii="Arial" w:eastAsia="Times New Roman" w:hAnsi="Arial" w:cs="Arial"/>
          <w:color w:val="000000"/>
          <w:spacing w:val="-4"/>
          <w:sz w:val="21"/>
          <w:szCs w:val="21"/>
          <w:lang w:eastAsia="ru-RU"/>
        </w:rPr>
        <w:tab/>
        <w:t xml:space="preserve"> 149</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Планируемые результаты изучения предмета</w:t>
      </w:r>
      <w:r w:rsidRPr="00EE5D1A">
        <w:rPr>
          <w:rFonts w:ascii="Arial" w:eastAsia="Times New Roman" w:hAnsi="Arial" w:cs="Arial"/>
          <w:color w:val="000000"/>
          <w:spacing w:val="-4"/>
          <w:sz w:val="21"/>
          <w:szCs w:val="21"/>
          <w:lang w:eastAsia="ru-RU"/>
        </w:rPr>
        <w:tab/>
        <w:t xml:space="preserve"> 150</w:t>
      </w:r>
    </w:p>
    <w:p w:rsidR="00EE5D1A" w:rsidRPr="00EE5D1A" w:rsidRDefault="00EE5D1A" w:rsidP="00EE5D1A">
      <w:pPr>
        <w:framePr w:w="9312" w:h="13466" w:hRule="exact" w:wrap="around" w:vAnchor="page" w:hAnchor="page" w:x="1313" w:y="1722"/>
        <w:widowControl w:val="0"/>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153</w:t>
      </w:r>
    </w:p>
    <w:p w:rsidR="00EE5D1A" w:rsidRPr="00EE5D1A" w:rsidRDefault="00EE5D1A" w:rsidP="00EE5D1A">
      <w:pPr>
        <w:framePr w:w="9312" w:h="13466" w:hRule="exact" w:wrap="around" w:vAnchor="page" w:hAnchor="page" w:x="1313" w:y="1722"/>
        <w:widowControl w:val="0"/>
        <w:tabs>
          <w:tab w:val="left" w:leader="dot" w:pos="8689"/>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156</w:t>
      </w:r>
    </w:p>
    <w:p w:rsidR="00EE5D1A" w:rsidRPr="00EE5D1A" w:rsidRDefault="00EE5D1A" w:rsidP="00EE5D1A">
      <w:pPr>
        <w:framePr w:w="9312" w:h="13466" w:hRule="exact" w:wrap="around" w:vAnchor="page" w:hAnchor="page" w:x="1313" w:y="1722"/>
        <w:widowControl w:val="0"/>
        <w:tabs>
          <w:tab w:val="right" w:leader="dot" w:pos="9297"/>
        </w:tabs>
        <w:spacing w:after="48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176</w:t>
      </w:r>
    </w:p>
    <w:p w:rsidR="00EE5D1A" w:rsidRPr="00EE5D1A" w:rsidRDefault="00EE5D1A" w:rsidP="00EE5D1A">
      <w:pPr>
        <w:framePr w:w="9312" w:h="13466" w:hRule="exact" w:wrap="around" w:vAnchor="page" w:hAnchor="page" w:x="1313" w:y="1722"/>
        <w:widowControl w:val="0"/>
        <w:spacing w:after="0" w:line="252" w:lineRule="exact"/>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ПО ПРЕДМЕТУ «ТЕХНОЛОГИЯ»</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177</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179</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программы</w:t>
      </w:r>
      <w:r w:rsidRPr="00EE5D1A">
        <w:rPr>
          <w:rFonts w:ascii="Arial" w:eastAsia="Times New Roman" w:hAnsi="Arial" w:cs="Arial"/>
          <w:color w:val="000000"/>
          <w:spacing w:val="-4"/>
          <w:sz w:val="21"/>
          <w:szCs w:val="21"/>
          <w:lang w:eastAsia="ru-RU"/>
        </w:rPr>
        <w:tab/>
        <w:t xml:space="preserve"> 179</w:t>
      </w:r>
    </w:p>
    <w:p w:rsidR="00EE5D1A" w:rsidRPr="00EE5D1A" w:rsidRDefault="00D66F98"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hyperlink w:anchor="bookmark26" w:tooltip="Current Document" w:history="1">
        <w:r w:rsidR="00EE5D1A" w:rsidRPr="00EE5D1A">
          <w:rPr>
            <w:rFonts w:ascii="Arial" w:eastAsia="Times New Roman" w:hAnsi="Arial" w:cs="Arial"/>
            <w:color w:val="000000"/>
            <w:spacing w:val="-4"/>
            <w:sz w:val="21"/>
            <w:szCs w:val="21"/>
            <w:lang w:eastAsia="ru-RU"/>
          </w:rPr>
          <w:t>Планируемые результаты изучения предмета</w:t>
        </w:r>
        <w:r w:rsidR="00EE5D1A" w:rsidRPr="00EE5D1A">
          <w:rPr>
            <w:rFonts w:ascii="Arial" w:eastAsia="Times New Roman" w:hAnsi="Arial" w:cs="Arial"/>
            <w:color w:val="000000"/>
            <w:spacing w:val="-4"/>
            <w:sz w:val="21"/>
            <w:szCs w:val="21"/>
            <w:lang w:eastAsia="ru-RU"/>
          </w:rPr>
          <w:tab/>
          <w:t xml:space="preserve"> 181</w:t>
        </w:r>
      </w:hyperlink>
    </w:p>
    <w:p w:rsidR="00EE5D1A" w:rsidRPr="00EE5D1A" w:rsidRDefault="00EE5D1A" w:rsidP="00EE5D1A">
      <w:pPr>
        <w:framePr w:w="9312" w:h="13466" w:hRule="exact" w:wrap="around" w:vAnchor="page" w:hAnchor="page" w:x="1313" w:y="1722"/>
        <w:widowControl w:val="0"/>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184</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187</w:t>
      </w:r>
    </w:p>
    <w:p w:rsidR="00EE5D1A" w:rsidRPr="00EE5D1A" w:rsidRDefault="00EE5D1A" w:rsidP="00EE5D1A">
      <w:pPr>
        <w:framePr w:w="9312" w:h="13466" w:hRule="exact" w:wrap="around" w:vAnchor="page" w:hAnchor="page" w:x="1313" w:y="1722"/>
        <w:widowControl w:val="0"/>
        <w:tabs>
          <w:tab w:val="right" w:leader="dot" w:pos="9297"/>
        </w:tabs>
        <w:spacing w:after="0" w:line="252" w:lineRule="exact"/>
        <w:ind w:left="38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197</w:t>
      </w:r>
    </w:p>
    <w:p w:rsidR="00EE5D1A" w:rsidRPr="00EE5D1A" w:rsidRDefault="00EE5D1A" w:rsidP="00EE5D1A">
      <w:pPr>
        <w:framePr w:wrap="around" w:vAnchor="page" w:hAnchor="page" w:x="5892" w:y="15586"/>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z w:val="30"/>
          <w:szCs w:val="30"/>
          <w:lang w:eastAsia="ru-RU"/>
        </w:rPr>
        <w:t>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322" w:h="2834" w:hRule="exact" w:wrap="around" w:vAnchor="page" w:hAnchor="page" w:x="1308" w:y="1181"/>
        <w:widowControl w:val="0"/>
        <w:spacing w:after="0" w:line="252" w:lineRule="exact"/>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lastRenderedPageBreak/>
        <w:t>РАБОЧАЯ ПРОГРАММА ПО ПРЕДМЕТУ «ИЗОБРАЗИТЕЛЬНОЕ ИСКУССТВО»</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Пояснительная записка</w:t>
      </w:r>
      <w:r w:rsidRPr="00EE5D1A">
        <w:rPr>
          <w:rFonts w:ascii="Arial" w:eastAsia="Times New Roman" w:hAnsi="Arial" w:cs="Arial"/>
          <w:color w:val="000000"/>
          <w:spacing w:val="-4"/>
          <w:sz w:val="21"/>
          <w:szCs w:val="21"/>
          <w:lang w:eastAsia="ru-RU"/>
        </w:rPr>
        <w:tab/>
        <w:t xml:space="preserve"> 198</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Учебно-тематический план</w:t>
      </w:r>
      <w:r w:rsidRPr="00EE5D1A">
        <w:rPr>
          <w:rFonts w:ascii="Arial" w:eastAsia="Times New Roman" w:hAnsi="Arial" w:cs="Arial"/>
          <w:color w:val="000000"/>
          <w:spacing w:val="-4"/>
          <w:sz w:val="21"/>
          <w:szCs w:val="21"/>
          <w:lang w:eastAsia="ru-RU"/>
        </w:rPr>
        <w:tab/>
        <w:t xml:space="preserve">   199</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программы</w:t>
      </w:r>
      <w:r w:rsidRPr="00EE5D1A">
        <w:rPr>
          <w:rFonts w:ascii="Arial" w:eastAsia="Times New Roman" w:hAnsi="Arial" w:cs="Arial"/>
          <w:color w:val="000000"/>
          <w:spacing w:val="-4"/>
          <w:sz w:val="21"/>
          <w:szCs w:val="21"/>
          <w:lang w:eastAsia="ru-RU"/>
        </w:rPr>
        <w:tab/>
        <w:t xml:space="preserve"> 199</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Планируемые результаты изучения предмета</w:t>
      </w:r>
      <w:r w:rsidRPr="00EE5D1A">
        <w:rPr>
          <w:rFonts w:ascii="Arial" w:eastAsia="Times New Roman" w:hAnsi="Arial" w:cs="Arial"/>
          <w:color w:val="000000"/>
          <w:spacing w:val="-4"/>
          <w:sz w:val="21"/>
          <w:szCs w:val="21"/>
          <w:lang w:eastAsia="ru-RU"/>
        </w:rPr>
        <w:tab/>
        <w:t xml:space="preserve"> 199</w:t>
      </w:r>
    </w:p>
    <w:p w:rsidR="00EE5D1A" w:rsidRPr="00EE5D1A" w:rsidRDefault="00EE5D1A" w:rsidP="00EE5D1A">
      <w:pPr>
        <w:framePr w:w="9322" w:h="2834" w:hRule="exact" w:wrap="around" w:vAnchor="page" w:hAnchor="page" w:x="1308" w:y="1181"/>
        <w:widowControl w:val="0"/>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достижения планируемых результатов освоения программы.</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Критерии оценивания</w:t>
      </w:r>
      <w:r w:rsidRPr="00EE5D1A">
        <w:rPr>
          <w:rFonts w:ascii="Arial" w:eastAsia="Times New Roman" w:hAnsi="Arial" w:cs="Arial"/>
          <w:color w:val="000000"/>
          <w:spacing w:val="-4"/>
          <w:sz w:val="21"/>
          <w:szCs w:val="21"/>
          <w:lang w:eastAsia="ru-RU"/>
        </w:rPr>
        <w:tab/>
        <w:t xml:space="preserve"> 202</w:t>
      </w:r>
    </w:p>
    <w:p w:rsidR="00EE5D1A" w:rsidRPr="00EE5D1A" w:rsidRDefault="00EE5D1A" w:rsidP="00EE5D1A">
      <w:pPr>
        <w:framePr w:w="9322" w:h="2834" w:hRule="exact" w:wrap="around" w:vAnchor="page" w:hAnchor="page" w:x="1308" w:y="1181"/>
        <w:widowControl w:val="0"/>
        <w:tabs>
          <w:tab w:val="right" w:leader="dot" w:pos="9322"/>
        </w:tabs>
        <w:spacing w:after="0"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Календарно-тематическое планирование</w:t>
      </w:r>
      <w:r w:rsidRPr="00EE5D1A">
        <w:rPr>
          <w:rFonts w:ascii="Arial" w:eastAsia="Times New Roman" w:hAnsi="Arial" w:cs="Arial"/>
          <w:color w:val="000000"/>
          <w:spacing w:val="-4"/>
          <w:sz w:val="21"/>
          <w:szCs w:val="21"/>
          <w:lang w:eastAsia="ru-RU"/>
        </w:rPr>
        <w:tab/>
        <w:t xml:space="preserve"> 205</w:t>
      </w:r>
    </w:p>
    <w:p w:rsidR="00EE5D1A" w:rsidRPr="00EE5D1A" w:rsidRDefault="00EE5D1A" w:rsidP="00EE5D1A">
      <w:pPr>
        <w:framePr w:w="9322" w:h="2834" w:hRule="exact" w:wrap="around" w:vAnchor="page" w:hAnchor="page" w:x="1308" w:y="1181"/>
        <w:widowControl w:val="0"/>
        <w:tabs>
          <w:tab w:val="right" w:leader="dot" w:pos="9322"/>
        </w:tabs>
        <w:spacing w:after="214" w:line="252" w:lineRule="exact"/>
        <w:ind w:left="4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Материально-техническое обеспечение программы</w:t>
      </w:r>
      <w:r w:rsidRPr="00EE5D1A">
        <w:rPr>
          <w:rFonts w:ascii="Arial" w:eastAsia="Times New Roman" w:hAnsi="Arial" w:cs="Arial"/>
          <w:color w:val="000000"/>
          <w:spacing w:val="-4"/>
          <w:sz w:val="21"/>
          <w:szCs w:val="21"/>
          <w:lang w:eastAsia="ru-RU"/>
        </w:rPr>
        <w:tab/>
        <w:t xml:space="preserve"> 213</w:t>
      </w:r>
    </w:p>
    <w:p w:rsidR="00EE5D1A" w:rsidRPr="00EE5D1A" w:rsidRDefault="00D66F98" w:rsidP="00EE5D1A">
      <w:pPr>
        <w:framePr w:w="9322" w:h="2834" w:hRule="exact" w:wrap="around" w:vAnchor="page" w:hAnchor="page" w:x="1308" w:y="1181"/>
        <w:widowControl w:val="0"/>
        <w:tabs>
          <w:tab w:val="right" w:leader="dot" w:pos="9322"/>
        </w:tabs>
        <w:spacing w:after="0" w:line="210" w:lineRule="exact"/>
        <w:jc w:val="both"/>
        <w:rPr>
          <w:rFonts w:ascii="Arial" w:eastAsia="Times New Roman" w:hAnsi="Arial" w:cs="Arial"/>
          <w:spacing w:val="-4"/>
          <w:sz w:val="21"/>
          <w:szCs w:val="21"/>
          <w:lang w:eastAsia="ru-RU"/>
        </w:rPr>
      </w:pPr>
      <w:hyperlink w:anchor="bookmark33" w:tooltip="Current Document" w:history="1">
        <w:r w:rsidR="00EE5D1A" w:rsidRPr="00EE5D1A">
          <w:rPr>
            <w:rFonts w:ascii="Arial" w:eastAsia="Times New Roman" w:hAnsi="Arial" w:cs="Arial"/>
            <w:color w:val="000000"/>
            <w:spacing w:val="-4"/>
            <w:sz w:val="21"/>
            <w:szCs w:val="21"/>
            <w:lang w:eastAsia="ru-RU"/>
          </w:rPr>
          <w:t>Учебно-методическое обеспечение</w:t>
        </w:r>
        <w:r w:rsidR="00EE5D1A" w:rsidRPr="00EE5D1A">
          <w:rPr>
            <w:rFonts w:ascii="Arial" w:eastAsia="Times New Roman" w:hAnsi="Arial" w:cs="Arial"/>
            <w:color w:val="000000"/>
            <w:spacing w:val="-4"/>
            <w:sz w:val="21"/>
            <w:szCs w:val="21"/>
            <w:lang w:eastAsia="ru-RU"/>
          </w:rPr>
          <w:tab/>
          <w:t xml:space="preserve"> 214</w:t>
        </w:r>
      </w:hyperlink>
    </w:p>
    <w:p w:rsidR="00EE5D1A" w:rsidRPr="00EE5D1A" w:rsidRDefault="00EE5D1A" w:rsidP="00EE5D1A">
      <w:pPr>
        <w:framePr w:wrap="around" w:vAnchor="page" w:hAnchor="page" w:x="5907" w:y="15613"/>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43" w:h="322" w:hRule="exact" w:wrap="around" w:vAnchor="page" w:hAnchor="page" w:x="1139" w:y="951"/>
        <w:widowControl w:val="0"/>
        <w:spacing w:after="0" w:line="210" w:lineRule="exact"/>
        <w:jc w:val="center"/>
        <w:outlineLvl w:val="4"/>
        <w:rPr>
          <w:rFonts w:ascii="Arial" w:eastAsia="Times New Roman" w:hAnsi="Arial" w:cs="Arial"/>
          <w:b/>
          <w:bCs/>
          <w:spacing w:val="-4"/>
          <w:sz w:val="21"/>
          <w:szCs w:val="21"/>
          <w:lang w:eastAsia="ru-RU"/>
        </w:rPr>
      </w:pPr>
      <w:bookmarkStart w:id="1" w:name="bookmark4"/>
      <w:r w:rsidRPr="00EE5D1A">
        <w:rPr>
          <w:rFonts w:ascii="Arial" w:eastAsia="Times New Roman" w:hAnsi="Arial" w:cs="Arial"/>
          <w:b/>
          <w:bCs/>
          <w:color w:val="000000"/>
          <w:spacing w:val="-4"/>
          <w:sz w:val="21"/>
          <w:szCs w:val="21"/>
          <w:lang w:eastAsia="ru-RU"/>
        </w:rPr>
        <w:lastRenderedPageBreak/>
        <w:t>РАБОЧАЯ ПРОГРАММА ПО ПРЕДМЕТУ «РУССКИЙ ЯЗЫК»</w:t>
      </w:r>
      <w:bookmarkEnd w:id="1"/>
    </w:p>
    <w:p w:rsidR="00EE5D1A" w:rsidRPr="00EE5D1A" w:rsidRDefault="00EE5D1A" w:rsidP="00EE5D1A">
      <w:pPr>
        <w:framePr w:w="9643" w:h="13696" w:hRule="exact" w:wrap="around" w:vAnchor="page" w:hAnchor="page" w:x="1139" w:y="1772"/>
        <w:widowControl w:val="0"/>
        <w:spacing w:after="233" w:line="190" w:lineRule="exact"/>
        <w:jc w:val="center"/>
        <w:rPr>
          <w:rFonts w:ascii="Arial" w:eastAsia="Times New Roman" w:hAnsi="Arial" w:cs="Arial"/>
          <w:b/>
          <w:bCs/>
          <w:spacing w:val="-3"/>
          <w:sz w:val="19"/>
          <w:szCs w:val="19"/>
          <w:lang w:eastAsia="ru-RU"/>
        </w:rPr>
      </w:pPr>
      <w:r w:rsidRPr="00EE5D1A">
        <w:rPr>
          <w:rFonts w:ascii="Arial" w:eastAsia="Times New Roman" w:hAnsi="Arial" w:cs="Arial"/>
          <w:b/>
          <w:bCs/>
          <w:smallCaps/>
          <w:color w:val="000000"/>
          <w:spacing w:val="-3"/>
          <w:sz w:val="19"/>
          <w:szCs w:val="19"/>
          <w:lang w:eastAsia="ru-RU"/>
        </w:rPr>
        <w:t>Пояснительная записка</w:t>
      </w:r>
    </w:p>
    <w:p w:rsidR="00EE5D1A" w:rsidRPr="00EE5D1A" w:rsidRDefault="00EE5D1A" w:rsidP="00EE5D1A">
      <w:pPr>
        <w:framePr w:w="9643" w:h="13696" w:hRule="exact" w:wrap="around" w:vAnchor="page" w:hAnchor="page" w:x="1139" w:y="177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Рабочая программа курса «Русский язык» для третьего класса составлена на основе Федерального государственного образовательного стандарта начального общего образова</w:t>
      </w:r>
      <w:r w:rsidRPr="00EE5D1A">
        <w:rPr>
          <w:rFonts w:ascii="Arial" w:eastAsia="Times New Roman" w:hAnsi="Arial" w:cs="Arial"/>
          <w:color w:val="000000"/>
          <w:spacing w:val="-4"/>
          <w:sz w:val="21"/>
          <w:szCs w:val="21"/>
          <w:lang w:eastAsia="ru-RU"/>
        </w:rPr>
        <w:softHyphen/>
        <w:t>ния, Концепции духовно-нравственного развития и воспитания личности гражданина России, планируемых результатов начального общего образования, Примерных программ началь</w:t>
      </w:r>
      <w:r w:rsidRPr="00EE5D1A">
        <w:rPr>
          <w:rFonts w:ascii="Arial" w:eastAsia="Times New Roman" w:hAnsi="Arial" w:cs="Arial"/>
          <w:color w:val="000000"/>
          <w:spacing w:val="-4"/>
          <w:sz w:val="21"/>
          <w:szCs w:val="21"/>
          <w:lang w:eastAsia="ru-RU"/>
        </w:rPr>
        <w:softHyphen/>
        <w:t>ного общего образования и авторской программы Л. Я. Желтовской, Т. М. Андриановой, В. А. Илюхиной «Русский язык» (УМК «Планета Знаний»).</w:t>
      </w:r>
    </w:p>
    <w:p w:rsidR="00EE5D1A" w:rsidRPr="00EE5D1A" w:rsidRDefault="00EE5D1A" w:rsidP="00EE5D1A">
      <w:pPr>
        <w:framePr w:w="9643" w:h="13696" w:hRule="exact" w:wrap="around" w:vAnchor="page" w:hAnchor="page" w:x="1139" w:y="177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Изучение курса «Русский язык» в начальной школе направлено на достижение позна</w:t>
      </w:r>
      <w:r w:rsidRPr="00EE5D1A">
        <w:rPr>
          <w:rFonts w:ascii="Arial" w:eastAsia="Times New Roman" w:hAnsi="Arial" w:cs="Arial"/>
          <w:color w:val="000000"/>
          <w:spacing w:val="-4"/>
          <w:sz w:val="21"/>
          <w:szCs w:val="21"/>
          <w:lang w:eastAsia="ru-RU"/>
        </w:rPr>
        <w:softHyphen/>
        <w:t xml:space="preserve">вательных и социокультурных </w:t>
      </w:r>
      <w:r w:rsidRPr="00EE5D1A">
        <w:rPr>
          <w:rFonts w:ascii="Arial" w:eastAsia="Times New Roman" w:hAnsi="Arial" w:cs="Arial"/>
          <w:b/>
          <w:bCs/>
          <w:color w:val="000000"/>
          <w:spacing w:val="-4"/>
          <w:sz w:val="21"/>
          <w:szCs w:val="21"/>
          <w:lang w:eastAsia="ru-RU"/>
        </w:rPr>
        <w:t>целей:</w:t>
      </w:r>
    </w:p>
    <w:p w:rsidR="00EE5D1A" w:rsidRPr="00EE5D1A" w:rsidRDefault="00EE5D1A" w:rsidP="00EE5D1A">
      <w:pPr>
        <w:framePr w:w="9643" w:h="13696" w:hRule="exact" w:wrap="around" w:vAnchor="page" w:hAnchor="page" w:x="1139" w:y="1772"/>
        <w:widowControl w:val="0"/>
        <w:spacing w:after="0" w:line="252" w:lineRule="exact"/>
        <w:ind w:left="20" w:firstLine="540"/>
        <w:jc w:val="both"/>
        <w:rPr>
          <w:rFonts w:ascii="Arial" w:eastAsia="Times New Roman" w:hAnsi="Arial" w:cs="Arial"/>
          <w:i/>
          <w:iCs/>
          <w:spacing w:val="-2"/>
          <w:sz w:val="21"/>
          <w:szCs w:val="21"/>
          <w:lang w:eastAsia="ru-RU"/>
        </w:rPr>
      </w:pPr>
      <w:r w:rsidRPr="00EE5D1A">
        <w:rPr>
          <w:rFonts w:ascii="Arial" w:eastAsia="Times New Roman" w:hAnsi="Arial" w:cs="Arial"/>
          <w:i/>
          <w:iCs/>
          <w:color w:val="000000"/>
          <w:spacing w:val="-2"/>
          <w:sz w:val="21"/>
          <w:szCs w:val="21"/>
          <w:lang w:eastAsia="ru-RU"/>
        </w:rPr>
        <w:t>Познавательные цели:</w:t>
      </w:r>
    </w:p>
    <w:p w:rsidR="00EE5D1A" w:rsidRPr="00EE5D1A" w:rsidRDefault="00EE5D1A" w:rsidP="00EE5D1A">
      <w:pPr>
        <w:framePr w:w="9643" w:h="13696" w:hRule="exact" w:wrap="around" w:vAnchor="page" w:hAnchor="page" w:x="1139" w:y="1772"/>
        <w:widowControl w:val="0"/>
        <w:numPr>
          <w:ilvl w:val="0"/>
          <w:numId w:val="1"/>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Формирование целостной картины мира, частью которого является язык обучающе</w:t>
      </w:r>
      <w:r w:rsidRPr="00EE5D1A">
        <w:rPr>
          <w:rFonts w:ascii="Arial" w:eastAsia="Times New Roman" w:hAnsi="Arial" w:cs="Arial"/>
          <w:color w:val="000000"/>
          <w:spacing w:val="-4"/>
          <w:sz w:val="21"/>
          <w:szCs w:val="21"/>
          <w:lang w:eastAsia="ru-RU"/>
        </w:rPr>
        <w:softHyphen/>
        <w:t>гося, на котором он общается.</w:t>
      </w:r>
    </w:p>
    <w:p w:rsidR="00EE5D1A" w:rsidRPr="00EE5D1A" w:rsidRDefault="00EE5D1A" w:rsidP="00EE5D1A">
      <w:pPr>
        <w:framePr w:w="9643" w:h="13696" w:hRule="exact" w:wrap="around" w:vAnchor="page" w:hAnchor="page" w:x="1139" w:y="1772"/>
        <w:widowControl w:val="0"/>
        <w:numPr>
          <w:ilvl w:val="0"/>
          <w:numId w:val="1"/>
        </w:numPr>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Ознакомление учащихся с основными положениями науки о языке.</w:t>
      </w:r>
    </w:p>
    <w:p w:rsidR="00EE5D1A" w:rsidRPr="00EE5D1A" w:rsidRDefault="00EE5D1A" w:rsidP="00EE5D1A">
      <w:pPr>
        <w:framePr w:w="9643" w:h="13696" w:hRule="exact" w:wrap="around" w:vAnchor="page" w:hAnchor="page" w:x="1139" w:y="1772"/>
        <w:widowControl w:val="0"/>
        <w:numPr>
          <w:ilvl w:val="0"/>
          <w:numId w:val="1"/>
        </w:numPr>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Формирование логического и абстрактного мышления учащихся.</w:t>
      </w:r>
    </w:p>
    <w:p w:rsidR="00EE5D1A" w:rsidRPr="00EE5D1A" w:rsidRDefault="00EE5D1A" w:rsidP="00EE5D1A">
      <w:pPr>
        <w:framePr w:w="9643" w:h="13696" w:hRule="exact" w:wrap="around" w:vAnchor="page" w:hAnchor="page" w:x="1139" w:y="1772"/>
        <w:widowControl w:val="0"/>
        <w:spacing w:after="0" w:line="252" w:lineRule="exact"/>
        <w:ind w:left="20" w:firstLine="540"/>
        <w:jc w:val="both"/>
        <w:rPr>
          <w:rFonts w:ascii="Arial" w:eastAsia="Times New Roman" w:hAnsi="Arial" w:cs="Arial"/>
          <w:i/>
          <w:iCs/>
          <w:spacing w:val="-2"/>
          <w:sz w:val="21"/>
          <w:szCs w:val="21"/>
          <w:lang w:eastAsia="ru-RU"/>
        </w:rPr>
      </w:pPr>
      <w:r w:rsidRPr="00EE5D1A">
        <w:rPr>
          <w:rFonts w:ascii="Arial" w:eastAsia="Times New Roman" w:hAnsi="Arial" w:cs="Arial"/>
          <w:i/>
          <w:iCs/>
          <w:color w:val="000000"/>
          <w:spacing w:val="-2"/>
          <w:sz w:val="21"/>
          <w:szCs w:val="21"/>
          <w:lang w:eastAsia="ru-RU"/>
        </w:rPr>
        <w:t>Социокультурные цели:</w:t>
      </w:r>
    </w:p>
    <w:p w:rsidR="00EE5D1A" w:rsidRPr="00EE5D1A" w:rsidRDefault="00EE5D1A" w:rsidP="00EE5D1A">
      <w:pPr>
        <w:framePr w:w="9643" w:h="13696" w:hRule="exact" w:wrap="around" w:vAnchor="page" w:hAnchor="page" w:x="1139" w:y="1772"/>
        <w:widowControl w:val="0"/>
        <w:numPr>
          <w:ilvl w:val="0"/>
          <w:numId w:val="2"/>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Формирование навыков грамотного, безошибочного письма как показателя общей культуры человека.</w:t>
      </w:r>
    </w:p>
    <w:p w:rsidR="00EE5D1A" w:rsidRPr="00EE5D1A" w:rsidRDefault="00EE5D1A" w:rsidP="00EE5D1A">
      <w:pPr>
        <w:framePr w:w="9643" w:h="13696" w:hRule="exact" w:wrap="around" w:vAnchor="page" w:hAnchor="page" w:x="1139" w:y="1772"/>
        <w:widowControl w:val="0"/>
        <w:numPr>
          <w:ilvl w:val="0"/>
          <w:numId w:val="2"/>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Формирование коммуникативной компетенции учащихся (развитие устной и пись</w:t>
      </w:r>
      <w:r w:rsidRPr="00EE5D1A">
        <w:rPr>
          <w:rFonts w:ascii="Arial" w:eastAsia="Times New Roman" w:hAnsi="Arial" w:cs="Arial"/>
          <w:color w:val="000000"/>
          <w:spacing w:val="-4"/>
          <w:sz w:val="21"/>
          <w:szCs w:val="21"/>
          <w:lang w:eastAsia="ru-RU"/>
        </w:rPr>
        <w:softHyphen/>
        <w:t>менной речи).</w:t>
      </w:r>
    </w:p>
    <w:p w:rsidR="00EE5D1A" w:rsidRPr="00EE5D1A" w:rsidRDefault="00EE5D1A" w:rsidP="00EE5D1A">
      <w:pPr>
        <w:framePr w:w="9643" w:h="13696" w:hRule="exact" w:wrap="around" w:vAnchor="page" w:hAnchor="page" w:x="1139" w:y="177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Основными </w:t>
      </w:r>
      <w:r w:rsidRPr="00EE5D1A">
        <w:rPr>
          <w:rFonts w:ascii="Arial" w:eastAsia="Times New Roman" w:hAnsi="Arial" w:cs="Arial"/>
          <w:b/>
          <w:bCs/>
          <w:color w:val="000000"/>
          <w:spacing w:val="-4"/>
          <w:sz w:val="21"/>
          <w:szCs w:val="21"/>
          <w:lang w:eastAsia="ru-RU"/>
        </w:rPr>
        <w:t xml:space="preserve">задачами </w:t>
      </w:r>
      <w:r w:rsidRPr="00EE5D1A">
        <w:rPr>
          <w:rFonts w:ascii="Arial" w:eastAsia="Times New Roman" w:hAnsi="Arial" w:cs="Arial"/>
          <w:color w:val="000000"/>
          <w:spacing w:val="-4"/>
          <w:sz w:val="21"/>
          <w:szCs w:val="21"/>
          <w:lang w:eastAsia="ru-RU"/>
        </w:rPr>
        <w:t>реализации содержания курса являются:</w:t>
      </w:r>
    </w:p>
    <w:p w:rsidR="00EE5D1A" w:rsidRPr="00EE5D1A" w:rsidRDefault="00EE5D1A" w:rsidP="00EE5D1A">
      <w:pPr>
        <w:framePr w:w="9643" w:h="13696" w:hRule="exact" w:wrap="around" w:vAnchor="page" w:hAnchor="page" w:x="1139" w:y="1772"/>
        <w:widowControl w:val="0"/>
        <w:numPr>
          <w:ilvl w:val="0"/>
          <w:numId w:val="3"/>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развитие речи, мышления, воображения школьников, способности выбирать сред</w:t>
      </w:r>
      <w:r w:rsidRPr="00EE5D1A">
        <w:rPr>
          <w:rFonts w:ascii="Arial" w:eastAsia="Times New Roman" w:hAnsi="Arial" w:cs="Arial"/>
          <w:color w:val="000000"/>
          <w:spacing w:val="-4"/>
          <w:sz w:val="21"/>
          <w:szCs w:val="21"/>
          <w:lang w:eastAsia="ru-RU"/>
        </w:rPr>
        <w:softHyphen/>
        <w:t>ства языка в соответствии с условиями общения, правильно их употреблять в устной и письменной речи, развитие интуиции и «чувства языка»;</w:t>
      </w:r>
    </w:p>
    <w:p w:rsidR="00EE5D1A" w:rsidRPr="00EE5D1A" w:rsidRDefault="00EE5D1A" w:rsidP="00EE5D1A">
      <w:pPr>
        <w:framePr w:w="9643" w:h="13696" w:hRule="exact" w:wrap="around" w:vAnchor="page" w:hAnchor="page" w:x="1139" w:y="1772"/>
        <w:widowControl w:val="0"/>
        <w:numPr>
          <w:ilvl w:val="0"/>
          <w:numId w:val="3"/>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усвоение первоначальных знаний о системе родного языка, лексических, фонетиче</w:t>
      </w:r>
      <w:r w:rsidRPr="00EE5D1A">
        <w:rPr>
          <w:rFonts w:ascii="Arial" w:eastAsia="Times New Roman" w:hAnsi="Arial" w:cs="Arial"/>
          <w:color w:val="000000"/>
          <w:spacing w:val="-4"/>
          <w:sz w:val="21"/>
          <w:szCs w:val="21"/>
          <w:lang w:eastAsia="ru-RU"/>
        </w:rPr>
        <w:softHyphen/>
        <w:t>ских, грамматических средствах языка, овладение элементарными способами анализа изу</w:t>
      </w:r>
      <w:r w:rsidRPr="00EE5D1A">
        <w:rPr>
          <w:rFonts w:ascii="Arial" w:eastAsia="Times New Roman" w:hAnsi="Arial" w:cs="Arial"/>
          <w:color w:val="000000"/>
          <w:spacing w:val="-4"/>
          <w:sz w:val="21"/>
          <w:szCs w:val="21"/>
          <w:lang w:eastAsia="ru-RU"/>
        </w:rPr>
        <w:softHyphen/>
        <w:t>чаемых единиц языка;</w:t>
      </w:r>
    </w:p>
    <w:p w:rsidR="00EE5D1A" w:rsidRPr="00EE5D1A" w:rsidRDefault="00EE5D1A" w:rsidP="00EE5D1A">
      <w:pPr>
        <w:framePr w:w="9643" w:h="13696" w:hRule="exact" w:wrap="around" w:vAnchor="page" w:hAnchor="page" w:x="1139" w:y="1772"/>
        <w:widowControl w:val="0"/>
        <w:numPr>
          <w:ilvl w:val="0"/>
          <w:numId w:val="3"/>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овладение умениями общаться в устной и письменной формах, участвовать в диа</w:t>
      </w:r>
      <w:r w:rsidRPr="00EE5D1A">
        <w:rPr>
          <w:rFonts w:ascii="Arial" w:eastAsia="Times New Roman" w:hAnsi="Arial" w:cs="Arial"/>
          <w:color w:val="000000"/>
          <w:spacing w:val="-4"/>
          <w:sz w:val="21"/>
          <w:szCs w:val="21"/>
          <w:lang w:eastAsia="ru-RU"/>
        </w:rPr>
        <w:softHyphen/>
        <w:t>логе, составлять несложные монологические высказывания;</w:t>
      </w:r>
    </w:p>
    <w:p w:rsidR="00EE5D1A" w:rsidRPr="00EE5D1A" w:rsidRDefault="00EE5D1A" w:rsidP="00EE5D1A">
      <w:pPr>
        <w:framePr w:w="9643" w:h="13696" w:hRule="exact" w:wrap="around" w:vAnchor="page" w:hAnchor="page" w:x="1139" w:y="1772"/>
        <w:widowControl w:val="0"/>
        <w:numPr>
          <w:ilvl w:val="0"/>
          <w:numId w:val="3"/>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воспитание позитивного эмоционально-ценностного отношения к языку своего народа; пробуждение познавательного интереса к русскому слову, стремления совер</w:t>
      </w:r>
      <w:r w:rsidRPr="00EE5D1A">
        <w:rPr>
          <w:rFonts w:ascii="Arial" w:eastAsia="Times New Roman" w:hAnsi="Arial" w:cs="Arial"/>
          <w:color w:val="000000"/>
          <w:spacing w:val="-4"/>
          <w:sz w:val="21"/>
          <w:szCs w:val="21"/>
          <w:lang w:eastAsia="ru-RU"/>
        </w:rPr>
        <w:softHyphen/>
        <w:t>шенствовать свою речь, чувства ответственности за сохранение чистоты языка своего народа.</w:t>
      </w:r>
    </w:p>
    <w:p w:rsidR="00EE5D1A" w:rsidRPr="00EE5D1A" w:rsidRDefault="00EE5D1A" w:rsidP="00EE5D1A">
      <w:pPr>
        <w:framePr w:w="9643" w:h="13696" w:hRule="exact" w:wrap="around" w:vAnchor="page" w:hAnchor="page" w:x="1139" w:y="177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В соответствии с требованиями к содержанию и результативности обучения русскому языку в начальной школе в программах курсов третьего года обучения выделяются два раз</w:t>
      </w:r>
      <w:r w:rsidRPr="00EE5D1A">
        <w:rPr>
          <w:rFonts w:ascii="Arial" w:eastAsia="Times New Roman" w:hAnsi="Arial" w:cs="Arial"/>
          <w:color w:val="000000"/>
          <w:spacing w:val="-4"/>
          <w:sz w:val="21"/>
          <w:szCs w:val="21"/>
          <w:lang w:eastAsia="ru-RU"/>
        </w:rPr>
        <w:softHyphen/>
        <w:t>дела: «Речевое общение» и «Язык как средство общения», что продолжает образователь</w:t>
      </w:r>
      <w:r w:rsidRPr="00EE5D1A">
        <w:rPr>
          <w:rFonts w:ascii="Arial" w:eastAsia="Times New Roman" w:hAnsi="Arial" w:cs="Arial"/>
          <w:color w:val="000000"/>
          <w:spacing w:val="-4"/>
          <w:sz w:val="21"/>
          <w:szCs w:val="21"/>
          <w:lang w:eastAsia="ru-RU"/>
        </w:rPr>
        <w:softHyphen/>
        <w:t>ную линию второго класса.</w:t>
      </w:r>
    </w:p>
    <w:p w:rsidR="00EE5D1A" w:rsidRPr="00EE5D1A" w:rsidRDefault="00EE5D1A" w:rsidP="00EE5D1A">
      <w:pPr>
        <w:framePr w:w="9643" w:h="13696" w:hRule="exact" w:wrap="around" w:vAnchor="page" w:hAnchor="page" w:x="1139" w:y="177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В третьем классе углубляются знания учащихся о языке как основе речи, о связи языка с историей развития русской культуры, о тексте (тема, идея, жанры текстов, цель вы</w:t>
      </w:r>
      <w:r w:rsidRPr="00EE5D1A">
        <w:rPr>
          <w:rFonts w:ascii="Arial" w:eastAsia="Times New Roman" w:hAnsi="Arial" w:cs="Arial"/>
          <w:color w:val="000000"/>
          <w:spacing w:val="-4"/>
          <w:sz w:val="21"/>
          <w:szCs w:val="21"/>
          <w:lang w:eastAsia="ru-RU"/>
        </w:rPr>
        <w:softHyphen/>
        <w:t>сказывания, способы выражения мысли и т. п. ), о слове и его значимых частях (морфемах), их роли в слове, о смысловой нагрузке различных частей речи, о словосочетании и предло</w:t>
      </w:r>
      <w:r w:rsidRPr="00EE5D1A">
        <w:rPr>
          <w:rFonts w:ascii="Arial" w:eastAsia="Times New Roman" w:hAnsi="Arial" w:cs="Arial"/>
          <w:color w:val="000000"/>
          <w:spacing w:val="-4"/>
          <w:sz w:val="21"/>
          <w:szCs w:val="21"/>
          <w:lang w:eastAsia="ru-RU"/>
        </w:rPr>
        <w:softHyphen/>
        <w:t>жении как словесных конструкциях, закрепляются навыки проверки согласных и безударных гласных в корне слова.</w:t>
      </w:r>
    </w:p>
    <w:p w:rsidR="00EE5D1A" w:rsidRPr="00EE5D1A" w:rsidRDefault="00EE5D1A" w:rsidP="00EE5D1A">
      <w:pPr>
        <w:framePr w:w="9643" w:h="13696" w:hRule="exact" w:wrap="around" w:vAnchor="page" w:hAnchor="page" w:x="1139" w:y="177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На третьем году обучения новой для учащихся будет информация о способах словооб</w:t>
      </w:r>
      <w:r w:rsidRPr="00EE5D1A">
        <w:rPr>
          <w:rFonts w:ascii="Arial" w:eastAsia="Times New Roman" w:hAnsi="Arial" w:cs="Arial"/>
          <w:color w:val="000000"/>
          <w:spacing w:val="-4"/>
          <w:sz w:val="21"/>
          <w:szCs w:val="21"/>
          <w:lang w:eastAsia="ru-RU"/>
        </w:rPr>
        <w:softHyphen/>
        <w:t>разования (приставочный, суффиксальный), различение словообразования и словоизмене</w:t>
      </w:r>
      <w:r w:rsidRPr="00EE5D1A">
        <w:rPr>
          <w:rFonts w:ascii="Arial" w:eastAsia="Times New Roman" w:hAnsi="Arial" w:cs="Arial"/>
          <w:color w:val="000000"/>
          <w:spacing w:val="-4"/>
          <w:sz w:val="21"/>
          <w:szCs w:val="21"/>
          <w:lang w:eastAsia="ru-RU"/>
        </w:rPr>
        <w:softHyphen/>
        <w:t>ния, представление о сложных словах (с двумя корнями). В разделе «Морфология» вво</w:t>
      </w:r>
      <w:r w:rsidRPr="00EE5D1A">
        <w:rPr>
          <w:rFonts w:ascii="Arial" w:eastAsia="Times New Roman" w:hAnsi="Arial" w:cs="Arial"/>
          <w:color w:val="000000"/>
          <w:spacing w:val="-4"/>
          <w:sz w:val="21"/>
          <w:szCs w:val="21"/>
          <w:lang w:eastAsia="ru-RU"/>
        </w:rPr>
        <w:softHyphen/>
        <w:t>дится понятие о падеже имен существительных и имен прилагательных, о местоимении как части речи, множественном и единственном числе личных местоимений, начальной форме, времени, лице и числе глаголов, служебных частях речи (союзах, частицах). В разделе «Синтаксис» расширяются представления учащихся о словосочетаниях (словосочетания с синонимичными значениями, согласование и управление слов), о видах предложений по це</w:t>
      </w:r>
      <w:r w:rsidRPr="00EE5D1A">
        <w:rPr>
          <w:rFonts w:ascii="Arial" w:eastAsia="Times New Roman" w:hAnsi="Arial" w:cs="Arial"/>
          <w:color w:val="000000"/>
          <w:spacing w:val="-4"/>
          <w:sz w:val="21"/>
          <w:szCs w:val="21"/>
          <w:lang w:eastAsia="ru-RU"/>
        </w:rPr>
        <w:softHyphen/>
        <w:t>ли высказывания и эмоциональной окраске. Вводится понятие о главных и второстепенных членах предложения, распространенных и нераспространенных предложениях, подробно изучаются главные члены предложения.</w:t>
      </w:r>
    </w:p>
    <w:p w:rsidR="00EE5D1A" w:rsidRPr="00EE5D1A" w:rsidRDefault="00EE5D1A" w:rsidP="00EE5D1A">
      <w:pPr>
        <w:framePr w:wrap="around" w:vAnchor="page" w:hAnchor="page" w:x="5881" w:y="1563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lastRenderedPageBreak/>
        <w:t>В разделе «Правописание» формируются представления о правилах правописания гласных и согласных в приставках, употребления мягкого знака после шипящих на конце слова, разделительного твердого знака, родовых окончаний прилагательных и глаголов прошедшего времени, написания частицы «не» с глаголами.</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Важную роль в обучении русскому языку играет продолжение и углубление целена</w:t>
      </w:r>
      <w:r w:rsidRPr="00EE5D1A">
        <w:rPr>
          <w:rFonts w:ascii="Arial" w:eastAsia="Times New Roman" w:hAnsi="Arial" w:cs="Arial"/>
          <w:color w:val="000000"/>
          <w:spacing w:val="-4"/>
          <w:sz w:val="21"/>
          <w:szCs w:val="21"/>
          <w:lang w:eastAsia="ru-RU"/>
        </w:rPr>
        <w:softHyphen/>
        <w:t>правленной работы по формированию у третьеклассников универсальных учебных действий (УУД), которые способствуют развитию учебно-познавательных мотивов, учебной самостоя</w:t>
      </w:r>
      <w:r w:rsidRPr="00EE5D1A">
        <w:rPr>
          <w:rFonts w:ascii="Arial" w:eastAsia="Times New Roman" w:hAnsi="Arial" w:cs="Arial"/>
          <w:color w:val="000000"/>
          <w:spacing w:val="-4"/>
          <w:sz w:val="21"/>
          <w:szCs w:val="21"/>
          <w:lang w:eastAsia="ru-RU"/>
        </w:rPr>
        <w:softHyphen/>
        <w:t>тельности, умений эффективно работать с учебной книгой.</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рабочей программы основано на деятельностном подходе и направлено на формирование как регулятивных действий (целеполагания, планирования, ориентировки, прогнозирования, контроля, коррекции, оценки), так и общеучебных действий («чтение» тек</w:t>
      </w:r>
      <w:r w:rsidRPr="00EE5D1A">
        <w:rPr>
          <w:rFonts w:ascii="Arial" w:eastAsia="Times New Roman" w:hAnsi="Arial" w:cs="Arial"/>
          <w:color w:val="000000"/>
          <w:spacing w:val="-4"/>
          <w:sz w:val="21"/>
          <w:szCs w:val="21"/>
          <w:lang w:eastAsia="ru-RU"/>
        </w:rPr>
        <w:softHyphen/>
        <w:t>стов, схем, таблиц, моделей и т. п., выбор рациональных способов решения языковых задач, использование разных способов поиска информации в лингвистических словарях и справоч</w:t>
      </w:r>
      <w:r w:rsidRPr="00EE5D1A">
        <w:rPr>
          <w:rFonts w:ascii="Arial" w:eastAsia="Times New Roman" w:hAnsi="Arial" w:cs="Arial"/>
          <w:color w:val="000000"/>
          <w:spacing w:val="-4"/>
          <w:sz w:val="21"/>
          <w:szCs w:val="21"/>
          <w:lang w:eastAsia="ru-RU"/>
        </w:rPr>
        <w:softHyphen/>
        <w:t>никах, структурирование материала в таблицы, плакаты и пр. ). Курс имеет познавательно</w:t>
      </w:r>
      <w:r w:rsidRPr="00EE5D1A">
        <w:rPr>
          <w:rFonts w:ascii="Arial" w:eastAsia="Times New Roman" w:hAnsi="Arial" w:cs="Arial"/>
          <w:color w:val="000000"/>
          <w:spacing w:val="-4"/>
          <w:sz w:val="21"/>
          <w:szCs w:val="21"/>
          <w:lang w:eastAsia="ru-RU"/>
        </w:rPr>
        <w:softHyphen/>
        <w:t>коммуникативную направленность, что предполагает привнесение коммуникативной моти</w:t>
      </w:r>
      <w:r w:rsidRPr="00EE5D1A">
        <w:rPr>
          <w:rFonts w:ascii="Arial" w:eastAsia="Times New Roman" w:hAnsi="Arial" w:cs="Arial"/>
          <w:color w:val="000000"/>
          <w:spacing w:val="-4"/>
          <w:sz w:val="21"/>
          <w:szCs w:val="21"/>
          <w:lang w:eastAsia="ru-RU"/>
        </w:rPr>
        <w:softHyphen/>
        <w:t>вации в рассмотрение различных разделов и тем курса, пристальное внимание к значению всех языковых единиц, к их функции в речи.</w:t>
      </w:r>
    </w:p>
    <w:p w:rsidR="00EE5D1A" w:rsidRPr="00EE5D1A" w:rsidRDefault="00EE5D1A" w:rsidP="00EE5D1A">
      <w:pPr>
        <w:framePr w:w="9655" w:h="8615" w:hRule="exact" w:wrap="around" w:vAnchor="page" w:hAnchor="page" w:x="1133" w:y="925"/>
        <w:widowControl w:val="0"/>
        <w:spacing w:after="18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В соответствии с Образовательной программой школы на изучение предмета «Русский язык» в третьем классе отводится </w:t>
      </w:r>
      <w:r w:rsidRPr="00EE5D1A">
        <w:rPr>
          <w:rFonts w:ascii="Arial" w:eastAsia="Times New Roman" w:hAnsi="Arial" w:cs="Arial"/>
          <w:b/>
          <w:bCs/>
          <w:color w:val="000000"/>
          <w:spacing w:val="-4"/>
          <w:sz w:val="21"/>
          <w:szCs w:val="21"/>
          <w:lang w:eastAsia="ru-RU"/>
        </w:rPr>
        <w:t xml:space="preserve">170 часов </w:t>
      </w:r>
      <w:r w:rsidRPr="00EE5D1A">
        <w:rPr>
          <w:rFonts w:ascii="Arial" w:eastAsia="Times New Roman" w:hAnsi="Arial" w:cs="Arial"/>
          <w:color w:val="000000"/>
          <w:spacing w:val="-4"/>
          <w:sz w:val="21"/>
          <w:szCs w:val="21"/>
          <w:lang w:eastAsia="ru-RU"/>
        </w:rPr>
        <w:t xml:space="preserve">в год, </w:t>
      </w:r>
      <w:r w:rsidRPr="00EE5D1A">
        <w:rPr>
          <w:rFonts w:ascii="Arial" w:eastAsia="Times New Roman" w:hAnsi="Arial" w:cs="Arial"/>
          <w:b/>
          <w:bCs/>
          <w:color w:val="000000"/>
          <w:spacing w:val="-4"/>
          <w:sz w:val="21"/>
          <w:szCs w:val="21"/>
          <w:lang w:eastAsia="ru-RU"/>
        </w:rPr>
        <w:t xml:space="preserve">5 часов </w:t>
      </w:r>
      <w:r w:rsidRPr="00EE5D1A">
        <w:rPr>
          <w:rFonts w:ascii="Arial" w:eastAsia="Times New Roman" w:hAnsi="Arial" w:cs="Arial"/>
          <w:color w:val="000000"/>
          <w:spacing w:val="-4"/>
          <w:sz w:val="21"/>
          <w:szCs w:val="21"/>
          <w:lang w:eastAsia="ru-RU"/>
        </w:rPr>
        <w:t>в неделю.</w:t>
      </w:r>
    </w:p>
    <w:p w:rsidR="00EE5D1A" w:rsidRPr="00EE5D1A" w:rsidRDefault="00EE5D1A" w:rsidP="00EE5D1A">
      <w:pPr>
        <w:framePr w:w="9655" w:h="8615" w:hRule="exact" w:wrap="around" w:vAnchor="page" w:hAnchor="page" w:x="1133" w:y="925"/>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color w:val="000000"/>
          <w:spacing w:val="-4"/>
          <w:sz w:val="21"/>
          <w:szCs w:val="21"/>
          <w:lang w:eastAsia="ru-RU"/>
        </w:rPr>
        <w:t xml:space="preserve">Программа обеспечена следующим </w:t>
      </w:r>
      <w:r w:rsidRPr="00EE5D1A">
        <w:rPr>
          <w:rFonts w:ascii="Arial" w:eastAsia="Times New Roman" w:hAnsi="Arial" w:cs="Arial"/>
          <w:b/>
          <w:bCs/>
          <w:color w:val="000000"/>
          <w:spacing w:val="-4"/>
          <w:sz w:val="21"/>
          <w:szCs w:val="21"/>
          <w:lang w:eastAsia="ru-RU"/>
        </w:rPr>
        <w:t>учебно-методическим комплектом:</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Русский язык: учебник: в 2 ч.: для 3 класса четырехлетней нач. школы/ Желтовская Л. Я., Калинина О. Б. - М.: </w:t>
      </w:r>
      <w:r w:rsidRPr="00EE5D1A">
        <w:rPr>
          <w:rFonts w:ascii="Arial" w:eastAsia="Times New Roman" w:hAnsi="Arial" w:cs="Arial"/>
          <w:color w:val="000000"/>
          <w:spacing w:val="-4"/>
          <w:sz w:val="21"/>
          <w:szCs w:val="21"/>
          <w:lang w:val="en-US"/>
        </w:rPr>
        <w:t>ACT</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Астрель, 2011.</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Русский язык. Рабочие тетради № 1, № 2: к учебнику Л. Я. Желтовской «Русский язык»: для 3 класса четырехлетней нач. школы/ Желтовская Л. Я., Калинина О. Б. - М.: </w:t>
      </w:r>
      <w:r w:rsidRPr="00EE5D1A">
        <w:rPr>
          <w:rFonts w:ascii="Arial" w:eastAsia="Times New Roman" w:hAnsi="Arial" w:cs="Arial"/>
          <w:color w:val="000000"/>
          <w:spacing w:val="-4"/>
          <w:sz w:val="21"/>
          <w:szCs w:val="21"/>
          <w:lang w:val="en-US"/>
        </w:rPr>
        <w:t>ACT</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Аст</w:t>
      </w:r>
      <w:r w:rsidRPr="00EE5D1A">
        <w:rPr>
          <w:rFonts w:ascii="Arial" w:eastAsia="Times New Roman" w:hAnsi="Arial" w:cs="Arial"/>
          <w:color w:val="000000"/>
          <w:spacing w:val="-4"/>
          <w:sz w:val="21"/>
          <w:szCs w:val="21"/>
          <w:lang w:eastAsia="ru-RU"/>
        </w:rPr>
        <w:softHyphen/>
        <w:t>рель, 2012.</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Тетрадь для самостоятельной работы по русскому языку. Проверяем сомнительные согласные: для 2-3 класса четырехлетн. нач. шк. / Ветров Е. В., Ветрова Т. В. - М.: </w:t>
      </w:r>
      <w:r w:rsidRPr="00EE5D1A">
        <w:rPr>
          <w:rFonts w:ascii="Arial" w:eastAsia="Times New Roman" w:hAnsi="Arial" w:cs="Arial"/>
          <w:color w:val="000000"/>
          <w:spacing w:val="-4"/>
          <w:sz w:val="21"/>
          <w:szCs w:val="21"/>
          <w:lang w:val="en-US"/>
        </w:rPr>
        <w:t>ACT</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Аст</w:t>
      </w:r>
      <w:r w:rsidRPr="00EE5D1A">
        <w:rPr>
          <w:rFonts w:ascii="Arial" w:eastAsia="Times New Roman" w:hAnsi="Arial" w:cs="Arial"/>
          <w:color w:val="000000"/>
          <w:spacing w:val="-4"/>
          <w:sz w:val="21"/>
          <w:szCs w:val="21"/>
          <w:lang w:eastAsia="ru-RU"/>
        </w:rPr>
        <w:softHyphen/>
        <w:t>рель: Полиграфиздат, 2010.</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Тетрадь для самостоятельной работы по русскому языку. Проверяем безударные глас</w:t>
      </w:r>
      <w:r w:rsidRPr="00EE5D1A">
        <w:rPr>
          <w:rFonts w:ascii="Arial" w:eastAsia="Times New Roman" w:hAnsi="Arial" w:cs="Arial"/>
          <w:color w:val="000000"/>
          <w:spacing w:val="-4"/>
          <w:sz w:val="21"/>
          <w:szCs w:val="21"/>
          <w:lang w:eastAsia="ru-RU"/>
        </w:rPr>
        <w:softHyphen/>
        <w:t xml:space="preserve">ные в корне слова: для 2-3 класса четырехлетн. нач. шк. / Ветров Е. В., Ветрова Т. В. - М.: </w:t>
      </w:r>
      <w:r w:rsidRPr="00EE5D1A">
        <w:rPr>
          <w:rFonts w:ascii="Arial" w:eastAsia="Times New Roman" w:hAnsi="Arial" w:cs="Arial"/>
          <w:color w:val="000000"/>
          <w:spacing w:val="-4"/>
          <w:sz w:val="21"/>
          <w:szCs w:val="21"/>
          <w:lang w:val="en-US"/>
        </w:rPr>
        <w:t>ACT</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Астрель, 2009.</w:t>
      </w:r>
    </w:p>
    <w:p w:rsidR="00EE5D1A" w:rsidRPr="00EE5D1A" w:rsidRDefault="00EE5D1A" w:rsidP="00EE5D1A">
      <w:pPr>
        <w:framePr w:w="9655" w:h="8615" w:hRule="exact" w:wrap="around" w:vAnchor="page" w:hAnchor="page" w:x="1133" w:y="925"/>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Тетрадь для самостоятельной работы по русскому языку. 2-3 класс. Проверяем непро</w:t>
      </w:r>
      <w:r w:rsidRPr="00EE5D1A">
        <w:rPr>
          <w:rFonts w:ascii="Arial" w:eastAsia="Times New Roman" w:hAnsi="Arial" w:cs="Arial"/>
          <w:color w:val="000000"/>
          <w:spacing w:val="-4"/>
          <w:sz w:val="21"/>
          <w:szCs w:val="21"/>
          <w:lang w:eastAsia="ru-RU"/>
        </w:rPr>
        <w:softHyphen/>
        <w:t xml:space="preserve">износимые согласные в корне слова. / Ветров Е. В., Ветрова Т. В. - М.: </w:t>
      </w:r>
      <w:r w:rsidRPr="00EE5D1A">
        <w:rPr>
          <w:rFonts w:ascii="Arial" w:eastAsia="Times New Roman" w:hAnsi="Arial" w:cs="Arial"/>
          <w:color w:val="000000"/>
          <w:spacing w:val="-4"/>
          <w:sz w:val="21"/>
          <w:szCs w:val="21"/>
          <w:lang w:val="en-US"/>
        </w:rPr>
        <w:t>ACT</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Астрель, 2011.</w:t>
      </w:r>
    </w:p>
    <w:p w:rsidR="00EE5D1A" w:rsidRPr="00EE5D1A" w:rsidRDefault="00EE5D1A" w:rsidP="00EE5D1A">
      <w:pPr>
        <w:framePr w:wrap="around" w:vAnchor="page" w:hAnchor="page" w:x="4428" w:y="10031"/>
        <w:widowControl w:val="0"/>
        <w:spacing w:after="0" w:line="190" w:lineRule="exact"/>
        <w:rPr>
          <w:rFonts w:ascii="Arial" w:eastAsia="Times New Roman" w:hAnsi="Arial" w:cs="Arial"/>
          <w:b/>
          <w:bCs/>
          <w:spacing w:val="-3"/>
          <w:sz w:val="19"/>
          <w:szCs w:val="19"/>
          <w:lang w:eastAsia="ru-RU"/>
        </w:rPr>
      </w:pPr>
      <w:r w:rsidRPr="00EE5D1A">
        <w:rPr>
          <w:rFonts w:ascii="Arial" w:eastAsia="Times New Roman" w:hAnsi="Arial" w:cs="Arial"/>
          <w:b/>
          <w:bCs/>
          <w:smallCaps/>
          <w:color w:val="000000"/>
          <w:spacing w:val="-3"/>
          <w:sz w:val="19"/>
          <w:szCs w:val="19"/>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5770"/>
        <w:gridCol w:w="3461"/>
      </w:tblGrid>
      <w:tr w:rsidR="00EE5D1A" w:rsidRPr="00EE5D1A" w:rsidTr="002B5209">
        <w:trPr>
          <w:trHeight w:hRule="exact" w:val="480"/>
        </w:trPr>
        <w:tc>
          <w:tcPr>
            <w:tcW w:w="5770" w:type="dxa"/>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Содержание программного материала</w:t>
            </w:r>
          </w:p>
        </w:tc>
        <w:tc>
          <w:tcPr>
            <w:tcW w:w="3461" w:type="dxa"/>
            <w:tcBorders>
              <w:top w:val="single" w:sz="4" w:space="0" w:color="auto"/>
              <w:left w:val="single" w:sz="4" w:space="0" w:color="auto"/>
              <w:bottom w:val="nil"/>
              <w:right w:val="single" w:sz="4" w:space="0" w:color="auto"/>
            </w:tcBorders>
            <w:shd w:val="clear" w:color="auto" w:fill="FFFFFF"/>
            <w:vAlign w:val="center"/>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Количество часов</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Речевое общение:</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46</w:t>
            </w:r>
          </w:p>
        </w:tc>
      </w:tr>
      <w:tr w:rsidR="00EE5D1A" w:rsidRPr="00EE5D1A" w:rsidTr="002B5209">
        <w:trPr>
          <w:trHeight w:hRule="exact" w:val="466"/>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23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Круг сведений о речи как основе формирования ре</w:t>
            </w:r>
            <w:r w:rsidRPr="00EE5D1A">
              <w:rPr>
                <w:rFonts w:ascii="Arial" w:eastAsia="Times New Roman" w:hAnsi="Arial" w:cs="Arial"/>
                <w:color w:val="000000"/>
                <w:spacing w:val="-4"/>
                <w:sz w:val="19"/>
                <w:szCs w:val="19"/>
                <w:lang w:eastAsia="ru-RU"/>
              </w:rPr>
              <w:softHyphen/>
              <w:t>чевых умений</w:t>
            </w:r>
          </w:p>
        </w:tc>
        <w:tc>
          <w:tcPr>
            <w:tcW w:w="34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17</w:t>
            </w:r>
          </w:p>
        </w:tc>
      </w:tr>
      <w:tr w:rsidR="00EE5D1A" w:rsidRPr="00EE5D1A" w:rsidTr="002B5209">
        <w:trPr>
          <w:trHeight w:hRule="exact" w:val="475"/>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233"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Виды речевой деятельности (коммуникативно-рече- вые умения)</w:t>
            </w:r>
            <w:r w:rsidRPr="00EE5D1A">
              <w:rPr>
                <w:rFonts w:ascii="Arial" w:eastAsia="Times New Roman" w:hAnsi="Arial" w:cs="Arial"/>
                <w:color w:val="000000"/>
                <w:spacing w:val="-4"/>
                <w:sz w:val="19"/>
                <w:szCs w:val="19"/>
                <w:vertAlign w:val="superscript"/>
                <w:lang w:eastAsia="ru-RU"/>
              </w:rPr>
              <w:t>1</w:t>
            </w:r>
          </w:p>
        </w:tc>
        <w:tc>
          <w:tcPr>
            <w:tcW w:w="3461" w:type="dxa"/>
            <w:tcBorders>
              <w:top w:val="single" w:sz="4" w:space="0" w:color="auto"/>
              <w:left w:val="single" w:sz="4" w:space="0" w:color="auto"/>
              <w:bottom w:val="nil"/>
              <w:right w:val="single" w:sz="4" w:space="0" w:color="auto"/>
            </w:tcBorders>
            <w:shd w:val="clear" w:color="auto" w:fill="FFFFFF"/>
            <w:vAlign w:val="center"/>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26</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Язык как средство общения:</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127</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Круг сведений о языке и речи</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75</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Общие сведения о языке и речи</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w:t>
            </w:r>
          </w:p>
        </w:tc>
      </w:tr>
      <w:tr w:rsidR="00EE5D1A" w:rsidRPr="00EE5D1A" w:rsidTr="002B5209">
        <w:trPr>
          <w:trHeight w:hRule="exact" w:val="235"/>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и его значение (лексика)</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и его строение (морфемика)</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как часть речи (морфология)</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32</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firstLine="6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Синтаксис</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30</w:t>
            </w:r>
          </w:p>
        </w:tc>
      </w:tr>
      <w:tr w:rsidR="00EE5D1A" w:rsidRPr="00EE5D1A" w:rsidTr="002B5209">
        <w:trPr>
          <w:trHeight w:hRule="exact" w:val="240"/>
        </w:trPr>
        <w:tc>
          <w:tcPr>
            <w:tcW w:w="5770"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Орфография и пунктуация</w:t>
            </w:r>
          </w:p>
        </w:tc>
        <w:tc>
          <w:tcPr>
            <w:tcW w:w="34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52</w:t>
            </w:r>
          </w:p>
        </w:tc>
      </w:tr>
      <w:tr w:rsidR="00EE5D1A" w:rsidRPr="00EE5D1A" w:rsidTr="002B5209">
        <w:trPr>
          <w:trHeight w:hRule="exact" w:val="254"/>
        </w:trPr>
        <w:tc>
          <w:tcPr>
            <w:tcW w:w="577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9230" w:h="3830" w:wrap="around" w:vAnchor="page" w:hAnchor="page" w:x="1354" w:y="10424"/>
              <w:widowControl w:val="0"/>
              <w:spacing w:after="0" w:line="190" w:lineRule="exact"/>
              <w:ind w:right="100"/>
              <w:jc w:val="right"/>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ИТОГО</w:t>
            </w:r>
          </w:p>
        </w:tc>
        <w:tc>
          <w:tcPr>
            <w:tcW w:w="34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9230" w:h="3830" w:wrap="around" w:vAnchor="page" w:hAnchor="page" w:x="1354" w:y="10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170</w:t>
            </w:r>
          </w:p>
        </w:tc>
      </w:tr>
    </w:tbl>
    <w:p w:rsidR="00EE5D1A" w:rsidRPr="00EE5D1A" w:rsidRDefault="00EE5D1A" w:rsidP="00EE5D1A">
      <w:pPr>
        <w:framePr w:w="9677" w:h="754" w:hRule="exact" w:wrap="around" w:vAnchor="page" w:hAnchor="page" w:x="1138" w:y="14802"/>
        <w:widowControl w:val="0"/>
        <w:spacing w:after="0" w:line="230" w:lineRule="exact"/>
        <w:ind w:left="40"/>
        <w:jc w:val="both"/>
        <w:rPr>
          <w:rFonts w:ascii="Arial" w:eastAsia="Times New Roman" w:hAnsi="Arial" w:cs="Arial"/>
          <w:spacing w:val="-4"/>
          <w:sz w:val="19"/>
          <w:szCs w:val="19"/>
          <w:lang w:eastAsia="ru-RU"/>
        </w:rPr>
      </w:pPr>
      <w:r w:rsidRPr="00EE5D1A">
        <w:rPr>
          <w:rFonts w:ascii="Arial" w:eastAsia="Times New Roman" w:hAnsi="Arial" w:cs="Arial"/>
          <w:color w:val="000000"/>
          <w:spacing w:val="-4"/>
          <w:sz w:val="19"/>
          <w:szCs w:val="19"/>
          <w:vertAlign w:val="superscript"/>
          <w:lang w:eastAsia="ru-RU"/>
        </w:rPr>
        <w:t>1</w:t>
      </w:r>
      <w:r w:rsidRPr="00EE5D1A">
        <w:rPr>
          <w:rFonts w:ascii="Arial" w:eastAsia="Times New Roman" w:hAnsi="Arial" w:cs="Arial"/>
          <w:color w:val="000000"/>
          <w:spacing w:val="-4"/>
          <w:sz w:val="19"/>
          <w:szCs w:val="19"/>
          <w:lang w:eastAsia="ru-RU"/>
        </w:rPr>
        <w:t xml:space="preserve"> Коммуникативно-речевые умения формируются на базе текстов и высказываний, уроки формирова</w:t>
      </w:r>
      <w:r w:rsidRPr="00EE5D1A">
        <w:rPr>
          <w:rFonts w:ascii="Arial" w:eastAsia="Times New Roman" w:hAnsi="Arial" w:cs="Arial"/>
          <w:color w:val="000000"/>
          <w:spacing w:val="-4"/>
          <w:sz w:val="19"/>
          <w:szCs w:val="19"/>
          <w:lang w:eastAsia="ru-RU"/>
        </w:rPr>
        <w:softHyphen/>
        <w:t>ния коммуникативно-речевых умений включены в различные разделы курса в виде изложений и сочи</w:t>
      </w:r>
      <w:r w:rsidRPr="00EE5D1A">
        <w:rPr>
          <w:rFonts w:ascii="Arial" w:eastAsia="Times New Roman" w:hAnsi="Arial" w:cs="Arial"/>
          <w:color w:val="000000"/>
          <w:spacing w:val="-4"/>
          <w:sz w:val="19"/>
          <w:szCs w:val="19"/>
          <w:lang w:eastAsia="ru-RU"/>
        </w:rPr>
        <w:softHyphen/>
        <w:t>нений различной тематики, типов и жанров.</w:t>
      </w:r>
    </w:p>
    <w:p w:rsidR="00EE5D1A" w:rsidRPr="00EE5D1A" w:rsidRDefault="00EE5D1A" w:rsidP="00EE5D1A">
      <w:pPr>
        <w:framePr w:wrap="around" w:vAnchor="page" w:hAnchor="page" w:x="5899" w:y="15615"/>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701" w:h="276" w:hRule="exact" w:wrap="around" w:vAnchor="page" w:hAnchor="page" w:x="1105" w:y="939"/>
        <w:widowControl w:val="0"/>
        <w:spacing w:after="0" w:line="180" w:lineRule="exact"/>
        <w:jc w:val="center"/>
        <w:rPr>
          <w:rFonts w:ascii="Arial" w:eastAsia="Times New Roman" w:hAnsi="Arial" w:cs="Arial"/>
          <w:b/>
          <w:bCs/>
          <w:sz w:val="18"/>
          <w:szCs w:val="18"/>
          <w:lang w:eastAsia="ru-RU"/>
        </w:rPr>
      </w:pPr>
      <w:r w:rsidRPr="00EE5D1A">
        <w:rPr>
          <w:rFonts w:ascii="Arial" w:eastAsia="Times New Roman" w:hAnsi="Arial" w:cs="Arial"/>
          <w:b/>
          <w:bCs/>
          <w:smallCaps/>
          <w:color w:val="000000"/>
          <w:sz w:val="18"/>
          <w:szCs w:val="18"/>
          <w:lang w:eastAsia="ru-RU"/>
        </w:rPr>
        <w:lastRenderedPageBreak/>
        <w:t>Содержание программы</w:t>
      </w:r>
      <w:r w:rsidRPr="00EE5D1A">
        <w:rPr>
          <w:rFonts w:ascii="Arial" w:eastAsia="Times New Roman" w:hAnsi="Arial" w:cs="Arial"/>
          <w:b/>
          <w:bCs/>
          <w:color w:val="000000"/>
          <w:sz w:val="18"/>
          <w:szCs w:val="18"/>
          <w:lang w:eastAsia="ru-RU"/>
        </w:rPr>
        <w:t xml:space="preserve"> (170 часов)</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b/>
          <w:bCs/>
          <w:i/>
          <w:iCs/>
          <w:spacing w:val="1"/>
          <w:sz w:val="21"/>
          <w:szCs w:val="21"/>
          <w:lang w:eastAsia="ru-RU"/>
        </w:rPr>
      </w:pPr>
      <w:r w:rsidRPr="00EE5D1A">
        <w:rPr>
          <w:rFonts w:ascii="Arial" w:eastAsia="Times New Roman" w:hAnsi="Arial" w:cs="Arial"/>
          <w:b/>
          <w:bCs/>
          <w:i/>
          <w:iCs/>
          <w:color w:val="000000"/>
          <w:spacing w:val="1"/>
          <w:sz w:val="21"/>
          <w:szCs w:val="21"/>
          <w:lang w:eastAsia="ru-RU"/>
        </w:rPr>
        <w:t>Речевое общение</w:t>
      </w:r>
      <w:r w:rsidRPr="00EE5D1A">
        <w:rPr>
          <w:rFonts w:ascii="Arial" w:eastAsia="Times New Roman" w:hAnsi="Arial" w:cs="Arial"/>
          <w:color w:val="000000"/>
          <w:spacing w:val="-4"/>
          <w:sz w:val="21"/>
          <w:szCs w:val="21"/>
          <w:lang w:eastAsia="ru-RU"/>
        </w:rPr>
        <w:t xml:space="preserve"> (46 ч. )</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 xml:space="preserve">Круг сведений о речи как основе формирования речевых умений </w:t>
      </w:r>
      <w:r w:rsidRPr="00EE5D1A">
        <w:rPr>
          <w:rFonts w:ascii="Arial" w:eastAsia="Times New Roman" w:hAnsi="Arial" w:cs="Arial"/>
          <w:color w:val="000000"/>
          <w:spacing w:val="-4"/>
          <w:sz w:val="21"/>
          <w:szCs w:val="21"/>
          <w:lang w:eastAsia="ru-RU"/>
        </w:rPr>
        <w:t>(17 ч. )</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Речь. </w:t>
      </w:r>
      <w:r w:rsidRPr="00EE5D1A">
        <w:rPr>
          <w:rFonts w:ascii="Arial" w:eastAsia="Times New Roman" w:hAnsi="Arial" w:cs="Arial"/>
          <w:color w:val="000000"/>
          <w:spacing w:val="-4"/>
          <w:sz w:val="21"/>
          <w:szCs w:val="21"/>
          <w:lang w:eastAsia="ru-RU"/>
        </w:rPr>
        <w:t>Речь как способ общения с помощью языковых средств. Речевое общение как мыслительно-речевая деятельность. Представление о речевых действиях, об основных ви</w:t>
      </w:r>
      <w:r w:rsidRPr="00EE5D1A">
        <w:rPr>
          <w:rFonts w:ascii="Arial" w:eastAsia="Times New Roman" w:hAnsi="Arial" w:cs="Arial"/>
          <w:color w:val="000000"/>
          <w:spacing w:val="-4"/>
          <w:sz w:val="21"/>
          <w:szCs w:val="21"/>
          <w:lang w:eastAsia="ru-RU"/>
        </w:rPr>
        <w:softHyphen/>
        <w:t>дах речевой деятельности: говорении, слушании, письме, чтении. Единство двух сторон ре</w:t>
      </w:r>
      <w:r w:rsidRPr="00EE5D1A">
        <w:rPr>
          <w:rFonts w:ascii="Arial" w:eastAsia="Times New Roman" w:hAnsi="Arial" w:cs="Arial"/>
          <w:color w:val="000000"/>
          <w:spacing w:val="-4"/>
          <w:sz w:val="21"/>
          <w:szCs w:val="21"/>
          <w:lang w:eastAsia="ru-RU"/>
        </w:rPr>
        <w:softHyphen/>
        <w:t>чевого общения: передача (говорение, письмо) и восприятие (слушание, чтение) смысла. Качества речи.</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Высказывание. Текст. </w:t>
      </w:r>
      <w:r w:rsidRPr="00EE5D1A">
        <w:rPr>
          <w:rFonts w:ascii="Arial" w:eastAsia="Times New Roman" w:hAnsi="Arial" w:cs="Arial"/>
          <w:color w:val="000000"/>
          <w:spacing w:val="-4"/>
          <w:sz w:val="21"/>
          <w:szCs w:val="21"/>
          <w:lang w:eastAsia="ru-RU"/>
        </w:rPr>
        <w:t>Высказывания в форме текста-диалога и текста-монолога. Те</w:t>
      </w:r>
      <w:r w:rsidRPr="00EE5D1A">
        <w:rPr>
          <w:rFonts w:ascii="Arial" w:eastAsia="Times New Roman" w:hAnsi="Arial" w:cs="Arial"/>
          <w:color w:val="000000"/>
          <w:spacing w:val="-4"/>
          <w:sz w:val="21"/>
          <w:szCs w:val="21"/>
          <w:lang w:eastAsia="ru-RU"/>
        </w:rPr>
        <w:softHyphen/>
        <w:t>ма и основная мысль текста. Отражение темы в заголовке. Главная часть текста в рас</w:t>
      </w:r>
      <w:r w:rsidRPr="00EE5D1A">
        <w:rPr>
          <w:rFonts w:ascii="Arial" w:eastAsia="Times New Roman" w:hAnsi="Arial" w:cs="Arial"/>
          <w:color w:val="000000"/>
          <w:spacing w:val="-4"/>
          <w:sz w:val="21"/>
          <w:szCs w:val="21"/>
          <w:lang w:eastAsia="ru-RU"/>
        </w:rPr>
        <w:softHyphen/>
        <w:t>крытии темы. Основная мысль (идея) текста. Способы выражения идеи: в заголовке, в пред</w:t>
      </w:r>
      <w:r w:rsidRPr="00EE5D1A">
        <w:rPr>
          <w:rFonts w:ascii="Arial" w:eastAsia="Times New Roman" w:hAnsi="Arial" w:cs="Arial"/>
          <w:color w:val="000000"/>
          <w:spacing w:val="-4"/>
          <w:sz w:val="21"/>
          <w:szCs w:val="21"/>
          <w:lang w:eastAsia="ru-RU"/>
        </w:rPr>
        <w:softHyphen/>
        <w:t>ложении текста. Наблюдение над развитием мысли в текстах. Особенности текстов с точки зрения их назначения (цели высказывания): описание предметов (цветов, изделий народных промыслов, времени года, поделок и пр. ); повествование (о своих увлечениях, любимых иг</w:t>
      </w:r>
      <w:r w:rsidRPr="00EE5D1A">
        <w:rPr>
          <w:rFonts w:ascii="Arial" w:eastAsia="Times New Roman" w:hAnsi="Arial" w:cs="Arial"/>
          <w:color w:val="000000"/>
          <w:spacing w:val="-4"/>
          <w:sz w:val="21"/>
          <w:szCs w:val="21"/>
          <w:lang w:eastAsia="ru-RU"/>
        </w:rPr>
        <w:softHyphen/>
        <w:t>рах, об увиденном, услышанном, прочитанном); рассуждение (о любимом периоде времени года, дереве, уголке природы и др. ), объяснение выбора своих решений.</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Жанровое разнообразие текстов. Стихи. Письмо как текст. Объявление. Загадка.</w:t>
      </w:r>
    </w:p>
    <w:p w:rsidR="00EE5D1A" w:rsidRPr="00EE5D1A" w:rsidRDefault="00EE5D1A" w:rsidP="00EE5D1A">
      <w:pPr>
        <w:framePr w:w="9648" w:h="14124" w:hRule="exact" w:wrap="around" w:vAnchor="page" w:hAnchor="page" w:x="1134" w:y="1402"/>
        <w:widowControl w:val="0"/>
        <w:spacing w:after="12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Речевой этикет. </w:t>
      </w:r>
      <w:r w:rsidRPr="00EE5D1A">
        <w:rPr>
          <w:rFonts w:ascii="Arial" w:eastAsia="Times New Roman" w:hAnsi="Arial" w:cs="Arial"/>
          <w:color w:val="000000"/>
          <w:spacing w:val="-4"/>
          <w:sz w:val="21"/>
          <w:szCs w:val="21"/>
          <w:lang w:eastAsia="ru-RU"/>
        </w:rPr>
        <w:t>Просьба, пожелание, приглашение, разговор по телефону. Средства выразительности речи. Мелодика речи: интонационный рисунок предложений, слов. Сред</w:t>
      </w:r>
      <w:r w:rsidRPr="00EE5D1A">
        <w:rPr>
          <w:rFonts w:ascii="Arial" w:eastAsia="Times New Roman" w:hAnsi="Arial" w:cs="Arial"/>
          <w:color w:val="000000"/>
          <w:spacing w:val="-4"/>
          <w:sz w:val="21"/>
          <w:szCs w:val="21"/>
          <w:lang w:eastAsia="ru-RU"/>
        </w:rPr>
        <w:softHyphen/>
        <w:t>ства выражения авторского отношения: использование оценочной лексики, синонимов, ан</w:t>
      </w:r>
      <w:r w:rsidRPr="00EE5D1A">
        <w:rPr>
          <w:rFonts w:ascii="Arial" w:eastAsia="Times New Roman" w:hAnsi="Arial" w:cs="Arial"/>
          <w:color w:val="000000"/>
          <w:spacing w:val="-4"/>
          <w:sz w:val="21"/>
          <w:szCs w:val="21"/>
          <w:lang w:eastAsia="ru-RU"/>
        </w:rPr>
        <w:softHyphen/>
        <w:t>тонимов, сравнений, фразеологизмов. Употребление слов в переносном значении. Роль ис</w:t>
      </w:r>
      <w:r w:rsidRPr="00EE5D1A">
        <w:rPr>
          <w:rFonts w:ascii="Arial" w:eastAsia="Times New Roman" w:hAnsi="Arial" w:cs="Arial"/>
          <w:color w:val="000000"/>
          <w:spacing w:val="-4"/>
          <w:sz w:val="21"/>
          <w:szCs w:val="21"/>
          <w:lang w:eastAsia="ru-RU"/>
        </w:rPr>
        <w:softHyphen/>
        <w:t>пользования в речи пословиц, поговорок. Приемы целесообразного использования при об</w:t>
      </w:r>
      <w:r w:rsidRPr="00EE5D1A">
        <w:rPr>
          <w:rFonts w:ascii="Arial" w:eastAsia="Times New Roman" w:hAnsi="Arial" w:cs="Arial"/>
          <w:color w:val="000000"/>
          <w:spacing w:val="-4"/>
          <w:sz w:val="21"/>
          <w:szCs w:val="21"/>
          <w:lang w:eastAsia="ru-RU"/>
        </w:rPr>
        <w:softHyphen/>
        <w:t>щении несловесных средств (мимики, жестов).</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Развитие речи. Виды речевой деятельности (коммуникативно-речевые умения)</w:t>
      </w:r>
    </w:p>
    <w:p w:rsidR="00EE5D1A" w:rsidRPr="00EE5D1A" w:rsidRDefault="00EE5D1A" w:rsidP="00EE5D1A">
      <w:pPr>
        <w:framePr w:w="9648" w:h="14124" w:hRule="exact" w:wrap="around" w:vAnchor="page" w:hAnchor="page" w:x="1134" w:y="1402"/>
        <w:widowControl w:val="0"/>
        <w:spacing w:after="0" w:line="252" w:lineRule="exact"/>
        <w:ind w:left="2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(26 ч. )</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Слушание и чтение. </w:t>
      </w:r>
      <w:r w:rsidRPr="00EE5D1A">
        <w:rPr>
          <w:rFonts w:ascii="Arial" w:eastAsia="Times New Roman" w:hAnsi="Arial" w:cs="Arial"/>
          <w:color w:val="000000"/>
          <w:spacing w:val="-4"/>
          <w:sz w:val="21"/>
          <w:szCs w:val="21"/>
          <w:lang w:eastAsia="ru-RU"/>
        </w:rPr>
        <w:t>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Восприятие (понимание смысла обращенной к ученику речи) устных и письменных высказываний, включающих две микротемы. Восприятие инто</w:t>
      </w:r>
      <w:r w:rsidRPr="00EE5D1A">
        <w:rPr>
          <w:rFonts w:ascii="Arial" w:eastAsia="Times New Roman" w:hAnsi="Arial" w:cs="Arial"/>
          <w:color w:val="000000"/>
          <w:spacing w:val="-4"/>
          <w:sz w:val="21"/>
          <w:szCs w:val="21"/>
          <w:lang w:eastAsia="ru-RU"/>
        </w:rPr>
        <w:softHyphen/>
        <w:t>национного рисунка предложения, фразы, выделение главного, понимание средств вырази</w:t>
      </w:r>
      <w:r w:rsidRPr="00EE5D1A">
        <w:rPr>
          <w:rFonts w:ascii="Arial" w:eastAsia="Times New Roman" w:hAnsi="Arial" w:cs="Arial"/>
          <w:color w:val="000000"/>
          <w:spacing w:val="-4"/>
          <w:sz w:val="21"/>
          <w:szCs w:val="21"/>
          <w:lang w:eastAsia="ru-RU"/>
        </w:rPr>
        <w:softHyphen/>
        <w:t>тельности словесных и несловесных средств общения (образные слова, оценочные слова, интонация, мимика, жесты).</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Чтение осмысленное, плавное (целыми словами и словосочетаниями). Выявление не</w:t>
      </w:r>
      <w:r w:rsidRPr="00EE5D1A">
        <w:rPr>
          <w:rFonts w:ascii="Arial" w:eastAsia="Times New Roman" w:hAnsi="Arial" w:cs="Arial"/>
          <w:color w:val="000000"/>
          <w:spacing w:val="-4"/>
          <w:sz w:val="21"/>
          <w:szCs w:val="21"/>
          <w:lang w:eastAsia="ru-RU"/>
        </w:rPr>
        <w:softHyphen/>
        <w:t>понятных слов, выражений, уточнение их значения (с помощью взрослых, толкового, эти</w:t>
      </w:r>
      <w:r w:rsidRPr="00EE5D1A">
        <w:rPr>
          <w:rFonts w:ascii="Arial" w:eastAsia="Times New Roman" w:hAnsi="Arial" w:cs="Arial"/>
          <w:color w:val="000000"/>
          <w:spacing w:val="-4"/>
          <w:sz w:val="21"/>
          <w:szCs w:val="21"/>
          <w:lang w:eastAsia="ru-RU"/>
        </w:rPr>
        <w:softHyphen/>
        <w:t>мологического словарей). Определение темы и основной мысли текста по заголовку, по ключевым словам и главным частям текста.</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Говорение и письмо. </w:t>
      </w:r>
      <w:r w:rsidRPr="00EE5D1A">
        <w:rPr>
          <w:rFonts w:ascii="Arial" w:eastAsia="Times New Roman" w:hAnsi="Arial" w:cs="Arial"/>
          <w:color w:val="000000"/>
          <w:spacing w:val="-4"/>
          <w:sz w:val="21"/>
          <w:szCs w:val="21"/>
          <w:lang w:eastAsia="ru-RU"/>
        </w:rPr>
        <w:t>Говорение и письмо как процесс передачи смысла, информа</w:t>
      </w:r>
      <w:r w:rsidRPr="00EE5D1A">
        <w:rPr>
          <w:rFonts w:ascii="Arial" w:eastAsia="Times New Roman" w:hAnsi="Arial" w:cs="Arial"/>
          <w:color w:val="000000"/>
          <w:spacing w:val="-4"/>
          <w:sz w:val="21"/>
          <w:szCs w:val="21"/>
          <w:lang w:eastAsia="ru-RU"/>
        </w:rPr>
        <w:softHyphen/>
        <w:t>ции. Устное и письменное воспроизведение чужой речи. Списывание с образца, письмо по памяти, под диктовку. Устный пересказ, письменное изложение текста по частям (свободное списывание или диктант), изложение целого текста с опорой на коллективно составленный план, на рисунки, иллюстрации.</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Создание собственных высказываний (сочинений, небольших по объему, с 1 - 2 мик</w:t>
      </w:r>
      <w:r w:rsidRPr="00EE5D1A">
        <w:rPr>
          <w:rFonts w:ascii="Arial" w:eastAsia="Times New Roman" w:hAnsi="Arial" w:cs="Arial"/>
          <w:color w:val="000000"/>
          <w:spacing w:val="-4"/>
          <w:sz w:val="21"/>
          <w:szCs w:val="21"/>
          <w:lang w:eastAsia="ru-RU"/>
        </w:rPr>
        <w:softHyphen/>
        <w:t>ротемами). Определение темы и цели высказывания, отбор нужного для материала, проду</w:t>
      </w:r>
      <w:r w:rsidRPr="00EE5D1A">
        <w:rPr>
          <w:rFonts w:ascii="Arial" w:eastAsia="Times New Roman" w:hAnsi="Arial" w:cs="Arial"/>
          <w:color w:val="000000"/>
          <w:spacing w:val="-4"/>
          <w:sz w:val="21"/>
          <w:szCs w:val="21"/>
          <w:lang w:eastAsia="ru-RU"/>
        </w:rPr>
        <w:softHyphen/>
        <w:t>мывание способов донесения смысла высказывания до слушателей, читателей. Выделение в собственном высказывании главного, выражение основной мысли и своего отношения к высказываемому (посредством заголовка, употребления специальных слов и выражений, их форм). Употребление слов в соответствии с орфоэпическими нормами, использование точ</w:t>
      </w:r>
      <w:r w:rsidRPr="00EE5D1A">
        <w:rPr>
          <w:rFonts w:ascii="Arial" w:eastAsia="Times New Roman" w:hAnsi="Arial" w:cs="Arial"/>
          <w:color w:val="000000"/>
          <w:spacing w:val="-4"/>
          <w:sz w:val="21"/>
          <w:szCs w:val="21"/>
          <w:lang w:eastAsia="ru-RU"/>
        </w:rPr>
        <w:softHyphen/>
        <w:t>ной интонации в собственной речи.</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Оформление письменной речи. Разборчивое и достаточно быстрое письмо слов в со</w:t>
      </w:r>
      <w:r w:rsidRPr="00EE5D1A">
        <w:rPr>
          <w:rFonts w:ascii="Arial" w:eastAsia="Times New Roman" w:hAnsi="Arial" w:cs="Arial"/>
          <w:color w:val="000000"/>
          <w:spacing w:val="-4"/>
          <w:sz w:val="21"/>
          <w:szCs w:val="21"/>
          <w:lang w:eastAsia="ru-RU"/>
        </w:rPr>
        <w:softHyphen/>
        <w:t>ответствии с требованиями каллиграфии и грамотного письма.</w:t>
      </w:r>
    </w:p>
    <w:p w:rsidR="00EE5D1A" w:rsidRPr="00EE5D1A" w:rsidRDefault="00EE5D1A" w:rsidP="00EE5D1A">
      <w:pPr>
        <w:framePr w:w="9648" w:h="14124" w:hRule="exact" w:wrap="around" w:vAnchor="page" w:hAnchor="page" w:x="1134" w:y="140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Составление текста письма (родным, друзьям), подпись конверта; составление текстов записки, объявления о пропаже животного, описание любимых цветов, изделий народных промыслов (матрешки), выражение своего отношения к разным периодам времен года, ме</w:t>
      </w:r>
      <w:r w:rsidRPr="00EE5D1A">
        <w:rPr>
          <w:rFonts w:ascii="Arial" w:eastAsia="Times New Roman" w:hAnsi="Arial" w:cs="Arial"/>
          <w:color w:val="000000"/>
          <w:spacing w:val="-4"/>
          <w:sz w:val="21"/>
          <w:szCs w:val="21"/>
          <w:lang w:eastAsia="ru-RU"/>
        </w:rPr>
        <w:softHyphen/>
        <w:t>сяцам, праздникам, сочинение юмористических историй по рисункам, рассказ об историях, происшедших реально.</w:t>
      </w:r>
    </w:p>
    <w:p w:rsidR="00EE5D1A" w:rsidRPr="00EE5D1A" w:rsidRDefault="00EE5D1A" w:rsidP="00EE5D1A">
      <w:pPr>
        <w:framePr w:wrap="around" w:vAnchor="page" w:hAnchor="page" w:x="5881" w:y="15596"/>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48" w:h="14469" w:hRule="exact" w:wrap="around" w:vAnchor="page" w:hAnchor="page" w:x="1136" w:y="942"/>
        <w:widowControl w:val="0"/>
        <w:spacing w:after="0" w:line="252" w:lineRule="exact"/>
        <w:ind w:left="20" w:right="20" w:firstLine="7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lastRenderedPageBreak/>
        <w:t>Ведение диалога: вступление в разговор, поддерживание его репликами, выражение своей точки зрения, убеждение, рациональное использование при разговоре несловесных средств общения.</w:t>
      </w:r>
    </w:p>
    <w:p w:rsidR="00EE5D1A" w:rsidRPr="00EE5D1A" w:rsidRDefault="00EE5D1A" w:rsidP="00EE5D1A">
      <w:pPr>
        <w:framePr w:w="9648" w:h="14469" w:hRule="exact" w:wrap="around" w:vAnchor="page" w:hAnchor="page" w:x="1136" w:y="942"/>
        <w:widowControl w:val="0"/>
        <w:spacing w:after="0" w:line="252" w:lineRule="exact"/>
        <w:ind w:left="20" w:right="20" w:firstLine="7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Уместное использование и правильное построение высказываний этикетного харак</w:t>
      </w:r>
      <w:r w:rsidRPr="00EE5D1A">
        <w:rPr>
          <w:rFonts w:ascii="Arial" w:eastAsia="Times New Roman" w:hAnsi="Arial" w:cs="Arial"/>
          <w:color w:val="000000"/>
          <w:spacing w:val="-4"/>
          <w:sz w:val="21"/>
          <w:szCs w:val="21"/>
          <w:lang w:eastAsia="ru-RU"/>
        </w:rPr>
        <w:softHyphen/>
        <w:t>тера: просьбы, пожелания, разговора по телефону.</w:t>
      </w:r>
    </w:p>
    <w:p w:rsidR="00EE5D1A" w:rsidRPr="00EE5D1A" w:rsidRDefault="00EE5D1A" w:rsidP="00EE5D1A">
      <w:pPr>
        <w:framePr w:w="9648" w:h="14469" w:hRule="exact" w:wrap="around" w:vAnchor="page" w:hAnchor="page" w:x="1136" w:y="942"/>
        <w:widowControl w:val="0"/>
        <w:spacing w:after="180" w:line="252" w:lineRule="exact"/>
        <w:ind w:left="20" w:firstLine="70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Оценивание высказывания, редактирование.</w:t>
      </w:r>
    </w:p>
    <w:p w:rsidR="00EE5D1A" w:rsidRPr="00EE5D1A" w:rsidRDefault="00EE5D1A" w:rsidP="00EE5D1A">
      <w:pPr>
        <w:framePr w:w="9648" w:h="14469" w:hRule="exact" w:wrap="around" w:vAnchor="page" w:hAnchor="page" w:x="1136" w:y="942"/>
        <w:widowControl w:val="0"/>
        <w:spacing w:after="0" w:line="252" w:lineRule="exact"/>
        <w:ind w:left="20" w:firstLine="540"/>
        <w:jc w:val="both"/>
        <w:rPr>
          <w:rFonts w:ascii="Arial" w:eastAsia="Times New Roman" w:hAnsi="Arial" w:cs="Arial"/>
          <w:b/>
          <w:bCs/>
          <w:i/>
          <w:iCs/>
          <w:spacing w:val="1"/>
          <w:sz w:val="21"/>
          <w:szCs w:val="21"/>
          <w:lang w:eastAsia="ru-RU"/>
        </w:rPr>
      </w:pPr>
      <w:r w:rsidRPr="00EE5D1A">
        <w:rPr>
          <w:rFonts w:ascii="Arial" w:eastAsia="Times New Roman" w:hAnsi="Arial" w:cs="Arial"/>
          <w:b/>
          <w:bCs/>
          <w:i/>
          <w:iCs/>
          <w:color w:val="000000"/>
          <w:spacing w:val="1"/>
          <w:sz w:val="21"/>
          <w:szCs w:val="21"/>
          <w:lang w:eastAsia="ru-RU"/>
        </w:rPr>
        <w:t>Язык как средство общения</w:t>
      </w:r>
      <w:r w:rsidRPr="00EE5D1A">
        <w:rPr>
          <w:rFonts w:ascii="Arial" w:eastAsia="Times New Roman" w:hAnsi="Arial" w:cs="Arial"/>
          <w:color w:val="000000"/>
          <w:spacing w:val="-4"/>
          <w:sz w:val="21"/>
          <w:szCs w:val="21"/>
          <w:lang w:eastAsia="ru-RU"/>
        </w:rPr>
        <w:t xml:space="preserve"> </w:t>
      </w:r>
      <w:r w:rsidRPr="00EE5D1A">
        <w:rPr>
          <w:rFonts w:ascii="Arial" w:eastAsia="Times New Roman" w:hAnsi="Arial" w:cs="Arial"/>
          <w:b/>
          <w:bCs/>
          <w:color w:val="000000"/>
          <w:spacing w:val="-4"/>
          <w:sz w:val="21"/>
          <w:szCs w:val="21"/>
          <w:lang w:eastAsia="ru-RU"/>
        </w:rPr>
        <w:t>(127 ч. )</w:t>
      </w:r>
    </w:p>
    <w:p w:rsidR="00EE5D1A" w:rsidRPr="00EE5D1A" w:rsidRDefault="00EE5D1A" w:rsidP="00EE5D1A">
      <w:pPr>
        <w:framePr w:w="9648" w:h="14469" w:hRule="exact" w:wrap="around" w:vAnchor="page" w:hAnchor="page" w:x="1136" w:y="942"/>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 xml:space="preserve">Круг сведений о языке как основе формирования языковых умений </w:t>
      </w:r>
      <w:r w:rsidRPr="00EE5D1A">
        <w:rPr>
          <w:rFonts w:ascii="Arial" w:eastAsia="Times New Roman" w:hAnsi="Arial" w:cs="Arial"/>
          <w:color w:val="000000"/>
          <w:spacing w:val="-4"/>
          <w:sz w:val="21"/>
          <w:szCs w:val="21"/>
          <w:lang w:eastAsia="ru-RU"/>
        </w:rPr>
        <w:t>(75 ч. )</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Общие сведения о языке. (1 </w:t>
      </w:r>
      <w:r w:rsidRPr="00EE5D1A">
        <w:rPr>
          <w:rFonts w:ascii="Arial" w:eastAsia="Times New Roman" w:hAnsi="Arial" w:cs="Arial"/>
          <w:color w:val="000000"/>
          <w:spacing w:val="-4"/>
          <w:sz w:val="21"/>
          <w:szCs w:val="21"/>
          <w:lang w:eastAsia="ru-RU"/>
        </w:rPr>
        <w:t>ч. ) О роли языка. Язык как кодовая система отражения реального мира с главным средством — словом. Языковые средства для обозначения предметов и явлений. Язык как средство общения. Сведения из истории происхождения слов (этимологические экскурсы). Происхождение географических названий. Пословицы и поговорки как выразители мудрости и национального характера русского народа. Сведения о некоторых произносительных, словообразовательных и словоупотребительных нормах русского языка (красивее, надеть — одеть, нравиться, красненький и т. п. ). Разделы языко</w:t>
      </w:r>
      <w:r w:rsidRPr="00EE5D1A">
        <w:rPr>
          <w:rFonts w:ascii="Arial" w:eastAsia="Times New Roman" w:hAnsi="Arial" w:cs="Arial"/>
          <w:color w:val="000000"/>
          <w:spacing w:val="-4"/>
          <w:sz w:val="21"/>
          <w:szCs w:val="21"/>
          <w:lang w:eastAsia="ru-RU"/>
        </w:rPr>
        <w:softHyphen/>
        <w:t>знания (представление о разделах науки о языке).</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Фонетика, орфоэпия. </w:t>
      </w:r>
      <w:r w:rsidRPr="00EE5D1A">
        <w:rPr>
          <w:rFonts w:ascii="Arial" w:eastAsia="Times New Roman" w:hAnsi="Arial" w:cs="Arial"/>
          <w:color w:val="000000"/>
          <w:spacing w:val="-4"/>
          <w:sz w:val="21"/>
          <w:szCs w:val="21"/>
          <w:lang w:eastAsia="ru-RU"/>
        </w:rPr>
        <w:t xml:space="preserve">Словесное ударение. Произношение звуков и сочетание звуков в соответствии с нормами русского литературного языка. </w:t>
      </w:r>
      <w:r w:rsidRPr="00EE5D1A">
        <w:rPr>
          <w:rFonts w:ascii="Arial" w:eastAsia="Times New Roman" w:hAnsi="Arial" w:cs="Arial"/>
          <w:i/>
          <w:iCs/>
          <w:color w:val="000000"/>
          <w:spacing w:val="-2"/>
          <w:sz w:val="21"/>
          <w:szCs w:val="21"/>
          <w:lang w:eastAsia="ru-RU"/>
        </w:rPr>
        <w:t>Фонетический разбор (анализ) слова.</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Графика. </w:t>
      </w:r>
      <w:r w:rsidRPr="00EE5D1A">
        <w:rPr>
          <w:rFonts w:ascii="Arial" w:eastAsia="Times New Roman" w:hAnsi="Arial" w:cs="Arial"/>
          <w:color w:val="000000"/>
          <w:spacing w:val="-4"/>
          <w:sz w:val="21"/>
          <w:szCs w:val="21"/>
          <w:lang w:eastAsia="ru-RU"/>
        </w:rPr>
        <w:t>Знание алфавита: правильное название букв, знание их последователь</w:t>
      </w:r>
      <w:r w:rsidRPr="00EE5D1A">
        <w:rPr>
          <w:rFonts w:ascii="Arial" w:eastAsia="Times New Roman" w:hAnsi="Arial" w:cs="Arial"/>
          <w:color w:val="000000"/>
          <w:spacing w:val="-4"/>
          <w:sz w:val="21"/>
          <w:szCs w:val="21"/>
          <w:lang w:eastAsia="ru-RU"/>
        </w:rPr>
        <w:softHyphen/>
        <w:t>ности. Использование алфавита при работе со словарями, справочниками, каталогами.</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Установление соотношения звукового и буквенного состава слов с мягкими соглас</w:t>
      </w:r>
      <w:r w:rsidRPr="00EE5D1A">
        <w:rPr>
          <w:rFonts w:ascii="Arial" w:eastAsia="Times New Roman" w:hAnsi="Arial" w:cs="Arial"/>
          <w:color w:val="000000"/>
          <w:spacing w:val="-4"/>
          <w:sz w:val="21"/>
          <w:szCs w:val="21"/>
          <w:lang w:eastAsia="ru-RU"/>
        </w:rPr>
        <w:softHyphen/>
        <w:t xml:space="preserve">ными, с йотированными гласными </w:t>
      </w:r>
      <w:r w:rsidRPr="00EE5D1A">
        <w:rPr>
          <w:rFonts w:ascii="Arial" w:eastAsia="Times New Roman" w:hAnsi="Arial" w:cs="Arial"/>
          <w:b/>
          <w:bCs/>
          <w:color w:val="000000"/>
          <w:spacing w:val="-4"/>
          <w:sz w:val="21"/>
          <w:szCs w:val="21"/>
          <w:lang w:eastAsia="ru-RU"/>
        </w:rPr>
        <w:t xml:space="preserve">е, е, ю, я, </w:t>
      </w:r>
      <w:r w:rsidRPr="00EE5D1A">
        <w:rPr>
          <w:rFonts w:ascii="Arial" w:eastAsia="Times New Roman" w:hAnsi="Arial" w:cs="Arial"/>
          <w:color w:val="000000"/>
          <w:spacing w:val="-4"/>
          <w:sz w:val="21"/>
          <w:szCs w:val="21"/>
          <w:lang w:eastAsia="ru-RU"/>
        </w:rPr>
        <w:t>с непроизносимыми согласными.</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Использование на письме разделительных ь и ъ знаков; небуквенных графических средств: пробела между словами, знака переноса, абзаца, красной строки.</w:t>
      </w:r>
    </w:p>
    <w:p w:rsidR="00EE5D1A" w:rsidRPr="00EE5D1A" w:rsidRDefault="00EE5D1A" w:rsidP="00EE5D1A">
      <w:pPr>
        <w:framePr w:w="9648" w:h="14469" w:hRule="exact" w:wrap="around" w:vAnchor="page" w:hAnchor="page" w:x="1136" w:y="942"/>
        <w:widowControl w:val="0"/>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Развитие графической зоркости, умения точного списывания с образца.</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Чистописание. </w:t>
      </w:r>
      <w:r w:rsidRPr="00EE5D1A">
        <w:rPr>
          <w:rFonts w:ascii="Arial" w:eastAsia="Times New Roman" w:hAnsi="Arial" w:cs="Arial"/>
          <w:color w:val="000000"/>
          <w:spacing w:val="-4"/>
          <w:sz w:val="21"/>
          <w:szCs w:val="21"/>
          <w:lang w:eastAsia="ru-RU"/>
        </w:rPr>
        <w:t>Совершенствование техники написания письменных букв по группам в порядке усложнения их начертания: 1</w:t>
      </w:r>
      <w:r w:rsidRPr="00EE5D1A">
        <w:rPr>
          <w:rFonts w:ascii="Arial" w:eastAsia="Times New Roman" w:hAnsi="Arial" w:cs="Arial"/>
          <w:b/>
          <w:bCs/>
          <w:i/>
          <w:iCs/>
          <w:color w:val="000000"/>
          <w:spacing w:val="1"/>
          <w:sz w:val="21"/>
          <w:szCs w:val="21"/>
          <w:lang w:eastAsia="ru-RU"/>
        </w:rPr>
        <w:t>) и, ш, И, Ш, п,</w:t>
      </w:r>
      <w:r w:rsidRPr="00EE5D1A">
        <w:rPr>
          <w:rFonts w:ascii="Arial" w:eastAsia="Times New Roman" w:hAnsi="Arial" w:cs="Arial"/>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р</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iCs/>
          <w:color w:val="000000"/>
          <w:spacing w:val="1"/>
          <w:sz w:val="21"/>
          <w:szCs w:val="21"/>
          <w:lang w:eastAsia="ru-RU"/>
        </w:rPr>
        <w:t>т,</w:t>
      </w:r>
      <w:r w:rsidRPr="00EE5D1A">
        <w:rPr>
          <w:rFonts w:ascii="Arial" w:eastAsia="Times New Roman" w:hAnsi="Arial" w:cs="Arial"/>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г</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color w:val="000000"/>
          <w:spacing w:val="-4"/>
          <w:sz w:val="21"/>
          <w:szCs w:val="21"/>
          <w:lang w:eastAsia="ru-RU"/>
        </w:rPr>
        <w:t xml:space="preserve">2) </w:t>
      </w:r>
      <w:r w:rsidRPr="00EE5D1A">
        <w:rPr>
          <w:rFonts w:ascii="Arial" w:eastAsia="Times New Roman" w:hAnsi="Arial" w:cs="Arial"/>
          <w:b/>
          <w:bCs/>
          <w:i/>
          <w:iCs/>
          <w:color w:val="000000"/>
          <w:spacing w:val="1"/>
          <w:sz w:val="21"/>
          <w:szCs w:val="21"/>
          <w:lang w:eastAsia="ru-RU"/>
        </w:rPr>
        <w:t>л, м, Л, М, я, Я, А;</w:t>
      </w:r>
      <w:r w:rsidRPr="00EE5D1A">
        <w:rPr>
          <w:rFonts w:ascii="Arial" w:eastAsia="Times New Roman" w:hAnsi="Arial" w:cs="Arial"/>
          <w:color w:val="000000"/>
          <w:spacing w:val="-4"/>
          <w:sz w:val="21"/>
          <w:szCs w:val="21"/>
          <w:lang w:eastAsia="ru-RU"/>
        </w:rPr>
        <w:t xml:space="preserve"> 3) </w:t>
      </w:r>
      <w:r w:rsidRPr="00EE5D1A">
        <w:rPr>
          <w:rFonts w:ascii="Arial" w:eastAsia="Times New Roman" w:hAnsi="Arial" w:cs="Arial"/>
          <w:b/>
          <w:bCs/>
          <w:i/>
          <w:iCs/>
          <w:color w:val="000000"/>
          <w:spacing w:val="1"/>
          <w:sz w:val="21"/>
          <w:szCs w:val="21"/>
          <w:lang w:eastAsia="ru-RU"/>
        </w:rPr>
        <w:t xml:space="preserve">у, ц, щ, </w:t>
      </w:r>
      <w:r w:rsidRPr="00EE5D1A">
        <w:rPr>
          <w:rFonts w:ascii="Arial" w:eastAsia="Times New Roman" w:hAnsi="Arial" w:cs="Arial"/>
          <w:b/>
          <w:bCs/>
          <w:i/>
          <w:iCs/>
          <w:color w:val="000000"/>
          <w:spacing w:val="12"/>
          <w:sz w:val="21"/>
          <w:szCs w:val="21"/>
          <w:lang w:eastAsia="ru-RU"/>
        </w:rPr>
        <w:t xml:space="preserve">У, </w:t>
      </w:r>
      <w:r w:rsidRPr="00EE5D1A">
        <w:rPr>
          <w:rFonts w:ascii="Arial" w:eastAsia="Times New Roman" w:hAnsi="Arial" w:cs="Arial"/>
          <w:b/>
          <w:bCs/>
          <w:i/>
          <w:iCs/>
          <w:color w:val="000000"/>
          <w:spacing w:val="1"/>
          <w:sz w:val="21"/>
          <w:szCs w:val="21"/>
          <w:lang w:eastAsia="ru-RU"/>
        </w:rPr>
        <w:t>Ц, Щ, ч,</w:t>
      </w:r>
      <w:r w:rsidRPr="00EE5D1A">
        <w:rPr>
          <w:rFonts w:ascii="Arial" w:eastAsia="Times New Roman" w:hAnsi="Arial" w:cs="Arial"/>
          <w:color w:val="000000"/>
          <w:spacing w:val="-4"/>
          <w:sz w:val="21"/>
          <w:szCs w:val="21"/>
          <w:lang w:eastAsia="ru-RU"/>
        </w:rPr>
        <w:t xml:space="preserve"> </w:t>
      </w:r>
      <w:r w:rsidRPr="00EE5D1A">
        <w:rPr>
          <w:rFonts w:ascii="Arial" w:eastAsia="Times New Roman" w:hAnsi="Arial" w:cs="Arial"/>
          <w:b/>
          <w:bCs/>
          <w:color w:val="000000"/>
          <w:spacing w:val="-4"/>
          <w:sz w:val="21"/>
          <w:szCs w:val="21"/>
          <w:lang w:eastAsia="ru-RU"/>
        </w:rPr>
        <w:t xml:space="preserve">4) </w:t>
      </w:r>
      <w:r w:rsidRPr="00EE5D1A">
        <w:rPr>
          <w:rFonts w:ascii="Arial" w:eastAsia="Times New Roman" w:hAnsi="Arial" w:cs="Arial"/>
          <w:b/>
          <w:bCs/>
          <w:i/>
          <w:color w:val="000000"/>
          <w:spacing w:val="-4"/>
          <w:sz w:val="21"/>
          <w:szCs w:val="21"/>
          <w:lang w:eastAsia="ru-RU"/>
        </w:rPr>
        <w:t>с</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С</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е</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iCs/>
          <w:color w:val="000000"/>
          <w:spacing w:val="12"/>
          <w:sz w:val="21"/>
          <w:szCs w:val="21"/>
          <w:lang w:eastAsia="ru-RU"/>
        </w:rPr>
        <w:t>Е,</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о, О</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а,</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iCs/>
          <w:color w:val="000000"/>
          <w:spacing w:val="1"/>
          <w:sz w:val="21"/>
          <w:szCs w:val="21"/>
          <w:lang w:eastAsia="ru-RU"/>
        </w:rPr>
        <w:t xml:space="preserve">д, </w:t>
      </w:r>
      <w:r w:rsidRPr="00EE5D1A">
        <w:rPr>
          <w:rFonts w:ascii="Arial" w:eastAsia="Times New Roman" w:hAnsi="Arial" w:cs="Arial"/>
          <w:b/>
          <w:bCs/>
          <w:i/>
          <w:iCs/>
          <w:color w:val="000000"/>
          <w:spacing w:val="12"/>
          <w:sz w:val="21"/>
          <w:szCs w:val="21"/>
          <w:lang w:eastAsia="ru-RU"/>
        </w:rPr>
        <w:t>б,</w:t>
      </w:r>
      <w:r w:rsidRPr="00EE5D1A">
        <w:rPr>
          <w:rFonts w:ascii="Arial" w:eastAsia="Times New Roman" w:hAnsi="Arial" w:cs="Arial"/>
          <w:b/>
          <w:bCs/>
          <w:color w:val="000000"/>
          <w:spacing w:val="-4"/>
          <w:sz w:val="21"/>
          <w:szCs w:val="21"/>
          <w:lang w:eastAsia="ru-RU"/>
        </w:rPr>
        <w:t xml:space="preserve"> 5) </w:t>
      </w:r>
      <w:r w:rsidRPr="00EE5D1A">
        <w:rPr>
          <w:rFonts w:ascii="Arial" w:eastAsia="Times New Roman" w:hAnsi="Arial" w:cs="Arial"/>
          <w:b/>
          <w:bCs/>
          <w:i/>
          <w:color w:val="000000"/>
          <w:spacing w:val="-4"/>
          <w:sz w:val="21"/>
          <w:szCs w:val="21"/>
          <w:lang w:eastAsia="ru-RU"/>
        </w:rPr>
        <w:t>ь, ы, ъ</w:t>
      </w:r>
      <w:r w:rsidRPr="00EE5D1A">
        <w:rPr>
          <w:rFonts w:ascii="Arial" w:eastAsia="Times New Roman" w:hAnsi="Arial" w:cs="Arial"/>
          <w:b/>
          <w:bCs/>
          <w:color w:val="000000"/>
          <w:spacing w:val="-4"/>
          <w:sz w:val="21"/>
          <w:szCs w:val="21"/>
          <w:lang w:eastAsia="ru-RU"/>
        </w:rPr>
        <w:t xml:space="preserve">; 6) </w:t>
      </w:r>
      <w:r w:rsidRPr="00EE5D1A">
        <w:rPr>
          <w:rFonts w:ascii="Arial" w:eastAsia="Times New Roman" w:hAnsi="Arial" w:cs="Arial"/>
          <w:b/>
          <w:bCs/>
          <w:i/>
          <w:iCs/>
          <w:color w:val="000000"/>
          <w:spacing w:val="1"/>
          <w:sz w:val="21"/>
          <w:szCs w:val="21"/>
          <w:lang w:eastAsia="ru-RU"/>
        </w:rPr>
        <w:t xml:space="preserve">н, ю, Н, Ю, к, </w:t>
      </w:r>
      <w:r w:rsidRPr="00EE5D1A">
        <w:rPr>
          <w:rFonts w:ascii="Arial" w:eastAsia="Times New Roman" w:hAnsi="Arial" w:cs="Arial"/>
          <w:b/>
          <w:bCs/>
          <w:i/>
          <w:iCs/>
          <w:color w:val="000000"/>
          <w:spacing w:val="12"/>
          <w:sz w:val="21"/>
          <w:szCs w:val="21"/>
          <w:lang w:eastAsia="ru-RU"/>
        </w:rPr>
        <w:t>К;</w:t>
      </w:r>
      <w:r w:rsidRPr="00EE5D1A">
        <w:rPr>
          <w:rFonts w:ascii="Arial" w:eastAsia="Times New Roman" w:hAnsi="Arial" w:cs="Arial"/>
          <w:b/>
          <w:bCs/>
          <w:color w:val="000000"/>
          <w:spacing w:val="-4"/>
          <w:sz w:val="21"/>
          <w:szCs w:val="21"/>
          <w:lang w:eastAsia="ru-RU"/>
        </w:rPr>
        <w:t xml:space="preserve"> 6) </w:t>
      </w:r>
      <w:r w:rsidRPr="00EE5D1A">
        <w:rPr>
          <w:rFonts w:ascii="Arial" w:eastAsia="Times New Roman" w:hAnsi="Arial" w:cs="Arial"/>
          <w:b/>
          <w:bCs/>
          <w:i/>
          <w:iCs/>
          <w:color w:val="000000"/>
          <w:spacing w:val="12"/>
          <w:sz w:val="21"/>
          <w:szCs w:val="21"/>
          <w:lang w:eastAsia="ru-RU"/>
        </w:rPr>
        <w:t xml:space="preserve">В, 3, </w:t>
      </w:r>
      <w:r w:rsidRPr="00EE5D1A">
        <w:rPr>
          <w:rFonts w:ascii="Arial" w:eastAsia="Times New Roman" w:hAnsi="Arial" w:cs="Arial"/>
          <w:b/>
          <w:bCs/>
          <w:i/>
          <w:iCs/>
          <w:color w:val="000000"/>
          <w:spacing w:val="1"/>
          <w:sz w:val="21"/>
          <w:szCs w:val="21"/>
          <w:lang w:eastAsia="ru-RU"/>
        </w:rPr>
        <w:t xml:space="preserve">з, </w:t>
      </w:r>
      <w:r w:rsidRPr="00EE5D1A">
        <w:rPr>
          <w:rFonts w:ascii="Arial" w:eastAsia="Times New Roman" w:hAnsi="Arial" w:cs="Arial"/>
          <w:b/>
          <w:bCs/>
          <w:i/>
          <w:iCs/>
          <w:color w:val="000000"/>
          <w:spacing w:val="12"/>
          <w:sz w:val="21"/>
          <w:szCs w:val="21"/>
          <w:lang w:eastAsia="ru-RU"/>
        </w:rPr>
        <w:t>Э, э,</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color w:val="000000"/>
          <w:spacing w:val="-4"/>
          <w:sz w:val="21"/>
          <w:szCs w:val="21"/>
          <w:lang w:eastAsia="ru-RU"/>
        </w:rPr>
        <w:t>Ж, ж,</w:t>
      </w:r>
      <w:r w:rsidRPr="00EE5D1A">
        <w:rPr>
          <w:rFonts w:ascii="Arial" w:eastAsia="Times New Roman" w:hAnsi="Arial" w:cs="Arial"/>
          <w:b/>
          <w:bCs/>
          <w:color w:val="000000"/>
          <w:spacing w:val="-4"/>
          <w:sz w:val="21"/>
          <w:szCs w:val="21"/>
          <w:lang w:eastAsia="ru-RU"/>
        </w:rPr>
        <w:t xml:space="preserve"> </w:t>
      </w:r>
      <w:r w:rsidRPr="00EE5D1A">
        <w:rPr>
          <w:rFonts w:ascii="Arial" w:eastAsia="Times New Roman" w:hAnsi="Arial" w:cs="Arial"/>
          <w:b/>
          <w:bCs/>
          <w:i/>
          <w:iCs/>
          <w:color w:val="000000"/>
          <w:spacing w:val="12"/>
          <w:sz w:val="21"/>
          <w:szCs w:val="21"/>
          <w:lang w:eastAsia="ru-RU"/>
        </w:rPr>
        <w:t xml:space="preserve">X, х, ф; </w:t>
      </w:r>
      <w:r w:rsidRPr="00EE5D1A">
        <w:rPr>
          <w:rFonts w:ascii="Arial" w:eastAsia="Times New Roman" w:hAnsi="Arial" w:cs="Arial"/>
          <w:color w:val="000000"/>
          <w:spacing w:val="-4"/>
          <w:sz w:val="21"/>
          <w:szCs w:val="21"/>
          <w:lang w:eastAsia="ru-RU"/>
        </w:rPr>
        <w:t xml:space="preserve">7) </w:t>
      </w:r>
      <w:r w:rsidRPr="00EE5D1A">
        <w:rPr>
          <w:rFonts w:ascii="Arial" w:eastAsia="Times New Roman" w:hAnsi="Arial" w:cs="Arial"/>
          <w:b/>
          <w:bCs/>
          <w:i/>
          <w:iCs/>
          <w:color w:val="000000"/>
          <w:spacing w:val="1"/>
          <w:sz w:val="21"/>
          <w:szCs w:val="21"/>
          <w:lang w:eastAsia="ru-RU"/>
        </w:rPr>
        <w:t xml:space="preserve">Ф, </w:t>
      </w:r>
      <w:r w:rsidRPr="00EE5D1A">
        <w:rPr>
          <w:rFonts w:ascii="Arial" w:eastAsia="Times New Roman" w:hAnsi="Arial" w:cs="Arial"/>
          <w:b/>
          <w:bCs/>
          <w:i/>
          <w:iCs/>
          <w:color w:val="000000"/>
          <w:spacing w:val="12"/>
          <w:sz w:val="21"/>
          <w:szCs w:val="21"/>
          <w:lang w:eastAsia="ru-RU"/>
        </w:rPr>
        <w:t xml:space="preserve">У, </w:t>
      </w:r>
      <w:r w:rsidRPr="00EE5D1A">
        <w:rPr>
          <w:rFonts w:ascii="Arial" w:eastAsia="Times New Roman" w:hAnsi="Arial" w:cs="Arial"/>
          <w:b/>
          <w:bCs/>
          <w:i/>
          <w:iCs/>
          <w:color w:val="000000"/>
          <w:spacing w:val="1"/>
          <w:sz w:val="21"/>
          <w:szCs w:val="21"/>
          <w:lang w:eastAsia="ru-RU"/>
        </w:rPr>
        <w:t>Г, Ю, П, Т, Р, Б, Д.</w:t>
      </w:r>
      <w:r w:rsidRPr="00EE5D1A">
        <w:rPr>
          <w:rFonts w:ascii="Arial" w:eastAsia="Times New Roman" w:hAnsi="Arial" w:cs="Arial"/>
          <w:color w:val="000000"/>
          <w:spacing w:val="-4"/>
          <w:sz w:val="21"/>
          <w:szCs w:val="21"/>
          <w:lang w:eastAsia="ru-RU"/>
        </w:rPr>
        <w:t xml:space="preserve"> Отработка начертания букв и их рациональных соединений при письме слов и предложений.</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Слово и его значение </w:t>
      </w:r>
      <w:r w:rsidRPr="00EE5D1A">
        <w:rPr>
          <w:rFonts w:ascii="Arial" w:eastAsia="Times New Roman" w:hAnsi="Arial" w:cs="Arial"/>
          <w:i/>
          <w:iCs/>
          <w:color w:val="000000"/>
          <w:spacing w:val="-2"/>
          <w:sz w:val="21"/>
          <w:szCs w:val="21"/>
          <w:lang w:eastAsia="ru-RU"/>
        </w:rPr>
        <w:t>(лексика - 4 ч.).</w:t>
      </w:r>
      <w:r w:rsidRPr="00EE5D1A">
        <w:rPr>
          <w:rFonts w:ascii="Arial" w:eastAsia="Times New Roman" w:hAnsi="Arial" w:cs="Arial"/>
          <w:color w:val="000000"/>
          <w:sz w:val="21"/>
          <w:szCs w:val="21"/>
          <w:lang w:eastAsia="ru-RU"/>
        </w:rPr>
        <w:t xml:space="preserve"> </w:t>
      </w:r>
      <w:r w:rsidRPr="00EE5D1A">
        <w:rPr>
          <w:rFonts w:ascii="Arial" w:eastAsia="Times New Roman" w:hAnsi="Arial" w:cs="Arial"/>
          <w:color w:val="000000"/>
          <w:spacing w:val="-4"/>
          <w:sz w:val="21"/>
          <w:szCs w:val="21"/>
          <w:lang w:eastAsia="ru-RU"/>
        </w:rPr>
        <w:t>Связь формы и значения слова. Лексика как раздел науки о языке, изучающий лексические значения слов. Многозначные слова. Сино</w:t>
      </w:r>
      <w:r w:rsidRPr="00EE5D1A">
        <w:rPr>
          <w:rFonts w:ascii="Arial" w:eastAsia="Times New Roman" w:hAnsi="Arial" w:cs="Arial"/>
          <w:color w:val="000000"/>
          <w:spacing w:val="-4"/>
          <w:sz w:val="21"/>
          <w:szCs w:val="21"/>
          <w:lang w:eastAsia="ru-RU"/>
        </w:rPr>
        <w:softHyphen/>
        <w:t>нимы. Антонимы. Употребление слов в речи (тексте) в переносном значении. Сведения о заимствованиях в русском языке. Представление о фразеологизмах. Представление о спо</w:t>
      </w:r>
      <w:r w:rsidRPr="00EE5D1A">
        <w:rPr>
          <w:rFonts w:ascii="Arial" w:eastAsia="Times New Roman" w:hAnsi="Arial" w:cs="Arial"/>
          <w:color w:val="000000"/>
          <w:spacing w:val="-4"/>
          <w:sz w:val="21"/>
          <w:szCs w:val="21"/>
          <w:lang w:eastAsia="ru-RU"/>
        </w:rPr>
        <w:softHyphen/>
        <w:t>собах толкования лексических значений слов при работе со словарями разных типов: толко</w:t>
      </w:r>
      <w:r w:rsidRPr="00EE5D1A">
        <w:rPr>
          <w:rFonts w:ascii="Arial" w:eastAsia="Times New Roman" w:hAnsi="Arial" w:cs="Arial"/>
          <w:color w:val="000000"/>
          <w:spacing w:val="-4"/>
          <w:sz w:val="21"/>
          <w:szCs w:val="21"/>
          <w:lang w:eastAsia="ru-RU"/>
        </w:rPr>
        <w:softHyphen/>
        <w:t>выми, синонимов, антонимов.</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Слово и его строение </w:t>
      </w:r>
      <w:r w:rsidRPr="00EE5D1A">
        <w:rPr>
          <w:rFonts w:ascii="Arial" w:eastAsia="Times New Roman" w:hAnsi="Arial" w:cs="Arial"/>
          <w:color w:val="000000"/>
          <w:spacing w:val="-4"/>
          <w:sz w:val="21"/>
          <w:szCs w:val="21"/>
          <w:lang w:eastAsia="ru-RU"/>
        </w:rPr>
        <w:t>(</w:t>
      </w:r>
      <w:r w:rsidRPr="00EE5D1A">
        <w:rPr>
          <w:rFonts w:ascii="Arial" w:eastAsia="Times New Roman" w:hAnsi="Arial" w:cs="Arial"/>
          <w:i/>
          <w:iCs/>
          <w:color w:val="000000"/>
          <w:spacing w:val="-2"/>
          <w:sz w:val="21"/>
          <w:szCs w:val="21"/>
          <w:lang w:eastAsia="ru-RU"/>
        </w:rPr>
        <w:t xml:space="preserve">состав слова, морфемика </w:t>
      </w:r>
      <w:r w:rsidRPr="00EE5D1A">
        <w:rPr>
          <w:rFonts w:ascii="Arial" w:eastAsia="Times New Roman" w:hAnsi="Arial" w:cs="Arial"/>
          <w:b/>
          <w:bCs/>
          <w:i/>
          <w:iCs/>
          <w:color w:val="000000"/>
          <w:spacing w:val="1"/>
          <w:sz w:val="21"/>
          <w:szCs w:val="21"/>
          <w:lang w:eastAsia="ru-RU"/>
        </w:rPr>
        <w:t xml:space="preserve">- 8 </w:t>
      </w:r>
      <w:r w:rsidRPr="00EE5D1A">
        <w:rPr>
          <w:rFonts w:ascii="Arial" w:eastAsia="Times New Roman" w:hAnsi="Arial" w:cs="Arial"/>
          <w:i/>
          <w:iCs/>
          <w:color w:val="000000"/>
          <w:spacing w:val="-2"/>
          <w:sz w:val="21"/>
          <w:szCs w:val="21"/>
          <w:lang w:eastAsia="ru-RU"/>
        </w:rPr>
        <w:t>ч.</w:t>
      </w:r>
      <w:r w:rsidRPr="00EE5D1A">
        <w:rPr>
          <w:rFonts w:ascii="Arial" w:eastAsia="Times New Roman" w:hAnsi="Arial" w:cs="Arial"/>
          <w:b/>
          <w:bCs/>
          <w:i/>
          <w:iCs/>
          <w:color w:val="000000"/>
          <w:spacing w:val="1"/>
          <w:sz w:val="21"/>
          <w:szCs w:val="21"/>
          <w:lang w:eastAsia="ru-RU"/>
        </w:rPr>
        <w:t>).</w:t>
      </w:r>
      <w:r w:rsidRPr="00EE5D1A">
        <w:rPr>
          <w:rFonts w:ascii="Arial" w:eastAsia="Times New Roman" w:hAnsi="Arial" w:cs="Arial"/>
          <w:color w:val="000000"/>
          <w:spacing w:val="-4"/>
          <w:sz w:val="21"/>
          <w:szCs w:val="21"/>
          <w:lang w:eastAsia="ru-RU"/>
        </w:rPr>
        <w:t xml:space="preserve"> Углубление представлений о морфемном составе слова (корень, приставка, суффикс, окончание) и роли морфем в сло</w:t>
      </w:r>
      <w:r w:rsidRPr="00EE5D1A">
        <w:rPr>
          <w:rFonts w:ascii="Arial" w:eastAsia="Times New Roman" w:hAnsi="Arial" w:cs="Arial"/>
          <w:color w:val="000000"/>
          <w:spacing w:val="-4"/>
          <w:sz w:val="21"/>
          <w:szCs w:val="21"/>
          <w:lang w:eastAsia="ru-RU"/>
        </w:rPr>
        <w:softHyphen/>
        <w:t xml:space="preserve">вах. Корень как главная значимая часть слова, «проводник» истории происхождения слова. Слова с двумя корнями (сложные слова). Словоизменение и словообразование. Значения и роль окончаний в словах. Общее представление о продуктивных способах образования слов (приставочный, суффиксальный). Приставка и суффикс как значимые словообразующие морфемы. Наблюдение над оттенками значений, вносимыми в слова приставками </w:t>
      </w:r>
      <w:r w:rsidRPr="00EE5D1A">
        <w:rPr>
          <w:rFonts w:ascii="Arial" w:eastAsia="Times New Roman" w:hAnsi="Arial" w:cs="Arial"/>
          <w:i/>
          <w:iCs/>
          <w:color w:val="000000"/>
          <w:spacing w:val="-2"/>
          <w:sz w:val="21"/>
          <w:szCs w:val="21"/>
          <w:lang w:eastAsia="ru-RU"/>
        </w:rPr>
        <w:t>(</w:t>
      </w:r>
      <w:r w:rsidRPr="00EE5D1A">
        <w:rPr>
          <w:rFonts w:ascii="Arial" w:eastAsia="Times New Roman" w:hAnsi="Arial" w:cs="Arial"/>
          <w:b/>
          <w:i/>
          <w:iCs/>
          <w:color w:val="000000"/>
          <w:spacing w:val="-2"/>
          <w:sz w:val="21"/>
          <w:szCs w:val="21"/>
          <w:lang w:eastAsia="ru-RU"/>
        </w:rPr>
        <w:t>от</w:t>
      </w:r>
      <w:r w:rsidRPr="00EE5D1A">
        <w:rPr>
          <w:rFonts w:ascii="Arial" w:eastAsia="Times New Roman" w:hAnsi="Arial" w:cs="Arial"/>
          <w:i/>
          <w:iCs/>
          <w:color w:val="000000"/>
          <w:spacing w:val="-2"/>
          <w:sz w:val="21"/>
          <w:szCs w:val="21"/>
          <w:lang w:eastAsia="ru-RU"/>
        </w:rPr>
        <w:t xml:space="preserve">-, </w:t>
      </w:r>
      <w:r w:rsidRPr="00EE5D1A">
        <w:rPr>
          <w:rFonts w:ascii="Arial" w:eastAsia="Times New Roman" w:hAnsi="Arial" w:cs="Arial"/>
          <w:b/>
          <w:bCs/>
          <w:i/>
          <w:iCs/>
          <w:color w:val="000000"/>
          <w:spacing w:val="1"/>
          <w:sz w:val="21"/>
          <w:szCs w:val="21"/>
          <w:lang w:eastAsia="ru-RU"/>
        </w:rPr>
        <w:t>бес-, за-, вы-</w:t>
      </w:r>
      <w:r w:rsidRPr="00EE5D1A">
        <w:rPr>
          <w:rFonts w:ascii="Arial" w:eastAsia="Times New Roman" w:hAnsi="Arial" w:cs="Arial"/>
          <w:color w:val="000000"/>
          <w:spacing w:val="-4"/>
          <w:sz w:val="21"/>
          <w:szCs w:val="21"/>
          <w:lang w:eastAsia="ru-RU"/>
        </w:rPr>
        <w:t xml:space="preserve"> и др. ), суффиксами </w:t>
      </w:r>
      <w:r w:rsidRPr="00EE5D1A">
        <w:rPr>
          <w:rFonts w:ascii="Arial" w:eastAsia="Times New Roman" w:hAnsi="Arial" w:cs="Arial"/>
          <w:b/>
          <w:bCs/>
          <w:i/>
          <w:iCs/>
          <w:color w:val="000000"/>
          <w:spacing w:val="1"/>
          <w:sz w:val="21"/>
          <w:szCs w:val="21"/>
          <w:lang w:eastAsia="ru-RU"/>
        </w:rPr>
        <w:t>(-онок-, -ек-, -ищ-, -тель-</w:t>
      </w:r>
      <w:r w:rsidRPr="00EE5D1A">
        <w:rPr>
          <w:rFonts w:ascii="Arial" w:eastAsia="Times New Roman" w:hAnsi="Arial" w:cs="Arial"/>
          <w:color w:val="000000"/>
          <w:spacing w:val="-4"/>
          <w:sz w:val="21"/>
          <w:szCs w:val="21"/>
          <w:lang w:eastAsia="ru-RU"/>
        </w:rPr>
        <w:t xml:space="preserve"> и др.). Роль употребления в ре</w:t>
      </w:r>
      <w:r w:rsidRPr="00EE5D1A">
        <w:rPr>
          <w:rFonts w:ascii="Arial" w:eastAsia="Times New Roman" w:hAnsi="Arial" w:cs="Arial"/>
          <w:color w:val="000000"/>
          <w:spacing w:val="-4"/>
          <w:sz w:val="21"/>
          <w:szCs w:val="21"/>
          <w:lang w:eastAsia="ru-RU"/>
        </w:rPr>
        <w:softHyphen/>
        <w:t xml:space="preserve">чи слов с уменьшительно-ласкательными суффиксами </w:t>
      </w:r>
      <w:r w:rsidRPr="00EE5D1A">
        <w:rPr>
          <w:rFonts w:ascii="Arial" w:eastAsia="Times New Roman" w:hAnsi="Arial" w:cs="Arial"/>
          <w:b/>
          <w:bCs/>
          <w:i/>
          <w:iCs/>
          <w:color w:val="000000"/>
          <w:spacing w:val="1"/>
          <w:sz w:val="21"/>
          <w:szCs w:val="21"/>
          <w:lang w:eastAsia="ru-RU"/>
        </w:rPr>
        <w:t xml:space="preserve">(-очк-, -ек-, </w:t>
      </w:r>
      <w:r w:rsidRPr="00EE5D1A">
        <w:rPr>
          <w:rFonts w:ascii="Arial" w:eastAsia="Times New Roman" w:hAnsi="Arial" w:cs="Arial"/>
          <w:i/>
          <w:iCs/>
          <w:color w:val="000000"/>
          <w:spacing w:val="-2"/>
          <w:sz w:val="21"/>
          <w:szCs w:val="21"/>
          <w:lang w:eastAsia="ru-RU"/>
        </w:rPr>
        <w:t>-</w:t>
      </w:r>
      <w:r w:rsidRPr="00EE5D1A">
        <w:rPr>
          <w:rFonts w:ascii="Arial" w:eastAsia="Times New Roman" w:hAnsi="Arial" w:cs="Arial"/>
          <w:b/>
          <w:i/>
          <w:iCs/>
          <w:color w:val="000000"/>
          <w:spacing w:val="-2"/>
          <w:sz w:val="21"/>
          <w:szCs w:val="21"/>
          <w:lang w:eastAsia="ru-RU"/>
        </w:rPr>
        <w:t>и</w:t>
      </w:r>
      <w:r w:rsidRPr="00EE5D1A">
        <w:rPr>
          <w:rFonts w:ascii="Arial" w:eastAsia="Times New Roman" w:hAnsi="Arial" w:cs="Arial"/>
          <w:b/>
          <w:bCs/>
          <w:i/>
          <w:iCs/>
          <w:color w:val="000000"/>
          <w:spacing w:val="1"/>
          <w:sz w:val="21"/>
          <w:szCs w:val="21"/>
          <w:lang w:eastAsia="ru-RU"/>
        </w:rPr>
        <w:t>к-, -еньк-).</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Слово как часть речи </w:t>
      </w:r>
      <w:r w:rsidRPr="00EE5D1A">
        <w:rPr>
          <w:rFonts w:ascii="Arial" w:eastAsia="Times New Roman" w:hAnsi="Arial" w:cs="Arial"/>
          <w:color w:val="000000"/>
          <w:spacing w:val="-4"/>
          <w:sz w:val="21"/>
          <w:szCs w:val="21"/>
          <w:lang w:eastAsia="ru-RU"/>
        </w:rPr>
        <w:t>(</w:t>
      </w:r>
      <w:r w:rsidRPr="00EE5D1A">
        <w:rPr>
          <w:rFonts w:ascii="Arial" w:eastAsia="Times New Roman" w:hAnsi="Arial" w:cs="Arial"/>
          <w:i/>
          <w:iCs/>
          <w:color w:val="000000"/>
          <w:spacing w:val="-2"/>
          <w:sz w:val="21"/>
          <w:szCs w:val="21"/>
          <w:lang w:eastAsia="ru-RU"/>
        </w:rPr>
        <w:t xml:space="preserve">морфология </w:t>
      </w:r>
      <w:r w:rsidRPr="00EE5D1A">
        <w:rPr>
          <w:rFonts w:ascii="Arial" w:eastAsia="Times New Roman" w:hAnsi="Arial" w:cs="Arial"/>
          <w:b/>
          <w:bCs/>
          <w:i/>
          <w:iCs/>
          <w:color w:val="000000"/>
          <w:spacing w:val="1"/>
          <w:sz w:val="21"/>
          <w:szCs w:val="21"/>
          <w:lang w:eastAsia="ru-RU"/>
        </w:rPr>
        <w:t xml:space="preserve">- </w:t>
      </w:r>
      <w:r w:rsidRPr="00EE5D1A">
        <w:rPr>
          <w:rFonts w:ascii="Arial" w:eastAsia="Times New Roman" w:hAnsi="Arial" w:cs="Arial"/>
          <w:i/>
          <w:iCs/>
          <w:color w:val="000000"/>
          <w:spacing w:val="-2"/>
          <w:sz w:val="21"/>
          <w:szCs w:val="21"/>
          <w:lang w:eastAsia="ru-RU"/>
        </w:rPr>
        <w:t>32 ч.).</w:t>
      </w:r>
      <w:r w:rsidRPr="00EE5D1A">
        <w:rPr>
          <w:rFonts w:ascii="Arial" w:eastAsia="Times New Roman" w:hAnsi="Arial" w:cs="Arial"/>
          <w:color w:val="000000"/>
          <w:sz w:val="21"/>
          <w:szCs w:val="21"/>
          <w:lang w:eastAsia="ru-RU"/>
        </w:rPr>
        <w:t xml:space="preserve"> </w:t>
      </w:r>
      <w:r w:rsidRPr="00EE5D1A">
        <w:rPr>
          <w:rFonts w:ascii="Arial" w:eastAsia="Times New Roman" w:hAnsi="Arial" w:cs="Arial"/>
          <w:color w:val="000000"/>
          <w:spacing w:val="-4"/>
          <w:sz w:val="21"/>
          <w:szCs w:val="21"/>
          <w:lang w:eastAsia="ru-RU"/>
        </w:rPr>
        <w:t>Критерии распределения слов по частям речи (общие значения, вопросы как средства их выделения, формы изменения, роль в предложении). Обогащение словарного запаса словами разных частей речи, имеющими эмоционально-оценочную окраску (</w:t>
      </w:r>
      <w:r w:rsidRPr="00EE5D1A">
        <w:rPr>
          <w:rFonts w:ascii="Arial" w:eastAsia="Times New Roman" w:hAnsi="Arial" w:cs="Arial"/>
          <w:i/>
          <w:iCs/>
          <w:color w:val="000000"/>
          <w:spacing w:val="-2"/>
          <w:sz w:val="21"/>
          <w:szCs w:val="21"/>
          <w:lang w:eastAsia="ru-RU"/>
        </w:rPr>
        <w:t>молодец, красивая, ужасная, приплелся, умная и т. п.).</w:t>
      </w:r>
    </w:p>
    <w:p w:rsidR="00EE5D1A" w:rsidRPr="00EE5D1A" w:rsidRDefault="00EE5D1A" w:rsidP="00EE5D1A">
      <w:pPr>
        <w:framePr w:w="9648" w:h="14469" w:hRule="exact" w:wrap="around" w:vAnchor="page" w:hAnchor="page" w:x="1136"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Имя существительное. </w:t>
      </w:r>
      <w:r w:rsidRPr="00EE5D1A">
        <w:rPr>
          <w:rFonts w:ascii="Arial" w:eastAsia="Times New Roman" w:hAnsi="Arial" w:cs="Arial"/>
          <w:color w:val="000000"/>
          <w:spacing w:val="-4"/>
          <w:sz w:val="21"/>
          <w:szCs w:val="21"/>
          <w:lang w:eastAsia="ru-RU"/>
        </w:rPr>
        <w:t>Углубление представлений о значениях имен существитель</w:t>
      </w:r>
      <w:r w:rsidRPr="00EE5D1A">
        <w:rPr>
          <w:rFonts w:ascii="Arial" w:eastAsia="Times New Roman" w:hAnsi="Arial" w:cs="Arial"/>
          <w:color w:val="000000"/>
          <w:spacing w:val="-4"/>
          <w:sz w:val="21"/>
          <w:szCs w:val="21"/>
          <w:lang w:eastAsia="ru-RU"/>
        </w:rPr>
        <w:softHyphen/>
        <w:t>ных: обозначение признака (белизна, чернота), обозначение эмоций (счастье, радость, тре</w:t>
      </w:r>
      <w:r w:rsidRPr="00EE5D1A">
        <w:rPr>
          <w:rFonts w:ascii="Arial" w:eastAsia="Times New Roman" w:hAnsi="Arial" w:cs="Arial"/>
          <w:color w:val="000000"/>
          <w:spacing w:val="-4"/>
          <w:sz w:val="21"/>
          <w:szCs w:val="21"/>
          <w:lang w:eastAsia="ru-RU"/>
        </w:rPr>
        <w:softHyphen/>
        <w:t>вога, горе). Имена собственные и нарицательные (единицы административного деления России: края, округа, области, районы, названия улиц). Наблюдение над изменением имен существительных по падежам в единственном и множественном числе. Роль имен сущест</w:t>
      </w:r>
      <w:r w:rsidRPr="00EE5D1A">
        <w:rPr>
          <w:rFonts w:ascii="Arial" w:eastAsia="Times New Roman" w:hAnsi="Arial" w:cs="Arial"/>
          <w:color w:val="000000"/>
          <w:spacing w:val="-4"/>
          <w:sz w:val="21"/>
          <w:szCs w:val="21"/>
          <w:lang w:eastAsia="ru-RU"/>
        </w:rPr>
        <w:softHyphen/>
        <w:t>вительных в предложениях.</w:t>
      </w:r>
    </w:p>
    <w:p w:rsidR="00EE5D1A" w:rsidRPr="00EE5D1A" w:rsidRDefault="00EE5D1A" w:rsidP="00EE5D1A">
      <w:pPr>
        <w:framePr w:wrap="around" w:vAnchor="page" w:hAnchor="page" w:x="5888" w:y="15620"/>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8</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lastRenderedPageBreak/>
        <w:t xml:space="preserve">Имя прилагательное. </w:t>
      </w:r>
      <w:r w:rsidRPr="00EE5D1A">
        <w:rPr>
          <w:rFonts w:ascii="Arial" w:eastAsia="Times New Roman" w:hAnsi="Arial" w:cs="Arial"/>
          <w:color w:val="000000"/>
          <w:spacing w:val="-4"/>
          <w:sz w:val="21"/>
          <w:szCs w:val="21"/>
          <w:lang w:eastAsia="ru-RU"/>
        </w:rPr>
        <w:t>Углубление представлений о значениях имен прилагательных: оценочная характеристика предмета, лица (дружный, смелый, красивый, добрый); материал, из которого сделан предмет (железный ковш, шерстяной костюм). Наблюдение над измене</w:t>
      </w:r>
      <w:r w:rsidRPr="00EE5D1A">
        <w:rPr>
          <w:rFonts w:ascii="Arial" w:eastAsia="Times New Roman" w:hAnsi="Arial" w:cs="Arial"/>
          <w:color w:val="000000"/>
          <w:spacing w:val="-4"/>
          <w:sz w:val="21"/>
          <w:szCs w:val="21"/>
          <w:lang w:eastAsia="ru-RU"/>
        </w:rPr>
        <w:softHyphen/>
        <w:t>нием имен прилагательных по падежам в единственном и множественном числе. Роль имен прилагательных в предложениях.</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Глагол. </w:t>
      </w:r>
      <w:r w:rsidRPr="00EE5D1A">
        <w:rPr>
          <w:rFonts w:ascii="Arial" w:eastAsia="Times New Roman" w:hAnsi="Arial" w:cs="Arial"/>
          <w:color w:val="000000"/>
          <w:spacing w:val="-4"/>
          <w:sz w:val="21"/>
          <w:szCs w:val="21"/>
          <w:lang w:eastAsia="ru-RU"/>
        </w:rPr>
        <w:t>Углубление представлений о значениях глаголов: речевые и мыслительные про</w:t>
      </w:r>
      <w:r w:rsidRPr="00EE5D1A">
        <w:rPr>
          <w:rFonts w:ascii="Arial" w:eastAsia="Times New Roman" w:hAnsi="Arial" w:cs="Arial"/>
          <w:color w:val="000000"/>
          <w:spacing w:val="-4"/>
          <w:sz w:val="21"/>
          <w:szCs w:val="21"/>
          <w:lang w:eastAsia="ru-RU"/>
        </w:rPr>
        <w:softHyphen/>
        <w:t>цессы (думает, говорит, представляет), состояние (болеет, нездоровится, удивляется). Наблю</w:t>
      </w:r>
      <w:r w:rsidRPr="00EE5D1A">
        <w:rPr>
          <w:rFonts w:ascii="Arial" w:eastAsia="Times New Roman" w:hAnsi="Arial" w:cs="Arial"/>
          <w:color w:val="000000"/>
          <w:spacing w:val="-4"/>
          <w:sz w:val="21"/>
          <w:szCs w:val="21"/>
          <w:lang w:eastAsia="ru-RU"/>
        </w:rPr>
        <w:softHyphen/>
        <w:t>дение над оттенками значений, выражаемых глаголами совершенного и несовершенного вида (без терминов). Общее представление о начальной форме глаголов. Время глаголов. Наблю</w:t>
      </w:r>
      <w:r w:rsidRPr="00EE5D1A">
        <w:rPr>
          <w:rFonts w:ascii="Arial" w:eastAsia="Times New Roman" w:hAnsi="Arial" w:cs="Arial"/>
          <w:color w:val="000000"/>
          <w:spacing w:val="-4"/>
          <w:sz w:val="21"/>
          <w:szCs w:val="21"/>
          <w:lang w:eastAsia="ru-RU"/>
        </w:rPr>
        <w:softHyphen/>
        <w:t>дение над изменением глаголов по лицам и числам. Роль глаголов в предложениях.</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Местоимение. </w:t>
      </w:r>
      <w:r w:rsidRPr="00EE5D1A">
        <w:rPr>
          <w:rFonts w:ascii="Arial" w:eastAsia="Times New Roman" w:hAnsi="Arial" w:cs="Arial"/>
          <w:color w:val="000000"/>
          <w:spacing w:val="-4"/>
          <w:sz w:val="21"/>
          <w:szCs w:val="21"/>
          <w:lang w:eastAsia="ru-RU"/>
        </w:rPr>
        <w:t>Наблюдение над особенностью значения местоимений — обозначать пред</w:t>
      </w:r>
      <w:r w:rsidRPr="00EE5D1A">
        <w:rPr>
          <w:rFonts w:ascii="Arial" w:eastAsia="Times New Roman" w:hAnsi="Arial" w:cs="Arial"/>
          <w:color w:val="000000"/>
          <w:spacing w:val="-4"/>
          <w:sz w:val="21"/>
          <w:szCs w:val="21"/>
          <w:lang w:eastAsia="ru-RU"/>
        </w:rPr>
        <w:softHyphen/>
        <w:t>мет, лицо, не называя, а лишь указывая на них. Личные местоимения, употребляемые в единст</w:t>
      </w:r>
      <w:r w:rsidRPr="00EE5D1A">
        <w:rPr>
          <w:rFonts w:ascii="Arial" w:eastAsia="Times New Roman" w:hAnsi="Arial" w:cs="Arial"/>
          <w:color w:val="000000"/>
          <w:spacing w:val="-4"/>
          <w:sz w:val="21"/>
          <w:szCs w:val="21"/>
          <w:lang w:eastAsia="ru-RU"/>
        </w:rPr>
        <w:softHyphen/>
        <w:t>венном и множественном числе (я, ты, он, мы, вы, они). Роль местоимений в предложениях.</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Служебные части речи. </w:t>
      </w:r>
      <w:r w:rsidRPr="00EE5D1A">
        <w:rPr>
          <w:rFonts w:ascii="Arial" w:eastAsia="Times New Roman" w:hAnsi="Arial" w:cs="Arial"/>
          <w:color w:val="000000"/>
          <w:spacing w:val="-4"/>
          <w:sz w:val="21"/>
          <w:szCs w:val="21"/>
          <w:lang w:eastAsia="ru-RU"/>
        </w:rPr>
        <w:t>Углубление представлений о роли служебных частей речи: выражение различного рода отношений между знаменательными частями речи (пространст</w:t>
      </w:r>
      <w:r w:rsidRPr="00EE5D1A">
        <w:rPr>
          <w:rFonts w:ascii="Arial" w:eastAsia="Times New Roman" w:hAnsi="Arial" w:cs="Arial"/>
          <w:color w:val="000000"/>
          <w:spacing w:val="-4"/>
          <w:sz w:val="21"/>
          <w:szCs w:val="21"/>
          <w:lang w:eastAsia="ru-RU"/>
        </w:rPr>
        <w:softHyphen/>
        <w:t>венные, причинные, цели — предлоги, союзы), оттенки значений и чувств (вопроса, уточне</w:t>
      </w:r>
      <w:r w:rsidRPr="00EE5D1A">
        <w:rPr>
          <w:rFonts w:ascii="Arial" w:eastAsia="Times New Roman" w:hAnsi="Arial" w:cs="Arial"/>
          <w:color w:val="000000"/>
          <w:spacing w:val="-4"/>
          <w:sz w:val="21"/>
          <w:szCs w:val="21"/>
          <w:lang w:eastAsia="ru-RU"/>
        </w:rPr>
        <w:softHyphen/>
        <w:t>ния, восхищения, отрицания — частицы). Наблюдение над ролью предлогов и союзов в со</w:t>
      </w:r>
      <w:r w:rsidRPr="00EE5D1A">
        <w:rPr>
          <w:rFonts w:ascii="Arial" w:eastAsia="Times New Roman" w:hAnsi="Arial" w:cs="Arial"/>
          <w:color w:val="000000"/>
          <w:spacing w:val="-4"/>
          <w:sz w:val="21"/>
          <w:szCs w:val="21"/>
          <w:lang w:eastAsia="ru-RU"/>
        </w:rPr>
        <w:softHyphen/>
        <w:t>ставе словосочетаний, союзов в составе сложных предложений.</w:t>
      </w:r>
    </w:p>
    <w:p w:rsidR="00EE5D1A" w:rsidRPr="00EE5D1A" w:rsidRDefault="00EE5D1A" w:rsidP="00EE5D1A">
      <w:pPr>
        <w:framePr w:w="9658" w:h="14530" w:hRule="exact" w:wrap="around" w:vAnchor="page" w:hAnchor="page" w:x="1131" w:y="942"/>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 xml:space="preserve">Синтаксис </w:t>
      </w:r>
      <w:r w:rsidRPr="00EE5D1A">
        <w:rPr>
          <w:rFonts w:ascii="Arial" w:eastAsia="Times New Roman" w:hAnsi="Arial" w:cs="Arial"/>
          <w:color w:val="000000"/>
          <w:spacing w:val="-4"/>
          <w:sz w:val="21"/>
          <w:szCs w:val="21"/>
          <w:lang w:eastAsia="ru-RU"/>
        </w:rPr>
        <w:t>(30 ч.)</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Словосочетание. </w:t>
      </w:r>
      <w:r w:rsidRPr="00EE5D1A">
        <w:rPr>
          <w:rFonts w:ascii="Arial" w:eastAsia="Times New Roman" w:hAnsi="Arial" w:cs="Arial"/>
          <w:color w:val="000000"/>
          <w:spacing w:val="-4"/>
          <w:sz w:val="21"/>
          <w:szCs w:val="21"/>
          <w:lang w:eastAsia="ru-RU"/>
        </w:rPr>
        <w:t>Углубление представлений о структуре и значениях словосочетаний: предмет и его признак, действие и предмет, с которым оно связано (читать книгу, заплетать косу, рубить топором). Словосочетания с синонимическими значениями (малиновое варе</w:t>
      </w:r>
      <w:r w:rsidRPr="00EE5D1A">
        <w:rPr>
          <w:rFonts w:ascii="Arial" w:eastAsia="Times New Roman" w:hAnsi="Arial" w:cs="Arial"/>
          <w:color w:val="000000"/>
          <w:spacing w:val="-4"/>
          <w:sz w:val="21"/>
          <w:szCs w:val="21"/>
          <w:lang w:eastAsia="ru-RU"/>
        </w:rPr>
        <w:softHyphen/>
        <w:t>нье - варенье из малины). Связь слов в словосочетаниях (наблюдение над согласованием, управлением). Роль словосочетаний в предложениях.</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Предложение. </w:t>
      </w:r>
      <w:r w:rsidRPr="00EE5D1A">
        <w:rPr>
          <w:rFonts w:ascii="Arial" w:eastAsia="Times New Roman" w:hAnsi="Arial" w:cs="Arial"/>
          <w:color w:val="000000"/>
          <w:spacing w:val="-4"/>
          <w:sz w:val="21"/>
          <w:szCs w:val="21"/>
          <w:lang w:eastAsia="ru-RU"/>
        </w:rPr>
        <w:t>Виды предложений по цели высказывания (вопросительные и нево</w:t>
      </w:r>
      <w:r w:rsidRPr="00EE5D1A">
        <w:rPr>
          <w:rFonts w:ascii="Arial" w:eastAsia="Times New Roman" w:hAnsi="Arial" w:cs="Arial"/>
          <w:color w:val="000000"/>
          <w:spacing w:val="-4"/>
          <w:sz w:val="21"/>
          <w:szCs w:val="21"/>
          <w:lang w:eastAsia="ru-RU"/>
        </w:rPr>
        <w:softHyphen/>
        <w:t>просительные), разнообразие целей высказывания (речевых задач), выражаемых невопро</w:t>
      </w:r>
      <w:r w:rsidRPr="00EE5D1A">
        <w:rPr>
          <w:rFonts w:ascii="Arial" w:eastAsia="Times New Roman" w:hAnsi="Arial" w:cs="Arial"/>
          <w:color w:val="000000"/>
          <w:spacing w:val="-4"/>
          <w:sz w:val="21"/>
          <w:szCs w:val="21"/>
          <w:lang w:eastAsia="ru-RU"/>
        </w:rPr>
        <w:softHyphen/>
        <w:t>сительными предложениями: сообщить (повествовательные); убедить, попросить, приказать (побудительные); утвердить, отрицать, предположить и т. п. Виды предложений по эмоцио</w:t>
      </w:r>
      <w:r w:rsidRPr="00EE5D1A">
        <w:rPr>
          <w:rFonts w:ascii="Arial" w:eastAsia="Times New Roman" w:hAnsi="Arial" w:cs="Arial"/>
          <w:color w:val="000000"/>
          <w:spacing w:val="-4"/>
          <w:sz w:val="21"/>
          <w:szCs w:val="21"/>
          <w:lang w:eastAsia="ru-RU"/>
        </w:rPr>
        <w:softHyphen/>
        <w:t>нальной окраске: восклицательные и невосклицательные. Интонационное и пунктуационное оформление предложений, разных по цели высказывания и по эмоциональной окраске. Раз</w:t>
      </w:r>
      <w:r w:rsidRPr="00EE5D1A">
        <w:rPr>
          <w:rFonts w:ascii="Arial" w:eastAsia="Times New Roman" w:hAnsi="Arial" w:cs="Arial"/>
          <w:color w:val="000000"/>
          <w:spacing w:val="-4"/>
          <w:sz w:val="21"/>
          <w:szCs w:val="21"/>
          <w:lang w:eastAsia="ru-RU"/>
        </w:rPr>
        <w:softHyphen/>
        <w:t>витие речевого слуха: интонирование и восприятие интонации этих предложений.</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Структура предложений. Главные члены как основа предложения. Подлежащее и ос</w:t>
      </w:r>
      <w:r w:rsidRPr="00EE5D1A">
        <w:rPr>
          <w:rFonts w:ascii="Arial" w:eastAsia="Times New Roman" w:hAnsi="Arial" w:cs="Arial"/>
          <w:color w:val="000000"/>
          <w:spacing w:val="-4"/>
          <w:sz w:val="21"/>
          <w:szCs w:val="21"/>
          <w:lang w:eastAsia="ru-RU"/>
        </w:rPr>
        <w:softHyphen/>
        <w:t>новные способы его выражения в предложениях (имя существительное, местоимение). Ска</w:t>
      </w:r>
      <w:r w:rsidRPr="00EE5D1A">
        <w:rPr>
          <w:rFonts w:ascii="Arial" w:eastAsia="Times New Roman" w:hAnsi="Arial" w:cs="Arial"/>
          <w:color w:val="000000"/>
          <w:spacing w:val="-4"/>
          <w:sz w:val="21"/>
          <w:szCs w:val="21"/>
          <w:lang w:eastAsia="ru-RU"/>
        </w:rPr>
        <w:softHyphen/>
        <w:t>зуемое и основные средства его выражения в предложениях (глаголы).</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Предложения распространенные и нераспространенные. Общее представление о вто</w:t>
      </w:r>
      <w:r w:rsidRPr="00EE5D1A">
        <w:rPr>
          <w:rFonts w:ascii="Arial" w:eastAsia="Times New Roman" w:hAnsi="Arial" w:cs="Arial"/>
          <w:color w:val="000000"/>
          <w:spacing w:val="-4"/>
          <w:sz w:val="21"/>
          <w:szCs w:val="21"/>
          <w:lang w:eastAsia="ru-RU"/>
        </w:rPr>
        <w:softHyphen/>
        <w:t>ростепенных членах предложения. Расширение грамматического строя речи: целевое ис</w:t>
      </w:r>
      <w:r w:rsidRPr="00EE5D1A">
        <w:rPr>
          <w:rFonts w:ascii="Arial" w:eastAsia="Times New Roman" w:hAnsi="Arial" w:cs="Arial"/>
          <w:color w:val="000000"/>
          <w:spacing w:val="-4"/>
          <w:sz w:val="21"/>
          <w:szCs w:val="21"/>
          <w:lang w:eastAsia="ru-RU"/>
        </w:rPr>
        <w:softHyphen/>
        <w:t>пользование в предложениях определенных частей речи; распространение мысли с по</w:t>
      </w:r>
      <w:r w:rsidRPr="00EE5D1A">
        <w:rPr>
          <w:rFonts w:ascii="Arial" w:eastAsia="Times New Roman" w:hAnsi="Arial" w:cs="Arial"/>
          <w:color w:val="000000"/>
          <w:spacing w:val="-4"/>
          <w:sz w:val="21"/>
          <w:szCs w:val="21"/>
          <w:lang w:eastAsia="ru-RU"/>
        </w:rPr>
        <w:softHyphen/>
        <w:t>мощью второстепенных членов в зависимости от речевой задачи.</w:t>
      </w:r>
    </w:p>
    <w:p w:rsidR="00EE5D1A" w:rsidRPr="00EE5D1A" w:rsidRDefault="00EE5D1A" w:rsidP="00EE5D1A">
      <w:pPr>
        <w:framePr w:w="9658" w:h="14530" w:hRule="exact" w:wrap="around" w:vAnchor="page" w:hAnchor="page" w:x="1131" w:y="942"/>
        <w:widowControl w:val="0"/>
        <w:spacing w:after="12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Наблюдения над интонацией предложений, осложненных обращениями.</w:t>
      </w:r>
    </w:p>
    <w:p w:rsidR="00EE5D1A" w:rsidRPr="00EE5D1A" w:rsidRDefault="00EE5D1A" w:rsidP="00EE5D1A">
      <w:pPr>
        <w:framePr w:w="9658" w:h="14530" w:hRule="exact" w:wrap="around" w:vAnchor="page" w:hAnchor="page" w:x="1131" w:y="942"/>
        <w:widowControl w:val="0"/>
        <w:spacing w:after="0" w:line="252" w:lineRule="exact"/>
        <w:ind w:left="20" w:firstLine="540"/>
        <w:jc w:val="both"/>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Орфография и пунктуация (52 ч.)</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Повторение изученных орфограмм. Слова с двумя безударными гласными в корне (зе</w:t>
      </w:r>
      <w:r w:rsidRPr="00EE5D1A">
        <w:rPr>
          <w:rFonts w:ascii="Arial" w:eastAsia="Times New Roman" w:hAnsi="Arial" w:cs="Arial"/>
          <w:color w:val="000000"/>
          <w:spacing w:val="-4"/>
          <w:sz w:val="21"/>
          <w:szCs w:val="21"/>
          <w:lang w:eastAsia="ru-RU"/>
        </w:rPr>
        <w:softHyphen/>
        <w:t>ленеет, холодит, береговой, воробей). Гласные и согласные в приставках. Употребление мягкого знака после шипящих на конце имен существительных женского рода (ночь, мышь). Употребление разделительного твердого знака. Написание частицы НЕ с глаголами. Напи</w:t>
      </w:r>
      <w:r w:rsidRPr="00EE5D1A">
        <w:rPr>
          <w:rFonts w:ascii="Arial" w:eastAsia="Times New Roman" w:hAnsi="Arial" w:cs="Arial"/>
          <w:color w:val="000000"/>
          <w:spacing w:val="-4"/>
          <w:sz w:val="21"/>
          <w:szCs w:val="21"/>
          <w:lang w:eastAsia="ru-RU"/>
        </w:rPr>
        <w:softHyphen/>
        <w:t>сание родовых окончаний прилагательных, глаголов прошедшего времени. Употребление большой буквы в названиях областей, районов, городов, сел, улиц.</w:t>
      </w:r>
    </w:p>
    <w:p w:rsidR="00EE5D1A" w:rsidRPr="00EE5D1A" w:rsidRDefault="00EE5D1A" w:rsidP="00EE5D1A">
      <w:pPr>
        <w:framePr w:w="9658" w:h="14530" w:hRule="exact" w:wrap="around" w:vAnchor="page" w:hAnchor="page" w:x="1131" w:y="942"/>
        <w:widowControl w:val="0"/>
        <w:spacing w:after="12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Знаки препинания в конце предложений.</w:t>
      </w:r>
    </w:p>
    <w:p w:rsidR="00EE5D1A" w:rsidRPr="00EE5D1A" w:rsidRDefault="00EE5D1A" w:rsidP="00EE5D1A">
      <w:pPr>
        <w:framePr w:w="9658" w:h="14530" w:hRule="exact" w:wrap="around" w:vAnchor="page" w:hAnchor="page" w:x="1131" w:y="942"/>
        <w:widowControl w:val="0"/>
        <w:spacing w:after="0" w:line="252" w:lineRule="exact"/>
        <w:jc w:val="center"/>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Слова с непроверяемым написанием</w:t>
      </w:r>
    </w:p>
    <w:p w:rsidR="00EE5D1A" w:rsidRPr="00EE5D1A" w:rsidRDefault="00EE5D1A" w:rsidP="00EE5D1A">
      <w:pPr>
        <w:framePr w:w="9658" w:h="14530" w:hRule="exact" w:wrap="around" w:vAnchor="page" w:hAnchor="page" w:x="1131" w:y="942"/>
        <w:widowControl w:val="0"/>
        <w:spacing w:after="0" w:line="252" w:lineRule="exact"/>
        <w:ind w:left="20" w:right="20" w:firstLine="540"/>
        <w:jc w:val="both"/>
        <w:rPr>
          <w:rFonts w:ascii="Arial" w:eastAsia="Times New Roman" w:hAnsi="Arial" w:cs="Arial"/>
          <w:i/>
          <w:iCs/>
          <w:spacing w:val="-2"/>
          <w:sz w:val="21"/>
          <w:szCs w:val="21"/>
          <w:lang w:eastAsia="ru-RU"/>
        </w:rPr>
      </w:pPr>
      <w:r w:rsidRPr="00EE5D1A">
        <w:rPr>
          <w:rFonts w:ascii="Arial" w:eastAsia="Times New Roman" w:hAnsi="Arial" w:cs="Arial"/>
          <w:i/>
          <w:iCs/>
          <w:color w:val="000000"/>
          <w:spacing w:val="-2"/>
          <w:sz w:val="21"/>
          <w:szCs w:val="21"/>
          <w:lang w:eastAsia="ru-RU"/>
        </w:rPr>
        <w:t>Автомобиль, аквариум, альбом, аппарат, аппетит, багаж, батарея, береза, береста (береста), беречь, беседа, блокнот, вверх, вниз, внимание, восхищение, вперед, гвоздика, георгин, гимнастерка, гимнастика, гладиолус, горизонт, государство, здание, здесь, здо</w:t>
      </w:r>
      <w:r w:rsidRPr="00EE5D1A">
        <w:rPr>
          <w:rFonts w:ascii="Arial" w:eastAsia="Times New Roman" w:hAnsi="Arial" w:cs="Arial"/>
          <w:i/>
          <w:iCs/>
          <w:color w:val="000000"/>
          <w:spacing w:val="-2"/>
          <w:sz w:val="21"/>
          <w:szCs w:val="21"/>
          <w:lang w:eastAsia="ru-RU"/>
        </w:rPr>
        <w:softHyphen/>
        <w:t>ровье, извинение, иллюстрация, Интерес, квартира, километр, колокольчик, комбат, комната, компас, корабль, корзинка, корова, костер, лопата, молоко, образ, объект, ого</w:t>
      </w:r>
      <w:r w:rsidRPr="00EE5D1A">
        <w:rPr>
          <w:rFonts w:ascii="Arial" w:eastAsia="Times New Roman" w:hAnsi="Arial" w:cs="Arial"/>
          <w:i/>
          <w:iCs/>
          <w:color w:val="000000"/>
          <w:spacing w:val="-2"/>
          <w:sz w:val="21"/>
          <w:szCs w:val="21"/>
          <w:lang w:eastAsia="ru-RU"/>
        </w:rPr>
        <w:softHyphen/>
        <w:t>род, огурец, одуванчик, памятник, память, песок, полотенце, помидор, природа, профес</w:t>
      </w:r>
      <w:r w:rsidRPr="00EE5D1A">
        <w:rPr>
          <w:rFonts w:ascii="Arial" w:eastAsia="Times New Roman" w:hAnsi="Arial" w:cs="Arial"/>
          <w:i/>
          <w:iCs/>
          <w:color w:val="000000"/>
          <w:spacing w:val="-2"/>
          <w:sz w:val="21"/>
          <w:szCs w:val="21"/>
          <w:lang w:eastAsia="ru-RU"/>
        </w:rPr>
        <w:softHyphen/>
        <w:t>сия, сверкать, сначала, собеседники, солома, соломенная, соломинка, специальность, субъект, урожай, фиолетовый, фломастер, фотоаппарат, фотография, шел.</w:t>
      </w:r>
    </w:p>
    <w:p w:rsidR="00EE5D1A" w:rsidRPr="00EE5D1A" w:rsidRDefault="00EE5D1A" w:rsidP="00EE5D1A">
      <w:pPr>
        <w:framePr w:wrap="around" w:vAnchor="page" w:hAnchor="page" w:x="5883" w:y="15590"/>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9</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86" w:h="252" w:hRule="exact" w:wrap="around" w:vAnchor="page" w:hAnchor="page" w:x="1112" w:y="1069"/>
        <w:widowControl w:val="0"/>
        <w:spacing w:after="0" w:line="180" w:lineRule="exact"/>
        <w:ind w:right="20"/>
        <w:jc w:val="center"/>
        <w:rPr>
          <w:rFonts w:ascii="Arial" w:eastAsia="Times New Roman" w:hAnsi="Arial" w:cs="Arial"/>
          <w:b/>
          <w:bCs/>
          <w:sz w:val="18"/>
          <w:szCs w:val="18"/>
          <w:lang w:eastAsia="ru-RU"/>
        </w:rPr>
      </w:pPr>
      <w:r w:rsidRPr="00EE5D1A">
        <w:rPr>
          <w:rFonts w:ascii="Arial" w:eastAsia="Times New Roman" w:hAnsi="Arial" w:cs="Arial"/>
          <w:b/>
          <w:bCs/>
          <w:smallCaps/>
          <w:color w:val="000000"/>
          <w:sz w:val="18"/>
          <w:szCs w:val="18"/>
          <w:lang w:eastAsia="ru-RU"/>
        </w:rPr>
        <w:lastRenderedPageBreak/>
        <w:t>Планируемые результаты изучения предмета</w:t>
      </w:r>
    </w:p>
    <w:p w:rsidR="00EE5D1A" w:rsidRPr="00EE5D1A" w:rsidRDefault="00EE5D1A" w:rsidP="00EE5D1A">
      <w:pPr>
        <w:framePr w:w="9634" w:h="13670" w:hRule="exact" w:wrap="around" w:vAnchor="page" w:hAnchor="page" w:x="1141" w:y="1592"/>
        <w:widowControl w:val="0"/>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EE5D1A" w:rsidRPr="00EE5D1A" w:rsidRDefault="00EE5D1A" w:rsidP="00EE5D1A">
      <w:pPr>
        <w:framePr w:w="9634" w:h="13670" w:hRule="exact" w:wrap="around" w:vAnchor="page" w:hAnchor="page" w:x="1141" w:y="1592"/>
        <w:widowControl w:val="0"/>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Личностные </w:t>
      </w:r>
      <w:r w:rsidRPr="00EE5D1A">
        <w:rPr>
          <w:rFonts w:ascii="Arial" w:eastAsia="Times New Roman" w:hAnsi="Arial" w:cs="Arial"/>
          <w:color w:val="000000"/>
          <w:spacing w:val="-4"/>
          <w:sz w:val="21"/>
          <w:szCs w:val="21"/>
          <w:lang w:eastAsia="ru-RU"/>
        </w:rPr>
        <w:t>результаты освоения курса «Русский язык»:</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осознание русского языка как явления культуры русского народа, связь развития язы</w:t>
      </w:r>
      <w:r w:rsidRPr="00EE5D1A">
        <w:rPr>
          <w:rFonts w:ascii="Arial" w:eastAsia="Times New Roman" w:hAnsi="Arial" w:cs="Arial"/>
          <w:color w:val="000000"/>
          <w:spacing w:val="-4"/>
          <w:sz w:val="21"/>
          <w:szCs w:val="21"/>
          <w:lang w:eastAsia="ru-RU"/>
        </w:rPr>
        <w:softHyphen/>
        <w:t>ка с развитием культуры и общества;</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внимание к мелодичности устной речи и изобразительным средствам русского языка;</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внимание к синонимическим средствам языка при выражении одной и той же мысли;</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стремление к соблюдению языковых норм как условию взаимопонимания собе</w:t>
      </w:r>
      <w:r w:rsidRPr="00EE5D1A">
        <w:rPr>
          <w:rFonts w:ascii="Arial" w:eastAsia="Times New Roman" w:hAnsi="Arial" w:cs="Arial"/>
          <w:color w:val="000000"/>
          <w:spacing w:val="-4"/>
          <w:sz w:val="21"/>
          <w:szCs w:val="21"/>
          <w:lang w:eastAsia="ru-RU"/>
        </w:rPr>
        <w:softHyphen/>
        <w:t>седников;</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положительная мотивация и познавательный интерес к изучению языка своего на</w:t>
      </w:r>
      <w:r w:rsidRPr="00EE5D1A">
        <w:rPr>
          <w:rFonts w:ascii="Arial" w:eastAsia="Times New Roman" w:hAnsi="Arial" w:cs="Arial"/>
          <w:color w:val="000000"/>
          <w:spacing w:val="-4"/>
          <w:sz w:val="21"/>
          <w:szCs w:val="21"/>
          <w:lang w:eastAsia="ru-RU"/>
        </w:rPr>
        <w:softHyphen/>
        <w:t>рода, своей страны;</w:t>
      </w:r>
    </w:p>
    <w:p w:rsidR="00EE5D1A" w:rsidRPr="00EE5D1A" w:rsidRDefault="00EE5D1A" w:rsidP="00EE5D1A">
      <w:pPr>
        <w:framePr w:w="9634" w:h="13670" w:hRule="exact" w:wrap="around" w:vAnchor="page" w:hAnchor="page" w:x="1141" w:y="1592"/>
        <w:widowControl w:val="0"/>
        <w:numPr>
          <w:ilvl w:val="0"/>
          <w:numId w:val="4"/>
        </w:numPr>
        <w:spacing w:after="18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чувство сопричастности к сохранению богатства и самобытности русского языка, стремление стать борцом за чистоту родного языка.</w:t>
      </w:r>
    </w:p>
    <w:p w:rsidR="00EE5D1A" w:rsidRPr="00EE5D1A" w:rsidRDefault="00EE5D1A" w:rsidP="00EE5D1A">
      <w:pPr>
        <w:framePr w:w="9634" w:h="13670" w:hRule="exact" w:wrap="around" w:vAnchor="page" w:hAnchor="page" w:x="1141" w:y="1592"/>
        <w:widowControl w:val="0"/>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Метапредметные </w:t>
      </w:r>
      <w:r w:rsidRPr="00EE5D1A">
        <w:rPr>
          <w:rFonts w:ascii="Arial" w:eastAsia="Times New Roman" w:hAnsi="Arial" w:cs="Arial"/>
          <w:color w:val="000000"/>
          <w:spacing w:val="-4"/>
          <w:sz w:val="21"/>
          <w:szCs w:val="21"/>
          <w:lang w:eastAsia="ru-RU"/>
        </w:rPr>
        <w:t>результаты освоения курса «Русский язык».</w:t>
      </w:r>
    </w:p>
    <w:p w:rsidR="00EE5D1A" w:rsidRPr="00EE5D1A" w:rsidRDefault="00EE5D1A" w:rsidP="00EE5D1A">
      <w:pPr>
        <w:framePr w:w="9634" w:h="13670" w:hRule="exact" w:wrap="around" w:vAnchor="page" w:hAnchor="page" w:x="1141" w:y="1592"/>
        <w:widowControl w:val="0"/>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b/>
          <w:bCs/>
          <w:i/>
          <w:iCs/>
          <w:color w:val="000000"/>
          <w:spacing w:val="1"/>
          <w:sz w:val="21"/>
          <w:szCs w:val="21"/>
          <w:lang w:eastAsia="ru-RU"/>
        </w:rPr>
        <w:t>Регулятивные</w:t>
      </w:r>
      <w:r w:rsidRPr="00EE5D1A">
        <w:rPr>
          <w:rFonts w:ascii="Arial" w:eastAsia="Times New Roman" w:hAnsi="Arial" w:cs="Arial"/>
          <w:color w:val="000000"/>
          <w:spacing w:val="-4"/>
          <w:sz w:val="21"/>
          <w:szCs w:val="21"/>
          <w:lang w:eastAsia="ru-RU"/>
        </w:rPr>
        <w:t xml:space="preserve"> результаты освоения курса «Русский язык»:</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цели и задачи изучения курса, раздела, темы;</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 доступном уровне планировать свои действия для реализации задач урока;</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и выбирать способы и приемы для решения простых языковых задач;</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руководствоваться правилами при создании речевого высказывания;</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следовать инструкциям и алгоритмам при выполнении инструкций (памятки);</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осуществлять само- и взаимопроверку, находить и исправлять речевые, орфографи</w:t>
      </w:r>
      <w:r w:rsidRPr="00EE5D1A">
        <w:rPr>
          <w:rFonts w:ascii="Arial" w:eastAsia="Times New Roman" w:hAnsi="Arial" w:cs="Arial"/>
          <w:color w:val="000000"/>
          <w:spacing w:val="-4"/>
          <w:sz w:val="21"/>
          <w:szCs w:val="21"/>
          <w:lang w:eastAsia="ru-RU"/>
        </w:rPr>
        <w:softHyphen/>
        <w:t>ческие и пунктуационные ошибки на изученные правила.</w:t>
      </w:r>
    </w:p>
    <w:p w:rsidR="00EE5D1A" w:rsidRPr="00EE5D1A" w:rsidRDefault="00EE5D1A" w:rsidP="00EE5D1A">
      <w:pPr>
        <w:framePr w:w="9634" w:h="13670" w:hRule="exact" w:wrap="around" w:vAnchor="page" w:hAnchor="page" w:x="1141" w:y="1592"/>
        <w:widowControl w:val="0"/>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b/>
          <w:bCs/>
          <w:i/>
          <w:iCs/>
          <w:color w:val="000000"/>
          <w:spacing w:val="1"/>
          <w:sz w:val="21"/>
          <w:szCs w:val="21"/>
          <w:lang w:eastAsia="ru-RU"/>
        </w:rPr>
        <w:t>Познавательные</w:t>
      </w:r>
      <w:r w:rsidRPr="00EE5D1A">
        <w:rPr>
          <w:rFonts w:ascii="Arial" w:eastAsia="Times New Roman" w:hAnsi="Arial" w:cs="Arial"/>
          <w:color w:val="000000"/>
          <w:spacing w:val="-4"/>
          <w:sz w:val="21"/>
          <w:szCs w:val="21"/>
          <w:lang w:eastAsia="ru-RU"/>
        </w:rPr>
        <w:t xml:space="preserve"> результаты освоения курса «Русский язык»:</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осуществлять поиск необходимой информации для выполнения учебных заданий (учебник, словарь, энциклопедия);</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ориентироваться в соответствующих возрасту словарях и справочниках;</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использовать знаково-символические средства (таблицы, схемы, алгоритмы) для ре</w:t>
      </w:r>
      <w:r w:rsidRPr="00EE5D1A">
        <w:rPr>
          <w:rFonts w:ascii="Arial" w:eastAsia="Times New Roman" w:hAnsi="Arial" w:cs="Arial"/>
          <w:color w:val="000000"/>
          <w:spacing w:val="-4"/>
          <w:sz w:val="21"/>
          <w:szCs w:val="21"/>
          <w:lang w:eastAsia="ru-RU"/>
        </w:rPr>
        <w:softHyphen/>
        <w:t>шения языковых задач;</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находить, характеризовать, анализировать, сравнивать, классифицировать единицы языка: звук, буква, часть слова, часть речи, предложение;</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осуществлять синтез как составление целого из частей: составлять слова, предложе</w:t>
      </w:r>
      <w:r w:rsidRPr="00EE5D1A">
        <w:rPr>
          <w:rFonts w:ascii="Arial" w:eastAsia="Times New Roman" w:hAnsi="Arial" w:cs="Arial"/>
          <w:color w:val="000000"/>
          <w:spacing w:val="-4"/>
          <w:sz w:val="21"/>
          <w:szCs w:val="21"/>
          <w:lang w:eastAsia="ru-RU"/>
        </w:rPr>
        <w:softHyphen/>
        <w:t>ния, тексты;</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владеть общим способом проверки орфограмм;</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строить речевое высказывание с позиций передачи информации, доступной для по</w:t>
      </w:r>
      <w:r w:rsidRPr="00EE5D1A">
        <w:rPr>
          <w:rFonts w:ascii="Arial" w:eastAsia="Times New Roman" w:hAnsi="Arial" w:cs="Arial"/>
          <w:color w:val="000000"/>
          <w:spacing w:val="-4"/>
          <w:sz w:val="21"/>
          <w:szCs w:val="21"/>
          <w:lang w:eastAsia="ru-RU"/>
        </w:rPr>
        <w:softHyphen/>
        <w:t>нимания слушателем.</w:t>
      </w:r>
    </w:p>
    <w:p w:rsidR="00EE5D1A" w:rsidRPr="00EE5D1A" w:rsidRDefault="00EE5D1A" w:rsidP="00EE5D1A">
      <w:pPr>
        <w:framePr w:w="9634" w:h="13670" w:hRule="exact" w:wrap="around" w:vAnchor="page" w:hAnchor="page" w:x="1141" w:y="1592"/>
        <w:widowControl w:val="0"/>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b/>
          <w:bCs/>
          <w:i/>
          <w:iCs/>
          <w:color w:val="000000"/>
          <w:spacing w:val="1"/>
          <w:sz w:val="21"/>
          <w:szCs w:val="21"/>
          <w:lang w:eastAsia="ru-RU"/>
        </w:rPr>
        <w:t>Коммуникативные</w:t>
      </w:r>
      <w:r w:rsidRPr="00EE5D1A">
        <w:rPr>
          <w:rFonts w:ascii="Arial" w:eastAsia="Times New Roman" w:hAnsi="Arial" w:cs="Arial"/>
          <w:color w:val="000000"/>
          <w:spacing w:val="-4"/>
          <w:sz w:val="21"/>
          <w:szCs w:val="21"/>
          <w:lang w:eastAsia="ru-RU"/>
        </w:rPr>
        <w:t xml:space="preserve"> результаты освоения курса «Русский язык»:</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владеть диалоговой формой речи;</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учитывать разные мнения и стремиться к координации различных позиций при ра</w:t>
      </w:r>
      <w:r w:rsidRPr="00EE5D1A">
        <w:rPr>
          <w:rFonts w:ascii="Arial" w:eastAsia="Times New Roman" w:hAnsi="Arial" w:cs="Arial"/>
          <w:color w:val="000000"/>
          <w:spacing w:val="-4"/>
          <w:sz w:val="21"/>
          <w:szCs w:val="21"/>
          <w:lang w:eastAsia="ru-RU"/>
        </w:rPr>
        <w:softHyphen/>
        <w:t>боте в паре, группе;</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договариваться и приходить к общему решению;</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формулировать собственное мнение и позицию;</w:t>
      </w:r>
    </w:p>
    <w:p w:rsidR="00EE5D1A" w:rsidRPr="00EE5D1A" w:rsidRDefault="00EE5D1A" w:rsidP="00EE5D1A">
      <w:pPr>
        <w:framePr w:w="9634" w:h="13670" w:hRule="exact" w:wrap="around" w:vAnchor="page" w:hAnchor="page" w:x="1141" w:y="1592"/>
        <w:widowControl w:val="0"/>
        <w:numPr>
          <w:ilvl w:val="0"/>
          <w:numId w:val="4"/>
        </w:numPr>
        <w:spacing w:after="0"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задавать вопросы, уточняя непонятое в высказывании;</w:t>
      </w:r>
    </w:p>
    <w:p w:rsidR="00EE5D1A" w:rsidRPr="00EE5D1A" w:rsidRDefault="00EE5D1A" w:rsidP="00EE5D1A">
      <w:pPr>
        <w:framePr w:w="9634" w:h="13670" w:hRule="exact" w:wrap="around" w:vAnchor="page" w:hAnchor="page" w:x="1141" w:y="1592"/>
        <w:widowControl w:val="0"/>
        <w:numPr>
          <w:ilvl w:val="0"/>
          <w:numId w:val="4"/>
        </w:numPr>
        <w:spacing w:after="184" w:line="274"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адекватно использовать речевые средства для решения коммуникативных задач.</w:t>
      </w:r>
    </w:p>
    <w:p w:rsidR="00EE5D1A" w:rsidRPr="00EE5D1A" w:rsidRDefault="00EE5D1A" w:rsidP="00EE5D1A">
      <w:pPr>
        <w:framePr w:w="9634" w:h="13670" w:hRule="exact" w:wrap="around" w:vAnchor="page" w:hAnchor="page" w:x="1141" w:y="1592"/>
        <w:widowControl w:val="0"/>
        <w:spacing w:after="0" w:line="269" w:lineRule="exact"/>
        <w:ind w:firstLine="540"/>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Предметные результаты </w:t>
      </w:r>
      <w:r w:rsidRPr="00EE5D1A">
        <w:rPr>
          <w:rFonts w:ascii="Arial" w:eastAsia="Times New Roman" w:hAnsi="Arial" w:cs="Arial"/>
          <w:color w:val="000000"/>
          <w:spacing w:val="-4"/>
          <w:sz w:val="21"/>
          <w:szCs w:val="21"/>
          <w:lang w:eastAsia="ru-RU"/>
        </w:rPr>
        <w:t>освоения программного материала:</w:t>
      </w:r>
    </w:p>
    <w:p w:rsidR="00EE5D1A" w:rsidRPr="00EE5D1A" w:rsidRDefault="00EE5D1A" w:rsidP="00EE5D1A">
      <w:pPr>
        <w:framePr w:w="9634" w:h="13670" w:hRule="exact" w:wrap="around" w:vAnchor="page" w:hAnchor="page" w:x="1141" w:y="1592"/>
        <w:widowControl w:val="0"/>
        <w:numPr>
          <w:ilvl w:val="0"/>
          <w:numId w:val="4"/>
        </w:numPr>
        <w:spacing w:after="0" w:line="269"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слово, предложение как главные средства языка;</w:t>
      </w:r>
    </w:p>
    <w:p w:rsidR="00EE5D1A" w:rsidRPr="00EE5D1A" w:rsidRDefault="00EE5D1A" w:rsidP="00EE5D1A">
      <w:pPr>
        <w:framePr w:w="9634" w:h="13670" w:hRule="exact" w:wrap="around" w:vAnchor="page" w:hAnchor="page" w:x="1141" w:y="1592"/>
        <w:widowControl w:val="0"/>
        <w:numPr>
          <w:ilvl w:val="0"/>
          <w:numId w:val="4"/>
        </w:numPr>
        <w:spacing w:after="0" w:line="269" w:lineRule="exact"/>
        <w:ind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использовать правила обозначения гласных и согласных звуков на письме;</w:t>
      </w:r>
    </w:p>
    <w:p w:rsidR="00EE5D1A" w:rsidRPr="00EE5D1A" w:rsidRDefault="00EE5D1A" w:rsidP="00EE5D1A">
      <w:pPr>
        <w:framePr w:w="9634" w:h="13670" w:hRule="exact" w:wrap="around" w:vAnchor="page" w:hAnchor="page" w:x="1141" w:y="1592"/>
        <w:widowControl w:val="0"/>
        <w:numPr>
          <w:ilvl w:val="0"/>
          <w:numId w:val="4"/>
        </w:numPr>
        <w:spacing w:after="0" w:line="269" w:lineRule="exact"/>
        <w:ind w:right="20" w:firstLine="54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использовать знание последовательности букв в алфавите для упорядочивания слов и поиска нужной информации (в словарях и др.);</w:t>
      </w:r>
    </w:p>
    <w:p w:rsidR="00EE5D1A" w:rsidRPr="00EE5D1A" w:rsidRDefault="00EE5D1A" w:rsidP="00EE5D1A">
      <w:pPr>
        <w:framePr w:wrap="around" w:vAnchor="page" w:hAnchor="page" w:x="5835" w:y="15466"/>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10</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lastRenderedPageBreak/>
        <w:t xml:space="preserve"> производить звуко-буквенный, морфемный, морфологический анализы слов;</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соблюдать произносительные нормы в собственной речи (в объеме представленного в учебнике материала);</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различать родственные (однокоренные) слова и формы слов;</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свойства значений слов: однозначные, многозначные, слова с прямым и переносным значением, слова с близким и противоположным значением - и использовать эти свойства при создании собственных высказываний;</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оценивать уместность использования слов в тексте, подбирать точные слова при вы</w:t>
      </w:r>
      <w:r w:rsidRPr="00EE5D1A">
        <w:rPr>
          <w:rFonts w:ascii="Arial" w:eastAsia="Times New Roman" w:hAnsi="Arial" w:cs="Arial"/>
          <w:color w:val="000000"/>
          <w:spacing w:val="-4"/>
          <w:sz w:val="21"/>
          <w:szCs w:val="21"/>
          <w:lang w:eastAsia="ru-RU"/>
        </w:rPr>
        <w:softHyphen/>
        <w:t>ражении своих мыслей и чувств;</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критерии (общее значение) объединения слов в группы по частям речи (существительное, прилагательное, глагол, местоимение, предлоги, союзы);</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осознанно использовать для отрицания частицу НЕ;</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роль изучения словосочетаний в курсе русского языка, их общность со словом в назначении - назвать предмет, явление;</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признаки и назначение предложения как коммуникативного средства язы</w:t>
      </w:r>
      <w:r w:rsidRPr="00EE5D1A">
        <w:rPr>
          <w:rFonts w:ascii="Arial" w:eastAsia="Times New Roman" w:hAnsi="Arial" w:cs="Arial"/>
          <w:color w:val="000000"/>
          <w:spacing w:val="-4"/>
          <w:sz w:val="21"/>
          <w:szCs w:val="21"/>
          <w:lang w:eastAsia="ru-RU"/>
        </w:rPr>
        <w:softHyphen/>
        <w:t>ка (выражение мысли, связь слов, интонационная законченность, речевая задача);</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дифференцировать предложения по цели высказывания, по силе выраженного чув</w:t>
      </w:r>
      <w:r w:rsidRPr="00EE5D1A">
        <w:rPr>
          <w:rFonts w:ascii="Arial" w:eastAsia="Times New Roman" w:hAnsi="Arial" w:cs="Arial"/>
          <w:color w:val="000000"/>
          <w:spacing w:val="-4"/>
          <w:sz w:val="21"/>
          <w:szCs w:val="21"/>
          <w:lang w:eastAsia="ru-RU"/>
        </w:rPr>
        <w:softHyphen/>
        <w:t>ства, по строению (простое, сложное);</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w:t>
      </w:r>
      <w:r w:rsidRPr="00EE5D1A">
        <w:rPr>
          <w:rFonts w:ascii="Arial" w:eastAsia="Times New Roman" w:hAnsi="Arial" w:cs="Arial"/>
          <w:color w:val="000000"/>
          <w:spacing w:val="-4"/>
          <w:sz w:val="21"/>
          <w:szCs w:val="21"/>
          <w:lang w:eastAsia="ru-RU"/>
        </w:rPr>
        <w:softHyphen/>
        <w:t>ного высказывания;</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анализировать (производить разбор) словосочетаний, простых предложений;</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вычленять общие способы решения орфографических задач и использовать их при письме;</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применять правила правописания (в объеме содержания курса 3 класса);</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определять (уточнять) правописание слова по орфографическому словарю учебника;</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место возможного возникновения орфографической ошибки;</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подбирать примеры с определенной орфограммой;</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при работе над ошибками осознавать причины появления ошибки и определять спо</w:t>
      </w:r>
      <w:r w:rsidRPr="00EE5D1A">
        <w:rPr>
          <w:rFonts w:ascii="Arial" w:eastAsia="Times New Roman" w:hAnsi="Arial" w:cs="Arial"/>
          <w:color w:val="000000"/>
          <w:spacing w:val="-4"/>
          <w:sz w:val="21"/>
          <w:szCs w:val="21"/>
          <w:lang w:eastAsia="ru-RU"/>
        </w:rPr>
        <w:softHyphen/>
        <w:t>собы действий, помогающих предотвратить ее в последующих письменных работах;</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распознавать типы текстов по их назначению: повествование, описание, рассуж</w:t>
      </w:r>
      <w:r w:rsidRPr="00EE5D1A">
        <w:rPr>
          <w:rFonts w:ascii="Arial" w:eastAsia="Times New Roman" w:hAnsi="Arial" w:cs="Arial"/>
          <w:color w:val="000000"/>
          <w:spacing w:val="-4"/>
          <w:sz w:val="21"/>
          <w:szCs w:val="21"/>
          <w:lang w:eastAsia="ru-RU"/>
        </w:rPr>
        <w:softHyphen/>
        <w:t>дение;</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каллиграфически и орфографически правильно, без искажений, замены, пропусков, вставок букв списывать тексты (с печатного и письменного шрифта) объемом в 65-70 слов, писать под диктовку тексты в 60-65 слов; излагать содержание исходных текстов в 60-75 слов, создавать тексты (сочинения) в 8-12 предложений, правильно оформляя начало и ко</w:t>
      </w:r>
      <w:r w:rsidRPr="00EE5D1A">
        <w:rPr>
          <w:rFonts w:ascii="Arial" w:eastAsia="Times New Roman" w:hAnsi="Arial" w:cs="Arial"/>
          <w:color w:val="000000"/>
          <w:spacing w:val="-4"/>
          <w:sz w:val="21"/>
          <w:szCs w:val="21"/>
          <w:lang w:eastAsia="ru-RU"/>
        </w:rPr>
        <w:softHyphen/>
        <w:t>нец предложений;</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осознавать тему и цель высказывания, отбирать нужный для этого материал, проду</w:t>
      </w:r>
      <w:r w:rsidRPr="00EE5D1A">
        <w:rPr>
          <w:rFonts w:ascii="Arial" w:eastAsia="Times New Roman" w:hAnsi="Arial" w:cs="Arial"/>
          <w:color w:val="000000"/>
          <w:spacing w:val="-4"/>
          <w:sz w:val="21"/>
          <w:szCs w:val="21"/>
          <w:lang w:eastAsia="ru-RU"/>
        </w:rPr>
        <w:softHyphen/>
        <w:t>мывать способы донесения его до слушателей, читателей;</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говорить и писать логично, четко выделяя главное, не отвлекаясь от предмета речи;</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выражать основную мысль и свое отношение к высказываемому (посредством заго</w:t>
      </w:r>
      <w:r w:rsidRPr="00EE5D1A">
        <w:rPr>
          <w:rFonts w:ascii="Arial" w:eastAsia="Times New Roman" w:hAnsi="Arial" w:cs="Arial"/>
          <w:color w:val="000000"/>
          <w:spacing w:val="-4"/>
          <w:sz w:val="21"/>
          <w:szCs w:val="21"/>
          <w:lang w:eastAsia="ru-RU"/>
        </w:rPr>
        <w:softHyphen/>
        <w:t>ловка, употребления специальных слов и выражений, их форм);</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произносить слова четко, в соответствии с орфоэпическими нормами, добиваться точной интонации, чтобы речь была доступной для понимания при восприятии на слух;</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писать слова разборчиво, в соответствии с требованиями каллиграфии, и достаточно быстро (примерная скорость письма при списывании — до 35 букв, при свободном письме — до 50 букв в минуту);</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использовать и правильно строить высказывания этикетного характера: извинение, пожелание, разговор по телефону (ситуация — абонента нет дома, просьба передать ин</w:t>
      </w:r>
      <w:r w:rsidRPr="00EE5D1A">
        <w:rPr>
          <w:rFonts w:ascii="Arial" w:eastAsia="Times New Roman" w:hAnsi="Arial" w:cs="Arial"/>
          <w:color w:val="000000"/>
          <w:spacing w:val="-4"/>
          <w:sz w:val="21"/>
          <w:szCs w:val="21"/>
          <w:lang w:eastAsia="ru-RU"/>
        </w:rPr>
        <w:softHyphen/>
        <w:t>формацию);</w:t>
      </w:r>
    </w:p>
    <w:p w:rsidR="00EE5D1A" w:rsidRPr="00EE5D1A" w:rsidRDefault="00EE5D1A" w:rsidP="00EE5D1A">
      <w:pPr>
        <w:framePr w:w="9643" w:h="14195" w:hRule="exact" w:wrap="around" w:vAnchor="page" w:hAnchor="page" w:x="1139" w:y="939"/>
        <w:widowControl w:val="0"/>
        <w:numPr>
          <w:ilvl w:val="0"/>
          <w:numId w:val="5"/>
        </w:numPr>
        <w:spacing w:after="0" w:line="271"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осуществлять самоконтроль, оценивать высказывание, редактировать, давать советы по улучшению речи.</w:t>
      </w:r>
    </w:p>
    <w:p w:rsidR="00EE5D1A" w:rsidRPr="00EE5D1A" w:rsidRDefault="00EE5D1A" w:rsidP="00EE5D1A">
      <w:pPr>
        <w:framePr w:wrap="around" w:vAnchor="page" w:hAnchor="page" w:x="5838" w:y="15622"/>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11</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53" w:h="6146" w:hRule="exact" w:wrap="around" w:vAnchor="page" w:hAnchor="page" w:x="1134" w:y="1179"/>
        <w:widowControl w:val="0"/>
        <w:spacing w:after="48" w:line="190" w:lineRule="exact"/>
        <w:jc w:val="center"/>
        <w:rPr>
          <w:rFonts w:ascii="Arial" w:eastAsia="Times New Roman" w:hAnsi="Arial" w:cs="Arial"/>
          <w:b/>
          <w:bCs/>
          <w:spacing w:val="-3"/>
          <w:sz w:val="19"/>
          <w:szCs w:val="19"/>
          <w:lang w:eastAsia="ru-RU"/>
        </w:rPr>
      </w:pPr>
      <w:r w:rsidRPr="00EE5D1A">
        <w:rPr>
          <w:rFonts w:ascii="Arial" w:eastAsia="Times New Roman" w:hAnsi="Arial" w:cs="Arial"/>
          <w:b/>
          <w:bCs/>
          <w:smallCaps/>
          <w:color w:val="000000"/>
          <w:spacing w:val="-3"/>
          <w:sz w:val="19"/>
          <w:szCs w:val="19"/>
          <w:lang w:eastAsia="ru-RU"/>
        </w:rPr>
        <w:lastRenderedPageBreak/>
        <w:t>Система оценки достижения планируемых результатов освоения программы.</w:t>
      </w:r>
    </w:p>
    <w:p w:rsidR="00EE5D1A" w:rsidRPr="00EE5D1A" w:rsidRDefault="00EE5D1A" w:rsidP="00EE5D1A">
      <w:pPr>
        <w:framePr w:w="9653" w:h="6146" w:hRule="exact" w:wrap="around" w:vAnchor="page" w:hAnchor="page" w:x="1134" w:y="1179"/>
        <w:widowControl w:val="0"/>
        <w:spacing w:after="170" w:line="190" w:lineRule="exact"/>
        <w:jc w:val="center"/>
        <w:rPr>
          <w:rFonts w:ascii="Arial" w:eastAsia="Times New Roman" w:hAnsi="Arial" w:cs="Arial"/>
          <w:b/>
          <w:bCs/>
          <w:spacing w:val="-3"/>
          <w:sz w:val="19"/>
          <w:szCs w:val="19"/>
          <w:lang w:eastAsia="ru-RU"/>
        </w:rPr>
      </w:pPr>
      <w:r w:rsidRPr="00EE5D1A">
        <w:rPr>
          <w:rFonts w:ascii="Arial" w:eastAsia="Times New Roman" w:hAnsi="Arial" w:cs="Arial"/>
          <w:b/>
          <w:bCs/>
          <w:smallCaps/>
          <w:color w:val="000000"/>
          <w:spacing w:val="-3"/>
          <w:sz w:val="19"/>
          <w:szCs w:val="19"/>
          <w:lang w:eastAsia="ru-RU"/>
        </w:rPr>
        <w:t>Критерии оценивания</w:t>
      </w:r>
    </w:p>
    <w:p w:rsidR="00EE5D1A" w:rsidRPr="00EE5D1A" w:rsidRDefault="00EE5D1A" w:rsidP="00EE5D1A">
      <w:pPr>
        <w:framePr w:w="9653" w:h="6146" w:hRule="exact" w:wrap="around" w:vAnchor="page" w:hAnchor="page" w:x="1134" w:y="1179"/>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Система оценки предметных достижений учащихся, предусмотренная в рабочей про</w:t>
      </w:r>
      <w:r w:rsidRPr="00EE5D1A">
        <w:rPr>
          <w:rFonts w:ascii="Arial" w:eastAsia="Times New Roman" w:hAnsi="Arial" w:cs="Arial"/>
          <w:color w:val="000000"/>
          <w:spacing w:val="-4"/>
          <w:sz w:val="21"/>
          <w:szCs w:val="21"/>
          <w:lang w:eastAsia="ru-RU"/>
        </w:rPr>
        <w:softHyphen/>
        <w:t>грамме, предполагает:</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оценку достижений обучающихся и оценку эффективности деятельности учителя;</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осуществление оценки динамики учебных достижений обучающихся;</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включение учащихся в контрольно-оценочную деятельность с тем, чтобы они при</w:t>
      </w:r>
      <w:r w:rsidRPr="00EE5D1A">
        <w:rPr>
          <w:rFonts w:ascii="Arial" w:eastAsia="Times New Roman" w:hAnsi="Arial" w:cs="Arial"/>
          <w:color w:val="000000"/>
          <w:spacing w:val="-4"/>
          <w:sz w:val="21"/>
          <w:szCs w:val="21"/>
          <w:lang w:eastAsia="ru-RU"/>
        </w:rPr>
        <w:softHyphen/>
        <w:t>обретали навыки и привычку к самооценке и самоанализу (рефлексии);</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использование критериальной системы оценивания;</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оценивание как достигаемых образовательных результатов, так и процесса их фор</w:t>
      </w:r>
      <w:r w:rsidRPr="00EE5D1A">
        <w:rPr>
          <w:rFonts w:ascii="Arial" w:eastAsia="Times New Roman" w:hAnsi="Arial" w:cs="Arial"/>
          <w:color w:val="000000"/>
          <w:spacing w:val="-4"/>
          <w:sz w:val="21"/>
          <w:szCs w:val="21"/>
          <w:lang w:eastAsia="ru-RU"/>
        </w:rPr>
        <w:softHyphen/>
        <w:t>мирования;</w:t>
      </w:r>
    </w:p>
    <w:p w:rsidR="00EE5D1A" w:rsidRPr="00EE5D1A" w:rsidRDefault="00EE5D1A" w:rsidP="00EE5D1A">
      <w:pPr>
        <w:framePr w:w="9653" w:h="6146" w:hRule="exact" w:wrap="around" w:vAnchor="page" w:hAnchor="page" w:x="1134" w:y="1179"/>
        <w:widowControl w:val="0"/>
        <w:numPr>
          <w:ilvl w:val="0"/>
          <w:numId w:val="6"/>
        </w:numPr>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EE5D1A" w:rsidRPr="00EE5D1A" w:rsidRDefault="00EE5D1A" w:rsidP="00EE5D1A">
      <w:pPr>
        <w:framePr w:w="9653" w:h="6146" w:hRule="exact" w:wrap="around" w:vAnchor="page" w:hAnchor="page" w:x="1134" w:y="1179"/>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Оценка уровня достижений учащихся по предмету соотносится с 4-балльной системой (отметка «1» не выставляется).</w:t>
      </w:r>
    </w:p>
    <w:p w:rsidR="00EE5D1A" w:rsidRPr="00EE5D1A" w:rsidRDefault="00EE5D1A" w:rsidP="00EE5D1A">
      <w:pPr>
        <w:framePr w:w="9653" w:h="6146" w:hRule="exact" w:wrap="around" w:vAnchor="page" w:hAnchor="page" w:x="1134" w:y="1179"/>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Овладение учащимися опорным уровнем (образовательным минимумом «Ученик нау</w:t>
      </w:r>
      <w:r w:rsidRPr="00EE5D1A">
        <w:rPr>
          <w:rFonts w:ascii="Arial" w:eastAsia="Times New Roman" w:hAnsi="Arial" w:cs="Arial"/>
          <w:color w:val="000000"/>
          <w:spacing w:val="-4"/>
          <w:sz w:val="21"/>
          <w:szCs w:val="21"/>
          <w:lang w:eastAsia="ru-RU"/>
        </w:rPr>
        <w:softHyphen/>
        <w:t>чится») расценивается как учебный успех ученика и соотносится с отметкой «удовлетвори</w:t>
      </w:r>
      <w:r w:rsidRPr="00EE5D1A">
        <w:rPr>
          <w:rFonts w:ascii="Arial" w:eastAsia="Times New Roman" w:hAnsi="Arial" w:cs="Arial"/>
          <w:color w:val="000000"/>
          <w:spacing w:val="-4"/>
          <w:sz w:val="21"/>
          <w:szCs w:val="21"/>
          <w:lang w:eastAsia="ru-RU"/>
        </w:rPr>
        <w:softHyphen/>
        <w:t>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EE5D1A" w:rsidRPr="00EE5D1A" w:rsidRDefault="00EE5D1A" w:rsidP="00EE5D1A">
      <w:pPr>
        <w:framePr w:wrap="around" w:vAnchor="page" w:hAnchor="page" w:x="2192" w:y="7561"/>
        <w:widowControl w:val="0"/>
        <w:spacing w:after="0" w:line="210" w:lineRule="exact"/>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firstRow="0" w:lastRow="0" w:firstColumn="0" w:lastColumn="0" w:noHBand="0" w:noVBand="0"/>
      </w:tblPr>
      <w:tblGrid>
        <w:gridCol w:w="2558"/>
        <w:gridCol w:w="2549"/>
        <w:gridCol w:w="4454"/>
      </w:tblGrid>
      <w:tr w:rsidR="00EE5D1A" w:rsidRPr="00EE5D1A" w:rsidTr="002B5209">
        <w:trPr>
          <w:trHeight w:hRule="exact" w:val="432"/>
        </w:trPr>
        <w:tc>
          <w:tcPr>
            <w:tcW w:w="255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Уровень</w:t>
            </w:r>
          </w:p>
        </w:tc>
        <w:tc>
          <w:tcPr>
            <w:tcW w:w="2549"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Отметка</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Комментарий</w:t>
            </w:r>
          </w:p>
        </w:tc>
      </w:tr>
      <w:tr w:rsidR="00EE5D1A" w:rsidRPr="00EE5D1A" w:rsidTr="002B5209">
        <w:trPr>
          <w:trHeight w:hRule="exact" w:val="466"/>
        </w:trPr>
        <w:tc>
          <w:tcPr>
            <w:tcW w:w="2558" w:type="dxa"/>
            <w:tcBorders>
              <w:top w:val="single" w:sz="4" w:space="0" w:color="auto"/>
              <w:left w:val="single" w:sz="4" w:space="0" w:color="auto"/>
              <w:bottom w:val="nil"/>
              <w:right w:val="nil"/>
            </w:tcBorders>
            <w:shd w:val="clear" w:color="auto" w:fill="FFFFFF"/>
          </w:tcPr>
          <w:p w:rsidR="00EE5D1A" w:rsidRPr="00EE5D1A" w:rsidRDefault="00EE5D1A" w:rsidP="00EE5D1A">
            <w:pPr>
              <w:framePr w:w="9562" w:h="5107" w:wrap="around" w:vAnchor="page" w:hAnchor="page" w:x="1177" w:y="8053"/>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Материал не усвоен</w:t>
            </w:r>
          </w:p>
        </w:tc>
        <w:tc>
          <w:tcPr>
            <w:tcW w:w="2549"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6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w:t>
            </w:r>
          </w:p>
          <w:p w:rsidR="00EE5D1A" w:rsidRPr="00EE5D1A" w:rsidRDefault="00EE5D1A" w:rsidP="00EE5D1A">
            <w:pPr>
              <w:framePr w:w="9562" w:h="5107" w:wrap="around" w:vAnchor="page" w:hAnchor="page" w:x="1177" w:y="8053"/>
              <w:widowControl w:val="0"/>
              <w:spacing w:before="60"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(неудовлетворительно)</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Учащийся не справился с типовым зада</w:t>
            </w:r>
            <w:r w:rsidRPr="00EE5D1A">
              <w:rPr>
                <w:rFonts w:ascii="Arial" w:eastAsia="Times New Roman" w:hAnsi="Arial" w:cs="Arial"/>
                <w:color w:val="000000"/>
                <w:spacing w:val="-4"/>
                <w:sz w:val="19"/>
                <w:szCs w:val="19"/>
                <w:lang w:eastAsia="ru-RU"/>
              </w:rPr>
              <w:softHyphen/>
              <w:t>нием, отработанным на уроках многократно</w:t>
            </w:r>
          </w:p>
        </w:tc>
      </w:tr>
      <w:tr w:rsidR="00EE5D1A" w:rsidRPr="00EE5D1A" w:rsidTr="002B5209">
        <w:trPr>
          <w:trHeight w:hRule="exact" w:val="706"/>
        </w:trPr>
        <w:tc>
          <w:tcPr>
            <w:tcW w:w="2558" w:type="dxa"/>
            <w:vMerge w:val="restart"/>
            <w:tcBorders>
              <w:top w:val="single" w:sz="4" w:space="0" w:color="auto"/>
              <w:left w:val="single" w:sz="4" w:space="0" w:color="auto"/>
              <w:bottom w:val="nil"/>
              <w:right w:val="nil"/>
            </w:tcBorders>
            <w:shd w:val="clear" w:color="auto" w:fill="FFFFFF"/>
          </w:tcPr>
          <w:p w:rsidR="00EE5D1A" w:rsidRPr="00EE5D1A" w:rsidRDefault="00EE5D1A" w:rsidP="00EE5D1A">
            <w:pPr>
              <w:framePr w:w="9562" w:h="5107" w:wrap="around" w:vAnchor="page" w:hAnchor="page" w:x="1177" w:y="8053"/>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Минимальный</w:t>
            </w:r>
          </w:p>
          <w:p w:rsidR="00EE5D1A" w:rsidRPr="00EE5D1A" w:rsidRDefault="00EE5D1A" w:rsidP="00EE5D1A">
            <w:pPr>
              <w:framePr w:w="9562" w:h="5107" w:wrap="around" w:vAnchor="page" w:hAnchor="page" w:x="1177" w:y="8053"/>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уровень</w:t>
            </w:r>
          </w:p>
        </w:tc>
        <w:tc>
          <w:tcPr>
            <w:tcW w:w="2549" w:type="dxa"/>
            <w:tcBorders>
              <w:top w:val="single" w:sz="4" w:space="0" w:color="auto"/>
              <w:left w:val="single" w:sz="4" w:space="0" w:color="auto"/>
              <w:bottom w:val="nil"/>
              <w:right w:val="nil"/>
            </w:tcBorders>
            <w:shd w:val="clear" w:color="auto" w:fill="FFFFFF"/>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w:t>
            </w:r>
          </w:p>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(удовлетворительно)</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Выполнение типового задания с незначи</w:t>
            </w:r>
            <w:r w:rsidRPr="00EE5D1A">
              <w:rPr>
                <w:rFonts w:ascii="Arial" w:eastAsia="Times New Roman" w:hAnsi="Arial" w:cs="Arial"/>
                <w:color w:val="000000"/>
                <w:spacing w:val="-4"/>
                <w:sz w:val="19"/>
                <w:szCs w:val="19"/>
                <w:lang w:eastAsia="ru-RU"/>
              </w:rPr>
              <w:softHyphen/>
              <w:t>тельными ошибками или недочетами либо с привлечением сторонней помощи</w:t>
            </w:r>
          </w:p>
        </w:tc>
      </w:tr>
      <w:tr w:rsidR="00EE5D1A" w:rsidRPr="00EE5D1A" w:rsidTr="002B5209">
        <w:trPr>
          <w:trHeight w:hRule="exact" w:val="470"/>
        </w:trPr>
        <w:tc>
          <w:tcPr>
            <w:tcW w:w="2558" w:type="dxa"/>
            <w:vMerge/>
            <w:tcBorders>
              <w:top w:val="nil"/>
              <w:left w:val="single" w:sz="4" w:space="0" w:color="auto"/>
              <w:bottom w:val="nil"/>
              <w:right w:val="nil"/>
            </w:tcBorders>
            <w:shd w:val="clear" w:color="auto" w:fill="FFFFFF"/>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w:t>
            </w:r>
          </w:p>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(хорошо)</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Выполнение типового задания самостоя</w:t>
            </w:r>
            <w:r w:rsidRPr="00EE5D1A">
              <w:rPr>
                <w:rFonts w:ascii="Arial" w:eastAsia="Times New Roman" w:hAnsi="Arial" w:cs="Arial"/>
                <w:color w:val="000000"/>
                <w:spacing w:val="-4"/>
                <w:sz w:val="19"/>
                <w:szCs w:val="19"/>
                <w:lang w:eastAsia="ru-RU"/>
              </w:rPr>
              <w:softHyphen/>
              <w:t>тельно и без ошибок</w:t>
            </w:r>
          </w:p>
        </w:tc>
      </w:tr>
      <w:tr w:rsidR="00EE5D1A" w:rsidRPr="00EE5D1A" w:rsidTr="002B5209">
        <w:trPr>
          <w:trHeight w:hRule="exact" w:val="931"/>
        </w:trPr>
        <w:tc>
          <w:tcPr>
            <w:tcW w:w="2558" w:type="dxa"/>
            <w:vMerge w:val="restart"/>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228"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Программный уровень</w:t>
            </w:r>
          </w:p>
          <w:p w:rsidR="00EE5D1A" w:rsidRPr="00EE5D1A" w:rsidRDefault="00EE5D1A" w:rsidP="00EE5D1A">
            <w:pPr>
              <w:framePr w:w="9562" w:h="5107" w:wrap="around" w:vAnchor="page" w:hAnchor="page" w:x="1177" w:y="805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(решение нестандарт</w:t>
            </w:r>
            <w:r w:rsidRPr="00EE5D1A">
              <w:rPr>
                <w:rFonts w:ascii="Arial" w:eastAsia="Times New Roman" w:hAnsi="Arial" w:cs="Arial"/>
                <w:color w:val="000000"/>
                <w:spacing w:val="-4"/>
                <w:sz w:val="19"/>
                <w:szCs w:val="19"/>
                <w:lang w:eastAsia="ru-RU"/>
              </w:rPr>
              <w:softHyphen/>
              <w:t>ной задачи, которая требует применения но</w:t>
            </w:r>
            <w:r w:rsidRPr="00EE5D1A">
              <w:rPr>
                <w:rFonts w:ascii="Arial" w:eastAsia="Times New Roman" w:hAnsi="Arial" w:cs="Arial"/>
                <w:color w:val="000000"/>
                <w:spacing w:val="-4"/>
                <w:sz w:val="19"/>
                <w:szCs w:val="19"/>
                <w:lang w:eastAsia="ru-RU"/>
              </w:rPr>
              <w:softHyphen/>
              <w:t>вых знаний в непривыч</w:t>
            </w:r>
            <w:r w:rsidRPr="00EE5D1A">
              <w:rPr>
                <w:rFonts w:ascii="Arial" w:eastAsia="Times New Roman" w:hAnsi="Arial" w:cs="Arial"/>
                <w:color w:val="000000"/>
                <w:spacing w:val="-4"/>
                <w:sz w:val="19"/>
                <w:szCs w:val="19"/>
                <w:lang w:eastAsia="ru-RU"/>
              </w:rPr>
              <w:softHyphen/>
              <w:t>ных условиях)</w:t>
            </w:r>
          </w:p>
        </w:tc>
        <w:tc>
          <w:tcPr>
            <w:tcW w:w="2549" w:type="dxa"/>
            <w:tcBorders>
              <w:top w:val="single" w:sz="4" w:space="0" w:color="auto"/>
              <w:left w:val="single" w:sz="4" w:space="0" w:color="auto"/>
              <w:bottom w:val="nil"/>
              <w:right w:val="nil"/>
            </w:tcBorders>
            <w:shd w:val="clear" w:color="auto" w:fill="FFFFFF"/>
          </w:tcPr>
          <w:p w:rsidR="00EE5D1A" w:rsidRPr="00EE5D1A" w:rsidRDefault="00EE5D1A" w:rsidP="00EE5D1A">
            <w:pPr>
              <w:framePr w:w="9562" w:h="5107" w:wrap="around" w:vAnchor="page" w:hAnchor="page" w:x="1177" w:y="8053"/>
              <w:widowControl w:val="0"/>
              <w:spacing w:after="0" w:line="235"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 (очень хорошо)</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Выполнение нестандартного задания с при</w:t>
            </w:r>
            <w:r w:rsidRPr="00EE5D1A">
              <w:rPr>
                <w:rFonts w:ascii="Arial" w:eastAsia="Times New Roman" w:hAnsi="Arial" w:cs="Arial"/>
                <w:color w:val="000000"/>
                <w:spacing w:val="-4"/>
                <w:sz w:val="19"/>
                <w:szCs w:val="19"/>
                <w:lang w:eastAsia="ru-RU"/>
              </w:rPr>
              <w:softHyphen/>
              <w:t>влечением посторонней помощи или незна</w:t>
            </w:r>
            <w:r w:rsidRPr="00EE5D1A">
              <w:rPr>
                <w:rFonts w:ascii="Arial" w:eastAsia="Times New Roman" w:hAnsi="Arial" w:cs="Arial"/>
                <w:color w:val="000000"/>
                <w:spacing w:val="-4"/>
                <w:sz w:val="19"/>
                <w:szCs w:val="19"/>
                <w:lang w:eastAsia="ru-RU"/>
              </w:rPr>
              <w:softHyphen/>
              <w:t>чительными ошибками (недочетами), не влияющими на результат</w:t>
            </w:r>
          </w:p>
        </w:tc>
      </w:tr>
      <w:tr w:rsidR="00EE5D1A" w:rsidRPr="00EE5D1A" w:rsidTr="002B5209">
        <w:trPr>
          <w:trHeight w:hRule="exact" w:val="466"/>
        </w:trPr>
        <w:tc>
          <w:tcPr>
            <w:tcW w:w="2558" w:type="dxa"/>
            <w:vMerge/>
            <w:tcBorders>
              <w:top w:val="nil"/>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2" w:h="5107" w:wrap="around" w:vAnchor="page" w:hAnchor="page" w:x="1177" w:y="8053"/>
              <w:widowControl w:val="0"/>
              <w:spacing w:after="6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w:t>
            </w:r>
          </w:p>
          <w:p w:rsidR="00EE5D1A" w:rsidRPr="00EE5D1A" w:rsidRDefault="00EE5D1A" w:rsidP="00EE5D1A">
            <w:pPr>
              <w:framePr w:w="9562" w:h="5107" w:wrap="around" w:vAnchor="page" w:hAnchor="page" w:x="1177" w:y="8053"/>
              <w:widowControl w:val="0"/>
              <w:spacing w:before="60"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(отлично)</w:t>
            </w:r>
          </w:p>
        </w:tc>
        <w:tc>
          <w:tcPr>
            <w:tcW w:w="445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2" w:h="5107" w:wrap="around" w:vAnchor="page" w:hAnchor="page" w:x="1177" w:y="805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Выполнение задания без ошибок, аккуратно и самостоятельно</w:t>
            </w:r>
          </w:p>
        </w:tc>
      </w:tr>
      <w:tr w:rsidR="00EE5D1A" w:rsidRPr="00EE5D1A" w:rsidTr="002B5209">
        <w:trPr>
          <w:trHeight w:hRule="exact" w:val="1637"/>
        </w:trPr>
        <w:tc>
          <w:tcPr>
            <w:tcW w:w="2558"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9562" w:h="5107" w:wrap="around" w:vAnchor="page" w:hAnchor="page" w:x="1177" w:y="805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 xml:space="preserve">Высокий уровень </w:t>
            </w:r>
            <w:r w:rsidRPr="00EE5D1A">
              <w:rPr>
                <w:rFonts w:ascii="Arial" w:eastAsia="Times New Roman" w:hAnsi="Arial" w:cs="Arial"/>
                <w:color w:val="000000"/>
                <w:spacing w:val="-4"/>
                <w:sz w:val="19"/>
                <w:szCs w:val="19"/>
                <w:lang w:eastAsia="ru-RU"/>
              </w:rPr>
              <w:t>(ре</w:t>
            </w:r>
            <w:r w:rsidRPr="00EE5D1A">
              <w:rPr>
                <w:rFonts w:ascii="Arial" w:eastAsia="Times New Roman" w:hAnsi="Arial" w:cs="Arial"/>
                <w:color w:val="000000"/>
                <w:spacing w:val="-4"/>
                <w:sz w:val="19"/>
                <w:szCs w:val="19"/>
                <w:lang w:eastAsia="ru-RU"/>
              </w:rPr>
              <w:softHyphen/>
              <w:t>шение нестандартной задачи с привлечением не входящих в про</w:t>
            </w:r>
            <w:r w:rsidRPr="00EE5D1A">
              <w:rPr>
                <w:rFonts w:ascii="Arial" w:eastAsia="Times New Roman" w:hAnsi="Arial" w:cs="Arial"/>
                <w:color w:val="000000"/>
                <w:spacing w:val="-4"/>
                <w:sz w:val="19"/>
                <w:szCs w:val="19"/>
                <w:lang w:eastAsia="ru-RU"/>
              </w:rPr>
              <w:softHyphen/>
              <w:t>грамму данного класса знаний, умений и навы</w:t>
            </w:r>
            <w:r w:rsidRPr="00EE5D1A">
              <w:rPr>
                <w:rFonts w:ascii="Arial" w:eastAsia="Times New Roman" w:hAnsi="Arial" w:cs="Arial"/>
                <w:color w:val="000000"/>
                <w:spacing w:val="-4"/>
                <w:sz w:val="19"/>
                <w:szCs w:val="19"/>
                <w:lang w:eastAsia="ru-RU"/>
              </w:rPr>
              <w:softHyphen/>
              <w:t>ков)</w:t>
            </w:r>
          </w:p>
        </w:tc>
        <w:tc>
          <w:tcPr>
            <w:tcW w:w="2549"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w:t>
            </w:r>
          </w:p>
          <w:p w:rsidR="00EE5D1A" w:rsidRPr="00EE5D1A" w:rsidRDefault="00EE5D1A" w:rsidP="00EE5D1A">
            <w:pPr>
              <w:framePr w:w="9562" w:h="5107" w:wrap="around" w:vAnchor="page" w:hAnchor="page" w:x="1177" w:y="8053"/>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(превосходно)</w:t>
            </w:r>
          </w:p>
        </w:tc>
        <w:tc>
          <w:tcPr>
            <w:tcW w:w="4454"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9562" w:h="5107" w:wrap="around" w:vAnchor="page" w:hAnchor="page" w:x="1177" w:y="805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Выполнение задания в нестандартной фор</w:t>
            </w:r>
            <w:r w:rsidRPr="00EE5D1A">
              <w:rPr>
                <w:rFonts w:ascii="Arial" w:eastAsia="Times New Roman" w:hAnsi="Arial" w:cs="Arial"/>
                <w:color w:val="000000"/>
                <w:spacing w:val="-4"/>
                <w:sz w:val="19"/>
                <w:szCs w:val="19"/>
                <w:lang w:eastAsia="ru-RU"/>
              </w:rPr>
              <w:softHyphen/>
              <w:t>ме (с выходом за пределы программы) са</w:t>
            </w:r>
            <w:r w:rsidRPr="00EE5D1A">
              <w:rPr>
                <w:rFonts w:ascii="Arial" w:eastAsia="Times New Roman" w:hAnsi="Arial" w:cs="Arial"/>
                <w:color w:val="000000"/>
                <w:spacing w:val="-4"/>
                <w:sz w:val="19"/>
                <w:szCs w:val="19"/>
                <w:lang w:eastAsia="ru-RU"/>
              </w:rPr>
              <w:softHyphen/>
              <w:t>мостоятельно и без ошибок</w:t>
            </w:r>
          </w:p>
        </w:tc>
      </w:tr>
    </w:tbl>
    <w:p w:rsidR="00EE5D1A" w:rsidRPr="00EE5D1A" w:rsidRDefault="00EE5D1A" w:rsidP="00EE5D1A">
      <w:pPr>
        <w:framePr w:w="9653" w:h="2117" w:hRule="exact" w:wrap="around" w:vAnchor="page" w:hAnchor="page" w:x="1134" w:y="13354"/>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Текущий контроль усвоения материала по русскому языку осуществляется в различных формах (словарный диктант, самостоятельная работа, тестирование), по результатам кото</w:t>
      </w:r>
      <w:r w:rsidRPr="00EE5D1A">
        <w:rPr>
          <w:rFonts w:ascii="Arial" w:eastAsia="Times New Roman" w:hAnsi="Arial" w:cs="Arial"/>
          <w:color w:val="000000"/>
          <w:spacing w:val="-4"/>
          <w:sz w:val="21"/>
          <w:szCs w:val="21"/>
          <w:lang w:eastAsia="ru-RU"/>
        </w:rPr>
        <w:softHyphen/>
        <w:t>рых учитель может сделать выводы об уровне понимания изучаемого материала и уровне приобретенных умений и навыков.</w:t>
      </w:r>
    </w:p>
    <w:p w:rsidR="00EE5D1A" w:rsidRPr="00EE5D1A" w:rsidRDefault="00EE5D1A" w:rsidP="00EE5D1A">
      <w:pPr>
        <w:framePr w:w="9653" w:h="2117" w:hRule="exact" w:wrap="around" w:vAnchor="page" w:hAnchor="page" w:x="1134" w:y="13354"/>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Текущий контроль является одним из этапов урока и проводится учителем по необхо</w:t>
      </w:r>
      <w:r w:rsidRPr="00EE5D1A">
        <w:rPr>
          <w:rFonts w:ascii="Arial" w:eastAsia="Times New Roman" w:hAnsi="Arial" w:cs="Arial"/>
          <w:color w:val="000000"/>
          <w:spacing w:val="-4"/>
          <w:sz w:val="21"/>
          <w:szCs w:val="21"/>
          <w:lang w:eastAsia="ru-RU"/>
        </w:rPr>
        <w:softHyphen/>
        <w:t>димости для проверки усвоения материала по теме урока либо по комплексу уроков.</w:t>
      </w:r>
    </w:p>
    <w:p w:rsidR="00EE5D1A" w:rsidRPr="00EE5D1A" w:rsidRDefault="00EE5D1A" w:rsidP="00EE5D1A">
      <w:pPr>
        <w:framePr w:w="9653" w:h="2117" w:hRule="exact" w:wrap="around" w:vAnchor="page" w:hAnchor="page" w:x="1134" w:y="13354"/>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Для текущего контроля в учебниках предусмотрены разделы «Школа грамотея», «Про</w:t>
      </w:r>
      <w:r w:rsidRPr="00EE5D1A">
        <w:rPr>
          <w:rFonts w:ascii="Arial" w:eastAsia="Times New Roman" w:hAnsi="Arial" w:cs="Arial"/>
          <w:color w:val="000000"/>
          <w:spacing w:val="-4"/>
          <w:sz w:val="21"/>
          <w:szCs w:val="21"/>
          <w:lang w:eastAsia="ru-RU"/>
        </w:rPr>
        <w:softHyphen/>
        <w:t>верочные работы», которые включают в себя набор заданий для самостоятельной работы</w:t>
      </w:r>
    </w:p>
    <w:p w:rsidR="00EE5D1A" w:rsidRPr="00EE5D1A" w:rsidRDefault="00EE5D1A" w:rsidP="00EE5D1A">
      <w:pPr>
        <w:framePr w:wrap="around" w:vAnchor="page" w:hAnchor="page" w:x="5828" w:y="15591"/>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12</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9648" w:h="13201" w:hRule="exact" w:wrap="around" w:vAnchor="page" w:hAnchor="page" w:x="1136" w:y="939"/>
        <w:widowControl w:val="0"/>
        <w:spacing w:after="0" w:line="274" w:lineRule="exact"/>
        <w:ind w:left="20" w:right="2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lastRenderedPageBreak/>
        <w:t>учащихся, по результатам которых учитель оценивает уровень овладения системой опорных знаний по теме. В данных разделах предусмотрены задания для применения теоретических знаний, практических умений, а также для проверки овладения навыком письма под дик</w:t>
      </w:r>
      <w:r w:rsidRPr="00EE5D1A">
        <w:rPr>
          <w:rFonts w:ascii="Arial" w:eastAsia="Times New Roman" w:hAnsi="Arial" w:cs="Arial"/>
          <w:color w:val="000000"/>
          <w:spacing w:val="-4"/>
          <w:sz w:val="21"/>
          <w:szCs w:val="21"/>
          <w:lang w:eastAsia="ru-RU"/>
        </w:rPr>
        <w:softHyphen/>
        <w:t>товку, списывания с печатного текста.</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Для проведения тематического контроля учитель подбирает тексты самостоятельно по системе «1 задание - 1 навык (умение)». Задания должны соответствовать темам, изучен</w:t>
      </w:r>
      <w:r w:rsidRPr="00EE5D1A">
        <w:rPr>
          <w:rFonts w:ascii="Arial" w:eastAsia="Times New Roman" w:hAnsi="Arial" w:cs="Arial"/>
          <w:color w:val="000000"/>
          <w:spacing w:val="-4"/>
          <w:sz w:val="21"/>
          <w:szCs w:val="21"/>
          <w:lang w:eastAsia="ru-RU"/>
        </w:rPr>
        <w:softHyphen/>
        <w:t>ным в данном крупном разделе, и проверять уровень усвоения опорных знаний, умений и навыков по разделу. Каждое задание оценивается отдельно в соответствии с предусмот</w:t>
      </w:r>
      <w:r w:rsidRPr="00EE5D1A">
        <w:rPr>
          <w:rFonts w:ascii="Arial" w:eastAsia="Times New Roman" w:hAnsi="Arial" w:cs="Arial"/>
          <w:color w:val="000000"/>
          <w:spacing w:val="-4"/>
          <w:sz w:val="21"/>
          <w:szCs w:val="21"/>
          <w:lang w:eastAsia="ru-RU"/>
        </w:rPr>
        <w:softHyphen/>
        <w:t>ренными критериями по 5-балльной накопительной системе (1 критерий - 1 балл), которые заранее предлагаются детям, отметка за всю проверочную работу выставляется приведе</w:t>
      </w:r>
      <w:r w:rsidRPr="00EE5D1A">
        <w:rPr>
          <w:rFonts w:ascii="Arial" w:eastAsia="Times New Roman" w:hAnsi="Arial" w:cs="Arial"/>
          <w:color w:val="000000"/>
          <w:spacing w:val="-4"/>
          <w:sz w:val="21"/>
          <w:szCs w:val="21"/>
          <w:lang w:eastAsia="ru-RU"/>
        </w:rPr>
        <w:softHyphen/>
        <w:t>нием к среднеарифметическому баллу. Тематический контроль может быть осуществлен в разных формах, как по отдельности, так и в комплексе. Например, последовательно тести</w:t>
      </w:r>
      <w:r w:rsidRPr="00EE5D1A">
        <w:rPr>
          <w:rFonts w:ascii="Arial" w:eastAsia="Times New Roman" w:hAnsi="Arial" w:cs="Arial"/>
          <w:color w:val="000000"/>
          <w:spacing w:val="-4"/>
          <w:sz w:val="21"/>
          <w:szCs w:val="21"/>
          <w:lang w:eastAsia="ru-RU"/>
        </w:rPr>
        <w:softHyphen/>
        <w:t>рование (для проверки теоретических знаний и умений), затем диктант (для проверки уме</w:t>
      </w:r>
      <w:r w:rsidRPr="00EE5D1A">
        <w:rPr>
          <w:rFonts w:ascii="Arial" w:eastAsia="Times New Roman" w:hAnsi="Arial" w:cs="Arial"/>
          <w:color w:val="000000"/>
          <w:spacing w:val="-4"/>
          <w:sz w:val="21"/>
          <w:szCs w:val="21"/>
          <w:lang w:eastAsia="ru-RU"/>
        </w:rPr>
        <w:softHyphen/>
        <w:t>ний и навыков по разделу).</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Любая положительная отметка за задание означает учебный успех учащегося по сис</w:t>
      </w:r>
      <w:r w:rsidRPr="00EE5D1A">
        <w:rPr>
          <w:rFonts w:ascii="Arial" w:eastAsia="Times New Roman" w:hAnsi="Arial" w:cs="Arial"/>
          <w:color w:val="000000"/>
          <w:spacing w:val="-4"/>
          <w:sz w:val="21"/>
          <w:szCs w:val="21"/>
          <w:lang w:eastAsia="ru-RU"/>
        </w:rPr>
        <w:softHyphen/>
        <w:t>теме «зачет-незачет» и является доказательством усвоения необходимого минимума сис</w:t>
      </w:r>
      <w:r w:rsidRPr="00EE5D1A">
        <w:rPr>
          <w:rFonts w:ascii="Arial" w:eastAsia="Times New Roman" w:hAnsi="Arial" w:cs="Arial"/>
          <w:color w:val="000000"/>
          <w:spacing w:val="-4"/>
          <w:sz w:val="21"/>
          <w:szCs w:val="21"/>
          <w:lang w:eastAsia="ru-RU"/>
        </w:rPr>
        <w:softHyphen/>
        <w:t>темы опорных знаний.</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 целью создания ситуации успеха для ученика с любым уровнем учебных возможно</w:t>
      </w:r>
      <w:r w:rsidRPr="00EE5D1A">
        <w:rPr>
          <w:rFonts w:ascii="Arial" w:eastAsia="Times New Roman" w:hAnsi="Arial" w:cs="Arial"/>
          <w:color w:val="000000"/>
          <w:spacing w:val="-4"/>
          <w:sz w:val="21"/>
          <w:szCs w:val="21"/>
          <w:lang w:eastAsia="ru-RU"/>
        </w:rPr>
        <w:softHyphen/>
        <w:t>стей целесообразно вести лист достижений (требований) с перечислением требуемых ре</w:t>
      </w:r>
      <w:r w:rsidRPr="00EE5D1A">
        <w:rPr>
          <w:rFonts w:ascii="Arial" w:eastAsia="Times New Roman" w:hAnsi="Arial" w:cs="Arial"/>
          <w:color w:val="000000"/>
          <w:spacing w:val="-4"/>
          <w:sz w:val="21"/>
          <w:szCs w:val="21"/>
          <w:lang w:eastAsia="ru-RU"/>
        </w:rPr>
        <w:softHyphen/>
        <w:t>зультатов, которые ученик обязан достигнуть в концу учебного года. В этом листе отмечают</w:t>
      </w:r>
      <w:r w:rsidRPr="00EE5D1A">
        <w:rPr>
          <w:rFonts w:ascii="Arial" w:eastAsia="Times New Roman" w:hAnsi="Arial" w:cs="Arial"/>
          <w:color w:val="000000"/>
          <w:spacing w:val="-4"/>
          <w:sz w:val="21"/>
          <w:szCs w:val="21"/>
          <w:lang w:eastAsia="ru-RU"/>
        </w:rPr>
        <w:softHyphen/>
        <w:t>ся учебные достижения ребенка без строгого ограничения времени их появления. Т. е. уче</w:t>
      </w:r>
      <w:r w:rsidRPr="00EE5D1A">
        <w:rPr>
          <w:rFonts w:ascii="Arial" w:eastAsia="Times New Roman" w:hAnsi="Arial" w:cs="Arial"/>
          <w:color w:val="000000"/>
          <w:spacing w:val="-4"/>
          <w:sz w:val="21"/>
          <w:szCs w:val="21"/>
          <w:lang w:eastAsia="ru-RU"/>
        </w:rPr>
        <w:softHyphen/>
        <w:t>ник может освоить данное умение чуть позже, чем основная масса учащихся, главное, чтобы он его освоил, когда у него появится возможность для этого, но в течение четверти (учебно</w:t>
      </w:r>
      <w:r w:rsidRPr="00EE5D1A">
        <w:rPr>
          <w:rFonts w:ascii="Arial" w:eastAsia="Times New Roman" w:hAnsi="Arial" w:cs="Arial"/>
          <w:color w:val="000000"/>
          <w:spacing w:val="-4"/>
          <w:sz w:val="21"/>
          <w:szCs w:val="21"/>
          <w:lang w:eastAsia="ru-RU"/>
        </w:rPr>
        <w:softHyphen/>
        <w:t>го года).</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Для отслеживания уровня освоения универсальных учебных действий и метапредметных умений можно использовать проектную деятельность. С этой целью рекомендуется ис</w:t>
      </w:r>
      <w:r w:rsidRPr="00EE5D1A">
        <w:rPr>
          <w:rFonts w:ascii="Arial" w:eastAsia="Times New Roman" w:hAnsi="Arial" w:cs="Arial"/>
          <w:color w:val="000000"/>
          <w:spacing w:val="-4"/>
          <w:sz w:val="21"/>
          <w:szCs w:val="21"/>
          <w:lang w:eastAsia="ru-RU"/>
        </w:rPr>
        <w:softHyphen/>
        <w:t>пользовать специально предназначенные страницы учебника, а также комплексную кон</w:t>
      </w:r>
      <w:r w:rsidRPr="00EE5D1A">
        <w:rPr>
          <w:rFonts w:ascii="Arial" w:eastAsia="Times New Roman" w:hAnsi="Arial" w:cs="Arial"/>
          <w:color w:val="000000"/>
          <w:spacing w:val="-4"/>
          <w:sz w:val="21"/>
          <w:szCs w:val="21"/>
          <w:lang w:eastAsia="ru-RU"/>
        </w:rPr>
        <w:softHyphen/>
        <w:t>трольную работу, отдельные задания которой направлены на умение работать с текстом, проверку уровня овладения письменной речью.</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Уровень личностных достижений отслеживается через портфолио учащегося (папка достижений), туда же помещаются заполненные листы требований, материалы проектной деятельности, творческие работы учащихся, позволяющие оценить уровень индивидуаль</w:t>
      </w:r>
      <w:r w:rsidRPr="00EE5D1A">
        <w:rPr>
          <w:rFonts w:ascii="Arial" w:eastAsia="Times New Roman" w:hAnsi="Arial" w:cs="Arial"/>
          <w:color w:val="000000"/>
          <w:spacing w:val="-4"/>
          <w:sz w:val="21"/>
          <w:szCs w:val="21"/>
          <w:lang w:eastAsia="ru-RU"/>
        </w:rPr>
        <w:softHyphen/>
        <w:t>ных предметных и надпредметных достижений учащихся в комплексе.</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Итоговый контроль проводится в виде письменной работы по результатам четверти, учебного года. Для проведения итогового контроля используются диктанты, контрольное списывание.</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Контрольный диктант </w:t>
      </w:r>
      <w:r w:rsidRPr="00EE5D1A">
        <w:rPr>
          <w:rFonts w:ascii="Arial" w:eastAsia="Times New Roman" w:hAnsi="Arial" w:cs="Arial"/>
          <w:color w:val="000000"/>
          <w:spacing w:val="-4"/>
          <w:sz w:val="21"/>
          <w:szCs w:val="21"/>
          <w:lang w:eastAsia="ru-RU"/>
        </w:rPr>
        <w:t>дается после изучения большой орфографической темы (для выявления уровня сформированности орфографических навыков) либо в конце четверти для подведения итогов учебного периода. Объем контрольных диктантов 30-40 слов.</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Словарный диктант </w:t>
      </w:r>
      <w:r w:rsidRPr="00EE5D1A">
        <w:rPr>
          <w:rFonts w:ascii="Arial" w:eastAsia="Times New Roman" w:hAnsi="Arial" w:cs="Arial"/>
          <w:color w:val="000000"/>
          <w:spacing w:val="-4"/>
          <w:sz w:val="21"/>
          <w:szCs w:val="21"/>
          <w:lang w:eastAsia="ru-RU"/>
        </w:rPr>
        <w:t>позволяет проверить усвоение правописания слов с непроверяе</w:t>
      </w:r>
      <w:r w:rsidRPr="00EE5D1A">
        <w:rPr>
          <w:rFonts w:ascii="Arial" w:eastAsia="Times New Roman" w:hAnsi="Arial" w:cs="Arial"/>
          <w:color w:val="000000"/>
          <w:spacing w:val="-4"/>
          <w:sz w:val="21"/>
          <w:szCs w:val="21"/>
          <w:lang w:eastAsia="ru-RU"/>
        </w:rPr>
        <w:softHyphen/>
        <w:t>мыми орфограммами, «слов из словаря». Тренировочный словарный диктант может прово</w:t>
      </w:r>
      <w:r w:rsidRPr="00EE5D1A">
        <w:rPr>
          <w:rFonts w:ascii="Arial" w:eastAsia="Times New Roman" w:hAnsi="Arial" w:cs="Arial"/>
          <w:color w:val="000000"/>
          <w:spacing w:val="-4"/>
          <w:sz w:val="21"/>
          <w:szCs w:val="21"/>
          <w:lang w:eastAsia="ru-RU"/>
        </w:rPr>
        <w:softHyphen/>
        <w:t>диться 1-2 раза в месяц. Учитель выделяет небольшую часть урока под первичную проверку усвоения изученных ранее словарных слов.</w:t>
      </w:r>
    </w:p>
    <w:p w:rsidR="00EE5D1A" w:rsidRPr="00EE5D1A" w:rsidRDefault="00EE5D1A" w:rsidP="00EE5D1A">
      <w:pPr>
        <w:framePr w:w="9648" w:h="13201" w:hRule="exact" w:wrap="around" w:vAnchor="page" w:hAnchor="page" w:x="1136" w:y="939"/>
        <w:widowControl w:val="0"/>
        <w:spacing w:after="0" w:line="274"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4"/>
          <w:sz w:val="21"/>
          <w:szCs w:val="21"/>
          <w:lang w:eastAsia="ru-RU"/>
        </w:rPr>
        <w:t xml:space="preserve">Контрольный словарный диктант </w:t>
      </w:r>
      <w:r w:rsidRPr="00EE5D1A">
        <w:rPr>
          <w:rFonts w:ascii="Arial" w:eastAsia="Times New Roman" w:hAnsi="Arial" w:cs="Arial"/>
          <w:color w:val="000000"/>
          <w:spacing w:val="-4"/>
          <w:sz w:val="21"/>
          <w:szCs w:val="21"/>
          <w:lang w:eastAsia="ru-RU"/>
        </w:rPr>
        <w:t>включает в себя 15 словарных слов по выбору учи</w:t>
      </w:r>
      <w:r w:rsidRPr="00EE5D1A">
        <w:rPr>
          <w:rFonts w:ascii="Arial" w:eastAsia="Times New Roman" w:hAnsi="Arial" w:cs="Arial"/>
          <w:color w:val="000000"/>
          <w:spacing w:val="-4"/>
          <w:sz w:val="21"/>
          <w:szCs w:val="21"/>
          <w:lang w:eastAsia="ru-RU"/>
        </w:rPr>
        <w:softHyphen/>
        <w:t>теля из изученных на данный момент и проводится 3 раза в год: в начале учебного года для проверки остаточных знаний слов с непроверяемыми написаниями, изученными во втором классе (10-15 слов), а также в конце каждого полугодия для проверки усвоения обяза</w:t>
      </w:r>
      <w:r w:rsidRPr="00EE5D1A">
        <w:rPr>
          <w:rFonts w:ascii="Arial" w:eastAsia="Times New Roman" w:hAnsi="Arial" w:cs="Arial"/>
          <w:color w:val="000000"/>
          <w:spacing w:val="-4"/>
          <w:sz w:val="21"/>
          <w:szCs w:val="21"/>
          <w:lang w:eastAsia="ru-RU"/>
        </w:rPr>
        <w:softHyphen/>
        <w:t>тельных к изучению в третьем классе слов.</w:t>
      </w:r>
    </w:p>
    <w:p w:rsidR="00EE5D1A" w:rsidRPr="00EE5D1A" w:rsidRDefault="00EE5D1A" w:rsidP="00EE5D1A">
      <w:pPr>
        <w:framePr w:wrap="around" w:vAnchor="page" w:hAnchor="page" w:x="5835" w:y="15622"/>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rap="around" w:vAnchor="page" w:hAnchor="page" w:x="2324" w:y="970"/>
        <w:widowControl w:val="0"/>
        <w:spacing w:after="0" w:line="210" w:lineRule="exact"/>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lastRenderedPageBreak/>
        <w:t>Критерии оценки письменных работ учащихся по русскому языку</w:t>
      </w:r>
    </w:p>
    <w:tbl>
      <w:tblPr>
        <w:tblW w:w="0" w:type="auto"/>
        <w:tblInd w:w="5" w:type="dxa"/>
        <w:tblLayout w:type="fixed"/>
        <w:tblCellMar>
          <w:left w:w="0" w:type="dxa"/>
          <w:right w:w="0" w:type="dxa"/>
        </w:tblCellMar>
        <w:tblLook w:val="0000" w:firstRow="0" w:lastRow="0" w:firstColumn="0" w:lastColumn="0" w:noHBand="0" w:noVBand="0"/>
      </w:tblPr>
      <w:tblGrid>
        <w:gridCol w:w="1450"/>
        <w:gridCol w:w="1541"/>
        <w:gridCol w:w="1416"/>
        <w:gridCol w:w="2414"/>
        <w:gridCol w:w="2750"/>
      </w:tblGrid>
      <w:tr w:rsidR="00EE5D1A" w:rsidRPr="00EE5D1A" w:rsidTr="002B5209">
        <w:trPr>
          <w:trHeight w:hRule="exact" w:val="586"/>
        </w:trPr>
        <w:tc>
          <w:tcPr>
            <w:tcW w:w="1450"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Вид работы</w:t>
            </w:r>
          </w:p>
        </w:tc>
        <w:tc>
          <w:tcPr>
            <w:tcW w:w="1541"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«5»</w:t>
            </w:r>
          </w:p>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(отлично)</w:t>
            </w:r>
          </w:p>
        </w:tc>
        <w:tc>
          <w:tcPr>
            <w:tcW w:w="1416"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«4»</w:t>
            </w:r>
          </w:p>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(хорошо)</w:t>
            </w:r>
          </w:p>
        </w:tc>
        <w:tc>
          <w:tcPr>
            <w:tcW w:w="2414"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«3»</w:t>
            </w:r>
          </w:p>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(удовлетворительно)</w:t>
            </w:r>
          </w:p>
        </w:tc>
        <w:tc>
          <w:tcPr>
            <w:tcW w:w="2750"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«2»</w:t>
            </w:r>
          </w:p>
          <w:p w:rsidR="00EE5D1A" w:rsidRPr="00EE5D1A" w:rsidRDefault="00EE5D1A" w:rsidP="00EE5D1A">
            <w:pPr>
              <w:framePr w:w="9571" w:h="4310" w:wrap="around" w:vAnchor="page" w:hAnchor="page" w:x="1170" w:y="1460"/>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(неудовлетворительно)</w:t>
            </w:r>
          </w:p>
        </w:tc>
      </w:tr>
      <w:tr w:rsidR="00EE5D1A" w:rsidRPr="00EE5D1A" w:rsidTr="002B5209">
        <w:trPr>
          <w:trHeight w:hRule="exact" w:val="1618"/>
        </w:trPr>
        <w:tc>
          <w:tcPr>
            <w:tcW w:w="1450"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Диктант</w:t>
            </w:r>
          </w:p>
        </w:tc>
        <w:tc>
          <w:tcPr>
            <w:tcW w:w="1541"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Выполнение работы без ошибок, до</w:t>
            </w:r>
            <w:r w:rsidRPr="00EE5D1A">
              <w:rPr>
                <w:rFonts w:ascii="Arial" w:eastAsia="Times New Roman" w:hAnsi="Arial" w:cs="Arial"/>
                <w:color w:val="000000"/>
                <w:spacing w:val="-4"/>
                <w:sz w:val="19"/>
                <w:szCs w:val="19"/>
                <w:lang w:eastAsia="ru-RU"/>
              </w:rPr>
              <w:softHyphen/>
              <w:t>пускается 1-2 аккуратных исправления</w:t>
            </w:r>
          </w:p>
          <w:p w:rsidR="00EE5D1A" w:rsidRPr="00EE5D1A" w:rsidRDefault="00EE5D1A" w:rsidP="00EE5D1A">
            <w:pPr>
              <w:framePr w:w="9571" w:h="4310" w:wrap="around" w:vAnchor="page" w:hAnchor="page" w:x="1170" w:y="1460"/>
              <w:widowControl w:val="0"/>
              <w:spacing w:after="0" w:line="230" w:lineRule="exact"/>
              <w:ind w:left="120"/>
              <w:rPr>
                <w:rFonts w:ascii="Arial" w:eastAsia="Times New Roman" w:hAnsi="Arial" w:cs="Arial"/>
                <w:spacing w:val="-4"/>
                <w:sz w:val="21"/>
                <w:szCs w:val="21"/>
                <w:lang w:eastAsia="ru-RU"/>
              </w:rPr>
            </w:pPr>
          </w:p>
        </w:tc>
        <w:tc>
          <w:tcPr>
            <w:tcW w:w="1416"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71" w:h="4310" w:wrap="around" w:vAnchor="page" w:hAnchor="page" w:x="1170" w:y="1460"/>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1-2 ошибки на изучен</w:t>
            </w:r>
            <w:r w:rsidRPr="00EE5D1A">
              <w:rPr>
                <w:rFonts w:ascii="Arial" w:eastAsia="Times New Roman" w:hAnsi="Arial" w:cs="Arial"/>
                <w:color w:val="000000"/>
                <w:spacing w:val="-4"/>
                <w:sz w:val="19"/>
                <w:szCs w:val="19"/>
                <w:lang w:eastAsia="ru-RU"/>
              </w:rPr>
              <w:softHyphen/>
              <w:t>ные правила либо ошиб</w:t>
            </w:r>
            <w:r w:rsidRPr="00EE5D1A">
              <w:rPr>
                <w:rFonts w:ascii="Arial" w:eastAsia="Times New Roman" w:hAnsi="Arial" w:cs="Arial"/>
                <w:color w:val="000000"/>
                <w:spacing w:val="-4"/>
                <w:sz w:val="19"/>
                <w:szCs w:val="19"/>
                <w:lang w:eastAsia="ru-RU"/>
              </w:rPr>
              <w:softHyphen/>
              <w:t>ки на неизу</w:t>
            </w:r>
            <w:r w:rsidRPr="00EE5D1A">
              <w:rPr>
                <w:rFonts w:ascii="Arial" w:eastAsia="Times New Roman" w:hAnsi="Arial" w:cs="Arial"/>
                <w:color w:val="000000"/>
                <w:spacing w:val="-4"/>
                <w:sz w:val="19"/>
                <w:szCs w:val="19"/>
                <w:lang w:eastAsia="ru-RU"/>
              </w:rPr>
              <w:softHyphen/>
              <w:t>ченные пра</w:t>
            </w:r>
            <w:r w:rsidRPr="00EE5D1A">
              <w:rPr>
                <w:rFonts w:ascii="Arial" w:eastAsia="Times New Roman" w:hAnsi="Arial" w:cs="Arial"/>
                <w:color w:val="000000"/>
                <w:spacing w:val="-4"/>
                <w:sz w:val="19"/>
                <w:szCs w:val="19"/>
                <w:lang w:eastAsia="ru-RU"/>
              </w:rPr>
              <w:softHyphen/>
              <w:t>вила</w:t>
            </w:r>
          </w:p>
          <w:p w:rsidR="00EE5D1A" w:rsidRPr="00EE5D1A" w:rsidRDefault="00EE5D1A" w:rsidP="00EE5D1A">
            <w:pPr>
              <w:framePr w:w="9571" w:h="4310" w:wrap="around" w:vAnchor="page" w:hAnchor="page" w:x="1170" w:y="1460"/>
              <w:widowControl w:val="0"/>
              <w:spacing w:after="0" w:line="230" w:lineRule="exact"/>
              <w:rPr>
                <w:rFonts w:ascii="Arial" w:eastAsia="Times New Roman" w:hAnsi="Arial" w:cs="Arial"/>
                <w:spacing w:val="-4"/>
                <w:sz w:val="21"/>
                <w:szCs w:val="21"/>
                <w:lang w:eastAsia="ru-RU"/>
              </w:rPr>
            </w:pPr>
          </w:p>
        </w:tc>
        <w:tc>
          <w:tcPr>
            <w:tcW w:w="2414"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230" w:lineRule="exact"/>
              <w:ind w:left="129"/>
              <w:jc w:val="both"/>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3-5 ошибок на изучен</w:t>
            </w:r>
            <w:r w:rsidRPr="00EE5D1A">
              <w:rPr>
                <w:rFonts w:ascii="Arial" w:eastAsia="Times New Roman" w:hAnsi="Arial" w:cs="Arial"/>
                <w:color w:val="000000"/>
                <w:spacing w:val="-4"/>
                <w:sz w:val="19"/>
                <w:szCs w:val="19"/>
                <w:lang w:eastAsia="ru-RU"/>
              </w:rPr>
              <w:softHyphen/>
              <w:t>ные правила</w:t>
            </w:r>
          </w:p>
          <w:p w:rsidR="00EE5D1A" w:rsidRPr="00EE5D1A" w:rsidRDefault="00EE5D1A" w:rsidP="00EE5D1A">
            <w:pPr>
              <w:framePr w:w="9571" w:h="4310" w:wrap="around" w:vAnchor="page" w:hAnchor="page" w:x="1170" w:y="1460"/>
              <w:widowControl w:val="0"/>
              <w:spacing w:after="0" w:line="230" w:lineRule="exact"/>
              <w:ind w:left="129"/>
              <w:jc w:val="both"/>
              <w:rPr>
                <w:rFonts w:ascii="Arial" w:eastAsia="Times New Roman" w:hAnsi="Arial" w:cs="Arial"/>
                <w:color w:val="000000"/>
                <w:spacing w:val="-4"/>
                <w:sz w:val="19"/>
                <w:szCs w:val="19"/>
                <w:lang w:eastAsia="ru-RU"/>
              </w:rPr>
            </w:pPr>
          </w:p>
        </w:tc>
        <w:tc>
          <w:tcPr>
            <w:tcW w:w="2750"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9571" w:h="4310" w:wrap="around" w:vAnchor="page" w:hAnchor="page" w:x="1170" w:y="1460"/>
              <w:widowControl w:val="0"/>
              <w:spacing w:after="0" w:line="23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Более 5 ошибок на изученные правила</w:t>
            </w:r>
          </w:p>
        </w:tc>
      </w:tr>
      <w:tr w:rsidR="00EE5D1A" w:rsidRPr="00EE5D1A" w:rsidTr="002B5209">
        <w:trPr>
          <w:trHeight w:hRule="exact" w:val="1392"/>
        </w:trPr>
        <w:tc>
          <w:tcPr>
            <w:tcW w:w="1450"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230"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Провероч</w:t>
            </w:r>
            <w:r w:rsidRPr="00EE5D1A">
              <w:rPr>
                <w:rFonts w:ascii="Arial" w:eastAsia="Times New Roman" w:hAnsi="Arial" w:cs="Arial"/>
                <w:color w:val="000000"/>
                <w:spacing w:val="-4"/>
                <w:sz w:val="19"/>
                <w:szCs w:val="19"/>
                <w:lang w:eastAsia="ru-RU"/>
              </w:rPr>
              <w:softHyphen/>
              <w:t>ное списы</w:t>
            </w:r>
            <w:r w:rsidRPr="00EE5D1A">
              <w:rPr>
                <w:rFonts w:ascii="Arial" w:eastAsia="Times New Roman" w:hAnsi="Arial" w:cs="Arial"/>
                <w:color w:val="000000"/>
                <w:spacing w:val="-4"/>
                <w:sz w:val="19"/>
                <w:szCs w:val="19"/>
                <w:lang w:eastAsia="ru-RU"/>
              </w:rPr>
              <w:softHyphen/>
              <w:t>вание</w:t>
            </w:r>
          </w:p>
        </w:tc>
        <w:tc>
          <w:tcPr>
            <w:tcW w:w="1541"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71" w:h="4310" w:wrap="around" w:vAnchor="page" w:hAnchor="page" w:x="1170" w:y="1460"/>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Выполнение работы без ошибок с со</w:t>
            </w:r>
            <w:r w:rsidRPr="00EE5D1A">
              <w:rPr>
                <w:rFonts w:ascii="Arial" w:eastAsia="Times New Roman" w:hAnsi="Arial" w:cs="Arial"/>
                <w:color w:val="000000"/>
                <w:spacing w:val="-4"/>
                <w:sz w:val="19"/>
                <w:szCs w:val="19"/>
                <w:lang w:eastAsia="ru-RU"/>
              </w:rPr>
              <w:softHyphen/>
              <w:t>блюдением каллиграфи</w:t>
            </w:r>
            <w:r w:rsidRPr="00EE5D1A">
              <w:rPr>
                <w:rFonts w:ascii="Arial" w:eastAsia="Times New Roman" w:hAnsi="Arial" w:cs="Arial"/>
                <w:color w:val="000000"/>
                <w:spacing w:val="-4"/>
                <w:sz w:val="19"/>
                <w:szCs w:val="19"/>
                <w:lang w:eastAsia="ru-RU"/>
              </w:rPr>
              <w:softHyphen/>
              <w:t>ческих норм</w:t>
            </w:r>
          </w:p>
          <w:p w:rsidR="00EE5D1A" w:rsidRPr="00EE5D1A" w:rsidRDefault="00EE5D1A" w:rsidP="00EE5D1A">
            <w:pPr>
              <w:framePr w:w="9571" w:h="4310" w:wrap="around" w:vAnchor="page" w:hAnchor="page" w:x="1170" w:y="1460"/>
              <w:widowControl w:val="0"/>
              <w:spacing w:after="0" w:line="230" w:lineRule="exact"/>
              <w:ind w:left="120"/>
              <w:rPr>
                <w:rFonts w:ascii="Arial" w:eastAsia="Times New Roman" w:hAnsi="Arial" w:cs="Arial"/>
                <w:spacing w:val="-4"/>
                <w:sz w:val="21"/>
                <w:szCs w:val="21"/>
                <w:lang w:eastAsia="ru-RU"/>
              </w:rPr>
            </w:pPr>
          </w:p>
        </w:tc>
        <w:tc>
          <w:tcPr>
            <w:tcW w:w="1416"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 ошибка или 1-3 ис</w:t>
            </w:r>
            <w:r w:rsidRPr="00EE5D1A">
              <w:rPr>
                <w:rFonts w:ascii="Arial" w:eastAsia="Times New Roman" w:hAnsi="Arial" w:cs="Arial"/>
                <w:color w:val="000000"/>
                <w:spacing w:val="-4"/>
                <w:sz w:val="19"/>
                <w:szCs w:val="19"/>
                <w:lang w:eastAsia="ru-RU"/>
              </w:rPr>
              <w:softHyphen/>
              <w:t>правления</w:t>
            </w:r>
          </w:p>
        </w:tc>
        <w:tc>
          <w:tcPr>
            <w:tcW w:w="2414" w:type="dxa"/>
            <w:tcBorders>
              <w:top w:val="single" w:sz="4" w:space="0" w:color="auto"/>
              <w:left w:val="single" w:sz="4" w:space="0" w:color="auto"/>
              <w:bottom w:val="nil"/>
              <w:right w:val="nil"/>
            </w:tcBorders>
            <w:shd w:val="clear" w:color="auto" w:fill="FFFFFF"/>
          </w:tcPr>
          <w:p w:rsidR="00EE5D1A" w:rsidRPr="00EE5D1A" w:rsidRDefault="00EE5D1A" w:rsidP="00EE5D1A">
            <w:pPr>
              <w:framePr w:w="9571" w:h="4310" w:wrap="around" w:vAnchor="page" w:hAnchor="page" w:x="1170" w:y="1460"/>
              <w:widowControl w:val="0"/>
              <w:spacing w:after="0" w:line="228"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2-3 ошибки либо более 3 исправлений</w:t>
            </w:r>
          </w:p>
        </w:tc>
        <w:tc>
          <w:tcPr>
            <w:tcW w:w="2750"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9571" w:h="4310" w:wrap="around" w:vAnchor="page" w:hAnchor="page" w:x="1170" w:y="1460"/>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Более 3 ошибок</w:t>
            </w:r>
          </w:p>
        </w:tc>
      </w:tr>
      <w:tr w:rsidR="00EE5D1A" w:rsidRPr="00EE5D1A" w:rsidTr="002B5209">
        <w:trPr>
          <w:trHeight w:hRule="exact" w:val="715"/>
        </w:trPr>
        <w:tc>
          <w:tcPr>
            <w:tcW w:w="145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9571" w:h="4310" w:wrap="around" w:vAnchor="page" w:hAnchor="page" w:x="1170" w:y="1460"/>
              <w:widowControl w:val="0"/>
              <w:spacing w:after="60" w:line="190"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Словарный</w:t>
            </w:r>
          </w:p>
          <w:p w:rsidR="00EE5D1A" w:rsidRPr="00EE5D1A" w:rsidRDefault="00EE5D1A" w:rsidP="00EE5D1A">
            <w:pPr>
              <w:framePr w:w="9571" w:h="4310" w:wrap="around" w:vAnchor="page" w:hAnchor="page" w:x="1170" w:y="1460"/>
              <w:widowControl w:val="0"/>
              <w:spacing w:before="60" w:after="0" w:line="190"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диктант</w:t>
            </w:r>
          </w:p>
        </w:tc>
        <w:tc>
          <w:tcPr>
            <w:tcW w:w="1541"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Выполнение без ошибок исправлений</w:t>
            </w: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spacing w:val="-4"/>
                <w:sz w:val="21"/>
                <w:szCs w:val="21"/>
                <w:lang w:eastAsia="ru-RU"/>
              </w:rPr>
            </w:pPr>
          </w:p>
        </w:tc>
        <w:tc>
          <w:tcPr>
            <w:tcW w:w="1416"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1 ошибка, 1-2 исправ</w:t>
            </w:r>
            <w:r w:rsidRPr="00EE5D1A">
              <w:rPr>
                <w:rFonts w:ascii="Arial" w:eastAsia="Times New Roman" w:hAnsi="Arial" w:cs="Arial"/>
                <w:color w:val="000000"/>
                <w:spacing w:val="-4"/>
                <w:sz w:val="19"/>
                <w:szCs w:val="19"/>
                <w:lang w:eastAsia="ru-RU"/>
              </w:rPr>
              <w:softHyphen/>
              <w:t>ления</w:t>
            </w: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9571" w:h="4310" w:wrap="around" w:vAnchor="page" w:hAnchor="page" w:x="1170" w:y="1460"/>
              <w:widowControl w:val="0"/>
              <w:spacing w:after="0" w:line="228" w:lineRule="exact"/>
              <w:ind w:left="120"/>
              <w:rPr>
                <w:rFonts w:ascii="Arial" w:eastAsia="Times New Roman" w:hAnsi="Arial" w:cs="Arial"/>
                <w:spacing w:val="-4"/>
                <w:sz w:val="21"/>
                <w:szCs w:val="21"/>
                <w:lang w:eastAsia="ru-RU"/>
              </w:rPr>
            </w:pPr>
          </w:p>
        </w:tc>
        <w:tc>
          <w:tcPr>
            <w:tcW w:w="2414"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9571" w:h="4310" w:wrap="around" w:vAnchor="page" w:hAnchor="page" w:x="1170" w:y="1460"/>
              <w:widowControl w:val="0"/>
              <w:spacing w:after="0" w:line="190"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 ошибки</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9571" w:h="4310" w:wrap="around" w:vAnchor="page" w:hAnchor="page" w:x="1170" w:y="1460"/>
              <w:widowControl w:val="0"/>
              <w:spacing w:after="0" w:line="190" w:lineRule="exact"/>
              <w:ind w:left="125"/>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Более 2 ошибок</w:t>
            </w:r>
          </w:p>
        </w:tc>
      </w:tr>
    </w:tbl>
    <w:p w:rsidR="00EE5D1A" w:rsidRPr="00EE5D1A" w:rsidRDefault="00EE5D1A" w:rsidP="00EE5D1A">
      <w:pPr>
        <w:framePr w:w="9648" w:h="3604" w:hRule="exact" w:wrap="around" w:vAnchor="page" w:hAnchor="page" w:x="1136" w:y="5989"/>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В соответствии с требованиями ФГОС введено также критериальное оценивание каче</w:t>
      </w:r>
      <w:r w:rsidRPr="00EE5D1A">
        <w:rPr>
          <w:rFonts w:ascii="Arial" w:eastAsia="Times New Roman" w:hAnsi="Arial" w:cs="Arial"/>
          <w:color w:val="000000"/>
          <w:spacing w:val="-4"/>
          <w:sz w:val="21"/>
          <w:szCs w:val="21"/>
          <w:lang w:eastAsia="ru-RU"/>
        </w:rPr>
        <w:softHyphen/>
        <w:t xml:space="preserve">ства овладения программным материалом. </w:t>
      </w:r>
      <w:r w:rsidRPr="00EE5D1A">
        <w:rPr>
          <w:rFonts w:ascii="Arial" w:eastAsia="Times New Roman" w:hAnsi="Arial" w:cs="Arial"/>
          <w:b/>
          <w:bCs/>
          <w:i/>
          <w:iCs/>
          <w:color w:val="000000"/>
          <w:spacing w:val="1"/>
          <w:sz w:val="21"/>
          <w:szCs w:val="21"/>
          <w:lang w:eastAsia="ru-RU"/>
        </w:rPr>
        <w:t>Критериальное оценивание</w:t>
      </w:r>
      <w:r w:rsidRPr="00EE5D1A">
        <w:rPr>
          <w:rFonts w:ascii="Arial" w:eastAsia="Times New Roman" w:hAnsi="Arial" w:cs="Arial"/>
          <w:color w:val="000000"/>
          <w:spacing w:val="-4"/>
          <w:sz w:val="21"/>
          <w:szCs w:val="21"/>
          <w:lang w:eastAsia="ru-RU"/>
        </w:rPr>
        <w:t xml:space="preserve"> позволяет не только проанализировать наиболее частые затруднения и обобщить данные для корректи</w:t>
      </w:r>
      <w:r w:rsidRPr="00EE5D1A">
        <w:rPr>
          <w:rFonts w:ascii="Arial" w:eastAsia="Times New Roman" w:hAnsi="Arial" w:cs="Arial"/>
          <w:color w:val="000000"/>
          <w:spacing w:val="-4"/>
          <w:sz w:val="21"/>
          <w:szCs w:val="21"/>
          <w:lang w:eastAsia="ru-RU"/>
        </w:rPr>
        <w:softHyphen/>
        <w:t>ровки дальнейшей работы учителя, но и формирует у учащихся регулятивные умения и на</w:t>
      </w:r>
      <w:r w:rsidRPr="00EE5D1A">
        <w:rPr>
          <w:rFonts w:ascii="Arial" w:eastAsia="Times New Roman" w:hAnsi="Arial" w:cs="Arial"/>
          <w:color w:val="000000"/>
          <w:spacing w:val="-4"/>
          <w:sz w:val="21"/>
          <w:szCs w:val="21"/>
          <w:lang w:eastAsia="ru-RU"/>
        </w:rPr>
        <w:softHyphen/>
        <w:t>выки (планирование работы, отбор языкового и информационного материала в соответствии с тематикой работы, заявленными критериями, навыки контроля, самоконтроля, умение анализировать свою деятельность, сравнивать с эталоном, своевременно вносить коррек</w:t>
      </w:r>
      <w:r w:rsidRPr="00EE5D1A">
        <w:rPr>
          <w:rFonts w:ascii="Arial" w:eastAsia="Times New Roman" w:hAnsi="Arial" w:cs="Arial"/>
          <w:color w:val="000000"/>
          <w:spacing w:val="-4"/>
          <w:sz w:val="21"/>
          <w:szCs w:val="21"/>
          <w:lang w:eastAsia="ru-RU"/>
        </w:rPr>
        <w:softHyphen/>
        <w:t>тивы, навыки взаимной и самооценки и т. п.)</w:t>
      </w:r>
    </w:p>
    <w:p w:rsidR="00EE5D1A" w:rsidRPr="00EE5D1A" w:rsidRDefault="00EE5D1A" w:rsidP="00EE5D1A">
      <w:pPr>
        <w:framePr w:w="9648" w:h="3604" w:hRule="exact" w:wrap="around" w:vAnchor="page" w:hAnchor="page" w:x="1136" w:y="5989"/>
        <w:widowControl w:val="0"/>
        <w:spacing w:after="0" w:line="252" w:lineRule="exact"/>
        <w:ind w:left="20" w:right="20"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Содержание, форму и критерии оценки текущих проверочных работ каждый учитель может подобрать сам или вместе с учащимися в зависимости от возможностей класса, име</w:t>
      </w:r>
      <w:r w:rsidRPr="00EE5D1A">
        <w:rPr>
          <w:rFonts w:ascii="Arial" w:eastAsia="Times New Roman" w:hAnsi="Arial" w:cs="Arial"/>
          <w:color w:val="000000"/>
          <w:spacing w:val="-4"/>
          <w:sz w:val="21"/>
          <w:szCs w:val="21"/>
          <w:lang w:eastAsia="ru-RU"/>
        </w:rPr>
        <w:softHyphen/>
        <w:t>ющихся учебных и контрольных материалов. Каждый критерий оценивается в 1 балл. Стоит помнить, что в данном случае 1 или 2 балла не являются отметкой, а лишь выявляют те трудности, которые испытывает ученик. Баллы накапливаются, выявляя уровень освоения учащимся данного вида деятельности.</w:t>
      </w:r>
    </w:p>
    <w:p w:rsidR="00EE5D1A" w:rsidRPr="00EE5D1A" w:rsidRDefault="00EE5D1A" w:rsidP="00EE5D1A">
      <w:pPr>
        <w:framePr w:wrap="around" w:vAnchor="page" w:hAnchor="page" w:x="2977" w:y="9824"/>
        <w:widowControl w:val="0"/>
        <w:spacing w:after="0" w:line="210" w:lineRule="exact"/>
        <w:rPr>
          <w:rFonts w:ascii="Arial" w:eastAsia="Times New Roman" w:hAnsi="Arial" w:cs="Arial"/>
          <w:b/>
          <w:bCs/>
          <w:spacing w:val="-4"/>
          <w:sz w:val="21"/>
          <w:szCs w:val="21"/>
          <w:lang w:eastAsia="ru-RU"/>
        </w:rPr>
      </w:pPr>
      <w:r w:rsidRPr="00EE5D1A">
        <w:rPr>
          <w:rFonts w:ascii="Arial" w:eastAsia="Times New Roman" w:hAnsi="Arial" w:cs="Arial"/>
          <w:b/>
          <w:bCs/>
          <w:color w:val="000000"/>
          <w:spacing w:val="-4"/>
          <w:sz w:val="21"/>
          <w:szCs w:val="21"/>
          <w:lang w:eastAsia="ru-RU"/>
        </w:rPr>
        <w:t>Количество контрольных и проверочных работ за год</w:t>
      </w:r>
    </w:p>
    <w:tbl>
      <w:tblPr>
        <w:tblW w:w="0" w:type="auto"/>
        <w:tblInd w:w="5" w:type="dxa"/>
        <w:tblLayout w:type="fixed"/>
        <w:tblCellMar>
          <w:left w:w="0" w:type="dxa"/>
          <w:right w:w="0" w:type="dxa"/>
        </w:tblCellMar>
        <w:tblLook w:val="0000" w:firstRow="0" w:lastRow="0" w:firstColumn="0" w:lastColumn="0" w:noHBand="0" w:noVBand="0"/>
      </w:tblPr>
      <w:tblGrid>
        <w:gridCol w:w="5232"/>
        <w:gridCol w:w="4334"/>
      </w:tblGrid>
      <w:tr w:rsidR="00EE5D1A" w:rsidRPr="00EE5D1A" w:rsidTr="002B5209">
        <w:trPr>
          <w:trHeight w:hRule="exact" w:val="250"/>
        </w:trPr>
        <w:tc>
          <w:tcPr>
            <w:tcW w:w="523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Вид контроля</w:t>
            </w:r>
          </w:p>
        </w:tc>
        <w:tc>
          <w:tcPr>
            <w:tcW w:w="433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Количество</w:t>
            </w:r>
          </w:p>
        </w:tc>
      </w:tr>
      <w:tr w:rsidR="00EE5D1A" w:rsidRPr="00EE5D1A" w:rsidTr="002B5209">
        <w:trPr>
          <w:trHeight w:hRule="exact" w:val="240"/>
        </w:trPr>
        <w:tc>
          <w:tcPr>
            <w:tcW w:w="523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Проверочная работа</w:t>
            </w:r>
          </w:p>
        </w:tc>
        <w:tc>
          <w:tcPr>
            <w:tcW w:w="433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w:t>
            </w:r>
          </w:p>
        </w:tc>
      </w:tr>
      <w:tr w:rsidR="00EE5D1A" w:rsidRPr="00EE5D1A" w:rsidTr="002B5209">
        <w:trPr>
          <w:trHeight w:hRule="exact" w:val="240"/>
        </w:trPr>
        <w:tc>
          <w:tcPr>
            <w:tcW w:w="523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Проверочное тестирование</w:t>
            </w:r>
          </w:p>
        </w:tc>
        <w:tc>
          <w:tcPr>
            <w:tcW w:w="433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w:t>
            </w:r>
          </w:p>
        </w:tc>
      </w:tr>
      <w:tr w:rsidR="00EE5D1A" w:rsidRPr="00EE5D1A" w:rsidTr="002B5209">
        <w:trPr>
          <w:trHeight w:hRule="exact" w:val="235"/>
        </w:trPr>
        <w:tc>
          <w:tcPr>
            <w:tcW w:w="523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Контрольный диктант</w:t>
            </w:r>
          </w:p>
        </w:tc>
        <w:tc>
          <w:tcPr>
            <w:tcW w:w="433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w:t>
            </w:r>
          </w:p>
        </w:tc>
      </w:tr>
      <w:tr w:rsidR="00EE5D1A" w:rsidRPr="00EE5D1A" w:rsidTr="002B5209">
        <w:trPr>
          <w:trHeight w:hRule="exact" w:val="240"/>
        </w:trPr>
        <w:tc>
          <w:tcPr>
            <w:tcW w:w="523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Контрольное списывание</w:t>
            </w:r>
          </w:p>
        </w:tc>
        <w:tc>
          <w:tcPr>
            <w:tcW w:w="4334"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w:t>
            </w:r>
          </w:p>
        </w:tc>
      </w:tr>
      <w:tr w:rsidR="00EE5D1A" w:rsidRPr="00EE5D1A" w:rsidTr="002B5209">
        <w:trPr>
          <w:trHeight w:hRule="exact" w:val="254"/>
        </w:trPr>
        <w:tc>
          <w:tcPr>
            <w:tcW w:w="523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ind w:left="1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Контрольный словарный диктант</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9566" w:h="1459" w:wrap="around" w:vAnchor="page" w:hAnchor="page" w:x="1175" w:y="1031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w:t>
            </w:r>
          </w:p>
        </w:tc>
      </w:tr>
    </w:tbl>
    <w:p w:rsidR="00EE5D1A" w:rsidRPr="00EE5D1A" w:rsidRDefault="00EE5D1A" w:rsidP="00EE5D1A">
      <w:pPr>
        <w:framePr w:wrap="around" w:vAnchor="page" w:hAnchor="page" w:x="5835" w:y="15623"/>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EE5D1A" w:rsidRPr="00EE5D1A" w:rsidRDefault="00EE5D1A" w:rsidP="00EE5D1A">
      <w:pPr>
        <w:framePr w:wrap="around" w:vAnchor="page" w:hAnchor="page" w:x="6049" w:y="944"/>
        <w:widowControl w:val="0"/>
        <w:spacing w:after="0" w:line="180" w:lineRule="exact"/>
        <w:ind w:left="40"/>
        <w:rPr>
          <w:rFonts w:ascii="Arial" w:eastAsia="Times New Roman" w:hAnsi="Arial" w:cs="Arial"/>
          <w:b/>
          <w:bCs/>
          <w:sz w:val="18"/>
          <w:szCs w:val="18"/>
          <w:lang w:eastAsia="ru-RU"/>
        </w:rPr>
      </w:pPr>
      <w:r w:rsidRPr="00EE5D1A">
        <w:rPr>
          <w:rFonts w:ascii="Arial" w:eastAsia="Times New Roman" w:hAnsi="Arial" w:cs="Arial"/>
          <w:b/>
          <w:bCs/>
          <w:smallCaps/>
          <w:color w:val="000000"/>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2"/>
        <w:gridCol w:w="1613"/>
        <w:gridCol w:w="2837"/>
        <w:gridCol w:w="2698"/>
        <w:gridCol w:w="2131"/>
        <w:gridCol w:w="2261"/>
      </w:tblGrid>
      <w:tr w:rsidR="00EE5D1A" w:rsidRPr="00EE5D1A" w:rsidTr="002B5209">
        <w:trPr>
          <w:trHeight w:hRule="exact" w:val="427"/>
        </w:trPr>
        <w:tc>
          <w:tcPr>
            <w:tcW w:w="696"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w:t>
            </w:r>
          </w:p>
        </w:tc>
        <w:tc>
          <w:tcPr>
            <w:tcW w:w="730" w:type="dxa"/>
            <w:vMerge w:val="restart"/>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Дата</w:t>
            </w:r>
          </w:p>
        </w:tc>
        <w:tc>
          <w:tcPr>
            <w:tcW w:w="1642" w:type="dxa"/>
            <w:vMerge w:val="restart"/>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Тема урока</w:t>
            </w:r>
          </w:p>
        </w:tc>
        <w:tc>
          <w:tcPr>
            <w:tcW w:w="1613" w:type="dxa"/>
            <w:vMerge w:val="restart"/>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Тип урока</w:t>
            </w:r>
          </w:p>
        </w:tc>
        <w:tc>
          <w:tcPr>
            <w:tcW w:w="2837" w:type="dxa"/>
            <w:vMerge w:val="restart"/>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230" w:lineRule="exact"/>
              <w:ind w:left="20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Характеристика учебной деятельности учащихся</w:t>
            </w:r>
          </w:p>
        </w:tc>
        <w:tc>
          <w:tcPr>
            <w:tcW w:w="7090" w:type="dxa"/>
            <w:gridSpan w:val="3"/>
            <w:tcBorders>
              <w:top w:val="single" w:sz="4" w:space="0" w:color="auto"/>
              <w:left w:val="single" w:sz="4" w:space="0" w:color="auto"/>
              <w:bottom w:val="nil"/>
              <w:right w:val="single" w:sz="4" w:space="0" w:color="auto"/>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Планируемые результаты</w:t>
            </w:r>
          </w:p>
        </w:tc>
      </w:tr>
      <w:tr w:rsidR="00EE5D1A" w:rsidRPr="00EE5D1A" w:rsidTr="002B5209">
        <w:trPr>
          <w:trHeight w:hRule="exact" w:val="528"/>
        </w:trPr>
        <w:tc>
          <w:tcPr>
            <w:tcW w:w="696" w:type="dxa"/>
            <w:tcBorders>
              <w:top w:val="nil"/>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п/п</w:t>
            </w:r>
          </w:p>
        </w:tc>
        <w:tc>
          <w:tcPr>
            <w:tcW w:w="730" w:type="dxa"/>
            <w:vMerge/>
            <w:tcBorders>
              <w:top w:val="nil"/>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p>
        </w:tc>
        <w:tc>
          <w:tcPr>
            <w:tcW w:w="1642" w:type="dxa"/>
            <w:vMerge/>
            <w:tcBorders>
              <w:top w:val="nil"/>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p>
        </w:tc>
        <w:tc>
          <w:tcPr>
            <w:tcW w:w="1613" w:type="dxa"/>
            <w:vMerge/>
            <w:tcBorders>
              <w:top w:val="nil"/>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p>
        </w:tc>
        <w:tc>
          <w:tcPr>
            <w:tcW w:w="2837" w:type="dxa"/>
            <w:vMerge/>
            <w:tcBorders>
              <w:top w:val="nil"/>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Предметные</w:t>
            </w:r>
          </w:p>
        </w:tc>
        <w:tc>
          <w:tcPr>
            <w:tcW w:w="2131" w:type="dxa"/>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Личностные</w:t>
            </w:r>
          </w:p>
        </w:tc>
        <w:tc>
          <w:tcPr>
            <w:tcW w:w="2261" w:type="dxa"/>
            <w:tcBorders>
              <w:top w:val="single" w:sz="4" w:space="0" w:color="auto"/>
              <w:left w:val="single" w:sz="4" w:space="0" w:color="auto"/>
              <w:bottom w:val="nil"/>
              <w:right w:val="single" w:sz="4" w:space="0" w:color="auto"/>
            </w:tcBorders>
            <w:shd w:val="clear" w:color="auto" w:fill="FFFFFF"/>
            <w:vAlign w:val="center"/>
          </w:tcPr>
          <w:p w:rsidR="00EE5D1A" w:rsidRPr="00EE5D1A" w:rsidRDefault="00EE5D1A" w:rsidP="00EE5D1A">
            <w:pPr>
              <w:framePr w:w="14606" w:h="9067" w:wrap="around" w:vAnchor="page" w:hAnchor="page" w:x="1114" w:y="1424"/>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Метапредметные</w:t>
            </w:r>
          </w:p>
        </w:tc>
      </w:tr>
      <w:tr w:rsidR="00EE5D1A" w:rsidRPr="00EE5D1A" w:rsidTr="002B5209">
        <w:trPr>
          <w:trHeight w:hRule="exact" w:val="184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Речь устная и письменная. Повторение орфограмм</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учебником и его знаковой системой ориентирования. Повторе</w:t>
            </w:r>
            <w:r w:rsidRPr="00EE5D1A">
              <w:rPr>
                <w:rFonts w:ascii="Arial" w:eastAsia="Times New Roman" w:hAnsi="Arial" w:cs="Arial"/>
                <w:color w:val="000000"/>
                <w:spacing w:val="-4"/>
                <w:sz w:val="19"/>
                <w:szCs w:val="19"/>
                <w:lang w:eastAsia="ru-RU"/>
              </w:rPr>
              <w:softHyphen/>
              <w:t>ние сведений о формах речи (устной, письменной; диалогической, монологи</w:t>
            </w:r>
            <w:r w:rsidRPr="00EE5D1A">
              <w:rPr>
                <w:rFonts w:ascii="Arial" w:eastAsia="Times New Roman" w:hAnsi="Arial" w:cs="Arial"/>
                <w:color w:val="000000"/>
                <w:spacing w:val="-4"/>
                <w:sz w:val="19"/>
                <w:szCs w:val="19"/>
                <w:lang w:eastAsia="ru-RU"/>
              </w:rPr>
              <w:softHyphen/>
              <w:t>ческой)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Выделять отличительные признаки устной и пись</w:t>
            </w:r>
            <w:r w:rsidRPr="00EE5D1A">
              <w:rPr>
                <w:rFonts w:ascii="Arial" w:eastAsia="Times New Roman" w:hAnsi="Arial" w:cs="Arial"/>
                <w:color w:val="000000"/>
                <w:spacing w:val="-4"/>
                <w:sz w:val="19"/>
                <w:szCs w:val="19"/>
                <w:lang w:eastAsia="ru-RU"/>
              </w:rPr>
              <w:softHyphen/>
              <w:t>менной речи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3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 связь раз</w:t>
            </w:r>
            <w:r w:rsidRPr="00EE5D1A">
              <w:rPr>
                <w:rFonts w:ascii="Arial" w:eastAsia="Times New Roman" w:hAnsi="Arial" w:cs="Arial"/>
                <w:color w:val="000000"/>
                <w:spacing w:val="-4"/>
                <w:sz w:val="19"/>
                <w:szCs w:val="19"/>
                <w:lang w:eastAsia="ru-RU"/>
              </w:rPr>
              <w:softHyphen/>
              <w:t>вития языка с раз</w:t>
            </w:r>
            <w:r w:rsidRPr="00EE5D1A">
              <w:rPr>
                <w:rFonts w:ascii="Arial" w:eastAsia="Times New Roman" w:hAnsi="Arial" w:cs="Arial"/>
                <w:color w:val="000000"/>
                <w:spacing w:val="-4"/>
                <w:sz w:val="19"/>
                <w:szCs w:val="19"/>
                <w:lang w:eastAsia="ru-RU"/>
              </w:rPr>
              <w:softHyphen/>
              <w:t>витием культуры и общества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Находить общую ин</w:t>
            </w:r>
            <w:r w:rsidRPr="00EE5D1A">
              <w:rPr>
                <w:rFonts w:ascii="Arial" w:eastAsia="Times New Roman" w:hAnsi="Arial" w:cs="Arial"/>
                <w:color w:val="000000"/>
                <w:spacing w:val="-4"/>
                <w:sz w:val="19"/>
                <w:szCs w:val="19"/>
                <w:lang w:eastAsia="ru-RU"/>
              </w:rPr>
              <w:softHyphen/>
              <w:t>формацию в текстах разных упражнений. Высказывать свою точку зрения по по</w:t>
            </w:r>
            <w:r w:rsidRPr="00EE5D1A">
              <w:rPr>
                <w:rFonts w:ascii="Arial" w:eastAsia="Times New Roman" w:hAnsi="Arial" w:cs="Arial"/>
                <w:color w:val="000000"/>
                <w:spacing w:val="-4"/>
                <w:sz w:val="19"/>
                <w:szCs w:val="19"/>
                <w:lang w:eastAsia="ru-RU"/>
              </w:rPr>
              <w:softHyphen/>
              <w:t>воду прочитанного</w:t>
            </w:r>
          </w:p>
        </w:tc>
      </w:tr>
      <w:tr w:rsidR="00EE5D1A" w:rsidRPr="00EE5D1A" w:rsidTr="002B5209">
        <w:trPr>
          <w:trHeight w:hRule="exact" w:val="1853"/>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190" w:lineRule="exact"/>
              <w:ind w:right="260"/>
              <w:jc w:val="right"/>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Речь устная и письменная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сведений о лексическом значении слова, развитие умения пользоваться словарем, повторение значимых частей текста, предложения, слова</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Проводить звуко-буквенный анализ слов, опреде</w:t>
            </w:r>
            <w:r w:rsidRPr="00EE5D1A">
              <w:rPr>
                <w:rFonts w:ascii="Arial" w:eastAsia="Times New Roman" w:hAnsi="Arial" w:cs="Arial"/>
                <w:color w:val="000000"/>
                <w:spacing w:val="-4"/>
                <w:sz w:val="19"/>
                <w:szCs w:val="19"/>
                <w:lang w:eastAsia="ru-RU"/>
              </w:rPr>
              <w:softHyphen/>
              <w:t>лять части речи по во</w:t>
            </w:r>
            <w:r w:rsidRPr="00EE5D1A">
              <w:rPr>
                <w:rFonts w:ascii="Arial" w:eastAsia="Times New Roman" w:hAnsi="Arial" w:cs="Arial"/>
                <w:color w:val="000000"/>
                <w:spacing w:val="-4"/>
                <w:sz w:val="19"/>
                <w:szCs w:val="19"/>
                <w:lang w:eastAsia="ru-RU"/>
              </w:rPr>
              <w:softHyphen/>
              <w:t>просу и смыслу, опреде</w:t>
            </w:r>
            <w:r w:rsidRPr="00EE5D1A">
              <w:rPr>
                <w:rFonts w:ascii="Arial" w:eastAsia="Times New Roman" w:hAnsi="Arial" w:cs="Arial"/>
                <w:color w:val="000000"/>
                <w:spacing w:val="-4"/>
                <w:sz w:val="19"/>
                <w:szCs w:val="19"/>
                <w:lang w:eastAsia="ru-RU"/>
              </w:rPr>
              <w:softHyphen/>
              <w:t>лять однокоренные сло</w:t>
            </w:r>
            <w:r w:rsidRPr="00EE5D1A">
              <w:rPr>
                <w:rFonts w:ascii="Arial" w:eastAsia="Times New Roman" w:hAnsi="Arial" w:cs="Arial"/>
                <w:color w:val="000000"/>
                <w:spacing w:val="-4"/>
                <w:sz w:val="19"/>
                <w:szCs w:val="19"/>
                <w:lang w:eastAsia="ru-RU"/>
              </w:rPr>
              <w:softHyphen/>
              <w:t>ва, различать прямой и переносный смысл слов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сло</w:t>
            </w:r>
            <w:r w:rsidRPr="00EE5D1A">
              <w:rPr>
                <w:rFonts w:ascii="Arial" w:eastAsia="Times New Roman" w:hAnsi="Arial" w:cs="Arial"/>
                <w:color w:val="000000"/>
                <w:spacing w:val="-4"/>
                <w:sz w:val="19"/>
                <w:szCs w:val="19"/>
                <w:lang w:eastAsia="ru-RU"/>
              </w:rPr>
              <w:softHyphen/>
              <w:t>вари для поиска и уточнения информа</w:t>
            </w:r>
            <w:r w:rsidRPr="00EE5D1A">
              <w:rPr>
                <w:rFonts w:ascii="Arial" w:eastAsia="Times New Roman" w:hAnsi="Arial" w:cs="Arial"/>
                <w:color w:val="000000"/>
                <w:spacing w:val="-4"/>
                <w:sz w:val="19"/>
                <w:szCs w:val="19"/>
                <w:lang w:eastAsia="ru-RU"/>
              </w:rPr>
              <w:softHyphen/>
              <w:t>ции, строить выска</w:t>
            </w:r>
            <w:r w:rsidRPr="00EE5D1A">
              <w:rPr>
                <w:rFonts w:ascii="Arial" w:eastAsia="Times New Roman" w:hAnsi="Arial" w:cs="Arial"/>
                <w:color w:val="000000"/>
                <w:spacing w:val="-4"/>
                <w:sz w:val="19"/>
                <w:szCs w:val="19"/>
                <w:lang w:eastAsia="ru-RU"/>
              </w:rPr>
              <w:softHyphen/>
              <w:t>зывание, аргументи</w:t>
            </w:r>
            <w:r w:rsidRPr="00EE5D1A">
              <w:rPr>
                <w:rFonts w:ascii="Arial" w:eastAsia="Times New Roman" w:hAnsi="Arial" w:cs="Arial"/>
                <w:color w:val="000000"/>
                <w:spacing w:val="-4"/>
                <w:sz w:val="19"/>
                <w:szCs w:val="19"/>
                <w:lang w:eastAsia="ru-RU"/>
              </w:rPr>
              <w:softHyphen/>
              <w:t>ровать свою точку зрения</w:t>
            </w:r>
          </w:p>
        </w:tc>
      </w:tr>
      <w:tr w:rsidR="00EE5D1A" w:rsidRPr="00EE5D1A" w:rsidTr="002B5209">
        <w:trPr>
          <w:trHeight w:hRule="exact" w:val="2083"/>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190" w:lineRule="exact"/>
              <w:ind w:right="260"/>
              <w:jc w:val="right"/>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Речевые дей</w:t>
            </w:r>
            <w:r w:rsidRPr="00EE5D1A">
              <w:rPr>
                <w:rFonts w:ascii="Arial" w:eastAsia="Times New Roman" w:hAnsi="Arial" w:cs="Arial"/>
                <w:color w:val="000000"/>
                <w:spacing w:val="-4"/>
                <w:sz w:val="19"/>
                <w:szCs w:val="19"/>
                <w:lang w:eastAsia="ru-RU"/>
              </w:rPr>
              <w:softHyphen/>
              <w:t>ствия (осо</w:t>
            </w:r>
            <w:r w:rsidRPr="00EE5D1A">
              <w:rPr>
                <w:rFonts w:ascii="Arial" w:eastAsia="Times New Roman" w:hAnsi="Arial" w:cs="Arial"/>
                <w:color w:val="000000"/>
                <w:spacing w:val="-4"/>
                <w:sz w:val="19"/>
                <w:szCs w:val="19"/>
                <w:lang w:eastAsia="ru-RU"/>
              </w:rPr>
              <w:softHyphen/>
              <w:t>бенности уст</w:t>
            </w:r>
            <w:r w:rsidRPr="00EE5D1A">
              <w:rPr>
                <w:rFonts w:ascii="Arial" w:eastAsia="Times New Roman" w:hAnsi="Arial" w:cs="Arial"/>
                <w:color w:val="000000"/>
                <w:spacing w:val="-4"/>
                <w:sz w:val="19"/>
                <w:szCs w:val="19"/>
                <w:lang w:eastAsia="ru-RU"/>
              </w:rPr>
              <w:softHyphen/>
              <w:t>ной и пись</w:t>
            </w:r>
            <w:r w:rsidRPr="00EE5D1A">
              <w:rPr>
                <w:rFonts w:ascii="Arial" w:eastAsia="Times New Roman" w:hAnsi="Arial" w:cs="Arial"/>
                <w:color w:val="000000"/>
                <w:spacing w:val="-4"/>
                <w:sz w:val="19"/>
                <w:szCs w:val="19"/>
                <w:lang w:eastAsia="ru-RU"/>
              </w:rPr>
              <w:softHyphen/>
              <w:t>менной речи)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речевых действиях и об основных видах речевой деятельности. Актуали</w:t>
            </w:r>
            <w:r w:rsidRPr="00EE5D1A">
              <w:rPr>
                <w:rFonts w:ascii="Arial" w:eastAsia="Times New Roman" w:hAnsi="Arial" w:cs="Arial"/>
                <w:color w:val="000000"/>
                <w:spacing w:val="-4"/>
                <w:sz w:val="19"/>
                <w:szCs w:val="19"/>
                <w:lang w:eastAsia="ru-RU"/>
              </w:rPr>
              <w:softHyphen/>
              <w:t>зация знания об основных средствах языка — звуке, слове, предложении, тексте и их взаимосвязи с речью</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Систематизировать све</w:t>
            </w:r>
            <w:r w:rsidRPr="00EE5D1A">
              <w:rPr>
                <w:rFonts w:ascii="Arial" w:eastAsia="Times New Roman" w:hAnsi="Arial" w:cs="Arial"/>
                <w:color w:val="000000"/>
                <w:spacing w:val="-4"/>
                <w:sz w:val="19"/>
                <w:szCs w:val="19"/>
                <w:lang w:eastAsia="ru-RU"/>
              </w:rPr>
              <w:softHyphen/>
              <w:t>дения о языке и речи, объяснять понятие «ре</w:t>
            </w:r>
            <w:r w:rsidRPr="00EE5D1A">
              <w:rPr>
                <w:rFonts w:ascii="Arial" w:eastAsia="Times New Roman" w:hAnsi="Arial" w:cs="Arial"/>
                <w:color w:val="000000"/>
                <w:spacing w:val="-4"/>
                <w:sz w:val="19"/>
                <w:szCs w:val="19"/>
                <w:lang w:eastAsia="ru-RU"/>
              </w:rPr>
              <w:softHyphen/>
              <w:t>чевые действия», выде</w:t>
            </w:r>
            <w:r w:rsidRPr="00EE5D1A">
              <w:rPr>
                <w:rFonts w:ascii="Arial" w:eastAsia="Times New Roman" w:hAnsi="Arial" w:cs="Arial"/>
                <w:color w:val="000000"/>
                <w:spacing w:val="-4"/>
                <w:sz w:val="19"/>
                <w:szCs w:val="19"/>
                <w:lang w:eastAsia="ru-RU"/>
              </w:rPr>
              <w:softHyphen/>
              <w:t>лять речевые действия в списке глаголов, орфо</w:t>
            </w:r>
            <w:r w:rsidRPr="00EE5D1A">
              <w:rPr>
                <w:rFonts w:ascii="Arial" w:eastAsia="Times New Roman" w:hAnsi="Arial" w:cs="Arial"/>
                <w:color w:val="000000"/>
                <w:spacing w:val="-4"/>
                <w:sz w:val="19"/>
                <w:szCs w:val="19"/>
                <w:lang w:eastAsia="ru-RU"/>
              </w:rPr>
              <w:softHyphen/>
              <w:t>эпически грамотно читать слова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Стремиться к со</w:t>
            </w:r>
            <w:r w:rsidRPr="00EE5D1A">
              <w:rPr>
                <w:rFonts w:ascii="Arial" w:eastAsia="Times New Roman" w:hAnsi="Arial" w:cs="Arial"/>
                <w:color w:val="000000"/>
                <w:spacing w:val="-4"/>
                <w:sz w:val="19"/>
                <w:szCs w:val="19"/>
                <w:lang w:eastAsia="ru-RU"/>
              </w:rPr>
              <w:softHyphen/>
              <w:t>блюдению языко</w:t>
            </w:r>
            <w:r w:rsidRPr="00EE5D1A">
              <w:rPr>
                <w:rFonts w:ascii="Arial" w:eastAsia="Times New Roman" w:hAnsi="Arial" w:cs="Arial"/>
                <w:color w:val="000000"/>
                <w:spacing w:val="-4"/>
                <w:sz w:val="19"/>
                <w:szCs w:val="19"/>
                <w:lang w:eastAsia="ru-RU"/>
              </w:rPr>
              <w:softHyphen/>
              <w:t>вых норм как усло</w:t>
            </w:r>
            <w:r w:rsidRPr="00EE5D1A">
              <w:rPr>
                <w:rFonts w:ascii="Arial" w:eastAsia="Times New Roman" w:hAnsi="Arial" w:cs="Arial"/>
                <w:color w:val="000000"/>
                <w:spacing w:val="-4"/>
                <w:sz w:val="19"/>
                <w:szCs w:val="19"/>
                <w:lang w:eastAsia="ru-RU"/>
              </w:rPr>
              <w:softHyphen/>
              <w:t>вию взаимопонима</w:t>
            </w:r>
            <w:r w:rsidRPr="00EE5D1A">
              <w:rPr>
                <w:rFonts w:ascii="Arial" w:eastAsia="Times New Roman" w:hAnsi="Arial" w:cs="Arial"/>
                <w:color w:val="000000"/>
                <w:spacing w:val="-4"/>
                <w:sz w:val="19"/>
                <w:szCs w:val="19"/>
                <w:lang w:eastAsia="ru-RU"/>
              </w:rPr>
              <w:softHyphen/>
              <w:t>ния собеседников</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в таблицах и схемах, анализировать и классифицировать языковой материал, осуществлять взаи</w:t>
            </w:r>
            <w:r w:rsidRPr="00EE5D1A">
              <w:rPr>
                <w:rFonts w:ascii="Arial" w:eastAsia="Times New Roman" w:hAnsi="Arial" w:cs="Arial"/>
                <w:color w:val="000000"/>
                <w:spacing w:val="-4"/>
                <w:sz w:val="19"/>
                <w:szCs w:val="19"/>
                <w:lang w:eastAsia="ru-RU"/>
              </w:rPr>
              <w:softHyphen/>
              <w:t>моконтроль</w:t>
            </w:r>
          </w:p>
        </w:tc>
      </w:tr>
      <w:tr w:rsidR="00EE5D1A" w:rsidRPr="00EE5D1A" w:rsidTr="002B5209">
        <w:trPr>
          <w:trHeight w:hRule="exact" w:val="2328"/>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30" w:lineRule="exact"/>
              <w:ind w:left="13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Речевые дей</w:t>
            </w:r>
            <w:r w:rsidRPr="00EE5D1A">
              <w:rPr>
                <w:rFonts w:ascii="Arial" w:eastAsia="Times New Roman" w:hAnsi="Arial" w:cs="Arial"/>
                <w:color w:val="000000"/>
                <w:spacing w:val="-4"/>
                <w:sz w:val="19"/>
                <w:szCs w:val="19"/>
                <w:lang w:eastAsia="ru-RU"/>
              </w:rPr>
              <w:softHyphen/>
              <w:t>ствия. Речь и культура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Осознание важности куль</w:t>
            </w:r>
            <w:r w:rsidRPr="00EE5D1A">
              <w:rPr>
                <w:rFonts w:ascii="Arial" w:eastAsia="Times New Roman" w:hAnsi="Arial" w:cs="Arial"/>
                <w:color w:val="000000"/>
                <w:spacing w:val="-4"/>
                <w:sz w:val="19"/>
                <w:szCs w:val="19"/>
                <w:lang w:eastAsia="ru-RU"/>
              </w:rPr>
              <w:softHyphen/>
              <w:t>туры письменной речи, применении речевых дей</w:t>
            </w:r>
            <w:r w:rsidRPr="00EE5D1A">
              <w:rPr>
                <w:rFonts w:ascii="Arial" w:eastAsia="Times New Roman" w:hAnsi="Arial" w:cs="Arial"/>
                <w:color w:val="000000"/>
                <w:spacing w:val="-4"/>
                <w:sz w:val="19"/>
                <w:szCs w:val="19"/>
                <w:lang w:eastAsia="ru-RU"/>
              </w:rPr>
              <w:softHyphen/>
              <w:t>ствий в жизни, понятие о внутренней речи</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правила письменной речи при вы</w:t>
            </w:r>
            <w:r w:rsidRPr="00EE5D1A">
              <w:rPr>
                <w:rFonts w:ascii="Arial" w:eastAsia="Times New Roman" w:hAnsi="Arial" w:cs="Arial"/>
                <w:color w:val="000000"/>
                <w:spacing w:val="-4"/>
                <w:sz w:val="19"/>
                <w:szCs w:val="19"/>
                <w:lang w:eastAsia="ru-RU"/>
              </w:rPr>
              <w:softHyphen/>
              <w:t>полнении учебных задач, различать особенности устной и письменной речи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рече</w:t>
            </w:r>
            <w:r w:rsidRPr="00EE5D1A">
              <w:rPr>
                <w:rFonts w:ascii="Arial" w:eastAsia="Times New Roman" w:hAnsi="Arial" w:cs="Arial"/>
                <w:color w:val="000000"/>
                <w:spacing w:val="-4"/>
                <w:sz w:val="19"/>
                <w:szCs w:val="19"/>
                <w:lang w:eastAsia="ru-RU"/>
              </w:rPr>
              <w:softHyphen/>
              <w:t>вую культуру как часть общей куль</w:t>
            </w:r>
            <w:r w:rsidRPr="00EE5D1A">
              <w:rPr>
                <w:rFonts w:ascii="Arial" w:eastAsia="Times New Roman" w:hAnsi="Arial" w:cs="Arial"/>
                <w:color w:val="000000"/>
                <w:spacing w:val="-4"/>
                <w:sz w:val="19"/>
                <w:szCs w:val="19"/>
                <w:lang w:eastAsia="ru-RU"/>
              </w:rPr>
              <w:softHyphen/>
              <w:t>туры личности</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6" w:h="9067" w:wrap="around" w:vAnchor="page" w:hAnchor="page" w:x="1114" w:y="142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вы</w:t>
            </w:r>
            <w:r w:rsidRPr="00EE5D1A">
              <w:rPr>
                <w:rFonts w:ascii="Arial" w:eastAsia="Times New Roman" w:hAnsi="Arial" w:cs="Arial"/>
                <w:color w:val="000000"/>
                <w:spacing w:val="-4"/>
                <w:sz w:val="19"/>
                <w:szCs w:val="19"/>
                <w:lang w:eastAsia="ru-RU"/>
              </w:rPr>
              <w:softHyphen/>
              <w:t>делять сущест</w:t>
            </w:r>
            <w:r w:rsidRPr="00EE5D1A">
              <w:rPr>
                <w:rFonts w:ascii="Arial" w:eastAsia="Times New Roman" w:hAnsi="Arial" w:cs="Arial"/>
                <w:color w:val="000000"/>
                <w:spacing w:val="-4"/>
                <w:sz w:val="19"/>
                <w:szCs w:val="19"/>
                <w:lang w:eastAsia="ru-RU"/>
              </w:rPr>
              <w:softHyphen/>
              <w:t>венное, использо</w:t>
            </w:r>
            <w:r w:rsidRPr="00EE5D1A">
              <w:rPr>
                <w:rFonts w:ascii="Arial" w:eastAsia="Times New Roman" w:hAnsi="Arial" w:cs="Arial"/>
                <w:color w:val="000000"/>
                <w:spacing w:val="-4"/>
                <w:sz w:val="19"/>
                <w:szCs w:val="19"/>
                <w:lang w:eastAsia="ru-RU"/>
              </w:rPr>
              <w:softHyphen/>
              <w:t>вать языковой и ре</w:t>
            </w:r>
            <w:r w:rsidRPr="00EE5D1A">
              <w:rPr>
                <w:rFonts w:ascii="Arial" w:eastAsia="Times New Roman" w:hAnsi="Arial" w:cs="Arial"/>
                <w:color w:val="000000"/>
                <w:spacing w:val="-4"/>
                <w:sz w:val="19"/>
                <w:szCs w:val="19"/>
                <w:lang w:eastAsia="ru-RU"/>
              </w:rPr>
              <w:softHyphen/>
              <w:t>чевой опыт при вы</w:t>
            </w:r>
            <w:r w:rsidRPr="00EE5D1A">
              <w:rPr>
                <w:rFonts w:ascii="Arial" w:eastAsia="Times New Roman" w:hAnsi="Arial" w:cs="Arial"/>
                <w:color w:val="000000"/>
                <w:spacing w:val="-4"/>
                <w:sz w:val="19"/>
                <w:szCs w:val="19"/>
                <w:lang w:eastAsia="ru-RU"/>
              </w:rPr>
              <w:softHyphen/>
              <w:t>полнении учебных задач и создании вы</w:t>
            </w:r>
            <w:r w:rsidRPr="00EE5D1A">
              <w:rPr>
                <w:rFonts w:ascii="Arial" w:eastAsia="Times New Roman" w:hAnsi="Arial" w:cs="Arial"/>
                <w:color w:val="000000"/>
                <w:spacing w:val="-4"/>
                <w:sz w:val="19"/>
                <w:szCs w:val="19"/>
                <w:lang w:eastAsia="ru-RU"/>
              </w:rPr>
              <w:softHyphen/>
              <w:t>сказываний</w:t>
            </w:r>
          </w:p>
        </w:tc>
      </w:tr>
    </w:tbl>
    <w:p w:rsidR="00EE5D1A" w:rsidRPr="00EE5D1A" w:rsidRDefault="00EE5D1A" w:rsidP="00EE5D1A">
      <w:pPr>
        <w:framePr w:wrap="around" w:vAnchor="page" w:hAnchor="page" w:x="8276" w:y="1066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37"/>
        <w:gridCol w:w="1613"/>
        <w:gridCol w:w="2842"/>
        <w:gridCol w:w="2693"/>
        <w:gridCol w:w="2131"/>
        <w:gridCol w:w="2251"/>
      </w:tblGrid>
      <w:tr w:rsidR="00EE5D1A" w:rsidRPr="00EE5D1A" w:rsidTr="002B5209">
        <w:trPr>
          <w:trHeight w:hRule="exact" w:val="209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40" w:lineRule="auto"/>
              <w:rPr>
                <w:rFonts w:ascii="Courier New" w:eastAsia="Times New Roman" w:hAnsi="Courier New" w:cs="Courier New"/>
                <w:sz w:val="10"/>
                <w:szCs w:val="10"/>
                <w:lang w:eastAsia="ru-RU"/>
              </w:rPr>
            </w:pPr>
          </w:p>
        </w:tc>
        <w:tc>
          <w:tcPr>
            <w:tcW w:w="16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Общее повто</w:t>
            </w:r>
            <w:r w:rsidRPr="00EE5D1A">
              <w:rPr>
                <w:rFonts w:ascii="Arial" w:eastAsia="Times New Roman" w:hAnsi="Arial" w:cs="Arial"/>
                <w:color w:val="000000"/>
                <w:spacing w:val="-4"/>
                <w:sz w:val="19"/>
                <w:szCs w:val="19"/>
                <w:lang w:eastAsia="ru-RU"/>
              </w:rPr>
              <w:softHyphen/>
              <w:t>рение правил записи слов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8"/>
                <w:szCs w:val="18"/>
                <w:lang w:eastAsia="ru-RU"/>
              </w:rPr>
              <w:t>Урок обобще</w:t>
            </w:r>
            <w:r w:rsidRPr="00EE5D1A">
              <w:rPr>
                <w:rFonts w:ascii="Arial" w:eastAsia="Times New Roman" w:hAnsi="Arial" w:cs="Arial"/>
                <w:i/>
                <w:iCs/>
                <w:color w:val="000000"/>
                <w:spacing w:val="-2"/>
                <w:sz w:val="18"/>
                <w:szCs w:val="18"/>
                <w:lang w:eastAsia="ru-RU"/>
              </w:rPr>
              <w:softHyphen/>
              <w:t>ния и систе</w:t>
            </w:r>
            <w:r w:rsidRPr="00EE5D1A">
              <w:rPr>
                <w:rFonts w:ascii="Arial" w:eastAsia="Times New Roman" w:hAnsi="Arial" w:cs="Arial"/>
                <w:i/>
                <w:iCs/>
                <w:color w:val="000000"/>
                <w:spacing w:val="-2"/>
                <w:sz w:val="18"/>
                <w:szCs w:val="18"/>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Обобщение основных пра</w:t>
            </w:r>
            <w:r w:rsidRPr="00EE5D1A">
              <w:rPr>
                <w:rFonts w:ascii="Arial" w:eastAsia="Times New Roman" w:hAnsi="Arial" w:cs="Arial"/>
                <w:color w:val="000000"/>
                <w:spacing w:val="-4"/>
                <w:sz w:val="19"/>
                <w:szCs w:val="19"/>
                <w:lang w:eastAsia="ru-RU"/>
              </w:rPr>
              <w:softHyphen/>
              <w:t>вила записи слов: 1) пишу, как слышу, 2) слышу, но пишу (на основе знания норм произношения слов), 3) слышу, но букву выби</w:t>
            </w:r>
            <w:r w:rsidRPr="00EE5D1A">
              <w:rPr>
                <w:rFonts w:ascii="Arial" w:eastAsia="Times New Roman" w:hAnsi="Arial" w:cs="Arial"/>
                <w:color w:val="000000"/>
                <w:spacing w:val="-4"/>
                <w:sz w:val="19"/>
                <w:szCs w:val="19"/>
                <w:lang w:eastAsia="ru-RU"/>
              </w:rPr>
              <w:softHyphen/>
              <w:t>раю по правилу, 4) пере</w:t>
            </w:r>
            <w:r w:rsidRPr="00EE5D1A">
              <w:rPr>
                <w:rFonts w:ascii="Arial" w:eastAsia="Times New Roman" w:hAnsi="Arial" w:cs="Arial"/>
                <w:color w:val="000000"/>
                <w:spacing w:val="-4"/>
                <w:sz w:val="19"/>
                <w:szCs w:val="19"/>
                <w:lang w:eastAsia="ru-RU"/>
              </w:rPr>
              <w:softHyphen/>
              <w:t>ношу слова по слогам</w:t>
            </w: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Классифицировать орфо</w:t>
            </w:r>
            <w:r w:rsidRPr="00EE5D1A">
              <w:rPr>
                <w:rFonts w:ascii="Arial" w:eastAsia="Times New Roman" w:hAnsi="Arial" w:cs="Arial"/>
                <w:color w:val="000000"/>
                <w:spacing w:val="-4"/>
                <w:sz w:val="19"/>
                <w:szCs w:val="19"/>
                <w:lang w:eastAsia="ru-RU"/>
              </w:rPr>
              <w:softHyphen/>
              <w:t>граммы по существенным признакам, определять тему текста, правильно переносить слова при за</w:t>
            </w:r>
            <w:r w:rsidRPr="00EE5D1A">
              <w:rPr>
                <w:rFonts w:ascii="Arial" w:eastAsia="Times New Roman" w:hAnsi="Arial" w:cs="Arial"/>
                <w:color w:val="000000"/>
                <w:spacing w:val="-4"/>
                <w:sz w:val="19"/>
                <w:szCs w:val="19"/>
                <w:lang w:eastAsia="ru-RU"/>
              </w:rPr>
              <w:softHyphen/>
              <w:t>писи, знать и использо</w:t>
            </w:r>
            <w:r w:rsidRPr="00EE5D1A">
              <w:rPr>
                <w:rFonts w:ascii="Arial" w:eastAsia="Times New Roman" w:hAnsi="Arial" w:cs="Arial"/>
                <w:color w:val="000000"/>
                <w:spacing w:val="-4"/>
                <w:sz w:val="19"/>
                <w:szCs w:val="19"/>
                <w:lang w:eastAsia="ru-RU"/>
              </w:rPr>
              <w:softHyphen/>
              <w:t>вать в речи понятие «орфограмма»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классифицировать языковой материал, удерживать цель и задачи учебной дея</w:t>
            </w:r>
            <w:r w:rsidRPr="00EE5D1A">
              <w:rPr>
                <w:rFonts w:ascii="Arial" w:eastAsia="Times New Roman" w:hAnsi="Arial" w:cs="Arial"/>
                <w:color w:val="000000"/>
                <w:spacing w:val="-4"/>
                <w:sz w:val="19"/>
                <w:szCs w:val="19"/>
                <w:lang w:eastAsia="ru-RU"/>
              </w:rPr>
              <w:softHyphen/>
              <w:t>тельности, осущест</w:t>
            </w:r>
            <w:r w:rsidRPr="00EE5D1A">
              <w:rPr>
                <w:rFonts w:ascii="Arial" w:eastAsia="Times New Roman" w:hAnsi="Arial" w:cs="Arial"/>
                <w:color w:val="000000"/>
                <w:spacing w:val="-4"/>
                <w:sz w:val="19"/>
                <w:szCs w:val="19"/>
                <w:lang w:eastAsia="ru-RU"/>
              </w:rPr>
              <w:softHyphen/>
              <w:t>влять само- и взаи</w:t>
            </w:r>
            <w:r w:rsidRPr="00EE5D1A">
              <w:rPr>
                <w:rFonts w:ascii="Arial" w:eastAsia="Times New Roman" w:hAnsi="Arial" w:cs="Arial"/>
                <w:color w:val="000000"/>
                <w:spacing w:val="-4"/>
                <w:sz w:val="19"/>
                <w:szCs w:val="19"/>
                <w:lang w:eastAsia="ru-RU"/>
              </w:rPr>
              <w:softHyphen/>
              <w:t>моконтроль</w:t>
            </w:r>
          </w:p>
        </w:tc>
      </w:tr>
      <w:tr w:rsidR="00EE5D1A" w:rsidRPr="00EE5D1A" w:rsidTr="002B5209">
        <w:trPr>
          <w:trHeight w:hRule="exact" w:val="253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190" w:lineRule="exact"/>
              <w:ind w:right="300"/>
              <w:jc w:val="right"/>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40" w:lineRule="auto"/>
              <w:rPr>
                <w:rFonts w:ascii="Courier New" w:eastAsia="Times New Roman" w:hAnsi="Courier New" w:cs="Courier New"/>
                <w:sz w:val="10"/>
                <w:szCs w:val="10"/>
                <w:lang w:eastAsia="ru-RU"/>
              </w:rPr>
            </w:pPr>
          </w:p>
        </w:tc>
        <w:tc>
          <w:tcPr>
            <w:tcW w:w="16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Проверяемые и непрове</w:t>
            </w:r>
            <w:r w:rsidRPr="00EE5D1A">
              <w:rPr>
                <w:rFonts w:ascii="Arial" w:eastAsia="Times New Roman" w:hAnsi="Arial" w:cs="Arial"/>
                <w:color w:val="000000"/>
                <w:spacing w:val="-4"/>
                <w:sz w:val="19"/>
                <w:szCs w:val="19"/>
                <w:lang w:eastAsia="ru-RU"/>
              </w:rPr>
              <w:softHyphen/>
              <w:t>ряемые орфо</w:t>
            </w:r>
            <w:r w:rsidRPr="00EE5D1A">
              <w:rPr>
                <w:rFonts w:ascii="Arial" w:eastAsia="Times New Roman" w:hAnsi="Arial" w:cs="Arial"/>
                <w:color w:val="000000"/>
                <w:spacing w:val="-4"/>
                <w:sz w:val="19"/>
                <w:szCs w:val="19"/>
                <w:lang w:eastAsia="ru-RU"/>
              </w:rPr>
              <w:softHyphen/>
              <w:t>граммы в кор</w:t>
            </w:r>
            <w:r w:rsidRPr="00EE5D1A">
              <w:rPr>
                <w:rFonts w:ascii="Arial" w:eastAsia="Times New Roman" w:hAnsi="Arial" w:cs="Arial"/>
                <w:color w:val="000000"/>
                <w:spacing w:val="-4"/>
                <w:sz w:val="19"/>
                <w:szCs w:val="19"/>
                <w:lang w:eastAsia="ru-RU"/>
              </w:rPr>
              <w:softHyphen/>
              <w:t>не слов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8"/>
                <w:szCs w:val="18"/>
                <w:lang w:eastAsia="ru-RU"/>
              </w:rPr>
              <w:t>Урок обобще</w:t>
            </w:r>
            <w:r w:rsidRPr="00EE5D1A">
              <w:rPr>
                <w:rFonts w:ascii="Arial" w:eastAsia="Times New Roman" w:hAnsi="Arial" w:cs="Arial"/>
                <w:i/>
                <w:iCs/>
                <w:color w:val="000000"/>
                <w:spacing w:val="-2"/>
                <w:sz w:val="18"/>
                <w:szCs w:val="18"/>
                <w:lang w:eastAsia="ru-RU"/>
              </w:rPr>
              <w:softHyphen/>
              <w:t>ния и систе</w:t>
            </w:r>
            <w:r w:rsidRPr="00EE5D1A">
              <w:rPr>
                <w:rFonts w:ascii="Arial" w:eastAsia="Times New Roman" w:hAnsi="Arial" w:cs="Arial"/>
                <w:i/>
                <w:iCs/>
                <w:color w:val="000000"/>
                <w:spacing w:val="-2"/>
                <w:sz w:val="18"/>
                <w:szCs w:val="18"/>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об орфограмме и актуали</w:t>
            </w:r>
            <w:r w:rsidRPr="00EE5D1A">
              <w:rPr>
                <w:rFonts w:ascii="Arial" w:eastAsia="Times New Roman" w:hAnsi="Arial" w:cs="Arial"/>
                <w:color w:val="000000"/>
                <w:spacing w:val="-4"/>
                <w:sz w:val="19"/>
                <w:szCs w:val="19"/>
                <w:lang w:eastAsia="ru-RU"/>
              </w:rPr>
              <w:softHyphen/>
              <w:t>зация знаний об основных орфограммах в корне, о действиях при решении орфографической задачи</w:t>
            </w: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проверяемые и непроверяемые орфо</w:t>
            </w:r>
            <w:r w:rsidRPr="00EE5D1A">
              <w:rPr>
                <w:rFonts w:ascii="Arial" w:eastAsia="Times New Roman" w:hAnsi="Arial" w:cs="Arial"/>
                <w:color w:val="000000"/>
                <w:spacing w:val="-4"/>
                <w:sz w:val="19"/>
                <w:szCs w:val="19"/>
                <w:lang w:eastAsia="ru-RU"/>
              </w:rPr>
              <w:softHyphen/>
              <w:t>граммы, проверять орфо</w:t>
            </w:r>
            <w:r w:rsidRPr="00EE5D1A">
              <w:rPr>
                <w:rFonts w:ascii="Arial" w:eastAsia="Times New Roman" w:hAnsi="Arial" w:cs="Arial"/>
                <w:color w:val="000000"/>
                <w:spacing w:val="-4"/>
                <w:sz w:val="19"/>
                <w:szCs w:val="19"/>
                <w:lang w:eastAsia="ru-RU"/>
              </w:rPr>
              <w:softHyphen/>
              <w:t>граммы с помощью про</w:t>
            </w:r>
            <w:r w:rsidRPr="00EE5D1A">
              <w:rPr>
                <w:rFonts w:ascii="Arial" w:eastAsia="Times New Roman" w:hAnsi="Arial" w:cs="Arial"/>
                <w:color w:val="000000"/>
                <w:spacing w:val="-4"/>
                <w:sz w:val="19"/>
                <w:szCs w:val="19"/>
                <w:lang w:eastAsia="ru-RU"/>
              </w:rPr>
              <w:softHyphen/>
              <w:t>верочных слов, ис</w:t>
            </w:r>
            <w:r w:rsidRPr="00EE5D1A">
              <w:rPr>
                <w:rFonts w:ascii="Arial" w:eastAsia="Times New Roman" w:hAnsi="Arial" w:cs="Arial"/>
                <w:color w:val="000000"/>
                <w:spacing w:val="-4"/>
                <w:sz w:val="19"/>
                <w:szCs w:val="19"/>
                <w:lang w:eastAsia="ru-RU"/>
              </w:rPr>
              <w:softHyphen/>
              <w:t>пользовать альтернатив</w:t>
            </w:r>
            <w:r w:rsidRPr="00EE5D1A">
              <w:rPr>
                <w:rFonts w:ascii="Arial" w:eastAsia="Times New Roman" w:hAnsi="Arial" w:cs="Arial"/>
                <w:color w:val="000000"/>
                <w:spacing w:val="-4"/>
                <w:sz w:val="19"/>
                <w:szCs w:val="19"/>
                <w:lang w:eastAsia="ru-RU"/>
              </w:rPr>
              <w:softHyphen/>
              <w:t>ные способы проверки (мнемонические приемы, историческое происхож</w:t>
            </w:r>
            <w:r w:rsidRPr="00EE5D1A">
              <w:rPr>
                <w:rFonts w:ascii="Arial" w:eastAsia="Times New Roman" w:hAnsi="Arial" w:cs="Arial"/>
                <w:color w:val="000000"/>
                <w:spacing w:val="-4"/>
                <w:sz w:val="19"/>
                <w:szCs w:val="19"/>
                <w:lang w:eastAsia="ru-RU"/>
              </w:rPr>
              <w:softHyphen/>
              <w:t>дение, словарь)</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Стремиться к со</w:t>
            </w:r>
            <w:r w:rsidRPr="00EE5D1A">
              <w:rPr>
                <w:rFonts w:ascii="Arial" w:eastAsia="Times New Roman" w:hAnsi="Arial" w:cs="Arial"/>
                <w:color w:val="000000"/>
                <w:spacing w:val="-4"/>
                <w:sz w:val="19"/>
                <w:szCs w:val="19"/>
                <w:lang w:eastAsia="ru-RU"/>
              </w:rPr>
              <w:softHyphen/>
              <w:t>блюдению языко</w:t>
            </w:r>
            <w:r w:rsidRPr="00EE5D1A">
              <w:rPr>
                <w:rFonts w:ascii="Arial" w:eastAsia="Times New Roman" w:hAnsi="Arial" w:cs="Arial"/>
                <w:color w:val="000000"/>
                <w:spacing w:val="-4"/>
                <w:sz w:val="19"/>
                <w:szCs w:val="19"/>
                <w:lang w:eastAsia="ru-RU"/>
              </w:rPr>
              <w:softHyphen/>
              <w:t>вых норм как усло</w:t>
            </w:r>
            <w:r w:rsidRPr="00EE5D1A">
              <w:rPr>
                <w:rFonts w:ascii="Arial" w:eastAsia="Times New Roman" w:hAnsi="Arial" w:cs="Arial"/>
                <w:color w:val="000000"/>
                <w:spacing w:val="-4"/>
                <w:sz w:val="19"/>
                <w:szCs w:val="19"/>
                <w:lang w:eastAsia="ru-RU"/>
              </w:rPr>
              <w:softHyphen/>
              <w:t>вию взаимопонима</w:t>
            </w:r>
            <w:r w:rsidRPr="00EE5D1A">
              <w:rPr>
                <w:rFonts w:ascii="Arial" w:eastAsia="Times New Roman" w:hAnsi="Arial" w:cs="Arial"/>
                <w:color w:val="000000"/>
                <w:spacing w:val="-4"/>
                <w:sz w:val="19"/>
                <w:szCs w:val="19"/>
                <w:lang w:eastAsia="ru-RU"/>
              </w:rPr>
              <w:softHyphen/>
              <w:t>ния собеседников</w:t>
            </w:r>
          </w:p>
        </w:tc>
        <w:tc>
          <w:tcPr>
            <w:tcW w:w="225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и классифицировать языковой материал, ориентироваться в словарях и справоч</w:t>
            </w:r>
            <w:r w:rsidRPr="00EE5D1A">
              <w:rPr>
                <w:rFonts w:ascii="Arial" w:eastAsia="Times New Roman" w:hAnsi="Arial" w:cs="Arial"/>
                <w:color w:val="000000"/>
                <w:spacing w:val="-4"/>
                <w:sz w:val="19"/>
                <w:szCs w:val="19"/>
                <w:lang w:eastAsia="ru-RU"/>
              </w:rPr>
              <w:softHyphen/>
              <w:t>никах, осуществлять взаимопомощь, само- и взаимокон</w:t>
            </w:r>
            <w:r w:rsidRPr="00EE5D1A">
              <w:rPr>
                <w:rFonts w:ascii="Arial" w:eastAsia="Times New Roman" w:hAnsi="Arial" w:cs="Arial"/>
                <w:color w:val="000000"/>
                <w:spacing w:val="-4"/>
                <w:sz w:val="19"/>
                <w:szCs w:val="19"/>
                <w:lang w:eastAsia="ru-RU"/>
              </w:rPr>
              <w:softHyphen/>
              <w:t>троль, строить вы</w:t>
            </w:r>
            <w:r w:rsidRPr="00EE5D1A">
              <w:rPr>
                <w:rFonts w:ascii="Arial" w:eastAsia="Times New Roman" w:hAnsi="Arial" w:cs="Arial"/>
                <w:color w:val="000000"/>
                <w:spacing w:val="-4"/>
                <w:sz w:val="19"/>
                <w:szCs w:val="19"/>
                <w:lang w:eastAsia="ru-RU"/>
              </w:rPr>
              <w:softHyphen/>
              <w:t>сказывания на задан</w:t>
            </w:r>
            <w:r w:rsidRPr="00EE5D1A">
              <w:rPr>
                <w:rFonts w:ascii="Arial" w:eastAsia="Times New Roman" w:hAnsi="Arial" w:cs="Arial"/>
                <w:color w:val="000000"/>
                <w:spacing w:val="-4"/>
                <w:sz w:val="19"/>
                <w:szCs w:val="19"/>
                <w:lang w:eastAsia="ru-RU"/>
              </w:rPr>
              <w:softHyphen/>
              <w:t>ную тему</w:t>
            </w: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7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190" w:lineRule="exact"/>
              <w:jc w:val="center"/>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40" w:lineRule="auto"/>
              <w:rPr>
                <w:rFonts w:ascii="Courier New" w:eastAsia="Times New Roman" w:hAnsi="Courier New" w:cs="Courier New"/>
                <w:sz w:val="10"/>
                <w:szCs w:val="10"/>
                <w:lang w:eastAsia="ru-RU"/>
              </w:rPr>
            </w:pPr>
          </w:p>
        </w:tc>
        <w:tc>
          <w:tcPr>
            <w:tcW w:w="16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Обозначение твердых и мяг</w:t>
            </w:r>
            <w:r w:rsidRPr="00EE5D1A">
              <w:rPr>
                <w:rFonts w:ascii="Arial" w:eastAsia="Times New Roman" w:hAnsi="Arial" w:cs="Arial"/>
                <w:color w:val="000000"/>
                <w:spacing w:val="-4"/>
                <w:sz w:val="19"/>
                <w:szCs w:val="19"/>
                <w:lang w:eastAsia="ru-RU"/>
              </w:rPr>
              <w:softHyphen/>
              <w:t>ких согласных на письме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8"/>
                <w:szCs w:val="18"/>
                <w:lang w:eastAsia="ru-RU"/>
              </w:rPr>
              <w:t>Урок обобще</w:t>
            </w:r>
            <w:r w:rsidRPr="00EE5D1A">
              <w:rPr>
                <w:rFonts w:ascii="Arial" w:eastAsia="Times New Roman" w:hAnsi="Arial" w:cs="Arial"/>
                <w:i/>
                <w:iCs/>
                <w:color w:val="000000"/>
                <w:spacing w:val="-2"/>
                <w:sz w:val="18"/>
                <w:szCs w:val="18"/>
                <w:lang w:eastAsia="ru-RU"/>
              </w:rPr>
              <w:softHyphen/>
              <w:t>ния и систе</w:t>
            </w:r>
            <w:r w:rsidRPr="00EE5D1A">
              <w:rPr>
                <w:rFonts w:ascii="Arial" w:eastAsia="Times New Roman" w:hAnsi="Arial" w:cs="Arial"/>
                <w:i/>
                <w:iCs/>
                <w:color w:val="000000"/>
                <w:spacing w:val="-2"/>
                <w:sz w:val="18"/>
                <w:szCs w:val="18"/>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Применение правил при записи слов и предложений (под диктовку, при свобод</w:t>
            </w:r>
            <w:r w:rsidRPr="00EE5D1A">
              <w:rPr>
                <w:rFonts w:ascii="Arial" w:eastAsia="Times New Roman" w:hAnsi="Arial" w:cs="Arial"/>
                <w:color w:val="000000"/>
                <w:spacing w:val="-4"/>
                <w:sz w:val="19"/>
                <w:szCs w:val="19"/>
                <w:lang w:eastAsia="ru-RU"/>
              </w:rPr>
              <w:softHyphen/>
              <w:t>ном письме). Использова</w:t>
            </w:r>
            <w:r w:rsidRPr="00EE5D1A">
              <w:rPr>
                <w:rFonts w:ascii="Arial" w:eastAsia="Times New Roman" w:hAnsi="Arial" w:cs="Arial"/>
                <w:color w:val="000000"/>
                <w:spacing w:val="-4"/>
                <w:sz w:val="19"/>
                <w:szCs w:val="19"/>
                <w:lang w:eastAsia="ru-RU"/>
              </w:rPr>
              <w:softHyphen/>
              <w:t>ние орфографического словаря для справки. Обо</w:t>
            </w:r>
            <w:r w:rsidRPr="00EE5D1A">
              <w:rPr>
                <w:rFonts w:ascii="Arial" w:eastAsia="Times New Roman" w:hAnsi="Arial" w:cs="Arial"/>
                <w:color w:val="000000"/>
                <w:spacing w:val="-4"/>
                <w:sz w:val="19"/>
                <w:szCs w:val="19"/>
                <w:lang w:eastAsia="ru-RU"/>
              </w:rPr>
              <w:softHyphen/>
              <w:t>гащение словаря и расши</w:t>
            </w:r>
            <w:r w:rsidRPr="00EE5D1A">
              <w:rPr>
                <w:rFonts w:ascii="Arial" w:eastAsia="Times New Roman" w:hAnsi="Arial" w:cs="Arial"/>
                <w:color w:val="000000"/>
                <w:spacing w:val="-4"/>
                <w:sz w:val="19"/>
                <w:szCs w:val="19"/>
                <w:lang w:eastAsia="ru-RU"/>
              </w:rPr>
              <w:softHyphen/>
              <w:t>рение грамматического строя речи</w:t>
            </w: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Обозначать мягкость со</w:t>
            </w:r>
            <w:r w:rsidRPr="00EE5D1A">
              <w:rPr>
                <w:rFonts w:ascii="Arial" w:eastAsia="Times New Roman" w:hAnsi="Arial" w:cs="Arial"/>
                <w:color w:val="000000"/>
                <w:spacing w:val="-4"/>
                <w:sz w:val="19"/>
                <w:szCs w:val="19"/>
                <w:lang w:eastAsia="ru-RU"/>
              </w:rPr>
              <w:softHyphen/>
              <w:t>гласных на письме, объ</w:t>
            </w:r>
            <w:r w:rsidRPr="00EE5D1A">
              <w:rPr>
                <w:rFonts w:ascii="Arial" w:eastAsia="Times New Roman" w:hAnsi="Arial" w:cs="Arial"/>
                <w:color w:val="000000"/>
                <w:spacing w:val="-4"/>
                <w:sz w:val="19"/>
                <w:szCs w:val="19"/>
                <w:lang w:eastAsia="ru-RU"/>
              </w:rPr>
              <w:softHyphen/>
              <w:t>яснять использование мягкого знака в словах</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де</w:t>
            </w:r>
            <w:r w:rsidRPr="00EE5D1A">
              <w:rPr>
                <w:rFonts w:ascii="Arial" w:eastAsia="Times New Roman" w:hAnsi="Arial" w:cs="Arial"/>
                <w:color w:val="000000"/>
                <w:spacing w:val="-4"/>
                <w:sz w:val="19"/>
                <w:szCs w:val="19"/>
                <w:lang w:eastAsia="ru-RU"/>
              </w:rPr>
              <w:softHyphen/>
              <w:t>лать вывод, вы</w:t>
            </w:r>
            <w:r w:rsidRPr="00EE5D1A">
              <w:rPr>
                <w:rFonts w:ascii="Arial" w:eastAsia="Times New Roman" w:hAnsi="Arial" w:cs="Arial"/>
                <w:color w:val="000000"/>
                <w:spacing w:val="-4"/>
                <w:sz w:val="19"/>
                <w:szCs w:val="19"/>
                <w:lang w:eastAsia="ru-RU"/>
              </w:rPr>
              <w:softHyphen/>
              <w:t>сказывать свое мне</w:t>
            </w:r>
            <w:r w:rsidRPr="00EE5D1A">
              <w:rPr>
                <w:rFonts w:ascii="Arial" w:eastAsia="Times New Roman" w:hAnsi="Arial" w:cs="Arial"/>
                <w:color w:val="000000"/>
                <w:spacing w:val="-4"/>
                <w:sz w:val="19"/>
                <w:szCs w:val="19"/>
                <w:lang w:eastAsia="ru-RU"/>
              </w:rPr>
              <w:softHyphen/>
              <w:t>ние на заданную тему</w:t>
            </w:r>
          </w:p>
        </w:tc>
      </w:tr>
      <w:tr w:rsidR="00EE5D1A" w:rsidRPr="00EE5D1A" w:rsidTr="002B5209">
        <w:trPr>
          <w:trHeight w:hRule="exact" w:val="2784"/>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190" w:lineRule="exact"/>
              <w:ind w:right="300"/>
              <w:jc w:val="right"/>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240" w:lineRule="auto"/>
              <w:rPr>
                <w:rFonts w:ascii="Courier New" w:eastAsia="Times New Roman" w:hAnsi="Courier New" w:cs="Courier New"/>
                <w:sz w:val="10"/>
                <w:szCs w:val="10"/>
                <w:lang w:eastAsia="ru-RU"/>
              </w:rPr>
            </w:pPr>
          </w:p>
        </w:tc>
        <w:tc>
          <w:tcPr>
            <w:tcW w:w="16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Большая буква</w:t>
            </w:r>
          </w:p>
          <w:p w:rsidR="00EE5D1A" w:rsidRPr="00EE5D1A" w:rsidRDefault="00EE5D1A" w:rsidP="00EE5D1A">
            <w:pPr>
              <w:framePr w:w="14597" w:h="9494" w:wrap="around" w:vAnchor="page" w:hAnchor="page" w:x="1121" w:y="966"/>
              <w:widowControl w:val="0"/>
              <w:spacing w:after="0" w:line="230"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 именах соб</w:t>
            </w:r>
            <w:r w:rsidRPr="00EE5D1A">
              <w:rPr>
                <w:rFonts w:ascii="Arial" w:eastAsia="Times New Roman" w:hAnsi="Arial" w:cs="Arial"/>
                <w:color w:val="000000"/>
                <w:spacing w:val="-4"/>
                <w:sz w:val="19"/>
                <w:szCs w:val="19"/>
                <w:lang w:eastAsia="ru-RU"/>
              </w:rPr>
              <w:softHyphen/>
              <w:t>ственных</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8"/>
                <w:szCs w:val="18"/>
                <w:lang w:eastAsia="ru-RU"/>
              </w:rPr>
              <w:t>Урок обобще</w:t>
            </w:r>
            <w:r w:rsidRPr="00EE5D1A">
              <w:rPr>
                <w:rFonts w:ascii="Arial" w:eastAsia="Times New Roman" w:hAnsi="Arial" w:cs="Arial"/>
                <w:i/>
                <w:iCs/>
                <w:color w:val="000000"/>
                <w:spacing w:val="-2"/>
                <w:sz w:val="18"/>
                <w:szCs w:val="18"/>
                <w:lang w:eastAsia="ru-RU"/>
              </w:rPr>
              <w:softHyphen/>
              <w:t>ния и систе</w:t>
            </w:r>
            <w:r w:rsidRPr="00EE5D1A">
              <w:rPr>
                <w:rFonts w:ascii="Arial" w:eastAsia="Times New Roman" w:hAnsi="Arial" w:cs="Arial"/>
                <w:i/>
                <w:iCs/>
                <w:color w:val="000000"/>
                <w:spacing w:val="-2"/>
                <w:sz w:val="18"/>
                <w:szCs w:val="18"/>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сведений о собственных именах суще</w:t>
            </w:r>
            <w:r w:rsidRPr="00EE5D1A">
              <w:rPr>
                <w:rFonts w:ascii="Arial" w:eastAsia="Times New Roman" w:hAnsi="Arial" w:cs="Arial"/>
                <w:color w:val="000000"/>
                <w:spacing w:val="-4"/>
                <w:sz w:val="19"/>
                <w:szCs w:val="19"/>
                <w:lang w:eastAsia="ru-RU"/>
              </w:rPr>
              <w:softHyphen/>
              <w:t>ствительных, об употреб</w:t>
            </w:r>
            <w:r w:rsidRPr="00EE5D1A">
              <w:rPr>
                <w:rFonts w:ascii="Arial" w:eastAsia="Times New Roman" w:hAnsi="Arial" w:cs="Arial"/>
                <w:color w:val="000000"/>
                <w:spacing w:val="-4"/>
                <w:sz w:val="19"/>
                <w:szCs w:val="19"/>
                <w:lang w:eastAsia="ru-RU"/>
              </w:rPr>
              <w:softHyphen/>
              <w:t>лении в них большой буквы (сделать акцент на написа</w:t>
            </w:r>
            <w:r w:rsidRPr="00EE5D1A">
              <w:rPr>
                <w:rFonts w:ascii="Arial" w:eastAsia="Times New Roman" w:hAnsi="Arial" w:cs="Arial"/>
                <w:color w:val="000000"/>
                <w:spacing w:val="-4"/>
                <w:sz w:val="19"/>
                <w:szCs w:val="19"/>
                <w:lang w:eastAsia="ru-RU"/>
              </w:rPr>
              <w:softHyphen/>
              <w:t>ние имен, отчеств, фами</w:t>
            </w:r>
            <w:r w:rsidRPr="00EE5D1A">
              <w:rPr>
                <w:rFonts w:ascii="Arial" w:eastAsia="Times New Roman" w:hAnsi="Arial" w:cs="Arial"/>
                <w:color w:val="000000"/>
                <w:spacing w:val="-4"/>
                <w:sz w:val="19"/>
                <w:szCs w:val="19"/>
                <w:lang w:eastAsia="ru-RU"/>
              </w:rPr>
              <w:softHyphen/>
              <w:t>лий, названий улиц, насе</w:t>
            </w:r>
            <w:r w:rsidRPr="00EE5D1A">
              <w:rPr>
                <w:rFonts w:ascii="Arial" w:eastAsia="Times New Roman" w:hAnsi="Arial" w:cs="Arial"/>
                <w:color w:val="000000"/>
                <w:spacing w:val="-4"/>
                <w:sz w:val="19"/>
                <w:szCs w:val="19"/>
                <w:lang w:eastAsia="ru-RU"/>
              </w:rPr>
              <w:softHyphen/>
              <w:t>ленных пунктов, кличек). Наблюдение над оформ</w:t>
            </w:r>
            <w:r w:rsidRPr="00EE5D1A">
              <w:rPr>
                <w:rFonts w:ascii="Arial" w:eastAsia="Times New Roman" w:hAnsi="Arial" w:cs="Arial"/>
                <w:color w:val="000000"/>
                <w:spacing w:val="-4"/>
                <w:sz w:val="19"/>
                <w:szCs w:val="19"/>
                <w:lang w:eastAsia="ru-RU"/>
              </w:rPr>
              <w:softHyphen/>
              <w:t>лением названий книг</w:t>
            </w:r>
          </w:p>
        </w:tc>
        <w:tc>
          <w:tcPr>
            <w:tcW w:w="2693"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Грамотно записывать имена собственные, различать омофоничные слова по смыслу (Роза- роза), корректно использовать кавычки и правильно записывать инициалы, правильно подписывать тетрадь с учетом половой принадлежности носителя фамилии</w:t>
            </w: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597" w:h="9494" w:wrap="around" w:vAnchor="page" w:hAnchor="page" w:x="1121" w:y="966"/>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 связь раз</w:t>
            </w:r>
            <w:r w:rsidRPr="00EE5D1A">
              <w:rPr>
                <w:rFonts w:ascii="Arial" w:eastAsia="Times New Roman" w:hAnsi="Arial" w:cs="Arial"/>
                <w:color w:val="000000"/>
                <w:spacing w:val="-4"/>
                <w:sz w:val="19"/>
                <w:szCs w:val="19"/>
                <w:lang w:eastAsia="ru-RU"/>
              </w:rPr>
              <w:softHyphen/>
              <w:t>вития языка с раз</w:t>
            </w:r>
            <w:r w:rsidRPr="00EE5D1A">
              <w:rPr>
                <w:rFonts w:ascii="Arial" w:eastAsia="Times New Roman" w:hAnsi="Arial" w:cs="Arial"/>
                <w:color w:val="000000"/>
                <w:spacing w:val="-4"/>
                <w:sz w:val="19"/>
                <w:szCs w:val="19"/>
                <w:lang w:eastAsia="ru-RU"/>
              </w:rPr>
              <w:softHyphen/>
              <w:t>витием культуры и общества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597" w:h="9494" w:wrap="around" w:vAnchor="page" w:hAnchor="page" w:x="112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Отбирать материал в соответствии с учеб</w:t>
            </w:r>
            <w:r w:rsidRPr="00EE5D1A">
              <w:rPr>
                <w:rFonts w:ascii="Arial" w:eastAsia="Times New Roman" w:hAnsi="Arial" w:cs="Arial"/>
                <w:color w:val="000000"/>
                <w:spacing w:val="-4"/>
                <w:sz w:val="19"/>
                <w:szCs w:val="19"/>
                <w:lang w:eastAsia="ru-RU"/>
              </w:rPr>
              <w:softHyphen/>
              <w:t>ной задачей, объяс</w:t>
            </w:r>
            <w:r w:rsidRPr="00EE5D1A">
              <w:rPr>
                <w:rFonts w:ascii="Arial" w:eastAsia="Times New Roman" w:hAnsi="Arial" w:cs="Arial"/>
                <w:color w:val="000000"/>
                <w:spacing w:val="-4"/>
                <w:sz w:val="19"/>
                <w:szCs w:val="19"/>
                <w:lang w:eastAsia="ru-RU"/>
              </w:rPr>
              <w:softHyphen/>
              <w:t>нять позицию автора, аргументировать свое мнение</w:t>
            </w:r>
          </w:p>
        </w:tc>
      </w:tr>
    </w:tbl>
    <w:p w:rsidR="00EE5D1A" w:rsidRPr="00EE5D1A" w:rsidRDefault="00EE5D1A" w:rsidP="00EE5D1A">
      <w:pPr>
        <w:framePr w:wrap="around" w:vAnchor="page" w:hAnchor="page" w:x="8297"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2"/>
        <w:gridCol w:w="1613"/>
        <w:gridCol w:w="2837"/>
        <w:gridCol w:w="2702"/>
        <w:gridCol w:w="2131"/>
        <w:gridCol w:w="2256"/>
      </w:tblGrid>
      <w:tr w:rsidR="00EE5D1A" w:rsidRPr="00EE5D1A" w:rsidTr="002B5209">
        <w:trPr>
          <w:trHeight w:hRule="exact" w:val="185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Значение слова (лекси</w:t>
            </w:r>
            <w:r w:rsidRPr="00EE5D1A">
              <w:rPr>
                <w:rFonts w:ascii="Arial" w:eastAsia="Times New Roman" w:hAnsi="Arial" w:cs="Arial"/>
                <w:color w:val="000000"/>
                <w:spacing w:val="-4"/>
                <w:sz w:val="19"/>
                <w:szCs w:val="19"/>
                <w:lang w:eastAsia="ru-RU"/>
              </w:rPr>
              <w:softHyphen/>
              <w:t>ческое)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сведений о свойствах лексического значения слова, смысле устойчивых выражений и пословиц, о толковом сло</w:t>
            </w:r>
            <w:r w:rsidRPr="00EE5D1A">
              <w:rPr>
                <w:rFonts w:ascii="Arial" w:eastAsia="Times New Roman" w:hAnsi="Arial" w:cs="Arial"/>
                <w:color w:val="000000"/>
                <w:spacing w:val="-4"/>
                <w:sz w:val="19"/>
                <w:szCs w:val="19"/>
                <w:lang w:eastAsia="ru-RU"/>
              </w:rPr>
              <w:softHyphen/>
              <w:t>варе</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Обращать внимание на</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особенности</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словообразования,</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интересоваться</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историческим</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происхождением слов и</w:t>
            </w:r>
          </w:p>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их значений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Прогнозировать зна</w:t>
            </w:r>
            <w:r w:rsidRPr="00EE5D1A">
              <w:rPr>
                <w:rFonts w:ascii="Arial" w:eastAsia="Times New Roman" w:hAnsi="Arial" w:cs="Arial"/>
                <w:color w:val="000000"/>
                <w:spacing w:val="-4"/>
                <w:sz w:val="19"/>
                <w:szCs w:val="19"/>
                <w:lang w:eastAsia="ru-RU"/>
              </w:rPr>
              <w:softHyphen/>
              <w:t>чение слов по звуко</w:t>
            </w:r>
            <w:r w:rsidRPr="00EE5D1A">
              <w:rPr>
                <w:rFonts w:ascii="Arial" w:eastAsia="Times New Roman" w:hAnsi="Arial" w:cs="Arial"/>
                <w:color w:val="000000"/>
                <w:spacing w:val="-4"/>
                <w:sz w:val="19"/>
                <w:szCs w:val="19"/>
                <w:lang w:eastAsia="ru-RU"/>
              </w:rPr>
              <w:softHyphen/>
              <w:t>вой форме, получать информацию из раз</w:t>
            </w:r>
            <w:r w:rsidRPr="00EE5D1A">
              <w:rPr>
                <w:rFonts w:ascii="Arial" w:eastAsia="Times New Roman" w:hAnsi="Arial" w:cs="Arial"/>
                <w:color w:val="000000"/>
                <w:spacing w:val="-4"/>
                <w:sz w:val="19"/>
                <w:szCs w:val="19"/>
                <w:lang w:eastAsia="ru-RU"/>
              </w:rPr>
              <w:softHyphen/>
              <w:t>ных источников, кор</w:t>
            </w:r>
            <w:r w:rsidRPr="00EE5D1A">
              <w:rPr>
                <w:rFonts w:ascii="Arial" w:eastAsia="Times New Roman" w:hAnsi="Arial" w:cs="Arial"/>
                <w:color w:val="000000"/>
                <w:spacing w:val="-4"/>
                <w:sz w:val="19"/>
                <w:szCs w:val="19"/>
                <w:lang w:eastAsia="ru-RU"/>
              </w:rPr>
              <w:softHyphen/>
              <w:t>ректно строить вы</w:t>
            </w:r>
            <w:r w:rsidRPr="00EE5D1A">
              <w:rPr>
                <w:rFonts w:ascii="Arial" w:eastAsia="Times New Roman" w:hAnsi="Arial" w:cs="Arial"/>
                <w:color w:val="000000"/>
                <w:spacing w:val="-4"/>
                <w:sz w:val="19"/>
                <w:szCs w:val="19"/>
                <w:lang w:eastAsia="ru-RU"/>
              </w:rPr>
              <w:softHyphen/>
              <w:t>сказывание</w:t>
            </w:r>
          </w:p>
        </w:tc>
      </w:tr>
      <w:tr w:rsidR="00EE5D1A" w:rsidRPr="00EE5D1A" w:rsidTr="002B5209">
        <w:trPr>
          <w:trHeight w:hRule="exact" w:val="230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Значимые части слов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роли окончания, о форме слова и однокоренных сло</w:t>
            </w:r>
            <w:r w:rsidRPr="00EE5D1A">
              <w:rPr>
                <w:rFonts w:ascii="Arial" w:eastAsia="Times New Roman" w:hAnsi="Arial" w:cs="Arial"/>
                <w:color w:val="000000"/>
                <w:spacing w:val="-4"/>
                <w:sz w:val="19"/>
                <w:szCs w:val="19"/>
                <w:lang w:eastAsia="ru-RU"/>
              </w:rPr>
              <w:softHyphen/>
              <w:t>вах. Упражнения в полном разборе слов по составу его значимых частей (мор</w:t>
            </w:r>
            <w:r w:rsidRPr="00EE5D1A">
              <w:rPr>
                <w:rFonts w:ascii="Arial" w:eastAsia="Times New Roman" w:hAnsi="Arial" w:cs="Arial"/>
                <w:color w:val="000000"/>
                <w:spacing w:val="-4"/>
                <w:sz w:val="19"/>
                <w:szCs w:val="19"/>
                <w:lang w:eastAsia="ru-RU"/>
              </w:rPr>
              <w:softHyphen/>
              <w:t>фемном анализе) на ос</w:t>
            </w:r>
            <w:r w:rsidRPr="00EE5D1A">
              <w:rPr>
                <w:rFonts w:ascii="Arial" w:eastAsia="Times New Roman" w:hAnsi="Arial" w:cs="Arial"/>
                <w:color w:val="000000"/>
                <w:spacing w:val="-4"/>
                <w:sz w:val="19"/>
                <w:szCs w:val="19"/>
                <w:lang w:eastAsia="ru-RU"/>
              </w:rPr>
              <w:softHyphen/>
              <w:t>нове памятки 2</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 составе слова и его значимых час</w:t>
            </w:r>
            <w:r w:rsidRPr="00EE5D1A">
              <w:rPr>
                <w:rFonts w:ascii="Arial" w:eastAsia="Times New Roman" w:hAnsi="Arial" w:cs="Arial"/>
                <w:color w:val="000000"/>
                <w:spacing w:val="-4"/>
                <w:sz w:val="19"/>
                <w:szCs w:val="19"/>
                <w:lang w:eastAsia="ru-RU"/>
              </w:rPr>
              <w:softHyphen/>
              <w:t>тях, подбирать слова под схемы, использовать па</w:t>
            </w:r>
            <w:r w:rsidRPr="00EE5D1A">
              <w:rPr>
                <w:rFonts w:ascii="Arial" w:eastAsia="Times New Roman" w:hAnsi="Arial" w:cs="Arial"/>
                <w:color w:val="000000"/>
                <w:spacing w:val="-4"/>
                <w:sz w:val="19"/>
                <w:szCs w:val="19"/>
                <w:lang w:eastAsia="ru-RU"/>
              </w:rPr>
              <w:softHyphen/>
              <w:t>мятку для выполнения учебной задачи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в схемах, анализиро</w:t>
            </w:r>
            <w:r w:rsidRPr="00EE5D1A">
              <w:rPr>
                <w:rFonts w:ascii="Arial" w:eastAsia="Times New Roman" w:hAnsi="Arial" w:cs="Arial"/>
                <w:color w:val="000000"/>
                <w:spacing w:val="-4"/>
                <w:sz w:val="19"/>
                <w:szCs w:val="19"/>
                <w:lang w:eastAsia="ru-RU"/>
              </w:rPr>
              <w:softHyphen/>
              <w:t>вать, сравнивать и классифицировать и моделировать языко</w:t>
            </w:r>
            <w:r w:rsidRPr="00EE5D1A">
              <w:rPr>
                <w:rFonts w:ascii="Arial" w:eastAsia="Times New Roman" w:hAnsi="Arial" w:cs="Arial"/>
                <w:color w:val="000000"/>
                <w:spacing w:val="-4"/>
                <w:sz w:val="19"/>
                <w:szCs w:val="19"/>
                <w:lang w:eastAsia="ru-RU"/>
              </w:rPr>
              <w:softHyphen/>
              <w:t>вой материал, следо</w:t>
            </w:r>
            <w:r w:rsidRPr="00EE5D1A">
              <w:rPr>
                <w:rFonts w:ascii="Arial" w:eastAsia="Times New Roman" w:hAnsi="Arial" w:cs="Arial"/>
                <w:color w:val="000000"/>
                <w:spacing w:val="-4"/>
                <w:sz w:val="19"/>
                <w:szCs w:val="19"/>
                <w:lang w:eastAsia="ru-RU"/>
              </w:rPr>
              <w:softHyphen/>
              <w:t>вать плану учебной деятельности, прово</w:t>
            </w:r>
            <w:r w:rsidRPr="00EE5D1A">
              <w:rPr>
                <w:rFonts w:ascii="Arial" w:eastAsia="Times New Roman" w:hAnsi="Arial" w:cs="Arial"/>
                <w:color w:val="000000"/>
                <w:spacing w:val="-4"/>
                <w:sz w:val="19"/>
                <w:szCs w:val="19"/>
                <w:lang w:eastAsia="ru-RU"/>
              </w:rPr>
              <w:softHyphen/>
              <w:t>дить аналогии</w:t>
            </w:r>
          </w:p>
        </w:tc>
      </w:tr>
      <w:tr w:rsidR="00EE5D1A" w:rsidRPr="00EE5D1A" w:rsidTr="002B5209">
        <w:trPr>
          <w:trHeight w:hRule="exact" w:val="300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3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Лексическое и общее значе</w:t>
            </w:r>
            <w:r w:rsidRPr="00EE5D1A">
              <w:rPr>
                <w:rFonts w:ascii="Arial" w:eastAsia="Times New Roman" w:hAnsi="Arial" w:cs="Arial"/>
                <w:color w:val="000000"/>
                <w:spacing w:val="-4"/>
                <w:sz w:val="19"/>
                <w:szCs w:val="19"/>
                <w:lang w:eastAsia="ru-RU"/>
              </w:rPr>
              <w:softHyphen/>
              <w:t>ния слов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Систематизация знаний о группах слов с общим (грамматическим) значе</w:t>
            </w:r>
            <w:r w:rsidRPr="00EE5D1A">
              <w:rPr>
                <w:rFonts w:ascii="Arial" w:eastAsia="Times New Roman" w:hAnsi="Arial" w:cs="Arial"/>
                <w:color w:val="000000"/>
                <w:spacing w:val="-4"/>
                <w:sz w:val="19"/>
                <w:szCs w:val="19"/>
                <w:lang w:eastAsia="ru-RU"/>
              </w:rPr>
              <w:softHyphen/>
              <w:t>нием: предметности, при</w:t>
            </w:r>
            <w:r w:rsidRPr="00EE5D1A">
              <w:rPr>
                <w:rFonts w:ascii="Arial" w:eastAsia="Times New Roman" w:hAnsi="Arial" w:cs="Arial"/>
                <w:color w:val="000000"/>
                <w:spacing w:val="-4"/>
                <w:sz w:val="19"/>
                <w:szCs w:val="19"/>
                <w:lang w:eastAsia="ru-RU"/>
              </w:rPr>
              <w:softHyphen/>
              <w:t>знака предмета, действия предмета — частях речи. Внимание к образности, точности, «тайнописи» язы</w:t>
            </w:r>
            <w:r w:rsidRPr="00EE5D1A">
              <w:rPr>
                <w:rFonts w:ascii="Arial" w:eastAsia="Times New Roman" w:hAnsi="Arial" w:cs="Arial"/>
                <w:color w:val="000000"/>
                <w:spacing w:val="-4"/>
                <w:sz w:val="19"/>
                <w:szCs w:val="19"/>
                <w:lang w:eastAsia="ru-RU"/>
              </w:rPr>
              <w:softHyphen/>
              <w:t>ка произведений народного творчества: загадок и по</w:t>
            </w:r>
            <w:r w:rsidRPr="00EE5D1A">
              <w:rPr>
                <w:rFonts w:ascii="Arial" w:eastAsia="Times New Roman" w:hAnsi="Arial" w:cs="Arial"/>
                <w:color w:val="000000"/>
                <w:spacing w:val="-4"/>
                <w:sz w:val="19"/>
                <w:szCs w:val="19"/>
                <w:lang w:eastAsia="ru-RU"/>
              </w:rPr>
              <w:softHyphen/>
              <w:t>словиц. Словесное творче</w:t>
            </w:r>
            <w:r w:rsidRPr="00EE5D1A">
              <w:rPr>
                <w:rFonts w:ascii="Arial" w:eastAsia="Times New Roman" w:hAnsi="Arial" w:cs="Arial"/>
                <w:color w:val="000000"/>
                <w:spacing w:val="-4"/>
                <w:sz w:val="19"/>
                <w:szCs w:val="19"/>
                <w:lang w:eastAsia="ru-RU"/>
              </w:rPr>
              <w:softHyphen/>
              <w:t>ство</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в лекси</w:t>
            </w:r>
            <w:r w:rsidRPr="00EE5D1A">
              <w:rPr>
                <w:rFonts w:ascii="Arial" w:eastAsia="Times New Roman" w:hAnsi="Arial" w:cs="Arial"/>
                <w:color w:val="000000"/>
                <w:spacing w:val="-4"/>
                <w:sz w:val="19"/>
                <w:szCs w:val="19"/>
                <w:lang w:eastAsia="ru-RU"/>
              </w:rPr>
              <w:softHyphen/>
              <w:t>ческих значениях слов, подбирать однокоренные слова, систематизировать части речи по смысловой нагрузке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Читать таблицу: осознавать содержа</w:t>
            </w:r>
            <w:r w:rsidRPr="00EE5D1A">
              <w:rPr>
                <w:rFonts w:ascii="Arial" w:eastAsia="Times New Roman" w:hAnsi="Arial" w:cs="Arial"/>
                <w:color w:val="000000"/>
                <w:spacing w:val="-4"/>
                <w:sz w:val="19"/>
                <w:szCs w:val="19"/>
                <w:lang w:eastAsia="ru-RU"/>
              </w:rPr>
              <w:softHyphen/>
              <w:t>ние граф, устанавли</w:t>
            </w:r>
            <w:r w:rsidRPr="00EE5D1A">
              <w:rPr>
                <w:rFonts w:ascii="Arial" w:eastAsia="Times New Roman" w:hAnsi="Arial" w:cs="Arial"/>
                <w:color w:val="000000"/>
                <w:spacing w:val="-4"/>
                <w:sz w:val="19"/>
                <w:szCs w:val="19"/>
                <w:lang w:eastAsia="ru-RU"/>
              </w:rPr>
              <w:softHyphen/>
              <w:t>вать общее и разли</w:t>
            </w:r>
            <w:r w:rsidRPr="00EE5D1A">
              <w:rPr>
                <w:rFonts w:ascii="Arial" w:eastAsia="Times New Roman" w:hAnsi="Arial" w:cs="Arial"/>
                <w:color w:val="000000"/>
                <w:spacing w:val="-4"/>
                <w:sz w:val="19"/>
                <w:szCs w:val="19"/>
                <w:lang w:eastAsia="ru-RU"/>
              </w:rPr>
              <w:softHyphen/>
              <w:t>чие, трансформи</w:t>
            </w:r>
            <w:r w:rsidRPr="00EE5D1A">
              <w:rPr>
                <w:rFonts w:ascii="Arial" w:eastAsia="Times New Roman" w:hAnsi="Arial" w:cs="Arial"/>
                <w:color w:val="000000"/>
                <w:spacing w:val="-4"/>
                <w:sz w:val="19"/>
                <w:szCs w:val="19"/>
                <w:lang w:eastAsia="ru-RU"/>
              </w:rPr>
              <w:softHyphen/>
              <w:t>ровать информацию граф в словесный текст (по строкам, по всей таблице). Наво</w:t>
            </w:r>
            <w:r w:rsidRPr="00EE5D1A">
              <w:rPr>
                <w:rFonts w:ascii="Arial" w:eastAsia="Times New Roman" w:hAnsi="Arial" w:cs="Arial"/>
                <w:color w:val="000000"/>
                <w:spacing w:val="-4"/>
                <w:sz w:val="19"/>
                <w:szCs w:val="19"/>
                <w:lang w:eastAsia="ru-RU"/>
              </w:rPr>
              <w:softHyphen/>
              <w:t>дить справки в тол</w:t>
            </w:r>
            <w:r w:rsidRPr="00EE5D1A">
              <w:rPr>
                <w:rFonts w:ascii="Arial" w:eastAsia="Times New Roman" w:hAnsi="Arial" w:cs="Arial"/>
                <w:color w:val="000000"/>
                <w:spacing w:val="-4"/>
                <w:sz w:val="19"/>
                <w:szCs w:val="19"/>
                <w:lang w:eastAsia="ru-RU"/>
              </w:rPr>
              <w:softHyphen/>
              <w:t>ковых словарях и справочниках</w:t>
            </w:r>
          </w:p>
        </w:tc>
      </w:tr>
      <w:tr w:rsidR="00EE5D1A" w:rsidRPr="00EE5D1A" w:rsidTr="002B5209">
        <w:trPr>
          <w:trHeight w:hRule="exact" w:val="232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190" w:lineRule="exact"/>
              <w:ind w:left="28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в предложении</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сведений о предложении, тексте, о ро</w:t>
            </w:r>
            <w:r w:rsidRPr="00EE5D1A">
              <w:rPr>
                <w:rFonts w:ascii="Arial" w:eastAsia="Times New Roman" w:hAnsi="Arial" w:cs="Arial"/>
                <w:color w:val="000000"/>
                <w:spacing w:val="-4"/>
                <w:sz w:val="19"/>
                <w:szCs w:val="19"/>
                <w:lang w:eastAsia="ru-RU"/>
              </w:rPr>
              <w:softHyphen/>
              <w:t>ли частей речи в их со</w:t>
            </w:r>
            <w:r w:rsidRPr="00EE5D1A">
              <w:rPr>
                <w:rFonts w:ascii="Arial" w:eastAsia="Times New Roman" w:hAnsi="Arial" w:cs="Arial"/>
                <w:color w:val="000000"/>
                <w:spacing w:val="-4"/>
                <w:sz w:val="19"/>
                <w:szCs w:val="19"/>
                <w:lang w:eastAsia="ru-RU"/>
              </w:rPr>
              <w:softHyphen/>
              <w:t>ставе. Углубление пред</w:t>
            </w:r>
            <w:r w:rsidRPr="00EE5D1A">
              <w:rPr>
                <w:rFonts w:ascii="Arial" w:eastAsia="Times New Roman" w:hAnsi="Arial" w:cs="Arial"/>
                <w:color w:val="000000"/>
                <w:spacing w:val="-4"/>
                <w:sz w:val="19"/>
                <w:szCs w:val="19"/>
                <w:lang w:eastAsia="ru-RU"/>
              </w:rPr>
              <w:softHyphen/>
              <w:t>ставлений о главных чле</w:t>
            </w:r>
            <w:r w:rsidRPr="00EE5D1A">
              <w:rPr>
                <w:rFonts w:ascii="Arial" w:eastAsia="Times New Roman" w:hAnsi="Arial" w:cs="Arial"/>
                <w:color w:val="000000"/>
                <w:spacing w:val="-4"/>
                <w:sz w:val="19"/>
                <w:szCs w:val="19"/>
                <w:lang w:eastAsia="ru-RU"/>
              </w:rPr>
              <w:softHyphen/>
              <w:t>нах предложения с введе</w:t>
            </w:r>
            <w:r w:rsidRPr="00EE5D1A">
              <w:rPr>
                <w:rFonts w:ascii="Arial" w:eastAsia="Times New Roman" w:hAnsi="Arial" w:cs="Arial"/>
                <w:color w:val="000000"/>
                <w:spacing w:val="-4"/>
                <w:sz w:val="19"/>
                <w:szCs w:val="19"/>
                <w:lang w:eastAsia="ru-RU"/>
              </w:rPr>
              <w:softHyphen/>
              <w:t xml:space="preserve">нием терминов </w:t>
            </w:r>
            <w:r w:rsidRPr="00EE5D1A">
              <w:rPr>
                <w:rFonts w:ascii="Arial" w:eastAsia="Times New Roman" w:hAnsi="Arial" w:cs="Arial"/>
                <w:i/>
                <w:iCs/>
                <w:color w:val="000000"/>
                <w:spacing w:val="-2"/>
                <w:sz w:val="19"/>
                <w:szCs w:val="19"/>
                <w:lang w:eastAsia="ru-RU"/>
              </w:rPr>
              <w:t>подлежа</w:t>
            </w:r>
            <w:r w:rsidRPr="00EE5D1A">
              <w:rPr>
                <w:rFonts w:ascii="Arial" w:eastAsia="Times New Roman" w:hAnsi="Arial" w:cs="Arial"/>
                <w:i/>
                <w:iCs/>
                <w:color w:val="000000"/>
                <w:spacing w:val="-2"/>
                <w:sz w:val="19"/>
                <w:szCs w:val="19"/>
                <w:lang w:eastAsia="ru-RU"/>
              </w:rPr>
              <w:softHyphen/>
              <w:t>щее и сказуемое</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Устанавливать аналогии между словом и предло</w:t>
            </w:r>
            <w:r w:rsidRPr="00EE5D1A">
              <w:rPr>
                <w:rFonts w:ascii="Arial" w:eastAsia="Times New Roman" w:hAnsi="Arial" w:cs="Arial"/>
                <w:color w:val="000000"/>
                <w:spacing w:val="-4"/>
                <w:sz w:val="19"/>
                <w:szCs w:val="19"/>
                <w:lang w:eastAsia="ru-RU"/>
              </w:rPr>
              <w:softHyphen/>
              <w:t>жением, строить ответ че</w:t>
            </w:r>
            <w:r w:rsidRPr="00EE5D1A">
              <w:rPr>
                <w:rFonts w:ascii="Arial" w:eastAsia="Times New Roman" w:hAnsi="Arial" w:cs="Arial"/>
                <w:color w:val="000000"/>
                <w:spacing w:val="-4"/>
                <w:sz w:val="19"/>
                <w:szCs w:val="19"/>
                <w:lang w:eastAsia="ru-RU"/>
              </w:rPr>
              <w:softHyphen/>
              <w:t>рез противопоставление признаков, анализировать строение предложений и составлять предложения и тексты, главные члены предложения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6" w:h="9494"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строить высказывание, аргу</w:t>
            </w:r>
            <w:r w:rsidRPr="00EE5D1A">
              <w:rPr>
                <w:rFonts w:ascii="Arial" w:eastAsia="Times New Roman" w:hAnsi="Arial" w:cs="Arial"/>
                <w:color w:val="000000"/>
                <w:spacing w:val="-4"/>
                <w:sz w:val="19"/>
                <w:szCs w:val="19"/>
                <w:lang w:eastAsia="ru-RU"/>
              </w:rPr>
              <w:softHyphen/>
              <w:t>ментировать свою позицию, обобщать и делать выводы</w:t>
            </w:r>
          </w:p>
        </w:tc>
      </w:tr>
    </w:tbl>
    <w:p w:rsidR="00EE5D1A" w:rsidRPr="00EE5D1A" w:rsidRDefault="00EE5D1A" w:rsidP="00EE5D1A">
      <w:pPr>
        <w:framePr w:wrap="around" w:vAnchor="page" w:hAnchor="page" w:x="8287"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2"/>
        <w:gridCol w:w="1613"/>
        <w:gridCol w:w="2837"/>
        <w:gridCol w:w="2698"/>
        <w:gridCol w:w="2136"/>
        <w:gridCol w:w="2261"/>
      </w:tblGrid>
      <w:tr w:rsidR="00EE5D1A" w:rsidRPr="00EE5D1A" w:rsidTr="002B5209">
        <w:trPr>
          <w:trHeight w:hRule="exact" w:val="324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в пред</w:t>
            </w:r>
            <w:r w:rsidRPr="00EE5D1A">
              <w:rPr>
                <w:rFonts w:ascii="Arial" w:eastAsia="Times New Roman" w:hAnsi="Arial" w:cs="Arial"/>
                <w:color w:val="000000"/>
                <w:spacing w:val="-4"/>
                <w:sz w:val="19"/>
                <w:szCs w:val="19"/>
                <w:lang w:eastAsia="ru-RU"/>
              </w:rPr>
              <w:softHyphen/>
              <w:t>ложении и тексте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установлении связи слов в предложении, связи предложений в тексте. Наблюдение за упот</w:t>
            </w:r>
            <w:r w:rsidRPr="00EE5D1A">
              <w:rPr>
                <w:rFonts w:ascii="Arial" w:eastAsia="Times New Roman" w:hAnsi="Arial" w:cs="Arial"/>
                <w:color w:val="000000"/>
                <w:spacing w:val="-4"/>
                <w:sz w:val="19"/>
                <w:szCs w:val="19"/>
                <w:lang w:eastAsia="ru-RU"/>
              </w:rPr>
              <w:softHyphen/>
              <w:t>реблением образных слов, синонимов, мотивировать обогащение словарного за</w:t>
            </w:r>
            <w:r w:rsidRPr="00EE5D1A">
              <w:rPr>
                <w:rFonts w:ascii="Arial" w:eastAsia="Times New Roman" w:hAnsi="Arial" w:cs="Arial"/>
                <w:color w:val="000000"/>
                <w:spacing w:val="-4"/>
                <w:sz w:val="19"/>
                <w:szCs w:val="19"/>
                <w:lang w:eastAsia="ru-RU"/>
              </w:rPr>
              <w:softHyphen/>
              <w:t>паса детей синонимами- названиями оттенков крас</w:t>
            </w:r>
            <w:r w:rsidRPr="00EE5D1A">
              <w:rPr>
                <w:rFonts w:ascii="Arial" w:eastAsia="Times New Roman" w:hAnsi="Arial" w:cs="Arial"/>
                <w:color w:val="000000"/>
                <w:spacing w:val="-4"/>
                <w:sz w:val="19"/>
                <w:szCs w:val="19"/>
                <w:lang w:eastAsia="ru-RU"/>
              </w:rPr>
              <w:softHyphen/>
              <w:t>ного цвета. Упражнения в записи предложений и тек</w:t>
            </w:r>
            <w:r w:rsidRPr="00EE5D1A">
              <w:rPr>
                <w:rFonts w:ascii="Arial" w:eastAsia="Times New Roman" w:hAnsi="Arial" w:cs="Arial"/>
                <w:color w:val="000000"/>
                <w:spacing w:val="-4"/>
                <w:sz w:val="19"/>
                <w:szCs w:val="19"/>
                <w:lang w:eastAsia="ru-RU"/>
              </w:rPr>
              <w:softHyphen/>
              <w:t>стов в соответствии с орфо</w:t>
            </w:r>
            <w:r w:rsidRPr="00EE5D1A">
              <w:rPr>
                <w:rFonts w:ascii="Arial" w:eastAsia="Times New Roman" w:hAnsi="Arial" w:cs="Arial"/>
                <w:color w:val="000000"/>
                <w:spacing w:val="-4"/>
                <w:sz w:val="19"/>
                <w:szCs w:val="19"/>
                <w:lang w:eastAsia="ru-RU"/>
              </w:rPr>
              <w:softHyphen/>
              <w:t>графическими и пунктуаци</w:t>
            </w:r>
            <w:r w:rsidRPr="00EE5D1A">
              <w:rPr>
                <w:rFonts w:ascii="Arial" w:eastAsia="Times New Roman" w:hAnsi="Arial" w:cs="Arial"/>
                <w:color w:val="000000"/>
                <w:spacing w:val="-4"/>
                <w:sz w:val="19"/>
                <w:szCs w:val="19"/>
                <w:lang w:eastAsia="ru-RU"/>
              </w:rPr>
              <w:softHyphen/>
              <w:t>онными нормами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Устанавливать связь чле</w:t>
            </w:r>
            <w:r w:rsidRPr="00EE5D1A">
              <w:rPr>
                <w:rFonts w:ascii="Arial" w:eastAsia="Times New Roman" w:hAnsi="Arial" w:cs="Arial"/>
                <w:color w:val="000000"/>
                <w:spacing w:val="-4"/>
                <w:sz w:val="19"/>
                <w:szCs w:val="19"/>
                <w:lang w:eastAsia="ru-RU"/>
              </w:rPr>
              <w:softHyphen/>
              <w:t>нов предложения, опре</w:t>
            </w:r>
            <w:r w:rsidRPr="00EE5D1A">
              <w:rPr>
                <w:rFonts w:ascii="Arial" w:eastAsia="Times New Roman" w:hAnsi="Arial" w:cs="Arial"/>
                <w:color w:val="000000"/>
                <w:spacing w:val="-4"/>
                <w:sz w:val="19"/>
                <w:szCs w:val="19"/>
                <w:lang w:eastAsia="ru-RU"/>
              </w:rPr>
              <w:softHyphen/>
              <w:t>делять границы предло</w:t>
            </w:r>
            <w:r w:rsidRPr="00EE5D1A">
              <w:rPr>
                <w:rFonts w:ascii="Arial" w:eastAsia="Times New Roman" w:hAnsi="Arial" w:cs="Arial"/>
                <w:color w:val="000000"/>
                <w:spacing w:val="-4"/>
                <w:sz w:val="19"/>
                <w:szCs w:val="19"/>
                <w:lang w:eastAsia="ru-RU"/>
              </w:rPr>
              <w:softHyphen/>
              <w:t>жения</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3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Читать текст с понима</w:t>
            </w:r>
            <w:r w:rsidRPr="00EE5D1A">
              <w:rPr>
                <w:rFonts w:ascii="Arial" w:eastAsia="Times New Roman" w:hAnsi="Arial" w:cs="Arial"/>
                <w:color w:val="000000"/>
                <w:spacing w:val="-4"/>
                <w:sz w:val="19"/>
                <w:szCs w:val="19"/>
                <w:lang w:eastAsia="ru-RU"/>
              </w:rPr>
              <w:softHyphen/>
              <w:t>нием отношения ав</w:t>
            </w:r>
            <w:r w:rsidRPr="00EE5D1A">
              <w:rPr>
                <w:rFonts w:ascii="Arial" w:eastAsia="Times New Roman" w:hAnsi="Arial" w:cs="Arial"/>
                <w:color w:val="000000"/>
                <w:spacing w:val="-4"/>
                <w:sz w:val="19"/>
                <w:szCs w:val="19"/>
                <w:lang w:eastAsia="ru-RU"/>
              </w:rPr>
              <w:softHyphen/>
              <w:t>тора к описываемому, анализировать и син</w:t>
            </w:r>
            <w:r w:rsidRPr="00EE5D1A">
              <w:rPr>
                <w:rFonts w:ascii="Arial" w:eastAsia="Times New Roman" w:hAnsi="Arial" w:cs="Arial"/>
                <w:color w:val="000000"/>
                <w:spacing w:val="-4"/>
                <w:sz w:val="19"/>
                <w:szCs w:val="19"/>
                <w:lang w:eastAsia="ru-RU"/>
              </w:rPr>
              <w:softHyphen/>
              <w:t>тезировать языковой и речевой материал, устранять помехи в понимании текста, корректно строить вы</w:t>
            </w:r>
            <w:r w:rsidRPr="00EE5D1A">
              <w:rPr>
                <w:rFonts w:ascii="Arial" w:eastAsia="Times New Roman" w:hAnsi="Arial" w:cs="Arial"/>
                <w:color w:val="000000"/>
                <w:spacing w:val="-4"/>
                <w:sz w:val="19"/>
                <w:szCs w:val="19"/>
                <w:lang w:eastAsia="ru-RU"/>
              </w:rPr>
              <w:softHyphen/>
              <w:t>сказывания</w:t>
            </w:r>
          </w:p>
        </w:tc>
      </w:tr>
      <w:tr w:rsidR="00EE5D1A" w:rsidRPr="00EE5D1A" w:rsidTr="002B5209">
        <w:trPr>
          <w:trHeight w:hRule="exact" w:val="299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Урок-тренинг.</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Письмо по</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памяти.</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Контрольный</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словарный</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диктант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записи пред</w:t>
            </w:r>
            <w:r w:rsidRPr="00EE5D1A">
              <w:rPr>
                <w:rFonts w:ascii="Arial" w:eastAsia="Times New Roman" w:hAnsi="Arial" w:cs="Arial"/>
                <w:color w:val="000000"/>
                <w:spacing w:val="-4"/>
                <w:sz w:val="19"/>
                <w:szCs w:val="19"/>
                <w:lang w:eastAsia="ru-RU"/>
              </w:rPr>
              <w:softHyphen/>
              <w:t>ложений и текстов в соот</w:t>
            </w:r>
            <w:r w:rsidRPr="00EE5D1A">
              <w:rPr>
                <w:rFonts w:ascii="Arial" w:eastAsia="Times New Roman" w:hAnsi="Arial" w:cs="Arial"/>
                <w:color w:val="000000"/>
                <w:spacing w:val="-4"/>
                <w:sz w:val="19"/>
                <w:szCs w:val="19"/>
                <w:lang w:eastAsia="ru-RU"/>
              </w:rPr>
              <w:softHyphen/>
              <w:t>ветствии с орфографиче</w:t>
            </w:r>
            <w:r w:rsidRPr="00EE5D1A">
              <w:rPr>
                <w:rFonts w:ascii="Arial" w:eastAsia="Times New Roman" w:hAnsi="Arial" w:cs="Arial"/>
                <w:color w:val="000000"/>
                <w:spacing w:val="-4"/>
                <w:sz w:val="19"/>
                <w:szCs w:val="19"/>
                <w:lang w:eastAsia="ru-RU"/>
              </w:rPr>
              <w:softHyphen/>
              <w:t>скими и пунктуационными нормами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Решать орфографические задачи, использовать ал</w:t>
            </w:r>
            <w:r w:rsidRPr="00EE5D1A">
              <w:rPr>
                <w:rFonts w:ascii="Arial" w:eastAsia="Times New Roman" w:hAnsi="Arial" w:cs="Arial"/>
                <w:color w:val="000000"/>
                <w:spacing w:val="-4"/>
                <w:sz w:val="19"/>
                <w:szCs w:val="19"/>
                <w:lang w:eastAsia="ru-RU"/>
              </w:rPr>
              <w:softHyphen/>
              <w:t>горитм подготовки к письму по памяти, опре</w:t>
            </w:r>
            <w:r w:rsidRPr="00EE5D1A">
              <w:rPr>
                <w:rFonts w:ascii="Arial" w:eastAsia="Times New Roman" w:hAnsi="Arial" w:cs="Arial"/>
                <w:color w:val="000000"/>
                <w:spacing w:val="-4"/>
                <w:sz w:val="19"/>
                <w:szCs w:val="19"/>
                <w:lang w:eastAsia="ru-RU"/>
              </w:rPr>
              <w:softHyphen/>
              <w:t>делять тип орфограммы по существенным признакам</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3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Контролировать гра</w:t>
            </w:r>
            <w:r w:rsidRPr="00EE5D1A">
              <w:rPr>
                <w:rFonts w:ascii="Arial" w:eastAsia="Times New Roman" w:hAnsi="Arial" w:cs="Arial"/>
                <w:color w:val="000000"/>
                <w:spacing w:val="-4"/>
                <w:sz w:val="19"/>
                <w:szCs w:val="19"/>
                <w:lang w:eastAsia="ru-RU"/>
              </w:rPr>
              <w:softHyphen/>
              <w:t>мотность записей как в процессе письма, так и после его за</w:t>
            </w:r>
            <w:r w:rsidRPr="00EE5D1A">
              <w:rPr>
                <w:rFonts w:ascii="Arial" w:eastAsia="Times New Roman" w:hAnsi="Arial" w:cs="Arial"/>
                <w:color w:val="000000"/>
                <w:spacing w:val="-4"/>
                <w:sz w:val="19"/>
                <w:szCs w:val="19"/>
                <w:lang w:eastAsia="ru-RU"/>
              </w:rPr>
              <w:softHyphen/>
              <w:t>вершения. До</w:t>
            </w:r>
            <w:r w:rsidRPr="00EE5D1A">
              <w:rPr>
                <w:rFonts w:ascii="Arial" w:eastAsia="Times New Roman" w:hAnsi="Arial" w:cs="Arial"/>
                <w:color w:val="000000"/>
                <w:spacing w:val="-4"/>
                <w:sz w:val="19"/>
                <w:szCs w:val="19"/>
                <w:lang w:eastAsia="ru-RU"/>
              </w:rPr>
              <w:softHyphen/>
              <w:t>говариваться при ра</w:t>
            </w:r>
            <w:r w:rsidRPr="00EE5D1A">
              <w:rPr>
                <w:rFonts w:ascii="Arial" w:eastAsia="Times New Roman" w:hAnsi="Arial" w:cs="Arial"/>
                <w:color w:val="000000"/>
                <w:spacing w:val="-4"/>
                <w:sz w:val="19"/>
                <w:szCs w:val="19"/>
                <w:lang w:eastAsia="ru-RU"/>
              </w:rPr>
              <w:softHyphen/>
              <w:t>боте в парах: выдви</w:t>
            </w:r>
            <w:r w:rsidRPr="00EE5D1A">
              <w:rPr>
                <w:rFonts w:ascii="Arial" w:eastAsia="Times New Roman" w:hAnsi="Arial" w:cs="Arial"/>
                <w:color w:val="000000"/>
                <w:spacing w:val="-4"/>
                <w:sz w:val="19"/>
                <w:szCs w:val="19"/>
                <w:lang w:eastAsia="ru-RU"/>
              </w:rPr>
              <w:softHyphen/>
              <w:t>гать собственные ги</w:t>
            </w:r>
            <w:r w:rsidRPr="00EE5D1A">
              <w:rPr>
                <w:rFonts w:ascii="Arial" w:eastAsia="Times New Roman" w:hAnsi="Arial" w:cs="Arial"/>
                <w:color w:val="000000"/>
                <w:spacing w:val="-4"/>
                <w:sz w:val="19"/>
                <w:szCs w:val="19"/>
                <w:lang w:eastAsia="ru-RU"/>
              </w:rPr>
              <w:softHyphen/>
              <w:t>потезы (прогнозы) и обосновывать их, об</w:t>
            </w:r>
            <w:r w:rsidRPr="00EE5D1A">
              <w:rPr>
                <w:rFonts w:ascii="Arial" w:eastAsia="Times New Roman" w:hAnsi="Arial" w:cs="Arial"/>
                <w:color w:val="000000"/>
                <w:spacing w:val="-4"/>
                <w:sz w:val="19"/>
                <w:szCs w:val="19"/>
                <w:lang w:eastAsia="ru-RU"/>
              </w:rPr>
              <w:softHyphen/>
              <w:t>мениваться мыслями, прислушиваться к мнению собеседника</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157"/>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Урок-тренинг. Письмо под диктовку с комментиро</w:t>
            </w:r>
            <w:r w:rsidRPr="00EE5D1A">
              <w:rPr>
                <w:rFonts w:ascii="Arial" w:eastAsia="Times New Roman" w:hAnsi="Arial" w:cs="Arial"/>
                <w:color w:val="000000"/>
                <w:spacing w:val="-4"/>
                <w:sz w:val="19"/>
                <w:szCs w:val="19"/>
                <w:lang w:eastAsia="ru-RU"/>
              </w:rPr>
              <w:softHyphen/>
              <w:t>ванием</w:t>
            </w:r>
          </w:p>
        </w:tc>
        <w:tc>
          <w:tcPr>
            <w:tcW w:w="1613"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i/>
                <w:iCs/>
                <w:color w:val="000000"/>
                <w:spacing w:val="-2"/>
                <w:sz w:val="19"/>
                <w:szCs w:val="19"/>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c>
          <w:tcPr>
            <w:tcW w:w="2837"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Упражнения в записи пред</w:t>
            </w:r>
            <w:r w:rsidRPr="00EE5D1A">
              <w:rPr>
                <w:rFonts w:ascii="Arial" w:eastAsia="Times New Roman" w:hAnsi="Arial" w:cs="Arial"/>
                <w:color w:val="000000"/>
                <w:spacing w:val="-4"/>
                <w:sz w:val="19"/>
                <w:szCs w:val="19"/>
                <w:lang w:eastAsia="ru-RU"/>
              </w:rPr>
              <w:softHyphen/>
              <w:t>ложений и текстов в соот</w:t>
            </w:r>
            <w:r w:rsidRPr="00EE5D1A">
              <w:rPr>
                <w:rFonts w:ascii="Arial" w:eastAsia="Times New Roman" w:hAnsi="Arial" w:cs="Arial"/>
                <w:color w:val="000000"/>
                <w:spacing w:val="-4"/>
                <w:sz w:val="19"/>
                <w:szCs w:val="19"/>
                <w:lang w:eastAsia="ru-RU"/>
              </w:rPr>
              <w:softHyphen/>
              <w:t>ветствии с орфографиче</w:t>
            </w:r>
            <w:r w:rsidRPr="00EE5D1A">
              <w:rPr>
                <w:rFonts w:ascii="Arial" w:eastAsia="Times New Roman" w:hAnsi="Arial" w:cs="Arial"/>
                <w:color w:val="000000"/>
                <w:spacing w:val="-4"/>
                <w:sz w:val="19"/>
                <w:szCs w:val="19"/>
                <w:lang w:eastAsia="ru-RU"/>
              </w:rPr>
              <w:softHyphen/>
              <w:t>скими и пунктуационными нормами</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Решать орфографические задачи в ходе записи по слуху</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про</w:t>
            </w:r>
            <w:r w:rsidRPr="00EE5D1A">
              <w:rPr>
                <w:rFonts w:ascii="Arial" w:eastAsia="Times New Roman" w:hAnsi="Arial" w:cs="Arial"/>
                <w:color w:val="000000"/>
                <w:spacing w:val="-4"/>
                <w:sz w:val="19"/>
                <w:szCs w:val="19"/>
                <w:lang w:eastAsia="ru-RU"/>
              </w:rPr>
              <w:softHyphen/>
              <w:t>межуточный и итого</w:t>
            </w:r>
            <w:r w:rsidRPr="00EE5D1A">
              <w:rPr>
                <w:rFonts w:ascii="Arial" w:eastAsia="Times New Roman" w:hAnsi="Arial" w:cs="Arial"/>
                <w:color w:val="000000"/>
                <w:spacing w:val="-4"/>
                <w:sz w:val="19"/>
                <w:szCs w:val="19"/>
                <w:lang w:eastAsia="ru-RU"/>
              </w:rPr>
              <w:softHyphen/>
              <w:t>вый самоконтроль, оценивать ре</w:t>
            </w:r>
            <w:r w:rsidRPr="00EE5D1A">
              <w:rPr>
                <w:rFonts w:ascii="Arial" w:eastAsia="Times New Roman" w:hAnsi="Arial" w:cs="Arial"/>
                <w:color w:val="000000"/>
                <w:spacing w:val="-4"/>
                <w:sz w:val="19"/>
                <w:szCs w:val="19"/>
                <w:lang w:eastAsia="ru-RU"/>
              </w:rPr>
              <w:softHyphen/>
              <w:t>зультаты</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9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Стартовая диагностиче</w:t>
            </w:r>
            <w:r w:rsidRPr="00EE5D1A">
              <w:rPr>
                <w:rFonts w:ascii="Arial" w:eastAsia="Times New Roman" w:hAnsi="Arial" w:cs="Arial"/>
                <w:b/>
                <w:bCs/>
                <w:color w:val="000000"/>
                <w:spacing w:val="-3"/>
                <w:sz w:val="19"/>
                <w:szCs w:val="19"/>
                <w:lang w:eastAsia="ru-RU"/>
              </w:rPr>
              <w:softHyphen/>
              <w:t>ская работа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кон</w:t>
            </w:r>
            <w:r w:rsidRPr="00EE5D1A">
              <w:rPr>
                <w:rFonts w:ascii="Arial" w:eastAsia="Times New Roman" w:hAnsi="Arial" w:cs="Arial"/>
                <w:i/>
                <w:iCs/>
                <w:color w:val="000000"/>
                <w:spacing w:val="-2"/>
                <w:sz w:val="19"/>
                <w:szCs w:val="19"/>
                <w:lang w:eastAsia="ru-RU"/>
              </w:rPr>
              <w:softHyphen/>
              <w:t>троля знаний и умений</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3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Демонстрация уровня оста</w:t>
            </w:r>
            <w:r w:rsidRPr="00EE5D1A">
              <w:rPr>
                <w:rFonts w:ascii="Arial" w:eastAsia="Times New Roman" w:hAnsi="Arial" w:cs="Arial"/>
                <w:color w:val="000000"/>
                <w:spacing w:val="-4"/>
                <w:sz w:val="19"/>
                <w:szCs w:val="19"/>
                <w:lang w:eastAsia="ru-RU"/>
              </w:rPr>
              <w:softHyphen/>
              <w:t>точных знаний и умений для выявления затруднений</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w:t>
            </w:r>
            <w:r w:rsidRPr="00EE5D1A">
              <w:rPr>
                <w:rFonts w:ascii="Arial" w:eastAsia="Times New Roman" w:hAnsi="Arial" w:cs="Arial"/>
                <w:color w:val="000000"/>
                <w:spacing w:val="-4"/>
                <w:sz w:val="19"/>
                <w:szCs w:val="19"/>
                <w:lang w:eastAsia="ru-RU"/>
              </w:rPr>
              <w:softHyphen/>
              <w:t>ные правила, способы действий при выпол</w:t>
            </w:r>
            <w:r w:rsidRPr="00EE5D1A">
              <w:rPr>
                <w:rFonts w:ascii="Arial" w:eastAsia="Times New Roman" w:hAnsi="Arial" w:cs="Arial"/>
                <w:color w:val="000000"/>
                <w:spacing w:val="-4"/>
                <w:sz w:val="19"/>
                <w:szCs w:val="19"/>
                <w:lang w:eastAsia="ru-RU"/>
              </w:rPr>
              <w:softHyphen/>
              <w:t>нении учебных зада</w:t>
            </w:r>
            <w:r w:rsidRPr="00EE5D1A">
              <w:rPr>
                <w:rFonts w:ascii="Arial" w:eastAsia="Times New Roman" w:hAnsi="Arial" w:cs="Arial"/>
                <w:color w:val="000000"/>
                <w:spacing w:val="-4"/>
                <w:sz w:val="19"/>
                <w:szCs w:val="19"/>
                <w:lang w:eastAsia="ru-RU"/>
              </w:rPr>
              <w:softHyphen/>
              <w:t>ний, вносить необхо</w:t>
            </w:r>
            <w:r w:rsidRPr="00EE5D1A">
              <w:rPr>
                <w:rFonts w:ascii="Arial" w:eastAsia="Times New Roman" w:hAnsi="Arial" w:cs="Arial"/>
                <w:color w:val="000000"/>
                <w:spacing w:val="-4"/>
                <w:sz w:val="19"/>
                <w:szCs w:val="19"/>
                <w:lang w:eastAsia="ru-RU"/>
              </w:rPr>
              <w:softHyphen/>
              <w:t>димые коррективы в собственные дейст</w:t>
            </w:r>
            <w:r w:rsidRPr="00EE5D1A">
              <w:rPr>
                <w:rFonts w:ascii="Arial" w:eastAsia="Times New Roman" w:hAnsi="Arial" w:cs="Arial"/>
                <w:color w:val="000000"/>
                <w:spacing w:val="-4"/>
                <w:sz w:val="19"/>
                <w:szCs w:val="19"/>
                <w:lang w:eastAsia="ru-RU"/>
              </w:rPr>
              <w:softHyphen/>
              <w:t>вия по итогам само</w:t>
            </w:r>
            <w:r w:rsidRPr="00EE5D1A">
              <w:rPr>
                <w:rFonts w:ascii="Arial" w:eastAsia="Times New Roman" w:hAnsi="Arial" w:cs="Arial"/>
                <w:color w:val="000000"/>
                <w:spacing w:val="-4"/>
                <w:sz w:val="19"/>
                <w:szCs w:val="19"/>
                <w:lang w:eastAsia="ru-RU"/>
              </w:rPr>
              <w:softHyphen/>
              <w:t>проверки</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18</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8"/>
        <w:gridCol w:w="2842"/>
        <w:gridCol w:w="2702"/>
        <w:gridCol w:w="2131"/>
        <w:gridCol w:w="2256"/>
      </w:tblGrid>
      <w:tr w:rsidR="00EE5D1A" w:rsidRPr="00EE5D1A" w:rsidTr="002B5209">
        <w:trPr>
          <w:trHeight w:hRule="exact" w:val="277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коррекции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Индивидуальная работа с выявленными проблемами, закрепление навыков за</w:t>
            </w:r>
            <w:r w:rsidRPr="00EE5D1A">
              <w:rPr>
                <w:rFonts w:ascii="Arial" w:eastAsia="Times New Roman" w:hAnsi="Arial" w:cs="Arial"/>
                <w:color w:val="000000"/>
                <w:spacing w:val="-4"/>
                <w:sz w:val="19"/>
                <w:szCs w:val="19"/>
                <w:lang w:eastAsia="ru-RU"/>
              </w:rPr>
              <w:softHyphen/>
              <w:t>писи слов с орфограммами</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7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Изложение «Свет осени»</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Воспроизведение содержа</w:t>
            </w:r>
            <w:r w:rsidRPr="00EE5D1A">
              <w:rPr>
                <w:rFonts w:ascii="Arial" w:eastAsia="Times New Roman" w:hAnsi="Arial" w:cs="Arial"/>
                <w:color w:val="000000"/>
                <w:spacing w:val="-4"/>
                <w:sz w:val="19"/>
                <w:szCs w:val="19"/>
                <w:lang w:eastAsia="ru-RU"/>
              </w:rPr>
              <w:softHyphen/>
              <w:t>ния текста с предваритель</w:t>
            </w:r>
            <w:r w:rsidRPr="00EE5D1A">
              <w:rPr>
                <w:rFonts w:ascii="Arial" w:eastAsia="Times New Roman" w:hAnsi="Arial" w:cs="Arial"/>
                <w:color w:val="000000"/>
                <w:spacing w:val="-4"/>
                <w:sz w:val="19"/>
                <w:szCs w:val="19"/>
                <w:lang w:eastAsia="ru-RU"/>
              </w:rPr>
              <w:softHyphen/>
              <w:t>ным его прогнозированием по ориентировочным осно</w:t>
            </w:r>
            <w:r w:rsidRPr="00EE5D1A">
              <w:rPr>
                <w:rFonts w:ascii="Arial" w:eastAsia="Times New Roman" w:hAnsi="Arial" w:cs="Arial"/>
                <w:color w:val="000000"/>
                <w:spacing w:val="-4"/>
                <w:sz w:val="19"/>
                <w:szCs w:val="19"/>
                <w:lang w:eastAsia="ru-RU"/>
              </w:rPr>
              <w:softHyphen/>
              <w:t>вам: заголовку, плану</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Прогнозировать содержа</w:t>
            </w:r>
            <w:r w:rsidRPr="00EE5D1A">
              <w:rPr>
                <w:rFonts w:ascii="Arial" w:eastAsia="Times New Roman" w:hAnsi="Arial" w:cs="Arial"/>
                <w:color w:val="000000"/>
                <w:spacing w:val="-4"/>
                <w:sz w:val="19"/>
                <w:szCs w:val="19"/>
                <w:lang w:eastAsia="ru-RU"/>
              </w:rPr>
              <w:softHyphen/>
              <w:t>ние по имени автора, на</w:t>
            </w:r>
            <w:r w:rsidRPr="00EE5D1A">
              <w:rPr>
                <w:rFonts w:ascii="Arial" w:eastAsia="Times New Roman" w:hAnsi="Arial" w:cs="Arial"/>
                <w:color w:val="000000"/>
                <w:spacing w:val="-4"/>
                <w:sz w:val="19"/>
                <w:szCs w:val="19"/>
                <w:lang w:eastAsia="ru-RU"/>
              </w:rPr>
              <w:softHyphen/>
              <w:t>званию, плану, выбирать в тексте ключевые слова, слова с орфограммами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языко</w:t>
            </w:r>
            <w:r w:rsidRPr="00EE5D1A">
              <w:rPr>
                <w:rFonts w:ascii="Arial" w:eastAsia="Times New Roman" w:hAnsi="Arial" w:cs="Arial"/>
                <w:color w:val="000000"/>
                <w:spacing w:val="-4"/>
                <w:sz w:val="19"/>
                <w:szCs w:val="19"/>
                <w:lang w:eastAsia="ru-RU"/>
              </w:rPr>
              <w:softHyphen/>
              <w:t>вой материал, плани</w:t>
            </w:r>
            <w:r w:rsidRPr="00EE5D1A">
              <w:rPr>
                <w:rFonts w:ascii="Arial" w:eastAsia="Times New Roman" w:hAnsi="Arial" w:cs="Arial"/>
                <w:color w:val="000000"/>
                <w:spacing w:val="-4"/>
                <w:sz w:val="19"/>
                <w:szCs w:val="19"/>
                <w:lang w:eastAsia="ru-RU"/>
              </w:rPr>
              <w:softHyphen/>
              <w:t>ровать деятельность, пользоваться памят</w:t>
            </w:r>
            <w:r w:rsidRPr="00EE5D1A">
              <w:rPr>
                <w:rFonts w:ascii="Arial" w:eastAsia="Times New Roman" w:hAnsi="Arial" w:cs="Arial"/>
                <w:color w:val="000000"/>
                <w:spacing w:val="-4"/>
                <w:sz w:val="19"/>
                <w:szCs w:val="19"/>
                <w:lang w:eastAsia="ru-RU"/>
              </w:rPr>
              <w:softHyphen/>
              <w:t>кой, действовать по алгоритму, осуществ</w:t>
            </w:r>
            <w:r w:rsidRPr="00EE5D1A">
              <w:rPr>
                <w:rFonts w:ascii="Arial" w:eastAsia="Times New Roman" w:hAnsi="Arial" w:cs="Arial"/>
                <w:color w:val="000000"/>
                <w:spacing w:val="-4"/>
                <w:sz w:val="19"/>
                <w:szCs w:val="19"/>
                <w:lang w:eastAsia="ru-RU"/>
              </w:rPr>
              <w:softHyphen/>
              <w:t>лять промежуточный и итоговый самоконтроль</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65"/>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w:t>
            </w:r>
          </w:p>
          <w:p w:rsidR="00EE5D1A" w:rsidRPr="00EE5D1A" w:rsidRDefault="00EE5D1A" w:rsidP="00EE5D1A">
            <w:pPr>
              <w:framePr w:w="14621" w:h="9480" w:wrap="around" w:vAnchor="page" w:hAnchor="page" w:x="1109" w:y="980"/>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изложений</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коррекции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Взаимооценка работ, вы</w:t>
            </w:r>
            <w:r w:rsidRPr="00EE5D1A">
              <w:rPr>
                <w:rFonts w:ascii="Arial" w:eastAsia="Times New Roman" w:hAnsi="Arial" w:cs="Arial"/>
                <w:color w:val="000000"/>
                <w:spacing w:val="-4"/>
                <w:sz w:val="19"/>
                <w:szCs w:val="19"/>
                <w:lang w:eastAsia="ru-RU"/>
              </w:rPr>
              <w:softHyphen/>
              <w:t>явление удавшихся фраз, словосочетаний, коррекция речевых ошибок</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w:t>
            </w:r>
            <w:r w:rsidRPr="00EE5D1A">
              <w:rPr>
                <w:rFonts w:ascii="Arial" w:eastAsia="Times New Roman" w:hAnsi="Arial" w:cs="Arial"/>
                <w:color w:val="000000"/>
                <w:spacing w:val="-4"/>
                <w:sz w:val="19"/>
                <w:szCs w:val="19"/>
                <w:lang w:eastAsia="ru-RU"/>
              </w:rPr>
              <w:softHyphen/>
              <w:t>нения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862"/>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20</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Творческая работа: зари</w:t>
            </w:r>
            <w:r w:rsidRPr="00EE5D1A">
              <w:rPr>
                <w:rFonts w:ascii="Arial" w:eastAsia="Times New Roman" w:hAnsi="Arial" w:cs="Arial"/>
                <w:i/>
                <w:iCs/>
                <w:color w:val="000000"/>
                <w:spacing w:val="-2"/>
                <w:sz w:val="19"/>
                <w:szCs w:val="19"/>
                <w:lang w:eastAsia="ru-RU"/>
              </w:rPr>
              <w:softHyphen/>
              <w:t>совка уголка родной при</w:t>
            </w:r>
            <w:r w:rsidRPr="00EE5D1A">
              <w:rPr>
                <w:rFonts w:ascii="Arial" w:eastAsia="Times New Roman" w:hAnsi="Arial" w:cs="Arial"/>
                <w:i/>
                <w:iCs/>
                <w:color w:val="000000"/>
                <w:spacing w:val="-2"/>
                <w:sz w:val="19"/>
                <w:szCs w:val="19"/>
                <w:lang w:eastAsia="ru-RU"/>
              </w:rPr>
              <w:softHyphen/>
              <w:t>роды*</w:t>
            </w:r>
          </w:p>
        </w:tc>
        <w:tc>
          <w:tcPr>
            <w:tcW w:w="161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Письменная передача сво</w:t>
            </w:r>
            <w:r w:rsidRPr="00EE5D1A">
              <w:rPr>
                <w:rFonts w:ascii="Arial" w:eastAsia="Times New Roman" w:hAnsi="Arial" w:cs="Arial"/>
                <w:color w:val="000000"/>
                <w:spacing w:val="-4"/>
                <w:sz w:val="19"/>
                <w:szCs w:val="19"/>
                <w:lang w:eastAsia="ru-RU"/>
              </w:rPr>
              <w:softHyphen/>
              <w:t>их наблюдений за при</w:t>
            </w:r>
            <w:r w:rsidRPr="00EE5D1A">
              <w:rPr>
                <w:rFonts w:ascii="Arial" w:eastAsia="Times New Roman" w:hAnsi="Arial" w:cs="Arial"/>
                <w:color w:val="000000"/>
                <w:spacing w:val="-4"/>
                <w:sz w:val="19"/>
                <w:szCs w:val="19"/>
                <w:lang w:eastAsia="ru-RU"/>
              </w:rPr>
              <w:softHyphen/>
              <w:t>родой родного края. Со</w:t>
            </w:r>
            <w:r w:rsidRPr="00EE5D1A">
              <w:rPr>
                <w:rFonts w:ascii="Arial" w:eastAsia="Times New Roman" w:hAnsi="Arial" w:cs="Arial"/>
                <w:color w:val="000000"/>
                <w:spacing w:val="-4"/>
                <w:sz w:val="19"/>
                <w:szCs w:val="19"/>
                <w:lang w:eastAsia="ru-RU"/>
              </w:rPr>
              <w:softHyphen/>
              <w:t>ставление текста с опорой на авторские тексты и тек</w:t>
            </w:r>
            <w:r w:rsidRPr="00EE5D1A">
              <w:rPr>
                <w:rFonts w:ascii="Arial" w:eastAsia="Times New Roman" w:hAnsi="Arial" w:cs="Arial"/>
                <w:color w:val="000000"/>
                <w:spacing w:val="-4"/>
                <w:sz w:val="19"/>
                <w:szCs w:val="19"/>
                <w:lang w:eastAsia="ru-RU"/>
              </w:rPr>
              <w:softHyphen/>
              <w:t>сты сверстников по данной теме</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готовый речевой материал - ав</w:t>
            </w:r>
            <w:r w:rsidRPr="00EE5D1A">
              <w:rPr>
                <w:rFonts w:ascii="Arial" w:eastAsia="Times New Roman" w:hAnsi="Arial" w:cs="Arial"/>
                <w:color w:val="000000"/>
                <w:spacing w:val="-4"/>
                <w:sz w:val="19"/>
                <w:szCs w:val="19"/>
                <w:lang w:eastAsia="ru-RU"/>
              </w:rPr>
              <w:softHyphen/>
              <w:t>торский текст, обсуждать личное впечатление, со</w:t>
            </w:r>
            <w:r w:rsidRPr="00EE5D1A">
              <w:rPr>
                <w:rFonts w:ascii="Arial" w:eastAsia="Times New Roman" w:hAnsi="Arial" w:cs="Arial"/>
                <w:color w:val="000000"/>
                <w:spacing w:val="-4"/>
                <w:sz w:val="19"/>
                <w:szCs w:val="19"/>
                <w:lang w:eastAsia="ru-RU"/>
              </w:rPr>
              <w:softHyphen/>
              <w:t>ставлять собственный текст по аналогии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80" w:wrap="around" w:vAnchor="page" w:hAnchor="page" w:x="1109"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выде</w:t>
            </w:r>
            <w:r w:rsidRPr="00EE5D1A">
              <w:rPr>
                <w:rFonts w:ascii="Arial" w:eastAsia="Times New Roman" w:hAnsi="Arial" w:cs="Arial"/>
                <w:color w:val="000000"/>
                <w:spacing w:val="-4"/>
                <w:sz w:val="19"/>
                <w:szCs w:val="19"/>
                <w:lang w:eastAsia="ru-RU"/>
              </w:rPr>
              <w:softHyphen/>
              <w:t>лять существенные признаки, учитывать ориентиры при созда</w:t>
            </w:r>
            <w:r w:rsidRPr="00EE5D1A">
              <w:rPr>
                <w:rFonts w:ascii="Arial" w:eastAsia="Times New Roman" w:hAnsi="Arial" w:cs="Arial"/>
                <w:color w:val="000000"/>
                <w:spacing w:val="-4"/>
                <w:sz w:val="19"/>
                <w:szCs w:val="19"/>
                <w:lang w:eastAsia="ru-RU"/>
              </w:rPr>
              <w:softHyphen/>
              <w:t>нии авторского про</w:t>
            </w:r>
            <w:r w:rsidRPr="00EE5D1A">
              <w:rPr>
                <w:rFonts w:ascii="Arial" w:eastAsia="Times New Roman" w:hAnsi="Arial" w:cs="Arial"/>
                <w:color w:val="000000"/>
                <w:spacing w:val="-4"/>
                <w:sz w:val="19"/>
                <w:szCs w:val="19"/>
                <w:lang w:eastAsia="ru-RU"/>
              </w:rPr>
              <w:softHyphen/>
              <w:t>дукта, осуществлять самоконтроль и само</w:t>
            </w:r>
            <w:r w:rsidRPr="00EE5D1A">
              <w:rPr>
                <w:rFonts w:ascii="Arial" w:eastAsia="Times New Roman" w:hAnsi="Arial" w:cs="Arial"/>
                <w:color w:val="000000"/>
                <w:spacing w:val="-4"/>
                <w:sz w:val="19"/>
                <w:szCs w:val="19"/>
                <w:lang w:eastAsia="ru-RU"/>
              </w:rPr>
              <w:softHyphen/>
              <w:t>проверку</w:t>
            </w:r>
          </w:p>
          <w:p w:rsidR="00EE5D1A" w:rsidRPr="00EE5D1A" w:rsidRDefault="00EE5D1A" w:rsidP="00EE5D1A">
            <w:pPr>
              <w:framePr w:w="14621" w:h="9480" w:wrap="around" w:vAnchor="page" w:hAnchor="page" w:x="1109" w:y="980"/>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9"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19</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6"/>
        <w:gridCol w:w="2698"/>
        <w:gridCol w:w="2131"/>
        <w:gridCol w:w="2266"/>
      </w:tblGrid>
      <w:tr w:rsidR="00EE5D1A" w:rsidRPr="00EE5D1A" w:rsidTr="002B5209">
        <w:trPr>
          <w:trHeight w:hRule="exact" w:val="209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21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Пред</w:t>
            </w:r>
            <w:r w:rsidRPr="00EE5D1A">
              <w:rPr>
                <w:rFonts w:ascii="Arial" w:eastAsia="Times New Roman" w:hAnsi="Arial" w:cs="Arial"/>
                <w:color w:val="000000"/>
                <w:spacing w:val="-4"/>
                <w:sz w:val="19"/>
                <w:szCs w:val="19"/>
                <w:lang w:eastAsia="ru-RU"/>
              </w:rPr>
              <w:softHyphen/>
              <w:t>ложение. Текст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средст</w:t>
            </w:r>
            <w:r w:rsidRPr="00EE5D1A">
              <w:rPr>
                <w:rFonts w:ascii="Arial" w:eastAsia="Times New Roman" w:hAnsi="Arial" w:cs="Arial"/>
                <w:color w:val="000000"/>
                <w:spacing w:val="-4"/>
                <w:sz w:val="19"/>
                <w:szCs w:val="19"/>
                <w:lang w:eastAsia="ru-RU"/>
              </w:rPr>
              <w:softHyphen/>
              <w:t>вами языка с позиций их роли в речи, взаимодейст</w:t>
            </w:r>
            <w:r w:rsidRPr="00EE5D1A">
              <w:rPr>
                <w:rFonts w:ascii="Arial" w:eastAsia="Times New Roman" w:hAnsi="Arial" w:cs="Arial"/>
                <w:color w:val="000000"/>
                <w:spacing w:val="-4"/>
                <w:sz w:val="19"/>
                <w:szCs w:val="19"/>
                <w:lang w:eastAsia="ru-RU"/>
              </w:rPr>
              <w:softHyphen/>
              <w:t>вия друг с другом, особен</w:t>
            </w:r>
            <w:r w:rsidRPr="00EE5D1A">
              <w:rPr>
                <w:rFonts w:ascii="Arial" w:eastAsia="Times New Roman" w:hAnsi="Arial" w:cs="Arial"/>
                <w:color w:val="000000"/>
                <w:spacing w:val="-4"/>
                <w:sz w:val="19"/>
                <w:szCs w:val="19"/>
                <w:lang w:eastAsia="ru-RU"/>
              </w:rPr>
              <w:softHyphen/>
              <w:t>ностей употребления в собственных высказыва</w:t>
            </w:r>
            <w:r w:rsidRPr="00EE5D1A">
              <w:rPr>
                <w:rFonts w:ascii="Arial" w:eastAsia="Times New Roman" w:hAnsi="Arial" w:cs="Arial"/>
                <w:color w:val="000000"/>
                <w:spacing w:val="-4"/>
                <w:sz w:val="19"/>
                <w:szCs w:val="19"/>
                <w:lang w:eastAsia="ru-RU"/>
              </w:rPr>
              <w:softHyphen/>
              <w:t>ниях, чтобы мысль была понята другими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основные</w:t>
            </w:r>
          </w:p>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структурные единицы языка, иметь представле</w:t>
            </w:r>
            <w:r w:rsidRPr="00EE5D1A">
              <w:rPr>
                <w:rFonts w:ascii="Arial" w:eastAsia="Times New Roman" w:hAnsi="Arial" w:cs="Arial"/>
                <w:color w:val="000000"/>
                <w:spacing w:val="-4"/>
                <w:sz w:val="19"/>
                <w:szCs w:val="19"/>
                <w:lang w:eastAsia="ru-RU"/>
              </w:rPr>
              <w:softHyphen/>
              <w:t>ние о многозначных словах</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знаково-символьное мо</w:t>
            </w:r>
            <w:r w:rsidRPr="00EE5D1A">
              <w:rPr>
                <w:rFonts w:ascii="Arial" w:eastAsia="Times New Roman" w:hAnsi="Arial" w:cs="Arial"/>
                <w:color w:val="000000"/>
                <w:spacing w:val="-4"/>
                <w:sz w:val="19"/>
                <w:szCs w:val="19"/>
                <w:lang w:eastAsia="ru-RU"/>
              </w:rPr>
              <w:softHyphen/>
              <w:t>делирование, отби</w:t>
            </w:r>
            <w:r w:rsidRPr="00EE5D1A">
              <w:rPr>
                <w:rFonts w:ascii="Arial" w:eastAsia="Times New Roman" w:hAnsi="Arial" w:cs="Arial"/>
                <w:color w:val="000000"/>
                <w:spacing w:val="-4"/>
                <w:sz w:val="19"/>
                <w:szCs w:val="19"/>
                <w:lang w:eastAsia="ru-RU"/>
              </w:rPr>
              <w:softHyphen/>
              <w:t>рать речевой мате</w:t>
            </w:r>
            <w:r w:rsidRPr="00EE5D1A">
              <w:rPr>
                <w:rFonts w:ascii="Arial" w:eastAsia="Times New Roman" w:hAnsi="Arial" w:cs="Arial"/>
                <w:color w:val="000000"/>
                <w:spacing w:val="-4"/>
                <w:sz w:val="19"/>
                <w:szCs w:val="19"/>
                <w:lang w:eastAsia="ru-RU"/>
              </w:rPr>
              <w:softHyphen/>
              <w:t>риал в соответствии с речевой задачей, строить письменное высказывание с со</w:t>
            </w:r>
            <w:r w:rsidRPr="00EE5D1A">
              <w:rPr>
                <w:rFonts w:ascii="Arial" w:eastAsia="Times New Roman" w:hAnsi="Arial" w:cs="Arial"/>
                <w:color w:val="000000"/>
                <w:spacing w:val="-4"/>
                <w:sz w:val="19"/>
                <w:szCs w:val="19"/>
                <w:lang w:eastAsia="ru-RU"/>
              </w:rPr>
              <w:softHyphen/>
              <w:t>блюдением норм</w:t>
            </w:r>
          </w:p>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61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и его роль в речи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6"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Усвоение понятия о слово</w:t>
            </w:r>
            <w:r w:rsidRPr="00EE5D1A">
              <w:rPr>
                <w:rFonts w:ascii="Arial" w:eastAsia="Times New Roman" w:hAnsi="Arial" w:cs="Arial"/>
                <w:color w:val="000000"/>
                <w:spacing w:val="-4"/>
                <w:sz w:val="19"/>
                <w:szCs w:val="19"/>
                <w:lang w:eastAsia="ru-RU"/>
              </w:rPr>
              <w:softHyphen/>
              <w:t>сочетании как распростра</w:t>
            </w:r>
            <w:r w:rsidRPr="00EE5D1A">
              <w:rPr>
                <w:rFonts w:ascii="Arial" w:eastAsia="Times New Roman" w:hAnsi="Arial" w:cs="Arial"/>
                <w:color w:val="000000"/>
                <w:spacing w:val="-4"/>
                <w:sz w:val="19"/>
                <w:szCs w:val="19"/>
                <w:lang w:eastAsia="ru-RU"/>
              </w:rPr>
              <w:softHyphen/>
              <w:t>ненном слове: его роли на</w:t>
            </w:r>
            <w:r w:rsidRPr="00EE5D1A">
              <w:rPr>
                <w:rFonts w:ascii="Arial" w:eastAsia="Times New Roman" w:hAnsi="Arial" w:cs="Arial"/>
                <w:color w:val="000000"/>
                <w:spacing w:val="-4"/>
                <w:sz w:val="19"/>
                <w:szCs w:val="19"/>
                <w:lang w:eastAsia="ru-RU"/>
              </w:rPr>
              <w:softHyphen/>
              <w:t>зывать предмет, действие более конкретно, чем сло</w:t>
            </w:r>
            <w:r w:rsidRPr="00EE5D1A">
              <w:rPr>
                <w:rFonts w:ascii="Arial" w:eastAsia="Times New Roman" w:hAnsi="Arial" w:cs="Arial"/>
                <w:color w:val="000000"/>
                <w:spacing w:val="-4"/>
                <w:sz w:val="19"/>
                <w:szCs w:val="19"/>
                <w:lang w:eastAsia="ru-RU"/>
              </w:rPr>
              <w:softHyphen/>
              <w:t>во, его структуре и связи в нем частей речи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 роли слов в речи, подбирать слова, объединенные общей те</w:t>
            </w:r>
            <w:r w:rsidRPr="00EE5D1A">
              <w:rPr>
                <w:rFonts w:ascii="Arial" w:eastAsia="Times New Roman" w:hAnsi="Arial" w:cs="Arial"/>
                <w:color w:val="000000"/>
                <w:spacing w:val="-4"/>
                <w:sz w:val="19"/>
                <w:szCs w:val="19"/>
                <w:lang w:eastAsia="ru-RU"/>
              </w:rPr>
              <w:softHyphen/>
              <w:t>мой, угадывать слово по толкованию или описанию предмета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и языковой мате</w:t>
            </w:r>
            <w:r w:rsidRPr="00EE5D1A">
              <w:rPr>
                <w:rFonts w:ascii="Arial" w:eastAsia="Times New Roman" w:hAnsi="Arial" w:cs="Arial"/>
                <w:color w:val="000000"/>
                <w:spacing w:val="-4"/>
                <w:sz w:val="19"/>
                <w:szCs w:val="19"/>
                <w:lang w:eastAsia="ru-RU"/>
              </w:rPr>
              <w:softHyphen/>
              <w:t>риал, отбирать мате</w:t>
            </w:r>
            <w:r w:rsidRPr="00EE5D1A">
              <w:rPr>
                <w:rFonts w:ascii="Arial" w:eastAsia="Times New Roman" w:hAnsi="Arial" w:cs="Arial"/>
                <w:color w:val="000000"/>
                <w:spacing w:val="-4"/>
                <w:sz w:val="19"/>
                <w:szCs w:val="19"/>
                <w:lang w:eastAsia="ru-RU"/>
              </w:rPr>
              <w:softHyphen/>
              <w:t>риал в соответствии с задачей, организо</w:t>
            </w:r>
            <w:r w:rsidRPr="00EE5D1A">
              <w:rPr>
                <w:rFonts w:ascii="Arial" w:eastAsia="Times New Roman" w:hAnsi="Arial" w:cs="Arial"/>
                <w:color w:val="000000"/>
                <w:spacing w:val="-4"/>
                <w:sz w:val="19"/>
                <w:szCs w:val="19"/>
                <w:lang w:eastAsia="ru-RU"/>
              </w:rPr>
              <w:softHyphen/>
              <w:t>вывать коммуника</w:t>
            </w:r>
            <w:r w:rsidRPr="00EE5D1A">
              <w:rPr>
                <w:rFonts w:ascii="Arial" w:eastAsia="Times New Roman" w:hAnsi="Arial" w:cs="Arial"/>
                <w:color w:val="000000"/>
                <w:spacing w:val="-4"/>
                <w:sz w:val="19"/>
                <w:szCs w:val="19"/>
                <w:lang w:eastAsia="ru-RU"/>
              </w:rPr>
              <w:softHyphen/>
              <w:t>цию в паре</w:t>
            </w:r>
          </w:p>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8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и сло</w:t>
            </w:r>
            <w:r w:rsidRPr="00EE5D1A">
              <w:rPr>
                <w:rFonts w:ascii="Arial" w:eastAsia="Times New Roman" w:hAnsi="Arial" w:cs="Arial"/>
                <w:color w:val="000000"/>
                <w:spacing w:val="-4"/>
                <w:sz w:val="19"/>
                <w:szCs w:val="19"/>
                <w:lang w:eastAsia="ru-RU"/>
              </w:rPr>
              <w:softHyphen/>
              <w:t>восочетание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3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подчини</w:t>
            </w:r>
            <w:r w:rsidRPr="00EE5D1A">
              <w:rPr>
                <w:rFonts w:ascii="Arial" w:eastAsia="Times New Roman" w:hAnsi="Arial" w:cs="Arial"/>
                <w:color w:val="000000"/>
                <w:spacing w:val="-4"/>
                <w:sz w:val="19"/>
                <w:szCs w:val="19"/>
                <w:lang w:eastAsia="ru-RU"/>
              </w:rPr>
              <w:softHyphen/>
              <w:t>тельной связью частей ре</w:t>
            </w:r>
            <w:r w:rsidRPr="00EE5D1A">
              <w:rPr>
                <w:rFonts w:ascii="Arial" w:eastAsia="Times New Roman" w:hAnsi="Arial" w:cs="Arial"/>
                <w:color w:val="000000"/>
                <w:spacing w:val="-4"/>
                <w:sz w:val="19"/>
                <w:szCs w:val="19"/>
                <w:lang w:eastAsia="ru-RU"/>
              </w:rPr>
              <w:softHyphen/>
              <w:t>чи в словосочетаниях; над наличием в русском языке словосочетаний с синони</w:t>
            </w:r>
            <w:r w:rsidRPr="00EE5D1A">
              <w:rPr>
                <w:rFonts w:ascii="Arial" w:eastAsia="Times New Roman" w:hAnsi="Arial" w:cs="Arial"/>
                <w:color w:val="000000"/>
                <w:spacing w:val="-4"/>
                <w:sz w:val="19"/>
                <w:szCs w:val="19"/>
                <w:lang w:eastAsia="ru-RU"/>
              </w:rPr>
              <w:softHyphen/>
              <w:t>мическими значениями. Уп</w:t>
            </w:r>
            <w:r w:rsidRPr="00EE5D1A">
              <w:rPr>
                <w:rFonts w:ascii="Arial" w:eastAsia="Times New Roman" w:hAnsi="Arial" w:cs="Arial"/>
                <w:color w:val="000000"/>
                <w:spacing w:val="-4"/>
                <w:sz w:val="19"/>
                <w:szCs w:val="19"/>
                <w:lang w:eastAsia="ru-RU"/>
              </w:rPr>
              <w:softHyphen/>
              <w:t>ражнение в образовании словосочетаний с задан</w:t>
            </w:r>
            <w:r w:rsidRPr="00EE5D1A">
              <w:rPr>
                <w:rFonts w:ascii="Arial" w:eastAsia="Times New Roman" w:hAnsi="Arial" w:cs="Arial"/>
                <w:color w:val="000000"/>
                <w:spacing w:val="-4"/>
                <w:sz w:val="19"/>
                <w:szCs w:val="19"/>
                <w:lang w:eastAsia="ru-RU"/>
              </w:rPr>
              <w:softHyphen/>
              <w:t>ным значением</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 строении словосочетания, разли</w:t>
            </w:r>
            <w:r w:rsidRPr="00EE5D1A">
              <w:rPr>
                <w:rFonts w:ascii="Arial" w:eastAsia="Times New Roman" w:hAnsi="Arial" w:cs="Arial"/>
                <w:color w:val="000000"/>
                <w:spacing w:val="-4"/>
                <w:sz w:val="19"/>
                <w:szCs w:val="19"/>
                <w:lang w:eastAsia="ru-RU"/>
              </w:rPr>
              <w:softHyphen/>
              <w:t>чать слова и словосоче</w:t>
            </w:r>
            <w:r w:rsidRPr="00EE5D1A">
              <w:rPr>
                <w:rFonts w:ascii="Arial" w:eastAsia="Times New Roman" w:hAnsi="Arial" w:cs="Arial"/>
                <w:color w:val="000000"/>
                <w:spacing w:val="-4"/>
                <w:sz w:val="19"/>
                <w:szCs w:val="19"/>
                <w:lang w:eastAsia="ru-RU"/>
              </w:rPr>
              <w:softHyphen/>
              <w:t>тания, подбирать слово</w:t>
            </w:r>
            <w:r w:rsidRPr="00EE5D1A">
              <w:rPr>
                <w:rFonts w:ascii="Arial" w:eastAsia="Times New Roman" w:hAnsi="Arial" w:cs="Arial"/>
                <w:color w:val="000000"/>
                <w:spacing w:val="-4"/>
                <w:sz w:val="19"/>
                <w:szCs w:val="19"/>
                <w:lang w:eastAsia="ru-RU"/>
              </w:rPr>
              <w:softHyphen/>
              <w:t>сочетание под схему, строить предложения из двух словосочетаний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ис</w:t>
            </w:r>
            <w:r w:rsidRPr="00EE5D1A">
              <w:rPr>
                <w:rFonts w:ascii="Arial" w:eastAsia="Times New Roman" w:hAnsi="Arial" w:cs="Arial"/>
                <w:color w:val="000000"/>
                <w:spacing w:val="-4"/>
                <w:sz w:val="19"/>
                <w:szCs w:val="19"/>
                <w:lang w:eastAsia="ru-RU"/>
              </w:rPr>
              <w:softHyphen/>
              <w:t>пользовать знаково</w:t>
            </w:r>
            <w:r w:rsidRPr="00EE5D1A">
              <w:rPr>
                <w:rFonts w:ascii="Arial" w:eastAsia="Times New Roman" w:hAnsi="Arial" w:cs="Arial"/>
                <w:color w:val="000000"/>
                <w:spacing w:val="-4"/>
                <w:sz w:val="19"/>
                <w:szCs w:val="19"/>
                <w:lang w:eastAsia="ru-RU"/>
              </w:rPr>
              <w:softHyphen/>
              <w:t>символическое мо</w:t>
            </w:r>
            <w:r w:rsidRPr="00EE5D1A">
              <w:rPr>
                <w:rFonts w:ascii="Arial" w:eastAsia="Times New Roman" w:hAnsi="Arial" w:cs="Arial"/>
                <w:color w:val="000000"/>
                <w:spacing w:val="-4"/>
                <w:sz w:val="19"/>
                <w:szCs w:val="19"/>
                <w:lang w:eastAsia="ru-RU"/>
              </w:rPr>
              <w:softHyphen/>
              <w:t>делирование, ар</w:t>
            </w:r>
            <w:r w:rsidRPr="00EE5D1A">
              <w:rPr>
                <w:rFonts w:ascii="Arial" w:eastAsia="Times New Roman" w:hAnsi="Arial" w:cs="Arial"/>
                <w:color w:val="000000"/>
                <w:spacing w:val="-4"/>
                <w:sz w:val="19"/>
                <w:szCs w:val="19"/>
                <w:lang w:eastAsia="ru-RU"/>
              </w:rPr>
              <w:softHyphen/>
              <w:t>гументировать свою позицию</w:t>
            </w:r>
          </w:p>
        </w:tc>
      </w:tr>
      <w:tr w:rsidR="00EE5D1A" w:rsidRPr="00EE5D1A" w:rsidTr="002B5209">
        <w:trPr>
          <w:trHeight w:hRule="exact" w:val="184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Части речи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сведений об изученных частях речи. Наблюдение над употреб</w:t>
            </w:r>
            <w:r w:rsidRPr="00EE5D1A">
              <w:rPr>
                <w:rFonts w:ascii="Arial" w:eastAsia="Times New Roman" w:hAnsi="Arial" w:cs="Arial"/>
                <w:color w:val="000000"/>
                <w:spacing w:val="-4"/>
                <w:sz w:val="19"/>
                <w:szCs w:val="19"/>
                <w:lang w:eastAsia="ru-RU"/>
              </w:rPr>
              <w:softHyphen/>
              <w:t>лением разных частей речи в составе словосочетаний, предложений</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Узнавать часть речи по существенным призна</w:t>
            </w:r>
            <w:r w:rsidRPr="00EE5D1A">
              <w:rPr>
                <w:rFonts w:ascii="Arial" w:eastAsia="Times New Roman" w:hAnsi="Arial" w:cs="Arial"/>
                <w:color w:val="000000"/>
                <w:spacing w:val="-4"/>
                <w:sz w:val="19"/>
                <w:szCs w:val="19"/>
                <w:lang w:eastAsia="ru-RU"/>
              </w:rPr>
              <w:softHyphen/>
              <w:t>кам, описывать части ре</w:t>
            </w:r>
            <w:r w:rsidRPr="00EE5D1A">
              <w:rPr>
                <w:rFonts w:ascii="Arial" w:eastAsia="Times New Roman" w:hAnsi="Arial" w:cs="Arial"/>
                <w:color w:val="000000"/>
                <w:spacing w:val="-4"/>
                <w:sz w:val="19"/>
                <w:szCs w:val="19"/>
                <w:lang w:eastAsia="ru-RU"/>
              </w:rPr>
              <w:softHyphen/>
              <w:t>чи по плану, подбирать словосочетания по схеме, образовывать формы множественного числа разных частей речи</w:t>
            </w:r>
          </w:p>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народа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сис</w:t>
            </w:r>
            <w:r w:rsidRPr="00EE5D1A">
              <w:rPr>
                <w:rFonts w:ascii="Arial" w:eastAsia="Times New Roman" w:hAnsi="Arial" w:cs="Arial"/>
                <w:color w:val="000000"/>
                <w:spacing w:val="-4"/>
                <w:sz w:val="19"/>
                <w:szCs w:val="19"/>
                <w:lang w:eastAsia="ru-RU"/>
              </w:rPr>
              <w:softHyphen/>
              <w:t>тематизировать и обобщать информа</w:t>
            </w:r>
            <w:r w:rsidRPr="00EE5D1A">
              <w:rPr>
                <w:rFonts w:ascii="Arial" w:eastAsia="Times New Roman" w:hAnsi="Arial" w:cs="Arial"/>
                <w:color w:val="000000"/>
                <w:spacing w:val="-4"/>
                <w:sz w:val="19"/>
                <w:szCs w:val="19"/>
                <w:lang w:eastAsia="ru-RU"/>
              </w:rPr>
              <w:softHyphen/>
              <w:t>цию, распределять обязанности в паре, организовывать вза</w:t>
            </w:r>
            <w:r w:rsidRPr="00EE5D1A">
              <w:rPr>
                <w:rFonts w:ascii="Arial" w:eastAsia="Times New Roman" w:hAnsi="Arial" w:cs="Arial"/>
                <w:color w:val="000000"/>
                <w:spacing w:val="-4"/>
                <w:sz w:val="19"/>
                <w:szCs w:val="19"/>
                <w:lang w:eastAsia="ru-RU"/>
              </w:rPr>
              <w:softHyphen/>
              <w:t>имодействие</w:t>
            </w:r>
          </w:p>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1867"/>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Род имен существитель</w:t>
            </w:r>
            <w:r w:rsidRPr="00EE5D1A">
              <w:rPr>
                <w:rFonts w:ascii="Arial" w:eastAsia="Times New Roman" w:hAnsi="Arial" w:cs="Arial"/>
                <w:color w:val="000000"/>
                <w:spacing w:val="-4"/>
                <w:sz w:val="19"/>
                <w:szCs w:val="19"/>
                <w:lang w:eastAsia="ru-RU"/>
              </w:rPr>
              <w:softHyphen/>
              <w:t>ных</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языковым фактом: зависимостью свя</w:t>
            </w:r>
            <w:r w:rsidRPr="00EE5D1A">
              <w:rPr>
                <w:rFonts w:ascii="Arial" w:eastAsia="Times New Roman" w:hAnsi="Arial" w:cs="Arial"/>
                <w:color w:val="000000"/>
                <w:spacing w:val="-4"/>
                <w:sz w:val="19"/>
                <w:szCs w:val="19"/>
                <w:lang w:eastAsia="ru-RU"/>
              </w:rPr>
              <w:softHyphen/>
              <w:t>зи слов при согласовании от рода имен сущест</w:t>
            </w:r>
            <w:r w:rsidRPr="00EE5D1A">
              <w:rPr>
                <w:rFonts w:ascii="Arial" w:eastAsia="Times New Roman" w:hAnsi="Arial" w:cs="Arial"/>
                <w:color w:val="000000"/>
                <w:spacing w:val="-4"/>
                <w:sz w:val="19"/>
                <w:szCs w:val="19"/>
                <w:lang w:eastAsia="ru-RU"/>
              </w:rPr>
              <w:softHyphen/>
              <w:t>вительных. Усвоение поня</w:t>
            </w:r>
            <w:r w:rsidRPr="00EE5D1A">
              <w:rPr>
                <w:rFonts w:ascii="Arial" w:eastAsia="Times New Roman" w:hAnsi="Arial" w:cs="Arial"/>
                <w:color w:val="000000"/>
                <w:spacing w:val="-4"/>
                <w:sz w:val="19"/>
                <w:szCs w:val="19"/>
                <w:lang w:eastAsia="ru-RU"/>
              </w:rPr>
              <w:softHyphen/>
              <w:t>тия о роде имени сущест</w:t>
            </w:r>
            <w:r w:rsidRPr="00EE5D1A">
              <w:rPr>
                <w:rFonts w:ascii="Arial" w:eastAsia="Times New Roman" w:hAnsi="Arial" w:cs="Arial"/>
                <w:color w:val="000000"/>
                <w:spacing w:val="-4"/>
                <w:sz w:val="19"/>
                <w:szCs w:val="19"/>
                <w:lang w:eastAsia="ru-RU"/>
              </w:rPr>
              <w:softHyphen/>
              <w:t>вительного как его посто</w:t>
            </w:r>
            <w:r w:rsidRPr="00EE5D1A">
              <w:rPr>
                <w:rFonts w:ascii="Arial" w:eastAsia="Times New Roman" w:hAnsi="Arial" w:cs="Arial"/>
                <w:color w:val="000000"/>
                <w:spacing w:val="-4"/>
                <w:sz w:val="19"/>
                <w:szCs w:val="19"/>
                <w:lang w:eastAsia="ru-RU"/>
              </w:rPr>
              <w:softHyphen/>
              <w:t>янном признаке</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 признаках и различиях формы рода имен существительных, различать родовые фор</w:t>
            </w:r>
            <w:r w:rsidRPr="00EE5D1A">
              <w:rPr>
                <w:rFonts w:ascii="Arial" w:eastAsia="Times New Roman" w:hAnsi="Arial" w:cs="Arial"/>
                <w:color w:val="000000"/>
                <w:spacing w:val="-4"/>
                <w:sz w:val="19"/>
                <w:szCs w:val="19"/>
                <w:lang w:eastAsia="ru-RU"/>
              </w:rPr>
              <w:softHyphen/>
              <w:t>мы имен существи</w:t>
            </w:r>
            <w:r w:rsidRPr="00EE5D1A">
              <w:rPr>
                <w:rFonts w:ascii="Arial" w:eastAsia="Times New Roman" w:hAnsi="Arial" w:cs="Arial"/>
                <w:color w:val="000000"/>
                <w:spacing w:val="-4"/>
                <w:sz w:val="19"/>
                <w:szCs w:val="19"/>
                <w:lang w:eastAsia="ru-RU"/>
              </w:rPr>
              <w:softHyphen/>
              <w:t>тельных</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26" w:h="9509" w:wrap="around" w:vAnchor="page" w:hAnchor="page" w:x="110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сис</w:t>
            </w:r>
            <w:r w:rsidRPr="00EE5D1A">
              <w:rPr>
                <w:rFonts w:ascii="Arial" w:eastAsia="Times New Roman" w:hAnsi="Arial" w:cs="Arial"/>
                <w:color w:val="000000"/>
                <w:spacing w:val="-4"/>
                <w:sz w:val="19"/>
                <w:szCs w:val="19"/>
                <w:lang w:eastAsia="ru-RU"/>
              </w:rPr>
              <w:softHyphen/>
              <w:t>тематизировать и классифицировать языковой материал, осознавать границы незнания, объяснять причины затрудне</w:t>
            </w:r>
            <w:r w:rsidRPr="00EE5D1A">
              <w:rPr>
                <w:rFonts w:ascii="Arial" w:eastAsia="Times New Roman" w:hAnsi="Arial" w:cs="Arial"/>
                <w:color w:val="000000"/>
                <w:spacing w:val="-4"/>
                <w:sz w:val="19"/>
                <w:szCs w:val="19"/>
                <w:lang w:eastAsia="ru-RU"/>
              </w:rPr>
              <w:softHyphen/>
              <w:t>ний</w:t>
            </w:r>
          </w:p>
        </w:tc>
      </w:tr>
    </w:tbl>
    <w:p w:rsidR="00EE5D1A" w:rsidRPr="00EE5D1A" w:rsidRDefault="00EE5D1A" w:rsidP="00EE5D1A">
      <w:pPr>
        <w:framePr w:wrap="around" w:vAnchor="page" w:hAnchor="page" w:x="8273"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20</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25"/>
        <w:gridCol w:w="1646"/>
        <w:gridCol w:w="1608"/>
        <w:gridCol w:w="2842"/>
        <w:gridCol w:w="2702"/>
        <w:gridCol w:w="2131"/>
        <w:gridCol w:w="2266"/>
      </w:tblGrid>
      <w:tr w:rsidR="00EE5D1A" w:rsidRPr="00EE5D1A" w:rsidTr="002B5209">
        <w:trPr>
          <w:trHeight w:hRule="exact" w:val="2554"/>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26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Род имен существитель</w:t>
            </w:r>
            <w:r w:rsidRPr="00EE5D1A">
              <w:rPr>
                <w:rFonts w:ascii="Arial" w:eastAsia="Times New Roman" w:hAnsi="Arial" w:cs="Arial"/>
                <w:color w:val="000000"/>
                <w:spacing w:val="-4"/>
                <w:sz w:val="19"/>
                <w:szCs w:val="19"/>
                <w:lang w:eastAsia="ru-RU"/>
              </w:rPr>
              <w:softHyphen/>
              <w:t>ных</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9"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16" w:h="9499"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изученного</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Упражнения в определении рода имен существитель</w:t>
            </w:r>
            <w:r w:rsidRPr="00EE5D1A">
              <w:rPr>
                <w:rFonts w:ascii="Arial" w:eastAsia="Times New Roman" w:hAnsi="Arial" w:cs="Arial"/>
                <w:color w:val="000000"/>
                <w:spacing w:val="-4"/>
                <w:sz w:val="19"/>
                <w:szCs w:val="19"/>
                <w:lang w:eastAsia="ru-RU"/>
              </w:rPr>
              <w:softHyphen/>
              <w:t>ных, употребленных как в единственном, так и во множественном числе (в начальном и косвенных па</w:t>
            </w:r>
            <w:r w:rsidRPr="00EE5D1A">
              <w:rPr>
                <w:rFonts w:ascii="Arial" w:eastAsia="Times New Roman" w:hAnsi="Arial" w:cs="Arial"/>
                <w:color w:val="000000"/>
                <w:spacing w:val="-4"/>
                <w:sz w:val="19"/>
                <w:szCs w:val="19"/>
                <w:lang w:eastAsia="ru-RU"/>
              </w:rPr>
              <w:softHyphen/>
              <w:t>дежах), в правильном со</w:t>
            </w:r>
            <w:r w:rsidRPr="00EE5D1A">
              <w:rPr>
                <w:rFonts w:ascii="Arial" w:eastAsia="Times New Roman" w:hAnsi="Arial" w:cs="Arial"/>
                <w:color w:val="000000"/>
                <w:spacing w:val="-4"/>
                <w:sz w:val="19"/>
                <w:szCs w:val="19"/>
                <w:lang w:eastAsia="ru-RU"/>
              </w:rPr>
              <w:softHyphen/>
              <w:t>гласовании частей речи в словосочетании (прилага</w:t>
            </w:r>
            <w:r w:rsidRPr="00EE5D1A">
              <w:rPr>
                <w:rFonts w:ascii="Arial" w:eastAsia="Times New Roman" w:hAnsi="Arial" w:cs="Arial"/>
                <w:color w:val="000000"/>
                <w:spacing w:val="-4"/>
                <w:sz w:val="19"/>
                <w:szCs w:val="19"/>
                <w:lang w:eastAsia="ru-RU"/>
              </w:rPr>
              <w:softHyphen/>
              <w:t>тельных, глаголов в про</w:t>
            </w:r>
            <w:r w:rsidRPr="00EE5D1A">
              <w:rPr>
                <w:rFonts w:ascii="Arial" w:eastAsia="Times New Roman" w:hAnsi="Arial" w:cs="Arial"/>
                <w:color w:val="000000"/>
                <w:spacing w:val="-4"/>
                <w:sz w:val="19"/>
                <w:szCs w:val="19"/>
                <w:lang w:eastAsia="ru-RU"/>
              </w:rPr>
              <w:softHyphen/>
              <w:t>шедшем времени)</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3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род одушев</w:t>
            </w:r>
            <w:r w:rsidRPr="00EE5D1A">
              <w:rPr>
                <w:rFonts w:ascii="Arial" w:eastAsia="Times New Roman" w:hAnsi="Arial" w:cs="Arial"/>
                <w:color w:val="000000"/>
                <w:spacing w:val="-4"/>
                <w:sz w:val="19"/>
                <w:szCs w:val="19"/>
                <w:lang w:eastAsia="ru-RU"/>
              </w:rPr>
              <w:softHyphen/>
              <w:t>ленных и неодушевлен</w:t>
            </w:r>
            <w:r w:rsidRPr="00EE5D1A">
              <w:rPr>
                <w:rFonts w:ascii="Arial" w:eastAsia="Times New Roman" w:hAnsi="Arial" w:cs="Arial"/>
                <w:color w:val="000000"/>
                <w:spacing w:val="-4"/>
                <w:sz w:val="19"/>
                <w:szCs w:val="19"/>
                <w:lang w:eastAsia="ru-RU"/>
              </w:rPr>
              <w:softHyphen/>
              <w:t>ных имен существитель</w:t>
            </w:r>
            <w:r w:rsidRPr="00EE5D1A">
              <w:rPr>
                <w:rFonts w:ascii="Arial" w:eastAsia="Times New Roman" w:hAnsi="Arial" w:cs="Arial"/>
                <w:color w:val="000000"/>
                <w:spacing w:val="-4"/>
                <w:sz w:val="19"/>
                <w:szCs w:val="19"/>
                <w:lang w:eastAsia="ru-RU"/>
              </w:rPr>
              <w:softHyphen/>
              <w:t>ных по принадлежности к полу или по окончанию в начальной форме, разли</w:t>
            </w:r>
            <w:r w:rsidRPr="00EE5D1A">
              <w:rPr>
                <w:rFonts w:ascii="Arial" w:eastAsia="Times New Roman" w:hAnsi="Arial" w:cs="Arial"/>
                <w:color w:val="000000"/>
                <w:spacing w:val="-4"/>
                <w:sz w:val="19"/>
                <w:szCs w:val="19"/>
                <w:lang w:eastAsia="ru-RU"/>
              </w:rPr>
              <w:softHyphen/>
              <w:t>чать формы рода имен существительных</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си</w:t>
            </w:r>
            <w:r w:rsidRPr="00EE5D1A">
              <w:rPr>
                <w:rFonts w:ascii="Arial" w:eastAsia="Times New Roman" w:hAnsi="Arial" w:cs="Arial"/>
                <w:color w:val="000000"/>
                <w:spacing w:val="-4"/>
                <w:sz w:val="19"/>
                <w:szCs w:val="19"/>
                <w:lang w:eastAsia="ru-RU"/>
              </w:rPr>
              <w:softHyphen/>
              <w:t>стематизировать языковой материал,</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и делать выводы</w:t>
            </w:r>
          </w:p>
        </w:tc>
      </w:tr>
      <w:tr w:rsidR="00EE5D1A" w:rsidRPr="00EE5D1A" w:rsidTr="002B5209">
        <w:trPr>
          <w:trHeight w:hRule="exact" w:val="2083"/>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27</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мягкого знака после шипя</w:t>
            </w:r>
            <w:r w:rsidRPr="00EE5D1A">
              <w:rPr>
                <w:rFonts w:ascii="Arial" w:eastAsia="Times New Roman" w:hAnsi="Arial" w:cs="Arial"/>
                <w:color w:val="000000"/>
                <w:spacing w:val="-4"/>
                <w:sz w:val="19"/>
                <w:szCs w:val="19"/>
                <w:lang w:eastAsia="ru-RU"/>
              </w:rPr>
              <w:softHyphen/>
              <w:t>щих на конце существи</w:t>
            </w:r>
            <w:r w:rsidRPr="00EE5D1A">
              <w:rPr>
                <w:rFonts w:ascii="Arial" w:eastAsia="Times New Roman" w:hAnsi="Arial" w:cs="Arial"/>
                <w:color w:val="000000"/>
                <w:spacing w:val="-4"/>
                <w:sz w:val="19"/>
                <w:szCs w:val="19"/>
                <w:lang w:eastAsia="ru-RU"/>
              </w:rPr>
              <w:softHyphen/>
              <w:t>тельных жен</w:t>
            </w:r>
            <w:r w:rsidRPr="00EE5D1A">
              <w:rPr>
                <w:rFonts w:ascii="Arial" w:eastAsia="Times New Roman" w:hAnsi="Arial" w:cs="Arial"/>
                <w:color w:val="000000"/>
                <w:spacing w:val="-4"/>
                <w:sz w:val="19"/>
                <w:szCs w:val="19"/>
                <w:lang w:eastAsia="ru-RU"/>
              </w:rPr>
              <w:softHyphen/>
              <w:t>ского рода (в именительном падеже)</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новой орфо</w:t>
            </w:r>
            <w:r w:rsidRPr="00EE5D1A">
              <w:rPr>
                <w:rFonts w:ascii="Arial" w:eastAsia="Times New Roman" w:hAnsi="Arial" w:cs="Arial"/>
                <w:color w:val="000000"/>
                <w:spacing w:val="-4"/>
                <w:sz w:val="19"/>
                <w:szCs w:val="19"/>
                <w:lang w:eastAsia="ru-RU"/>
              </w:rPr>
              <w:softHyphen/>
              <w:t>граммой и условиями ее проявления, ориентирова</w:t>
            </w:r>
            <w:r w:rsidRPr="00EE5D1A">
              <w:rPr>
                <w:rFonts w:ascii="Arial" w:eastAsia="Times New Roman" w:hAnsi="Arial" w:cs="Arial"/>
                <w:color w:val="000000"/>
                <w:spacing w:val="-4"/>
                <w:sz w:val="19"/>
                <w:szCs w:val="19"/>
                <w:lang w:eastAsia="ru-RU"/>
              </w:rPr>
              <w:softHyphen/>
              <w:t>ние на всю совокупность признаков этой орфо</w:t>
            </w:r>
            <w:r w:rsidRPr="00EE5D1A">
              <w:rPr>
                <w:rFonts w:ascii="Arial" w:eastAsia="Times New Roman" w:hAnsi="Arial" w:cs="Arial"/>
                <w:color w:val="000000"/>
                <w:spacing w:val="-4"/>
                <w:sz w:val="19"/>
                <w:szCs w:val="19"/>
                <w:lang w:eastAsia="ru-RU"/>
              </w:rPr>
              <w:softHyphen/>
              <w:t>граммы</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Записывать имена суще</w:t>
            </w:r>
            <w:r w:rsidRPr="00EE5D1A">
              <w:rPr>
                <w:rFonts w:ascii="Arial" w:eastAsia="Times New Roman" w:hAnsi="Arial" w:cs="Arial"/>
                <w:color w:val="000000"/>
                <w:spacing w:val="-4"/>
                <w:sz w:val="19"/>
                <w:szCs w:val="19"/>
                <w:lang w:eastAsia="ru-RU"/>
              </w:rPr>
              <w:softHyphen/>
              <w:t>ствительные женского и мужского рода с шипя</w:t>
            </w:r>
            <w:r w:rsidRPr="00EE5D1A">
              <w:rPr>
                <w:rFonts w:ascii="Arial" w:eastAsia="Times New Roman" w:hAnsi="Arial" w:cs="Arial"/>
                <w:color w:val="000000"/>
                <w:spacing w:val="-4"/>
                <w:sz w:val="19"/>
                <w:szCs w:val="19"/>
                <w:lang w:eastAsia="ru-RU"/>
              </w:rPr>
              <w:softHyphen/>
              <w:t>щими на конце, объяс</w:t>
            </w:r>
            <w:r w:rsidRPr="00EE5D1A">
              <w:rPr>
                <w:rFonts w:ascii="Arial" w:eastAsia="Times New Roman" w:hAnsi="Arial" w:cs="Arial"/>
                <w:color w:val="000000"/>
                <w:spacing w:val="-4"/>
                <w:sz w:val="19"/>
                <w:szCs w:val="19"/>
                <w:lang w:eastAsia="ru-RU"/>
              </w:rPr>
              <w:softHyphen/>
              <w:t>нять свои действия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30"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сравнивать, делать выводы, обозначать границы незнания, искать способы ре</w:t>
            </w:r>
            <w:r w:rsidRPr="00EE5D1A">
              <w:rPr>
                <w:rFonts w:ascii="Arial" w:eastAsia="Times New Roman" w:hAnsi="Arial" w:cs="Arial"/>
                <w:color w:val="000000"/>
                <w:spacing w:val="-4"/>
                <w:sz w:val="19"/>
                <w:szCs w:val="19"/>
                <w:lang w:eastAsia="ru-RU"/>
              </w:rPr>
              <w:softHyphen/>
              <w:t>шения проблемы, ор</w:t>
            </w:r>
            <w:r w:rsidRPr="00EE5D1A">
              <w:rPr>
                <w:rFonts w:ascii="Arial" w:eastAsia="Times New Roman" w:hAnsi="Arial" w:cs="Arial"/>
                <w:color w:val="000000"/>
                <w:spacing w:val="-4"/>
                <w:sz w:val="19"/>
                <w:szCs w:val="19"/>
                <w:lang w:eastAsia="ru-RU"/>
              </w:rPr>
              <w:softHyphen/>
              <w:t>ганизовывать про</w:t>
            </w:r>
            <w:r w:rsidRPr="00EE5D1A">
              <w:rPr>
                <w:rFonts w:ascii="Arial" w:eastAsia="Times New Roman" w:hAnsi="Arial" w:cs="Arial"/>
                <w:color w:val="000000"/>
                <w:spacing w:val="-4"/>
                <w:sz w:val="19"/>
                <w:szCs w:val="19"/>
                <w:lang w:eastAsia="ru-RU"/>
              </w:rPr>
              <w:softHyphen/>
              <w:t>дуктивное взаимо</w:t>
            </w:r>
            <w:r w:rsidRPr="00EE5D1A">
              <w:rPr>
                <w:rFonts w:ascii="Arial" w:eastAsia="Times New Roman" w:hAnsi="Arial" w:cs="Arial"/>
                <w:color w:val="000000"/>
                <w:spacing w:val="-4"/>
                <w:sz w:val="19"/>
                <w:szCs w:val="19"/>
                <w:lang w:eastAsia="ru-RU"/>
              </w:rPr>
              <w:softHyphen/>
              <w:t>действие в паре</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30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записи имен существи</w:t>
            </w:r>
            <w:r w:rsidRPr="00EE5D1A">
              <w:rPr>
                <w:rFonts w:ascii="Arial" w:eastAsia="Times New Roman" w:hAnsi="Arial" w:cs="Arial"/>
                <w:color w:val="000000"/>
                <w:spacing w:val="-4"/>
                <w:sz w:val="19"/>
                <w:szCs w:val="19"/>
                <w:lang w:eastAsia="ru-RU"/>
              </w:rPr>
              <w:softHyphen/>
              <w:t>тельных жен</w:t>
            </w:r>
            <w:r w:rsidRPr="00EE5D1A">
              <w:rPr>
                <w:rFonts w:ascii="Arial" w:eastAsia="Times New Roman" w:hAnsi="Arial" w:cs="Arial"/>
                <w:color w:val="000000"/>
                <w:spacing w:val="-4"/>
                <w:sz w:val="19"/>
                <w:szCs w:val="19"/>
                <w:lang w:eastAsia="ru-RU"/>
              </w:rPr>
              <w:softHyphen/>
              <w:t>ского рода с мягким знаком на конце</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изученного</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определении рода имен существитель</w:t>
            </w:r>
            <w:r w:rsidRPr="00EE5D1A">
              <w:rPr>
                <w:rFonts w:ascii="Arial" w:eastAsia="Times New Roman" w:hAnsi="Arial" w:cs="Arial"/>
                <w:color w:val="000000"/>
                <w:spacing w:val="-4"/>
                <w:sz w:val="19"/>
                <w:szCs w:val="19"/>
                <w:lang w:eastAsia="ru-RU"/>
              </w:rPr>
              <w:softHyphen/>
              <w:t>ных, в выборе мягкого зна</w:t>
            </w:r>
            <w:r w:rsidRPr="00EE5D1A">
              <w:rPr>
                <w:rFonts w:ascii="Arial" w:eastAsia="Times New Roman" w:hAnsi="Arial" w:cs="Arial"/>
                <w:color w:val="000000"/>
                <w:spacing w:val="-4"/>
                <w:sz w:val="19"/>
                <w:szCs w:val="19"/>
                <w:lang w:eastAsia="ru-RU"/>
              </w:rPr>
              <w:softHyphen/>
              <w:t>ка, в подборе нужных по смыслу слов, в письме под диктовку</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Записывать имена суще</w:t>
            </w:r>
            <w:r w:rsidRPr="00EE5D1A">
              <w:rPr>
                <w:rFonts w:ascii="Arial" w:eastAsia="Times New Roman" w:hAnsi="Arial" w:cs="Arial"/>
                <w:color w:val="000000"/>
                <w:spacing w:val="-4"/>
                <w:sz w:val="19"/>
                <w:szCs w:val="19"/>
                <w:lang w:eastAsia="ru-RU"/>
              </w:rPr>
              <w:softHyphen/>
              <w:t>ствительные женского и мужского рода с шипя</w:t>
            </w:r>
            <w:r w:rsidRPr="00EE5D1A">
              <w:rPr>
                <w:rFonts w:ascii="Arial" w:eastAsia="Times New Roman" w:hAnsi="Arial" w:cs="Arial"/>
                <w:color w:val="000000"/>
                <w:spacing w:val="-4"/>
                <w:sz w:val="19"/>
                <w:szCs w:val="19"/>
                <w:lang w:eastAsia="ru-RU"/>
              </w:rPr>
              <w:softHyphen/>
              <w:t>щими на конце, объяс</w:t>
            </w:r>
            <w:r w:rsidRPr="00EE5D1A">
              <w:rPr>
                <w:rFonts w:ascii="Arial" w:eastAsia="Times New Roman" w:hAnsi="Arial" w:cs="Arial"/>
                <w:color w:val="000000"/>
                <w:spacing w:val="-4"/>
                <w:sz w:val="19"/>
                <w:szCs w:val="19"/>
                <w:lang w:eastAsia="ru-RU"/>
              </w:rPr>
              <w:softHyphen/>
              <w:t>нять свои действия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Применять изучен</w:t>
            </w:r>
            <w:r w:rsidRPr="00EE5D1A">
              <w:rPr>
                <w:rFonts w:ascii="Arial" w:eastAsia="Times New Roman" w:hAnsi="Arial" w:cs="Arial"/>
                <w:color w:val="000000"/>
                <w:spacing w:val="-4"/>
                <w:sz w:val="19"/>
                <w:szCs w:val="19"/>
                <w:lang w:eastAsia="ru-RU"/>
              </w:rPr>
              <w:softHyphen/>
              <w:t>ные способы дейст</w:t>
            </w:r>
            <w:r w:rsidRPr="00EE5D1A">
              <w:rPr>
                <w:rFonts w:ascii="Arial" w:eastAsia="Times New Roman" w:hAnsi="Arial" w:cs="Arial"/>
                <w:color w:val="000000"/>
                <w:spacing w:val="-4"/>
                <w:sz w:val="19"/>
                <w:szCs w:val="19"/>
                <w:lang w:eastAsia="ru-RU"/>
              </w:rPr>
              <w:softHyphen/>
              <w:t>вий в самостоятель</w:t>
            </w:r>
            <w:r w:rsidRPr="00EE5D1A">
              <w:rPr>
                <w:rFonts w:ascii="Arial" w:eastAsia="Times New Roman" w:hAnsi="Arial" w:cs="Arial"/>
                <w:color w:val="000000"/>
                <w:spacing w:val="-4"/>
                <w:sz w:val="19"/>
                <w:szCs w:val="19"/>
                <w:lang w:eastAsia="ru-RU"/>
              </w:rPr>
              <w:softHyphen/>
              <w:t>ной работе, плани</w:t>
            </w:r>
            <w:r w:rsidRPr="00EE5D1A">
              <w:rPr>
                <w:rFonts w:ascii="Arial" w:eastAsia="Times New Roman" w:hAnsi="Arial" w:cs="Arial"/>
                <w:color w:val="000000"/>
                <w:spacing w:val="-4"/>
                <w:sz w:val="19"/>
                <w:szCs w:val="19"/>
                <w:lang w:eastAsia="ru-RU"/>
              </w:rPr>
              <w:softHyphen/>
              <w:t>ровать учебную дея</w:t>
            </w:r>
            <w:r w:rsidRPr="00EE5D1A">
              <w:rPr>
                <w:rFonts w:ascii="Arial" w:eastAsia="Times New Roman" w:hAnsi="Arial" w:cs="Arial"/>
                <w:color w:val="000000"/>
                <w:spacing w:val="-4"/>
                <w:sz w:val="19"/>
                <w:szCs w:val="19"/>
                <w:lang w:eastAsia="ru-RU"/>
              </w:rPr>
              <w:softHyphen/>
              <w:t>тельность, контроли</w:t>
            </w:r>
            <w:r w:rsidRPr="00EE5D1A">
              <w:rPr>
                <w:rFonts w:ascii="Arial" w:eastAsia="Times New Roman" w:hAnsi="Arial" w:cs="Arial"/>
                <w:color w:val="000000"/>
                <w:spacing w:val="-4"/>
                <w:sz w:val="19"/>
                <w:szCs w:val="19"/>
                <w:lang w:eastAsia="ru-RU"/>
              </w:rPr>
              <w:softHyphen/>
              <w:t>ровать качество вы</w:t>
            </w:r>
            <w:r w:rsidRPr="00EE5D1A">
              <w:rPr>
                <w:rFonts w:ascii="Arial" w:eastAsia="Times New Roman" w:hAnsi="Arial" w:cs="Arial"/>
                <w:color w:val="000000"/>
                <w:spacing w:val="-4"/>
                <w:sz w:val="19"/>
                <w:szCs w:val="19"/>
                <w:lang w:eastAsia="ru-RU"/>
              </w:rPr>
              <w:softHyphen/>
              <w:t>полнения задания, оценивать свою дея</w:t>
            </w:r>
            <w:r w:rsidRPr="00EE5D1A">
              <w:rPr>
                <w:rFonts w:ascii="Arial" w:eastAsia="Times New Roman" w:hAnsi="Arial" w:cs="Arial"/>
                <w:color w:val="000000"/>
                <w:spacing w:val="-4"/>
                <w:sz w:val="19"/>
                <w:szCs w:val="19"/>
                <w:lang w:eastAsia="ru-RU"/>
              </w:rPr>
              <w:softHyphen/>
              <w:t>тельность</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54"/>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29</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Изменение имен прилага</w:t>
            </w:r>
            <w:r w:rsidRPr="00EE5D1A">
              <w:rPr>
                <w:rFonts w:ascii="Arial" w:eastAsia="Times New Roman" w:hAnsi="Arial" w:cs="Arial"/>
                <w:color w:val="000000"/>
                <w:spacing w:val="-4"/>
                <w:sz w:val="19"/>
                <w:szCs w:val="19"/>
                <w:lang w:eastAsia="ru-RU"/>
              </w:rPr>
              <w:softHyphen/>
              <w:t>тельных по родам</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Углубление представлений о непостоянных признаках прилагательных (измене</w:t>
            </w:r>
            <w:r w:rsidRPr="00EE5D1A">
              <w:rPr>
                <w:rFonts w:ascii="Arial" w:eastAsia="Times New Roman" w:hAnsi="Arial" w:cs="Arial"/>
                <w:color w:val="000000"/>
                <w:spacing w:val="-4"/>
                <w:sz w:val="19"/>
                <w:szCs w:val="19"/>
                <w:lang w:eastAsia="ru-RU"/>
              </w:rPr>
              <w:softHyphen/>
              <w:t>ние по числам и родам). Знакомство с новой орфо</w:t>
            </w:r>
            <w:r w:rsidRPr="00EE5D1A">
              <w:rPr>
                <w:rFonts w:ascii="Arial" w:eastAsia="Times New Roman" w:hAnsi="Arial" w:cs="Arial"/>
                <w:color w:val="000000"/>
                <w:spacing w:val="-4"/>
                <w:sz w:val="19"/>
                <w:szCs w:val="19"/>
                <w:lang w:eastAsia="ru-RU"/>
              </w:rPr>
              <w:softHyphen/>
              <w:t>граммой - родовыми окон</w:t>
            </w:r>
            <w:r w:rsidRPr="00EE5D1A">
              <w:rPr>
                <w:rFonts w:ascii="Arial" w:eastAsia="Times New Roman" w:hAnsi="Arial" w:cs="Arial"/>
                <w:color w:val="000000"/>
                <w:spacing w:val="-4"/>
                <w:sz w:val="19"/>
                <w:szCs w:val="19"/>
                <w:lang w:eastAsia="ru-RU"/>
              </w:rPr>
              <w:softHyphen/>
              <w:t>чаниями прилагательных и способом их проверки (по окончанию вопроса). Уп</w:t>
            </w:r>
            <w:r w:rsidRPr="00EE5D1A">
              <w:rPr>
                <w:rFonts w:ascii="Arial" w:eastAsia="Times New Roman" w:hAnsi="Arial" w:cs="Arial"/>
                <w:color w:val="000000"/>
                <w:spacing w:val="-4"/>
                <w:sz w:val="19"/>
                <w:szCs w:val="19"/>
                <w:lang w:eastAsia="ru-RU"/>
              </w:rPr>
              <w:softHyphen/>
              <w:t>ражнения в согласовании с существительными имен</w:t>
            </w:r>
          </w:p>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взаимосвязь имен существительных и прилагательных, опреде</w:t>
            </w:r>
            <w:r w:rsidRPr="00EE5D1A">
              <w:rPr>
                <w:rFonts w:ascii="Arial" w:eastAsia="Times New Roman" w:hAnsi="Arial" w:cs="Arial"/>
                <w:color w:val="000000"/>
                <w:spacing w:val="-4"/>
                <w:sz w:val="19"/>
                <w:szCs w:val="19"/>
                <w:lang w:eastAsia="ru-RU"/>
              </w:rPr>
              <w:softHyphen/>
              <w:t>лять род имен прилага</w:t>
            </w:r>
            <w:r w:rsidRPr="00EE5D1A">
              <w:rPr>
                <w:rFonts w:ascii="Arial" w:eastAsia="Times New Roman" w:hAnsi="Arial" w:cs="Arial"/>
                <w:color w:val="000000"/>
                <w:spacing w:val="-4"/>
                <w:sz w:val="19"/>
                <w:szCs w:val="19"/>
                <w:lang w:eastAsia="ru-RU"/>
              </w:rPr>
              <w:softHyphen/>
              <w:t>тельных по роду имен существительных</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6" w:h="9499"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алго</w:t>
            </w:r>
            <w:r w:rsidRPr="00EE5D1A">
              <w:rPr>
                <w:rFonts w:ascii="Arial" w:eastAsia="Times New Roman" w:hAnsi="Arial" w:cs="Arial"/>
                <w:color w:val="000000"/>
                <w:spacing w:val="-4"/>
                <w:sz w:val="19"/>
                <w:szCs w:val="19"/>
                <w:lang w:eastAsia="ru-RU"/>
              </w:rPr>
              <w:softHyphen/>
              <w:t>ритм для решения учебной задачи, ори</w:t>
            </w:r>
            <w:r w:rsidRPr="00EE5D1A">
              <w:rPr>
                <w:rFonts w:ascii="Arial" w:eastAsia="Times New Roman" w:hAnsi="Arial" w:cs="Arial"/>
                <w:color w:val="000000"/>
                <w:spacing w:val="-4"/>
                <w:sz w:val="19"/>
                <w:szCs w:val="19"/>
                <w:lang w:eastAsia="ru-RU"/>
              </w:rPr>
              <w:softHyphen/>
              <w:t>ентироваться в таб</w:t>
            </w:r>
            <w:r w:rsidRPr="00EE5D1A">
              <w:rPr>
                <w:rFonts w:ascii="Arial" w:eastAsia="Times New Roman" w:hAnsi="Arial" w:cs="Arial"/>
                <w:color w:val="000000"/>
                <w:spacing w:val="-4"/>
                <w:sz w:val="19"/>
                <w:szCs w:val="19"/>
                <w:lang w:eastAsia="ru-RU"/>
              </w:rPr>
              <w:softHyphen/>
              <w:t>лице, обосновывать выбор способа дей</w:t>
            </w:r>
            <w:r w:rsidRPr="00EE5D1A">
              <w:rPr>
                <w:rFonts w:ascii="Arial" w:eastAsia="Times New Roman" w:hAnsi="Arial" w:cs="Arial"/>
                <w:color w:val="000000"/>
                <w:spacing w:val="-4"/>
                <w:sz w:val="19"/>
                <w:szCs w:val="19"/>
                <w:lang w:eastAsia="ru-RU"/>
              </w:rPr>
              <w:softHyphen/>
              <w:t>ствия</w:t>
            </w:r>
          </w:p>
        </w:tc>
      </w:tr>
    </w:tbl>
    <w:p w:rsidR="00EE5D1A" w:rsidRPr="00EE5D1A" w:rsidRDefault="00EE5D1A" w:rsidP="00EE5D1A">
      <w:pPr>
        <w:framePr w:wrap="around" w:vAnchor="page" w:hAnchor="page" w:x="8273"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21</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2"/>
        <w:gridCol w:w="2698"/>
        <w:gridCol w:w="2131"/>
        <w:gridCol w:w="2251"/>
      </w:tblGrid>
      <w:tr w:rsidR="00EE5D1A" w:rsidRPr="00EE5D1A" w:rsidTr="002B5209">
        <w:trPr>
          <w:trHeight w:hRule="exact" w:val="140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i/>
                <w:iCs/>
                <w:color w:val="000000"/>
                <w:spacing w:val="-2"/>
                <w:sz w:val="19"/>
                <w:szCs w:val="19"/>
                <w:lang w:eastAsia="ru-RU"/>
              </w:rPr>
            </w:pPr>
            <w:r w:rsidRPr="00EE5D1A">
              <w:rPr>
                <w:rFonts w:ascii="Arial" w:eastAsia="Times New Roman" w:hAnsi="Arial" w:cs="Arial"/>
                <w:color w:val="000000"/>
                <w:spacing w:val="-4"/>
                <w:sz w:val="19"/>
                <w:szCs w:val="19"/>
                <w:lang w:eastAsia="ru-RU"/>
              </w:rPr>
              <w:t>прилагательных, решение как орфографических за</w:t>
            </w:r>
            <w:r w:rsidRPr="00EE5D1A">
              <w:rPr>
                <w:rFonts w:ascii="Arial" w:eastAsia="Times New Roman" w:hAnsi="Arial" w:cs="Arial"/>
                <w:color w:val="000000"/>
                <w:spacing w:val="-4"/>
                <w:sz w:val="19"/>
                <w:szCs w:val="19"/>
                <w:lang w:eastAsia="ru-RU"/>
              </w:rPr>
              <w:softHyphen/>
              <w:t>дач, так и задач по культу</w:t>
            </w:r>
            <w:r w:rsidRPr="00EE5D1A">
              <w:rPr>
                <w:rFonts w:ascii="Arial" w:eastAsia="Times New Roman" w:hAnsi="Arial" w:cs="Arial"/>
                <w:color w:val="000000"/>
                <w:spacing w:val="-4"/>
                <w:sz w:val="19"/>
                <w:szCs w:val="19"/>
                <w:lang w:eastAsia="ru-RU"/>
              </w:rPr>
              <w:softHyphen/>
              <w:t>ре речи (как сказать пра</w:t>
            </w:r>
            <w:r w:rsidRPr="00EE5D1A">
              <w:rPr>
                <w:rFonts w:ascii="Arial" w:eastAsia="Times New Roman" w:hAnsi="Arial" w:cs="Arial"/>
                <w:color w:val="000000"/>
                <w:spacing w:val="-4"/>
                <w:sz w:val="19"/>
                <w:szCs w:val="19"/>
                <w:lang w:eastAsia="ru-RU"/>
              </w:rPr>
              <w:softHyphen/>
              <w:t xml:space="preserve">вильно:... </w:t>
            </w:r>
            <w:r w:rsidRPr="00EE5D1A">
              <w:rPr>
                <w:rFonts w:ascii="Arial" w:eastAsia="Times New Roman" w:hAnsi="Arial" w:cs="Arial"/>
                <w:i/>
                <w:iCs/>
                <w:color w:val="000000"/>
                <w:spacing w:val="-2"/>
                <w:sz w:val="19"/>
                <w:szCs w:val="19"/>
                <w:lang w:eastAsia="ru-RU"/>
              </w:rPr>
              <w:t>ужасный / ужас</w:t>
            </w:r>
            <w:r w:rsidRPr="00EE5D1A">
              <w:rPr>
                <w:rFonts w:ascii="Arial" w:eastAsia="Times New Roman" w:hAnsi="Arial" w:cs="Arial"/>
                <w:i/>
                <w:iCs/>
                <w:color w:val="000000"/>
                <w:spacing w:val="-2"/>
                <w:sz w:val="19"/>
                <w:szCs w:val="19"/>
                <w:lang w:eastAsia="ru-RU"/>
              </w:rPr>
              <w:softHyphen/>
              <w:t>ная неряха?)</w:t>
            </w:r>
          </w:p>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r>
      <w:tr w:rsidR="00EE5D1A" w:rsidRPr="00EE5D1A" w:rsidTr="002B5209">
        <w:trPr>
          <w:trHeight w:hRule="exact" w:val="230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Связь частей речи в словосоче</w:t>
            </w:r>
            <w:r w:rsidRPr="00EE5D1A">
              <w:rPr>
                <w:rFonts w:ascii="Arial" w:eastAsia="Times New Roman" w:hAnsi="Arial" w:cs="Arial"/>
                <w:color w:val="000000"/>
                <w:spacing w:val="-4"/>
                <w:sz w:val="19"/>
                <w:szCs w:val="19"/>
                <w:lang w:eastAsia="ru-RU"/>
              </w:rPr>
              <w:softHyphen/>
              <w:t>таниях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спосо</w:t>
            </w:r>
            <w:r w:rsidRPr="00EE5D1A">
              <w:rPr>
                <w:rFonts w:ascii="Arial" w:eastAsia="Times New Roman" w:hAnsi="Arial" w:cs="Arial"/>
                <w:color w:val="000000"/>
                <w:spacing w:val="-4"/>
                <w:sz w:val="19"/>
                <w:szCs w:val="19"/>
                <w:lang w:eastAsia="ru-RU"/>
              </w:rPr>
              <w:softHyphen/>
              <w:t>бами связи существитель</w:t>
            </w:r>
            <w:r w:rsidRPr="00EE5D1A">
              <w:rPr>
                <w:rFonts w:ascii="Arial" w:eastAsia="Times New Roman" w:hAnsi="Arial" w:cs="Arial"/>
                <w:color w:val="000000"/>
                <w:spacing w:val="-4"/>
                <w:sz w:val="19"/>
                <w:szCs w:val="19"/>
                <w:lang w:eastAsia="ru-RU"/>
              </w:rPr>
              <w:softHyphen/>
              <w:t>ных и прилагательных, в частности согласования в формах числа и рода. Уп</w:t>
            </w:r>
            <w:r w:rsidRPr="00EE5D1A">
              <w:rPr>
                <w:rFonts w:ascii="Arial" w:eastAsia="Times New Roman" w:hAnsi="Arial" w:cs="Arial"/>
                <w:color w:val="000000"/>
                <w:spacing w:val="-4"/>
                <w:sz w:val="19"/>
                <w:szCs w:val="19"/>
                <w:lang w:eastAsia="ru-RU"/>
              </w:rPr>
              <w:softHyphen/>
              <w:t>ражнение в употреблении словосочетаний с при</w:t>
            </w:r>
            <w:r w:rsidRPr="00EE5D1A">
              <w:rPr>
                <w:rFonts w:ascii="Arial" w:eastAsia="Times New Roman" w:hAnsi="Arial" w:cs="Arial"/>
                <w:color w:val="000000"/>
                <w:spacing w:val="-4"/>
                <w:sz w:val="19"/>
                <w:szCs w:val="19"/>
                <w:lang w:eastAsia="ru-RU"/>
              </w:rPr>
              <w:softHyphen/>
              <w:t>лагательными в предложе</w:t>
            </w:r>
            <w:r w:rsidRPr="00EE5D1A">
              <w:rPr>
                <w:rFonts w:ascii="Arial" w:eastAsia="Times New Roman" w:hAnsi="Arial" w:cs="Arial"/>
                <w:color w:val="000000"/>
                <w:spacing w:val="-4"/>
                <w:sz w:val="19"/>
                <w:szCs w:val="19"/>
                <w:lang w:eastAsia="ru-RU"/>
              </w:rPr>
              <w:softHyphen/>
              <w:t>ниях, текстах</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взаимосвязь частей речи в словосоче</w:t>
            </w:r>
            <w:r w:rsidRPr="00EE5D1A">
              <w:rPr>
                <w:rFonts w:ascii="Arial" w:eastAsia="Times New Roman" w:hAnsi="Arial" w:cs="Arial"/>
                <w:color w:val="000000"/>
                <w:spacing w:val="-4"/>
                <w:sz w:val="19"/>
                <w:szCs w:val="19"/>
                <w:lang w:eastAsia="ru-RU"/>
              </w:rPr>
              <w:softHyphen/>
              <w:t>тании, согласовывать формы имен существи</w:t>
            </w:r>
            <w:r w:rsidRPr="00EE5D1A">
              <w:rPr>
                <w:rFonts w:ascii="Arial" w:eastAsia="Times New Roman" w:hAnsi="Arial" w:cs="Arial"/>
                <w:color w:val="000000"/>
                <w:spacing w:val="-4"/>
                <w:sz w:val="19"/>
                <w:szCs w:val="19"/>
                <w:lang w:eastAsia="ru-RU"/>
              </w:rPr>
              <w:softHyphen/>
              <w:t>тельных и прилагатель</w:t>
            </w:r>
            <w:r w:rsidRPr="00EE5D1A">
              <w:rPr>
                <w:rFonts w:ascii="Arial" w:eastAsia="Times New Roman" w:hAnsi="Arial" w:cs="Arial"/>
                <w:color w:val="000000"/>
                <w:spacing w:val="-4"/>
                <w:sz w:val="19"/>
                <w:szCs w:val="19"/>
                <w:lang w:eastAsia="ru-RU"/>
              </w:rPr>
              <w:softHyphen/>
              <w:t>ных, иметь представле</w:t>
            </w:r>
            <w:r w:rsidRPr="00EE5D1A">
              <w:rPr>
                <w:rFonts w:ascii="Arial" w:eastAsia="Times New Roman" w:hAnsi="Arial" w:cs="Arial"/>
                <w:color w:val="000000"/>
                <w:spacing w:val="-4"/>
                <w:sz w:val="19"/>
                <w:szCs w:val="19"/>
                <w:lang w:eastAsia="ru-RU"/>
              </w:rPr>
              <w:softHyphen/>
              <w:t>ние о синонимичности не</w:t>
            </w:r>
            <w:r w:rsidRPr="00EE5D1A">
              <w:rPr>
                <w:rFonts w:ascii="Arial" w:eastAsia="Times New Roman" w:hAnsi="Arial" w:cs="Arial"/>
                <w:color w:val="000000"/>
                <w:spacing w:val="-4"/>
                <w:sz w:val="19"/>
                <w:szCs w:val="19"/>
                <w:lang w:eastAsia="ru-RU"/>
              </w:rPr>
              <w:softHyphen/>
              <w:t>которых словосочетаний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своего на</w:t>
            </w:r>
            <w:r w:rsidRPr="00EE5D1A">
              <w:rPr>
                <w:rFonts w:ascii="Arial" w:eastAsia="Times New Roman" w:hAnsi="Arial" w:cs="Arial"/>
                <w:color w:val="000000"/>
                <w:spacing w:val="-4"/>
                <w:sz w:val="19"/>
                <w:szCs w:val="19"/>
                <w:lang w:eastAsia="ru-RU"/>
              </w:rPr>
              <w:softHyphen/>
              <w:t>рода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вы</w:t>
            </w:r>
            <w:r w:rsidRPr="00EE5D1A">
              <w:rPr>
                <w:rFonts w:ascii="Arial" w:eastAsia="Times New Roman" w:hAnsi="Arial" w:cs="Arial"/>
                <w:color w:val="000000"/>
                <w:spacing w:val="-4"/>
                <w:sz w:val="19"/>
                <w:szCs w:val="19"/>
                <w:lang w:eastAsia="ru-RU"/>
              </w:rPr>
              <w:softHyphen/>
              <w:t>являть закономер</w:t>
            </w:r>
            <w:r w:rsidRPr="00EE5D1A">
              <w:rPr>
                <w:rFonts w:ascii="Arial" w:eastAsia="Times New Roman" w:hAnsi="Arial" w:cs="Arial"/>
                <w:color w:val="000000"/>
                <w:spacing w:val="-4"/>
                <w:sz w:val="19"/>
                <w:szCs w:val="19"/>
                <w:lang w:eastAsia="ru-RU"/>
              </w:rPr>
              <w:softHyphen/>
              <w:t>ность, действовать по аналогии</w:t>
            </w:r>
          </w:p>
        </w:tc>
      </w:tr>
      <w:tr w:rsidR="00EE5D1A" w:rsidRPr="00EE5D1A" w:rsidTr="002B5209">
        <w:trPr>
          <w:trHeight w:hRule="exact" w:val="185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31</w:t>
            </w:r>
          </w:p>
        </w:tc>
        <w:tc>
          <w:tcPr>
            <w:tcW w:w="730" w:type="dxa"/>
            <w:tcBorders>
              <w:top w:val="single" w:sz="4" w:space="0" w:color="auto"/>
              <w:left w:val="single" w:sz="4" w:space="0" w:color="auto"/>
              <w:bottom w:val="nil"/>
              <w:right w:val="nil"/>
            </w:tcBorders>
            <w:shd w:val="clear" w:color="auto" w:fill="FFFFFF"/>
            <w:vAlign w:val="center"/>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Связь частей речи в словосо</w:t>
            </w:r>
            <w:r w:rsidRPr="00EE5D1A">
              <w:rPr>
                <w:rFonts w:ascii="Arial" w:eastAsia="Times New Roman" w:hAnsi="Arial" w:cs="Arial"/>
                <w:color w:val="000000"/>
                <w:spacing w:val="-4"/>
                <w:sz w:val="19"/>
                <w:szCs w:val="19"/>
                <w:lang w:eastAsia="ru-RU"/>
              </w:rPr>
              <w:softHyphen/>
              <w:t>четаниях. Тренинг</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Упражнение в употребле</w:t>
            </w:r>
            <w:r w:rsidRPr="00EE5D1A">
              <w:rPr>
                <w:rFonts w:ascii="Arial" w:eastAsia="Times New Roman" w:hAnsi="Arial" w:cs="Arial"/>
                <w:color w:val="000000"/>
                <w:spacing w:val="-4"/>
                <w:sz w:val="19"/>
                <w:szCs w:val="19"/>
                <w:lang w:eastAsia="ru-RU"/>
              </w:rPr>
              <w:softHyphen/>
              <w:t>нии словосочетаний с при</w:t>
            </w:r>
            <w:r w:rsidRPr="00EE5D1A">
              <w:rPr>
                <w:rFonts w:ascii="Arial" w:eastAsia="Times New Roman" w:hAnsi="Arial" w:cs="Arial"/>
                <w:color w:val="000000"/>
                <w:spacing w:val="-4"/>
                <w:sz w:val="19"/>
                <w:szCs w:val="19"/>
                <w:lang w:eastAsia="ru-RU"/>
              </w:rPr>
              <w:softHyphen/>
              <w:t>лагательными в предложе</w:t>
            </w:r>
            <w:r w:rsidRPr="00EE5D1A">
              <w:rPr>
                <w:rFonts w:ascii="Arial" w:eastAsia="Times New Roman" w:hAnsi="Arial" w:cs="Arial"/>
                <w:color w:val="000000"/>
                <w:spacing w:val="-4"/>
                <w:sz w:val="19"/>
                <w:szCs w:val="19"/>
                <w:lang w:eastAsia="ru-RU"/>
              </w:rPr>
              <w:softHyphen/>
              <w:t>ниях, текстах. Самопро</w:t>
            </w:r>
            <w:r w:rsidRPr="00EE5D1A">
              <w:rPr>
                <w:rFonts w:ascii="Arial" w:eastAsia="Times New Roman" w:hAnsi="Arial" w:cs="Arial"/>
                <w:color w:val="000000"/>
                <w:spacing w:val="-4"/>
                <w:sz w:val="19"/>
                <w:szCs w:val="19"/>
                <w:lang w:eastAsia="ru-RU"/>
              </w:rPr>
              <w:softHyphen/>
              <w:t>верка и проверка друг у друга в парах степени ус</w:t>
            </w:r>
            <w:r w:rsidRPr="00EE5D1A">
              <w:rPr>
                <w:rFonts w:ascii="Arial" w:eastAsia="Times New Roman" w:hAnsi="Arial" w:cs="Arial"/>
                <w:color w:val="000000"/>
                <w:spacing w:val="-4"/>
                <w:sz w:val="19"/>
                <w:szCs w:val="19"/>
                <w:lang w:eastAsia="ru-RU"/>
              </w:rPr>
              <w:softHyphen/>
              <w:t>воения темы «Словосоче</w:t>
            </w:r>
            <w:r w:rsidRPr="00EE5D1A">
              <w:rPr>
                <w:rFonts w:ascii="Arial" w:eastAsia="Times New Roman" w:hAnsi="Arial" w:cs="Arial"/>
                <w:color w:val="000000"/>
                <w:spacing w:val="-4"/>
                <w:sz w:val="19"/>
                <w:szCs w:val="19"/>
                <w:lang w:eastAsia="ru-RU"/>
              </w:rPr>
              <w:softHyphen/>
              <w:t>тание»</w:t>
            </w:r>
          </w:p>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в самостоятель</w:t>
            </w:r>
            <w:r w:rsidRPr="00EE5D1A">
              <w:rPr>
                <w:rFonts w:ascii="Arial" w:eastAsia="Times New Roman" w:hAnsi="Arial" w:cs="Arial"/>
                <w:color w:val="000000"/>
                <w:spacing w:val="-4"/>
                <w:sz w:val="19"/>
                <w:szCs w:val="19"/>
                <w:lang w:eastAsia="ru-RU"/>
              </w:rPr>
              <w:softHyphen/>
              <w:t>ной работе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2"/>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сис</w:t>
            </w:r>
            <w:r w:rsidRPr="00EE5D1A">
              <w:rPr>
                <w:rFonts w:ascii="Arial" w:eastAsia="Times New Roman" w:hAnsi="Arial" w:cs="Arial"/>
                <w:color w:val="000000"/>
                <w:spacing w:val="-4"/>
                <w:sz w:val="19"/>
                <w:szCs w:val="19"/>
                <w:lang w:eastAsia="ru-RU"/>
              </w:rPr>
              <w:softHyphen/>
              <w:t>тематизировать, применять изучен</w:t>
            </w:r>
            <w:r w:rsidRPr="00EE5D1A">
              <w:rPr>
                <w:rFonts w:ascii="Arial" w:eastAsia="Times New Roman" w:hAnsi="Arial" w:cs="Arial"/>
                <w:color w:val="000000"/>
                <w:spacing w:val="-4"/>
                <w:sz w:val="19"/>
                <w:szCs w:val="19"/>
                <w:lang w:eastAsia="ru-RU"/>
              </w:rPr>
              <w:softHyphen/>
              <w:t>ные алгоритмы дей</w:t>
            </w:r>
            <w:r w:rsidRPr="00EE5D1A">
              <w:rPr>
                <w:rFonts w:ascii="Arial" w:eastAsia="Times New Roman" w:hAnsi="Arial" w:cs="Arial"/>
                <w:color w:val="000000"/>
                <w:spacing w:val="-4"/>
                <w:sz w:val="19"/>
                <w:szCs w:val="19"/>
                <w:lang w:eastAsia="ru-RU"/>
              </w:rPr>
              <w:softHyphen/>
              <w:t>ствий</w:t>
            </w:r>
          </w:p>
        </w:tc>
      </w:tr>
      <w:tr w:rsidR="00EE5D1A" w:rsidRPr="00EE5D1A" w:rsidTr="002B5209">
        <w:trPr>
          <w:trHeight w:hRule="exact" w:val="3936"/>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32</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Устойчивые</w:t>
            </w:r>
          </w:p>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сочетания</w:t>
            </w:r>
          </w:p>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наличии в русском языке особого рода словосочета</w:t>
            </w:r>
            <w:r w:rsidRPr="00EE5D1A">
              <w:rPr>
                <w:rFonts w:ascii="Arial" w:eastAsia="Times New Roman" w:hAnsi="Arial" w:cs="Arial"/>
                <w:color w:val="000000"/>
                <w:spacing w:val="-4"/>
                <w:sz w:val="19"/>
                <w:szCs w:val="19"/>
                <w:lang w:eastAsia="ru-RU"/>
              </w:rPr>
              <w:softHyphen/>
              <w:t>ний — устойчивых выраже</w:t>
            </w:r>
            <w:r w:rsidRPr="00EE5D1A">
              <w:rPr>
                <w:rFonts w:ascii="Arial" w:eastAsia="Times New Roman" w:hAnsi="Arial" w:cs="Arial"/>
                <w:color w:val="000000"/>
                <w:spacing w:val="-4"/>
                <w:sz w:val="19"/>
                <w:szCs w:val="19"/>
                <w:lang w:eastAsia="ru-RU"/>
              </w:rPr>
              <w:softHyphen/>
              <w:t>ний, смысл которых не оп</w:t>
            </w:r>
            <w:r w:rsidRPr="00EE5D1A">
              <w:rPr>
                <w:rFonts w:ascii="Arial" w:eastAsia="Times New Roman" w:hAnsi="Arial" w:cs="Arial"/>
                <w:color w:val="000000"/>
                <w:spacing w:val="-4"/>
                <w:sz w:val="19"/>
                <w:szCs w:val="19"/>
                <w:lang w:eastAsia="ru-RU"/>
              </w:rPr>
              <w:softHyphen/>
              <w:t>ределяется значениями входящих в них слов. Уп</w:t>
            </w:r>
            <w:r w:rsidRPr="00EE5D1A">
              <w:rPr>
                <w:rFonts w:ascii="Arial" w:eastAsia="Times New Roman" w:hAnsi="Arial" w:cs="Arial"/>
                <w:color w:val="000000"/>
                <w:spacing w:val="-4"/>
                <w:sz w:val="19"/>
                <w:szCs w:val="19"/>
                <w:lang w:eastAsia="ru-RU"/>
              </w:rPr>
              <w:softHyphen/>
              <w:t>ражнение в установлении значений фразеологизмов (с использованием фра</w:t>
            </w:r>
            <w:r w:rsidRPr="00EE5D1A">
              <w:rPr>
                <w:rFonts w:ascii="Arial" w:eastAsia="Times New Roman" w:hAnsi="Arial" w:cs="Arial"/>
                <w:color w:val="000000"/>
                <w:spacing w:val="-4"/>
                <w:sz w:val="19"/>
                <w:szCs w:val="19"/>
                <w:lang w:eastAsia="ru-RU"/>
              </w:rPr>
              <w:softHyphen/>
              <w:t>зеологических словарей), в синонимической замене одним словом или сочета</w:t>
            </w:r>
            <w:r w:rsidRPr="00EE5D1A">
              <w:rPr>
                <w:rFonts w:ascii="Arial" w:eastAsia="Times New Roman" w:hAnsi="Arial" w:cs="Arial"/>
                <w:color w:val="000000"/>
                <w:spacing w:val="-4"/>
                <w:sz w:val="19"/>
                <w:szCs w:val="19"/>
                <w:lang w:eastAsia="ru-RU"/>
              </w:rPr>
              <w:softHyphen/>
              <w:t>нием слов, в нахождении рифмы, в употреблении фразеологизмов в речи</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представления об устойчивых сочетаниях слов (фразеологизмах), корректно применять фразеологизмы в речи, объяснять значение наи</w:t>
            </w:r>
            <w:r w:rsidRPr="00EE5D1A">
              <w:rPr>
                <w:rFonts w:ascii="Arial" w:eastAsia="Times New Roman" w:hAnsi="Arial" w:cs="Arial"/>
                <w:color w:val="000000"/>
                <w:spacing w:val="-4"/>
                <w:sz w:val="19"/>
                <w:szCs w:val="19"/>
                <w:lang w:eastAsia="ru-RU"/>
              </w:rPr>
              <w:softHyphen/>
              <w:t>более употребляемых со</w:t>
            </w:r>
            <w:r w:rsidRPr="00EE5D1A">
              <w:rPr>
                <w:rFonts w:ascii="Arial" w:eastAsia="Times New Roman" w:hAnsi="Arial" w:cs="Arial"/>
                <w:color w:val="000000"/>
                <w:spacing w:val="-4"/>
                <w:sz w:val="19"/>
                <w:szCs w:val="19"/>
                <w:lang w:eastAsia="ru-RU"/>
              </w:rPr>
              <w:softHyphen/>
              <w:t>четаний</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6" w:h="9499" w:wrap="around" w:vAnchor="page" w:hAnchor="page" w:x="1116"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знаково-символическое моделирование, про</w:t>
            </w:r>
            <w:r w:rsidRPr="00EE5D1A">
              <w:rPr>
                <w:rFonts w:ascii="Arial" w:eastAsia="Times New Roman" w:hAnsi="Arial" w:cs="Arial"/>
                <w:color w:val="000000"/>
                <w:spacing w:val="-4"/>
                <w:sz w:val="19"/>
                <w:szCs w:val="19"/>
                <w:lang w:eastAsia="ru-RU"/>
              </w:rPr>
              <w:softHyphen/>
              <w:t>гнозировать значе</w:t>
            </w:r>
            <w:r w:rsidRPr="00EE5D1A">
              <w:rPr>
                <w:rFonts w:ascii="Arial" w:eastAsia="Times New Roman" w:hAnsi="Arial" w:cs="Arial"/>
                <w:color w:val="000000"/>
                <w:spacing w:val="-4"/>
                <w:sz w:val="19"/>
                <w:szCs w:val="19"/>
                <w:lang w:eastAsia="ru-RU"/>
              </w:rPr>
              <w:softHyphen/>
              <w:t>ние, устанавливать смысловые аналогии</w:t>
            </w:r>
          </w:p>
        </w:tc>
      </w:tr>
    </w:tbl>
    <w:p w:rsidR="00EE5D1A" w:rsidRPr="00EE5D1A" w:rsidRDefault="00EE5D1A" w:rsidP="00EE5D1A">
      <w:pPr>
        <w:framePr w:wrap="around" w:vAnchor="page" w:hAnchor="page" w:x="8292"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22</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08"/>
        <w:gridCol w:w="2842"/>
        <w:gridCol w:w="2698"/>
        <w:gridCol w:w="2131"/>
        <w:gridCol w:w="2261"/>
      </w:tblGrid>
      <w:tr w:rsidR="00EE5D1A" w:rsidRPr="00EE5D1A" w:rsidTr="002B5209">
        <w:trPr>
          <w:trHeight w:hRule="exact" w:val="278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33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Предложение (вводный урок)</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Усвоение понятия о пред</w:t>
            </w:r>
            <w:r w:rsidRPr="00EE5D1A">
              <w:rPr>
                <w:rFonts w:ascii="Arial" w:eastAsia="Times New Roman" w:hAnsi="Arial" w:cs="Arial"/>
                <w:color w:val="000000"/>
                <w:spacing w:val="-4"/>
                <w:sz w:val="19"/>
                <w:szCs w:val="19"/>
                <w:lang w:eastAsia="ru-RU"/>
              </w:rPr>
              <w:softHyphen/>
              <w:t>ложении как коммуникатив</w:t>
            </w:r>
            <w:r w:rsidRPr="00EE5D1A">
              <w:rPr>
                <w:rFonts w:ascii="Arial" w:eastAsia="Times New Roman" w:hAnsi="Arial" w:cs="Arial"/>
                <w:color w:val="000000"/>
                <w:spacing w:val="-4"/>
                <w:sz w:val="19"/>
                <w:szCs w:val="19"/>
                <w:lang w:eastAsia="ru-RU"/>
              </w:rPr>
              <w:softHyphen/>
              <w:t>ном средстве, с помощью которого можно решать различные речевые за</w:t>
            </w:r>
            <w:r w:rsidRPr="00EE5D1A">
              <w:rPr>
                <w:rFonts w:ascii="Arial" w:eastAsia="Times New Roman" w:hAnsi="Arial" w:cs="Arial"/>
                <w:color w:val="000000"/>
                <w:spacing w:val="-4"/>
                <w:sz w:val="19"/>
                <w:szCs w:val="19"/>
                <w:lang w:eastAsia="ru-RU"/>
              </w:rPr>
              <w:softHyphen/>
              <w:t>дачи. Систематизация из</w:t>
            </w:r>
            <w:r w:rsidRPr="00EE5D1A">
              <w:rPr>
                <w:rFonts w:ascii="Arial" w:eastAsia="Times New Roman" w:hAnsi="Arial" w:cs="Arial"/>
                <w:color w:val="000000"/>
                <w:spacing w:val="-4"/>
                <w:sz w:val="19"/>
                <w:szCs w:val="19"/>
                <w:lang w:eastAsia="ru-RU"/>
              </w:rPr>
              <w:softHyphen/>
              <w:t>вестных детям признаков предложения. Представле</w:t>
            </w:r>
            <w:r w:rsidRPr="00EE5D1A">
              <w:rPr>
                <w:rFonts w:ascii="Arial" w:eastAsia="Times New Roman" w:hAnsi="Arial" w:cs="Arial"/>
                <w:color w:val="000000"/>
                <w:spacing w:val="-4"/>
                <w:sz w:val="19"/>
                <w:szCs w:val="19"/>
                <w:lang w:eastAsia="ru-RU"/>
              </w:rPr>
              <w:softHyphen/>
              <w:t>ние о грамматике как раз</w:t>
            </w:r>
            <w:r w:rsidRPr="00EE5D1A">
              <w:rPr>
                <w:rFonts w:ascii="Arial" w:eastAsia="Times New Roman" w:hAnsi="Arial" w:cs="Arial"/>
                <w:color w:val="000000"/>
                <w:spacing w:val="-4"/>
                <w:sz w:val="19"/>
                <w:szCs w:val="19"/>
                <w:lang w:eastAsia="ru-RU"/>
              </w:rPr>
              <w:softHyphen/>
              <w:t>деле науки о языке, ее со</w:t>
            </w:r>
            <w:r w:rsidRPr="00EE5D1A">
              <w:rPr>
                <w:rFonts w:ascii="Arial" w:eastAsia="Times New Roman" w:hAnsi="Arial" w:cs="Arial"/>
                <w:color w:val="000000"/>
                <w:spacing w:val="-4"/>
                <w:sz w:val="19"/>
                <w:szCs w:val="19"/>
                <w:lang w:eastAsia="ru-RU"/>
              </w:rPr>
              <w:softHyphen/>
              <w:t>ставных частях: морфоло</w:t>
            </w:r>
            <w:r w:rsidRPr="00EE5D1A">
              <w:rPr>
                <w:rFonts w:ascii="Arial" w:eastAsia="Times New Roman" w:hAnsi="Arial" w:cs="Arial"/>
                <w:color w:val="000000"/>
                <w:spacing w:val="-4"/>
                <w:sz w:val="19"/>
                <w:szCs w:val="19"/>
                <w:lang w:eastAsia="ru-RU"/>
              </w:rPr>
              <w:softHyphen/>
              <w:t>гии, синтаксисе</w:t>
            </w: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Квалифицировать пред</w:t>
            </w:r>
            <w:r w:rsidRPr="00EE5D1A">
              <w:rPr>
                <w:rFonts w:ascii="Arial" w:eastAsia="Times New Roman" w:hAnsi="Arial" w:cs="Arial"/>
                <w:color w:val="000000"/>
                <w:spacing w:val="-4"/>
                <w:sz w:val="19"/>
                <w:szCs w:val="19"/>
                <w:lang w:eastAsia="ru-RU"/>
              </w:rPr>
              <w:softHyphen/>
              <w:t>ложение и текст по сово</w:t>
            </w:r>
            <w:r w:rsidRPr="00EE5D1A">
              <w:rPr>
                <w:rFonts w:ascii="Arial" w:eastAsia="Times New Roman" w:hAnsi="Arial" w:cs="Arial"/>
                <w:color w:val="000000"/>
                <w:spacing w:val="-4"/>
                <w:sz w:val="19"/>
                <w:szCs w:val="19"/>
                <w:lang w:eastAsia="ru-RU"/>
              </w:rPr>
              <w:softHyphen/>
              <w:t>купности признаков. Объ</w:t>
            </w:r>
            <w:r w:rsidRPr="00EE5D1A">
              <w:rPr>
                <w:rFonts w:ascii="Arial" w:eastAsia="Times New Roman" w:hAnsi="Arial" w:cs="Arial"/>
                <w:color w:val="000000"/>
                <w:spacing w:val="-4"/>
                <w:sz w:val="19"/>
                <w:szCs w:val="19"/>
                <w:lang w:eastAsia="ru-RU"/>
              </w:rPr>
              <w:softHyphen/>
              <w:t>яснять функции единиц речи: у слова и словосо</w:t>
            </w:r>
            <w:r w:rsidRPr="00EE5D1A">
              <w:rPr>
                <w:rFonts w:ascii="Arial" w:eastAsia="Times New Roman" w:hAnsi="Arial" w:cs="Arial"/>
                <w:color w:val="000000"/>
                <w:spacing w:val="-4"/>
                <w:sz w:val="19"/>
                <w:szCs w:val="19"/>
                <w:lang w:eastAsia="ru-RU"/>
              </w:rPr>
              <w:softHyphen/>
              <w:t>четания - назывные функции, у предложения - коммуникативные. Вы</w:t>
            </w:r>
            <w:r w:rsidRPr="00EE5D1A">
              <w:rPr>
                <w:rFonts w:ascii="Arial" w:eastAsia="Times New Roman" w:hAnsi="Arial" w:cs="Arial"/>
                <w:color w:val="000000"/>
                <w:spacing w:val="-4"/>
                <w:sz w:val="19"/>
                <w:szCs w:val="19"/>
                <w:lang w:eastAsia="ru-RU"/>
              </w:rPr>
              <w:softHyphen/>
              <w:t>являть смысловые части текста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Устанавливать ана</w:t>
            </w:r>
            <w:r w:rsidRPr="00EE5D1A">
              <w:rPr>
                <w:rFonts w:ascii="Arial" w:eastAsia="Times New Roman" w:hAnsi="Arial" w:cs="Arial"/>
                <w:color w:val="000000"/>
                <w:spacing w:val="-4"/>
                <w:sz w:val="19"/>
                <w:szCs w:val="19"/>
                <w:lang w:eastAsia="ru-RU"/>
              </w:rPr>
              <w:softHyphen/>
              <w:t>логии, извлекать из научного текста но</w:t>
            </w:r>
            <w:r w:rsidRPr="00EE5D1A">
              <w:rPr>
                <w:rFonts w:ascii="Arial" w:eastAsia="Times New Roman" w:hAnsi="Arial" w:cs="Arial"/>
                <w:color w:val="000000"/>
                <w:spacing w:val="-4"/>
                <w:sz w:val="19"/>
                <w:szCs w:val="19"/>
                <w:lang w:eastAsia="ru-RU"/>
              </w:rPr>
              <w:softHyphen/>
              <w:t>вую информацию, связно излагать ин</w:t>
            </w:r>
            <w:r w:rsidRPr="00EE5D1A">
              <w:rPr>
                <w:rFonts w:ascii="Arial" w:eastAsia="Times New Roman" w:hAnsi="Arial" w:cs="Arial"/>
                <w:color w:val="000000"/>
                <w:spacing w:val="-4"/>
                <w:sz w:val="19"/>
                <w:szCs w:val="19"/>
                <w:lang w:eastAsia="ru-RU"/>
              </w:rPr>
              <w:softHyphen/>
              <w:t>формацию</w:t>
            </w:r>
          </w:p>
        </w:tc>
      </w:tr>
      <w:tr w:rsidR="00EE5D1A" w:rsidRPr="00EE5D1A" w:rsidTr="002B5209">
        <w:trPr>
          <w:trHeight w:hRule="exact" w:val="438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28"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Вопроситель</w:t>
            </w:r>
            <w:r w:rsidRPr="00EE5D1A">
              <w:rPr>
                <w:rFonts w:ascii="Arial" w:eastAsia="Times New Roman" w:hAnsi="Arial" w:cs="Arial"/>
                <w:color w:val="000000"/>
                <w:spacing w:val="-4"/>
                <w:sz w:val="19"/>
                <w:szCs w:val="19"/>
                <w:lang w:eastAsia="ru-RU"/>
              </w:rPr>
              <w:softHyphen/>
              <w:t>ные и повест</w:t>
            </w:r>
            <w:r w:rsidRPr="00EE5D1A">
              <w:rPr>
                <w:rFonts w:ascii="Arial" w:eastAsia="Times New Roman" w:hAnsi="Arial" w:cs="Arial"/>
                <w:color w:val="000000"/>
                <w:spacing w:val="-4"/>
                <w:sz w:val="19"/>
                <w:szCs w:val="19"/>
                <w:lang w:eastAsia="ru-RU"/>
              </w:rPr>
              <w:softHyphen/>
              <w:t>вовательные предложения</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Дифференциация предло</w:t>
            </w:r>
            <w:r w:rsidRPr="00EE5D1A">
              <w:rPr>
                <w:rFonts w:ascii="Arial" w:eastAsia="Times New Roman" w:hAnsi="Arial" w:cs="Arial"/>
                <w:color w:val="000000"/>
                <w:spacing w:val="-4"/>
                <w:sz w:val="19"/>
                <w:szCs w:val="19"/>
                <w:lang w:eastAsia="ru-RU"/>
              </w:rPr>
              <w:softHyphen/>
              <w:t>жений с позиций цели вы</w:t>
            </w:r>
            <w:r w:rsidRPr="00EE5D1A">
              <w:rPr>
                <w:rFonts w:ascii="Arial" w:eastAsia="Times New Roman" w:hAnsi="Arial" w:cs="Arial"/>
                <w:color w:val="000000"/>
                <w:spacing w:val="-4"/>
                <w:sz w:val="19"/>
                <w:szCs w:val="19"/>
                <w:lang w:eastAsia="ru-RU"/>
              </w:rPr>
              <w:softHyphen/>
              <w:t>сказывания, речевой задачи, вычленять вопросительные и повествовательные пред</w:t>
            </w:r>
            <w:r w:rsidRPr="00EE5D1A">
              <w:rPr>
                <w:rFonts w:ascii="Arial" w:eastAsia="Times New Roman" w:hAnsi="Arial" w:cs="Arial"/>
                <w:color w:val="000000"/>
                <w:spacing w:val="-4"/>
                <w:sz w:val="19"/>
                <w:szCs w:val="19"/>
                <w:lang w:eastAsia="ru-RU"/>
              </w:rPr>
              <w:softHyphen/>
              <w:t>ложения по цели высказыва</w:t>
            </w:r>
            <w:r w:rsidRPr="00EE5D1A">
              <w:rPr>
                <w:rFonts w:ascii="Arial" w:eastAsia="Times New Roman" w:hAnsi="Arial" w:cs="Arial"/>
                <w:color w:val="000000"/>
                <w:spacing w:val="-4"/>
                <w:sz w:val="19"/>
                <w:szCs w:val="19"/>
                <w:lang w:eastAsia="ru-RU"/>
              </w:rPr>
              <w:softHyphen/>
              <w:t>ния: задаем вопросы, отве</w:t>
            </w:r>
            <w:r w:rsidRPr="00EE5D1A">
              <w:rPr>
                <w:rFonts w:ascii="Arial" w:eastAsia="Times New Roman" w:hAnsi="Arial" w:cs="Arial"/>
                <w:color w:val="000000"/>
                <w:spacing w:val="-4"/>
                <w:sz w:val="19"/>
                <w:szCs w:val="19"/>
                <w:lang w:eastAsia="ru-RU"/>
              </w:rPr>
              <w:softHyphen/>
              <w:t>чаем, сообщаем; по интона</w:t>
            </w:r>
            <w:r w:rsidRPr="00EE5D1A">
              <w:rPr>
                <w:rFonts w:ascii="Arial" w:eastAsia="Times New Roman" w:hAnsi="Arial" w:cs="Arial"/>
                <w:color w:val="000000"/>
                <w:spacing w:val="-4"/>
                <w:sz w:val="19"/>
                <w:szCs w:val="19"/>
                <w:lang w:eastAsia="ru-RU"/>
              </w:rPr>
              <w:softHyphen/>
              <w:t>ционной окраске. Наблюдение над наличием внешних признаков: а) во</w:t>
            </w:r>
            <w:r w:rsidRPr="00EE5D1A">
              <w:rPr>
                <w:rFonts w:ascii="Arial" w:eastAsia="Times New Roman" w:hAnsi="Arial" w:cs="Arial"/>
                <w:color w:val="000000"/>
                <w:spacing w:val="-4"/>
                <w:sz w:val="19"/>
                <w:szCs w:val="19"/>
                <w:lang w:eastAsia="ru-RU"/>
              </w:rPr>
              <w:softHyphen/>
              <w:t>просительных предложений: вопросительной интонации, вопросительного знака, на</w:t>
            </w:r>
            <w:r w:rsidRPr="00EE5D1A">
              <w:rPr>
                <w:rFonts w:ascii="Arial" w:eastAsia="Times New Roman" w:hAnsi="Arial" w:cs="Arial"/>
                <w:color w:val="000000"/>
                <w:spacing w:val="-4"/>
                <w:sz w:val="19"/>
                <w:szCs w:val="19"/>
                <w:lang w:eastAsia="ru-RU"/>
              </w:rPr>
              <w:softHyphen/>
              <w:t>личием вопросительных слов, частиц; б) по</w:t>
            </w:r>
            <w:r w:rsidRPr="00EE5D1A">
              <w:rPr>
                <w:rFonts w:ascii="Arial" w:eastAsia="Times New Roman" w:hAnsi="Arial" w:cs="Arial"/>
                <w:color w:val="000000"/>
                <w:spacing w:val="-4"/>
                <w:sz w:val="19"/>
                <w:szCs w:val="19"/>
                <w:lang w:eastAsia="ru-RU"/>
              </w:rPr>
              <w:softHyphen/>
              <w:t>вествовательных пред</w:t>
            </w:r>
            <w:r w:rsidRPr="00EE5D1A">
              <w:rPr>
                <w:rFonts w:ascii="Arial" w:eastAsia="Times New Roman" w:hAnsi="Arial" w:cs="Arial"/>
                <w:color w:val="000000"/>
                <w:spacing w:val="-4"/>
                <w:sz w:val="19"/>
                <w:szCs w:val="19"/>
                <w:lang w:eastAsia="ru-RU"/>
              </w:rPr>
              <w:softHyphen/>
              <w:t>ложений: повествовательной интонации, точки в конце</w:t>
            </w: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предложения по цели высказывания. Иметь представление о вопросительных словах в предложении. Объяснять знаки препинания в пред</w:t>
            </w:r>
            <w:r w:rsidRPr="00EE5D1A">
              <w:rPr>
                <w:rFonts w:ascii="Arial" w:eastAsia="Times New Roman" w:hAnsi="Arial" w:cs="Arial"/>
                <w:color w:val="000000"/>
                <w:spacing w:val="-4"/>
                <w:sz w:val="19"/>
                <w:szCs w:val="19"/>
                <w:lang w:eastAsia="ru-RU"/>
              </w:rPr>
              <w:softHyphen/>
              <w:t>ложениях разных типов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на</w:t>
            </w:r>
            <w:r w:rsidRPr="00EE5D1A">
              <w:rPr>
                <w:rFonts w:ascii="Arial" w:eastAsia="Times New Roman" w:hAnsi="Arial" w:cs="Arial"/>
                <w:color w:val="000000"/>
                <w:spacing w:val="-4"/>
                <w:sz w:val="19"/>
                <w:szCs w:val="19"/>
                <w:lang w:eastAsia="ru-RU"/>
              </w:rPr>
              <w:softHyphen/>
              <w:t>блюдать и делать выводы, получать информацию из тек</w:t>
            </w:r>
            <w:r w:rsidRPr="00EE5D1A">
              <w:rPr>
                <w:rFonts w:ascii="Arial" w:eastAsia="Times New Roman" w:hAnsi="Arial" w:cs="Arial"/>
                <w:color w:val="000000"/>
                <w:spacing w:val="-4"/>
                <w:sz w:val="19"/>
                <w:szCs w:val="19"/>
                <w:lang w:eastAsia="ru-RU"/>
              </w:rPr>
              <w:softHyphen/>
              <w:t>ста, связно объяс</w:t>
            </w:r>
            <w:r w:rsidRPr="00EE5D1A">
              <w:rPr>
                <w:rFonts w:ascii="Arial" w:eastAsia="Times New Roman" w:hAnsi="Arial" w:cs="Arial"/>
                <w:color w:val="000000"/>
                <w:spacing w:val="-4"/>
                <w:sz w:val="19"/>
                <w:szCs w:val="19"/>
                <w:lang w:eastAsia="ru-RU"/>
              </w:rPr>
              <w:softHyphen/>
              <w:t>нять свои действия</w:t>
            </w:r>
          </w:p>
        </w:tc>
      </w:tr>
      <w:tr w:rsidR="00EE5D1A" w:rsidRPr="00EE5D1A" w:rsidTr="002B5209">
        <w:trPr>
          <w:trHeight w:hRule="exact" w:val="2323"/>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отрицательной частицы НЕ</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представления о разнообразии функций пове</w:t>
            </w:r>
            <w:r w:rsidRPr="00EE5D1A">
              <w:rPr>
                <w:rFonts w:ascii="Arial" w:eastAsia="Times New Roman" w:hAnsi="Arial" w:cs="Arial"/>
                <w:color w:val="000000"/>
                <w:spacing w:val="-4"/>
                <w:sz w:val="19"/>
                <w:szCs w:val="19"/>
                <w:lang w:eastAsia="ru-RU"/>
              </w:rPr>
              <w:softHyphen/>
              <w:t>ствовательных предложений: сообщать, утверждая или отрицая информацию. Зна</w:t>
            </w:r>
            <w:r w:rsidRPr="00EE5D1A">
              <w:rPr>
                <w:rFonts w:ascii="Arial" w:eastAsia="Times New Roman" w:hAnsi="Arial" w:cs="Arial"/>
                <w:color w:val="000000"/>
                <w:spacing w:val="-4"/>
                <w:sz w:val="19"/>
                <w:szCs w:val="19"/>
                <w:lang w:eastAsia="ru-RU"/>
              </w:rPr>
              <w:softHyphen/>
              <w:t>комство со способами выра</w:t>
            </w:r>
            <w:r w:rsidRPr="00EE5D1A">
              <w:rPr>
                <w:rFonts w:ascii="Arial" w:eastAsia="Times New Roman" w:hAnsi="Arial" w:cs="Arial"/>
                <w:color w:val="000000"/>
                <w:spacing w:val="-4"/>
                <w:sz w:val="19"/>
                <w:szCs w:val="19"/>
                <w:lang w:eastAsia="ru-RU"/>
              </w:rPr>
              <w:softHyphen/>
              <w:t xml:space="preserve">жения 1) утверждения или отрицания с помощью слов- предложений </w:t>
            </w:r>
            <w:r w:rsidRPr="00EE5D1A">
              <w:rPr>
                <w:rFonts w:ascii="Arial" w:eastAsia="Times New Roman" w:hAnsi="Arial" w:cs="Arial"/>
                <w:i/>
                <w:iCs/>
                <w:color w:val="000000"/>
                <w:spacing w:val="-2"/>
                <w:sz w:val="19"/>
                <w:szCs w:val="19"/>
                <w:lang w:eastAsia="ru-RU"/>
              </w:rPr>
              <w:t>ДА. НЕТ.</w:t>
            </w: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spacing w:val="-4"/>
                <w:sz w:val="19"/>
                <w:szCs w:val="19"/>
                <w:lang w:eastAsia="ru-RU"/>
              </w:rPr>
              <w:t>2)</w:t>
            </w:r>
            <w:r w:rsidRPr="00EE5D1A">
              <w:rPr>
                <w:rFonts w:ascii="Arial" w:eastAsia="Times New Roman" w:hAnsi="Arial" w:cs="Arial"/>
                <w:color w:val="000000"/>
                <w:spacing w:val="-4"/>
                <w:sz w:val="19"/>
                <w:szCs w:val="19"/>
                <w:lang w:eastAsia="ru-RU"/>
              </w:rPr>
              <w:t xml:space="preserve"> отрицания с помощью час-</w:t>
            </w: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пользоваться в речи отрицательными словами, частицами.</w:t>
            </w:r>
          </w:p>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Грамотно записывать гла</w:t>
            </w:r>
            <w:r w:rsidRPr="00EE5D1A">
              <w:rPr>
                <w:rFonts w:ascii="Arial" w:eastAsia="Times New Roman" w:hAnsi="Arial" w:cs="Arial"/>
                <w:color w:val="000000"/>
                <w:spacing w:val="-4"/>
                <w:sz w:val="19"/>
                <w:szCs w:val="19"/>
                <w:lang w:eastAsia="ru-RU"/>
              </w:rPr>
              <w:softHyphen/>
              <w:t>голы с отрицательной ча</w:t>
            </w:r>
            <w:r w:rsidRPr="00EE5D1A">
              <w:rPr>
                <w:rFonts w:ascii="Arial" w:eastAsia="Times New Roman" w:hAnsi="Arial" w:cs="Arial"/>
                <w:color w:val="000000"/>
                <w:spacing w:val="-4"/>
                <w:sz w:val="19"/>
                <w:szCs w:val="19"/>
                <w:lang w:eastAsia="ru-RU"/>
              </w:rPr>
              <w:softHyphen/>
              <w:t>стицей НЕ, иметь пред</w:t>
            </w:r>
            <w:r w:rsidRPr="00EE5D1A">
              <w:rPr>
                <w:rFonts w:ascii="Arial" w:eastAsia="Times New Roman" w:hAnsi="Arial" w:cs="Arial"/>
                <w:color w:val="000000"/>
                <w:spacing w:val="-4"/>
                <w:sz w:val="19"/>
                <w:szCs w:val="19"/>
                <w:lang w:eastAsia="ru-RU"/>
              </w:rPr>
              <w:softHyphen/>
              <w:t>ставление об употребле</w:t>
            </w:r>
            <w:r w:rsidRPr="00EE5D1A">
              <w:rPr>
                <w:rFonts w:ascii="Arial" w:eastAsia="Times New Roman" w:hAnsi="Arial" w:cs="Arial"/>
                <w:color w:val="000000"/>
                <w:spacing w:val="-4"/>
                <w:sz w:val="19"/>
                <w:szCs w:val="19"/>
                <w:lang w:eastAsia="ru-RU"/>
              </w:rPr>
              <w:softHyphen/>
              <w:t>нии частицы НЕ с раз</w:t>
            </w:r>
            <w:r w:rsidRPr="00EE5D1A">
              <w:rPr>
                <w:rFonts w:ascii="Arial" w:eastAsia="Times New Roman" w:hAnsi="Arial" w:cs="Arial"/>
                <w:color w:val="000000"/>
                <w:spacing w:val="-4"/>
                <w:sz w:val="19"/>
                <w:szCs w:val="19"/>
                <w:lang w:eastAsia="ru-RU"/>
              </w:rPr>
              <w:softHyphen/>
              <w:t>ными частями речи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5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рече</w:t>
            </w:r>
            <w:r w:rsidRPr="00EE5D1A">
              <w:rPr>
                <w:rFonts w:ascii="Arial" w:eastAsia="Times New Roman" w:hAnsi="Arial" w:cs="Arial"/>
                <w:color w:val="000000"/>
                <w:spacing w:val="-4"/>
                <w:sz w:val="19"/>
                <w:szCs w:val="19"/>
                <w:lang w:eastAsia="ru-RU"/>
              </w:rPr>
              <w:softHyphen/>
              <w:t>вую культуру как часть общей куль</w:t>
            </w:r>
            <w:r w:rsidRPr="00EE5D1A">
              <w:rPr>
                <w:rFonts w:ascii="Arial" w:eastAsia="Times New Roman" w:hAnsi="Arial" w:cs="Arial"/>
                <w:color w:val="000000"/>
                <w:spacing w:val="-4"/>
                <w:sz w:val="19"/>
                <w:szCs w:val="19"/>
                <w:lang w:eastAsia="ru-RU"/>
              </w:rPr>
              <w:softHyphen/>
              <w:t>туры личности</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494" w:wrap="around" w:vAnchor="page" w:hAnchor="page" w:x="1113" w:y="95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Отбирать материал в соответствии с учеб</w:t>
            </w:r>
            <w:r w:rsidRPr="00EE5D1A">
              <w:rPr>
                <w:rFonts w:ascii="Arial" w:eastAsia="Times New Roman" w:hAnsi="Arial" w:cs="Arial"/>
                <w:color w:val="000000"/>
                <w:spacing w:val="-4"/>
                <w:sz w:val="19"/>
                <w:szCs w:val="19"/>
                <w:lang w:eastAsia="ru-RU"/>
              </w:rPr>
              <w:softHyphen/>
              <w:t>ной задачей, аргу</w:t>
            </w:r>
            <w:r w:rsidRPr="00EE5D1A">
              <w:rPr>
                <w:rFonts w:ascii="Arial" w:eastAsia="Times New Roman" w:hAnsi="Arial" w:cs="Arial"/>
                <w:color w:val="000000"/>
                <w:spacing w:val="-4"/>
                <w:sz w:val="19"/>
                <w:szCs w:val="19"/>
                <w:lang w:eastAsia="ru-RU"/>
              </w:rPr>
              <w:softHyphen/>
              <w:t>ментировано выска</w:t>
            </w:r>
            <w:r w:rsidRPr="00EE5D1A">
              <w:rPr>
                <w:rFonts w:ascii="Arial" w:eastAsia="Times New Roman" w:hAnsi="Arial" w:cs="Arial"/>
                <w:color w:val="000000"/>
                <w:spacing w:val="-4"/>
                <w:sz w:val="19"/>
                <w:szCs w:val="19"/>
                <w:lang w:eastAsia="ru-RU"/>
              </w:rPr>
              <w:softHyphen/>
              <w:t>зывать свое мнение</w:t>
            </w:r>
          </w:p>
        </w:tc>
      </w:tr>
    </w:tbl>
    <w:p w:rsidR="00EE5D1A" w:rsidRPr="00EE5D1A" w:rsidRDefault="00EE5D1A" w:rsidP="00EE5D1A">
      <w:pPr>
        <w:framePr w:wrap="around" w:vAnchor="page" w:hAnchor="page" w:x="827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6"/>
        <w:gridCol w:w="725"/>
        <w:gridCol w:w="1646"/>
        <w:gridCol w:w="1608"/>
        <w:gridCol w:w="2842"/>
        <w:gridCol w:w="2693"/>
        <w:gridCol w:w="2131"/>
        <w:gridCol w:w="2256"/>
      </w:tblGrid>
      <w:tr w:rsidR="00EE5D1A" w:rsidRPr="00EE5D1A" w:rsidTr="002B5209">
        <w:trPr>
          <w:trHeight w:hRule="exact" w:val="2318"/>
        </w:trPr>
        <w:tc>
          <w:tcPr>
            <w:tcW w:w="70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тицы НЕ (отсюда отри</w:t>
            </w:r>
            <w:r w:rsidRPr="00EE5D1A">
              <w:rPr>
                <w:rFonts w:ascii="Arial" w:eastAsia="Times New Roman" w:hAnsi="Arial" w:cs="Arial"/>
                <w:color w:val="000000"/>
                <w:spacing w:val="-4"/>
                <w:sz w:val="19"/>
                <w:szCs w:val="19"/>
                <w:lang w:eastAsia="ru-RU"/>
              </w:rPr>
              <w:softHyphen/>
              <w:t>цательная частица) и ее раз</w:t>
            </w:r>
            <w:r w:rsidRPr="00EE5D1A">
              <w:rPr>
                <w:rFonts w:ascii="Arial" w:eastAsia="Times New Roman" w:hAnsi="Arial" w:cs="Arial"/>
                <w:color w:val="000000"/>
                <w:spacing w:val="-4"/>
                <w:sz w:val="19"/>
                <w:szCs w:val="19"/>
                <w:lang w:eastAsia="ru-RU"/>
              </w:rPr>
              <w:softHyphen/>
              <w:t>дельным написанием с час</w:t>
            </w:r>
            <w:r w:rsidRPr="00EE5D1A">
              <w:rPr>
                <w:rFonts w:ascii="Arial" w:eastAsia="Times New Roman" w:hAnsi="Arial" w:cs="Arial"/>
                <w:color w:val="000000"/>
                <w:spacing w:val="-4"/>
                <w:sz w:val="19"/>
                <w:szCs w:val="19"/>
                <w:lang w:eastAsia="ru-RU"/>
              </w:rPr>
              <w:softHyphen/>
              <w:t>тями речи, особенно с глаго</w:t>
            </w:r>
            <w:r w:rsidRPr="00EE5D1A">
              <w:rPr>
                <w:rFonts w:ascii="Arial" w:eastAsia="Times New Roman" w:hAnsi="Arial" w:cs="Arial"/>
                <w:color w:val="000000"/>
                <w:spacing w:val="-4"/>
                <w:sz w:val="19"/>
                <w:szCs w:val="19"/>
                <w:lang w:eastAsia="ru-RU"/>
              </w:rPr>
              <w:softHyphen/>
              <w:t>лами. Наблюдение над упот</w:t>
            </w:r>
            <w:r w:rsidRPr="00EE5D1A">
              <w:rPr>
                <w:rFonts w:ascii="Arial" w:eastAsia="Times New Roman" w:hAnsi="Arial" w:cs="Arial"/>
                <w:color w:val="000000"/>
                <w:spacing w:val="-4"/>
                <w:sz w:val="19"/>
                <w:szCs w:val="19"/>
                <w:lang w:eastAsia="ru-RU"/>
              </w:rPr>
              <w:softHyphen/>
              <w:t xml:space="preserve">реблением частицы </w:t>
            </w:r>
            <w:r w:rsidRPr="00EE5D1A">
              <w:rPr>
                <w:rFonts w:ascii="Arial" w:eastAsia="Times New Roman" w:hAnsi="Arial" w:cs="Arial"/>
                <w:i/>
                <w:iCs/>
                <w:color w:val="000000"/>
                <w:spacing w:val="-2"/>
                <w:sz w:val="19"/>
                <w:szCs w:val="19"/>
                <w:lang w:eastAsia="ru-RU"/>
              </w:rPr>
              <w:t>не</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перед словами в художественных текстах, загадках, послови</w:t>
            </w:r>
            <w:r w:rsidRPr="00EE5D1A">
              <w:rPr>
                <w:rFonts w:ascii="Arial" w:eastAsia="Times New Roman" w:hAnsi="Arial" w:cs="Arial"/>
                <w:color w:val="000000"/>
                <w:spacing w:val="-4"/>
                <w:sz w:val="19"/>
                <w:szCs w:val="19"/>
                <w:lang w:eastAsia="ru-RU"/>
              </w:rPr>
              <w:softHyphen/>
              <w:t>цах, ее смысловой нагрузкой, написанием</w:t>
            </w:r>
          </w:p>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r>
      <w:tr w:rsidR="00EE5D1A" w:rsidRPr="00EE5D1A" w:rsidTr="002B5209">
        <w:trPr>
          <w:trHeight w:hRule="exact" w:val="3230"/>
        </w:trPr>
        <w:tc>
          <w:tcPr>
            <w:tcW w:w="70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30" w:lineRule="exact"/>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Побудитель</w:t>
            </w:r>
            <w:r w:rsidRPr="00EE5D1A">
              <w:rPr>
                <w:rFonts w:ascii="Arial" w:eastAsia="Times New Roman" w:hAnsi="Arial" w:cs="Arial"/>
                <w:color w:val="000000"/>
                <w:spacing w:val="-4"/>
                <w:sz w:val="19"/>
                <w:szCs w:val="19"/>
                <w:lang w:eastAsia="ru-RU"/>
              </w:rPr>
              <w:softHyphen/>
              <w:t>ные предло</w:t>
            </w:r>
            <w:r w:rsidRPr="00EE5D1A">
              <w:rPr>
                <w:rFonts w:ascii="Arial" w:eastAsia="Times New Roman" w:hAnsi="Arial" w:cs="Arial"/>
                <w:color w:val="000000"/>
                <w:spacing w:val="-4"/>
                <w:sz w:val="19"/>
                <w:szCs w:val="19"/>
                <w:lang w:eastAsia="ru-RU"/>
              </w:rPr>
              <w:softHyphen/>
              <w:t>жения</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i/>
                <w:iCs/>
                <w:color w:val="000000"/>
                <w:spacing w:val="-2"/>
                <w:sz w:val="19"/>
                <w:szCs w:val="19"/>
                <w:lang w:eastAsia="ru-RU"/>
              </w:rPr>
            </w:pPr>
            <w:r w:rsidRPr="00EE5D1A">
              <w:rPr>
                <w:rFonts w:ascii="Arial" w:eastAsia="Times New Roman" w:hAnsi="Arial" w:cs="Arial"/>
                <w:color w:val="000000"/>
                <w:spacing w:val="-4"/>
                <w:sz w:val="19"/>
                <w:szCs w:val="19"/>
                <w:lang w:eastAsia="ru-RU"/>
              </w:rPr>
              <w:t>Знакомство с признаками побудительных предложе</w:t>
            </w:r>
            <w:r w:rsidRPr="00EE5D1A">
              <w:rPr>
                <w:rFonts w:ascii="Arial" w:eastAsia="Times New Roman" w:hAnsi="Arial" w:cs="Arial"/>
                <w:color w:val="000000"/>
                <w:spacing w:val="-4"/>
                <w:sz w:val="19"/>
                <w:szCs w:val="19"/>
                <w:lang w:eastAsia="ru-RU"/>
              </w:rPr>
              <w:softHyphen/>
              <w:t>ний: их речевыми задачами (просьба, приказ, совет, за</w:t>
            </w:r>
            <w:r w:rsidRPr="00EE5D1A">
              <w:rPr>
                <w:rFonts w:ascii="Arial" w:eastAsia="Times New Roman" w:hAnsi="Arial" w:cs="Arial"/>
                <w:color w:val="000000"/>
                <w:spacing w:val="-4"/>
                <w:sz w:val="19"/>
                <w:szCs w:val="19"/>
                <w:lang w:eastAsia="ru-RU"/>
              </w:rPr>
              <w:softHyphen/>
              <w:t>прет и пр. ), особой «пове</w:t>
            </w:r>
            <w:r w:rsidRPr="00EE5D1A">
              <w:rPr>
                <w:rFonts w:ascii="Arial" w:eastAsia="Times New Roman" w:hAnsi="Arial" w:cs="Arial"/>
                <w:color w:val="000000"/>
                <w:spacing w:val="-4"/>
                <w:sz w:val="19"/>
                <w:szCs w:val="19"/>
                <w:lang w:eastAsia="ru-RU"/>
              </w:rPr>
              <w:softHyphen/>
              <w:t>лительной формой» глаго</w:t>
            </w:r>
            <w:r w:rsidRPr="00EE5D1A">
              <w:rPr>
                <w:rFonts w:ascii="Arial" w:eastAsia="Times New Roman" w:hAnsi="Arial" w:cs="Arial"/>
                <w:color w:val="000000"/>
                <w:spacing w:val="-4"/>
                <w:sz w:val="19"/>
                <w:szCs w:val="19"/>
                <w:lang w:eastAsia="ru-RU"/>
              </w:rPr>
              <w:softHyphen/>
              <w:t>лов, наличием обращений. Наблюдение над употреб</w:t>
            </w:r>
            <w:r w:rsidRPr="00EE5D1A">
              <w:rPr>
                <w:rFonts w:ascii="Arial" w:eastAsia="Times New Roman" w:hAnsi="Arial" w:cs="Arial"/>
                <w:color w:val="000000"/>
                <w:spacing w:val="-4"/>
                <w:sz w:val="19"/>
                <w:szCs w:val="19"/>
                <w:lang w:eastAsia="ru-RU"/>
              </w:rPr>
              <w:softHyphen/>
              <w:t xml:space="preserve">лением частицы </w:t>
            </w:r>
            <w:r w:rsidRPr="00EE5D1A">
              <w:rPr>
                <w:rFonts w:ascii="Arial" w:eastAsia="Times New Roman" w:hAnsi="Arial" w:cs="Arial"/>
                <w:i/>
                <w:iCs/>
                <w:color w:val="000000"/>
                <w:spacing w:val="-2"/>
                <w:sz w:val="19"/>
                <w:szCs w:val="19"/>
                <w:lang w:eastAsia="ru-RU"/>
              </w:rPr>
              <w:t>не</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с гла</w:t>
            </w:r>
            <w:r w:rsidRPr="00EE5D1A">
              <w:rPr>
                <w:rFonts w:ascii="Arial" w:eastAsia="Times New Roman" w:hAnsi="Arial" w:cs="Arial"/>
                <w:color w:val="000000"/>
                <w:spacing w:val="-4"/>
                <w:sz w:val="19"/>
                <w:szCs w:val="19"/>
                <w:lang w:eastAsia="ru-RU"/>
              </w:rPr>
              <w:softHyphen/>
              <w:t>голами, слов-обращений в побудительных предложе</w:t>
            </w:r>
            <w:r w:rsidRPr="00EE5D1A">
              <w:rPr>
                <w:rFonts w:ascii="Arial" w:eastAsia="Times New Roman" w:hAnsi="Arial" w:cs="Arial"/>
                <w:color w:val="000000"/>
                <w:spacing w:val="-4"/>
                <w:sz w:val="19"/>
                <w:szCs w:val="19"/>
                <w:lang w:eastAsia="ru-RU"/>
              </w:rPr>
              <w:softHyphen/>
              <w:t xml:space="preserve">ниях, в пословицах типа </w:t>
            </w:r>
            <w:r w:rsidRPr="00EE5D1A">
              <w:rPr>
                <w:rFonts w:ascii="Arial" w:eastAsia="Times New Roman" w:hAnsi="Arial" w:cs="Arial"/>
                <w:b/>
                <w:bCs/>
                <w:color w:val="000000"/>
                <w:spacing w:val="-3"/>
                <w:sz w:val="19"/>
                <w:szCs w:val="19"/>
                <w:lang w:eastAsia="ru-RU"/>
              </w:rPr>
              <w:t>«</w:t>
            </w:r>
            <w:r w:rsidRPr="00EE5D1A">
              <w:rPr>
                <w:rFonts w:ascii="Arial" w:eastAsia="Times New Roman" w:hAnsi="Arial" w:cs="Arial"/>
                <w:i/>
                <w:iCs/>
                <w:color w:val="000000"/>
                <w:spacing w:val="-2"/>
                <w:sz w:val="19"/>
                <w:szCs w:val="19"/>
                <w:lang w:eastAsia="ru-RU"/>
              </w:rPr>
              <w:t>Семь раз отмерь</w:t>
            </w:r>
            <w:r w:rsidRPr="00EE5D1A">
              <w:rPr>
                <w:rFonts w:ascii="Arial" w:eastAsia="Times New Roman" w:hAnsi="Arial" w:cs="Arial"/>
                <w:b/>
                <w:bCs/>
                <w:color w:val="000000"/>
                <w:spacing w:val="-3"/>
                <w:sz w:val="19"/>
                <w:szCs w:val="19"/>
                <w:lang w:eastAsia="ru-RU"/>
              </w:rPr>
              <w:t xml:space="preserve"> — </w:t>
            </w:r>
            <w:r w:rsidRPr="00EE5D1A">
              <w:rPr>
                <w:rFonts w:ascii="Arial" w:eastAsia="Times New Roman" w:hAnsi="Arial" w:cs="Arial"/>
                <w:i/>
                <w:iCs/>
                <w:color w:val="000000"/>
                <w:spacing w:val="-2"/>
                <w:sz w:val="19"/>
                <w:szCs w:val="19"/>
                <w:lang w:eastAsia="ru-RU"/>
              </w:rPr>
              <w:t>один отрежь»</w:t>
            </w:r>
          </w:p>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Отличать побудительные по цели высказывания предложения, определять тип предложения по цели высказывания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0" w:wrap="around" w:vAnchor="page" w:hAnchor="page" w:x="111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w:t>
            </w:r>
            <w:r w:rsidRPr="00EE5D1A">
              <w:rPr>
                <w:rFonts w:ascii="Arial" w:eastAsia="Times New Roman" w:hAnsi="Arial" w:cs="Arial"/>
                <w:color w:val="000000"/>
                <w:spacing w:val="-4"/>
                <w:sz w:val="19"/>
                <w:szCs w:val="19"/>
                <w:lang w:eastAsia="ru-RU"/>
              </w:rPr>
              <w:softHyphen/>
              <w:t>зировать и делать выводы, отбирать материал в соответ</w:t>
            </w:r>
            <w:r w:rsidRPr="00EE5D1A">
              <w:rPr>
                <w:rFonts w:ascii="Arial" w:eastAsia="Times New Roman" w:hAnsi="Arial" w:cs="Arial"/>
                <w:color w:val="000000"/>
                <w:spacing w:val="-4"/>
                <w:sz w:val="19"/>
                <w:szCs w:val="19"/>
                <w:lang w:eastAsia="ru-RU"/>
              </w:rPr>
              <w:softHyphen/>
              <w:t>ствии с учебной за</w:t>
            </w:r>
            <w:r w:rsidRPr="00EE5D1A">
              <w:rPr>
                <w:rFonts w:ascii="Arial" w:eastAsia="Times New Roman" w:hAnsi="Arial" w:cs="Arial"/>
                <w:color w:val="000000"/>
                <w:spacing w:val="-4"/>
                <w:sz w:val="19"/>
                <w:szCs w:val="19"/>
                <w:lang w:eastAsia="ru-RU"/>
              </w:rPr>
              <w:softHyphen/>
              <w:t>дачей, аргументиро</w:t>
            </w:r>
            <w:r w:rsidRPr="00EE5D1A">
              <w:rPr>
                <w:rFonts w:ascii="Arial" w:eastAsia="Times New Roman" w:hAnsi="Arial" w:cs="Arial"/>
                <w:color w:val="000000"/>
                <w:spacing w:val="-4"/>
                <w:sz w:val="19"/>
                <w:szCs w:val="19"/>
                <w:lang w:eastAsia="ru-RU"/>
              </w:rPr>
              <w:softHyphen/>
              <w:t>вано высказывать мнение</w:t>
            </w:r>
          </w:p>
        </w:tc>
      </w:tr>
      <w:tr w:rsidR="00EE5D1A" w:rsidRPr="00EE5D1A" w:rsidTr="002B5209">
        <w:trPr>
          <w:trHeight w:hRule="exact" w:val="3941"/>
        </w:trPr>
        <w:tc>
          <w:tcPr>
            <w:tcW w:w="70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37</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Восклица</w:t>
            </w:r>
            <w:r w:rsidRPr="00EE5D1A">
              <w:rPr>
                <w:rFonts w:ascii="Arial" w:eastAsia="Times New Roman" w:hAnsi="Arial" w:cs="Arial"/>
                <w:color w:val="000000"/>
                <w:spacing w:val="-4"/>
                <w:sz w:val="19"/>
                <w:szCs w:val="19"/>
                <w:lang w:eastAsia="ru-RU"/>
              </w:rPr>
              <w:softHyphen/>
              <w:t>тельные пред</w:t>
            </w:r>
            <w:r w:rsidRPr="00EE5D1A">
              <w:rPr>
                <w:rFonts w:ascii="Arial" w:eastAsia="Times New Roman" w:hAnsi="Arial" w:cs="Arial"/>
                <w:color w:val="000000"/>
                <w:spacing w:val="-4"/>
                <w:sz w:val="19"/>
                <w:szCs w:val="19"/>
                <w:lang w:eastAsia="ru-RU"/>
              </w:rPr>
              <w:softHyphen/>
              <w:t>ложения</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восклицательных пред</w:t>
            </w:r>
            <w:r w:rsidRPr="00EE5D1A">
              <w:rPr>
                <w:rFonts w:ascii="Arial" w:eastAsia="Times New Roman" w:hAnsi="Arial" w:cs="Arial"/>
                <w:color w:val="000000"/>
                <w:spacing w:val="-4"/>
                <w:sz w:val="19"/>
                <w:szCs w:val="19"/>
                <w:lang w:eastAsia="ru-RU"/>
              </w:rPr>
              <w:softHyphen/>
              <w:t>ложениях как предложе</w:t>
            </w:r>
            <w:r w:rsidRPr="00EE5D1A">
              <w:rPr>
                <w:rFonts w:ascii="Arial" w:eastAsia="Times New Roman" w:hAnsi="Arial" w:cs="Arial"/>
                <w:color w:val="000000"/>
                <w:spacing w:val="-4"/>
                <w:sz w:val="19"/>
                <w:szCs w:val="19"/>
                <w:lang w:eastAsia="ru-RU"/>
              </w:rPr>
              <w:softHyphen/>
              <w:t>ниях, произносимых с сильным чувством, воскли</w:t>
            </w:r>
            <w:r w:rsidRPr="00EE5D1A">
              <w:rPr>
                <w:rFonts w:ascii="Arial" w:eastAsia="Times New Roman" w:hAnsi="Arial" w:cs="Arial"/>
                <w:color w:val="000000"/>
                <w:spacing w:val="-4"/>
                <w:sz w:val="19"/>
                <w:szCs w:val="19"/>
                <w:lang w:eastAsia="ru-RU"/>
              </w:rPr>
              <w:softHyphen/>
              <w:t>цательной интонацией (ха</w:t>
            </w:r>
            <w:r w:rsidRPr="00EE5D1A">
              <w:rPr>
                <w:rFonts w:ascii="Arial" w:eastAsia="Times New Roman" w:hAnsi="Arial" w:cs="Arial"/>
                <w:color w:val="000000"/>
                <w:spacing w:val="-4"/>
                <w:sz w:val="19"/>
                <w:szCs w:val="19"/>
                <w:lang w:eastAsia="ru-RU"/>
              </w:rPr>
              <w:softHyphen/>
              <w:t>рактеристика по интона</w:t>
            </w:r>
            <w:r w:rsidRPr="00EE5D1A">
              <w:rPr>
                <w:rFonts w:ascii="Arial" w:eastAsia="Times New Roman" w:hAnsi="Arial" w:cs="Arial"/>
                <w:color w:val="000000"/>
                <w:spacing w:val="-4"/>
                <w:sz w:val="19"/>
                <w:szCs w:val="19"/>
                <w:lang w:eastAsia="ru-RU"/>
              </w:rPr>
              <w:softHyphen/>
              <w:t>ции). Понимание, что вос</w:t>
            </w:r>
            <w:r w:rsidRPr="00EE5D1A">
              <w:rPr>
                <w:rFonts w:ascii="Arial" w:eastAsia="Times New Roman" w:hAnsi="Arial" w:cs="Arial"/>
                <w:color w:val="000000"/>
                <w:spacing w:val="-4"/>
                <w:sz w:val="19"/>
                <w:szCs w:val="19"/>
                <w:lang w:eastAsia="ru-RU"/>
              </w:rPr>
              <w:softHyphen/>
              <w:t>клицательными могут быть любые предложения по цели высказывания. Уп</w:t>
            </w:r>
            <w:r w:rsidRPr="00EE5D1A">
              <w:rPr>
                <w:rFonts w:ascii="Arial" w:eastAsia="Times New Roman" w:hAnsi="Arial" w:cs="Arial"/>
                <w:color w:val="000000"/>
                <w:spacing w:val="-4"/>
                <w:sz w:val="19"/>
                <w:szCs w:val="19"/>
                <w:lang w:eastAsia="ru-RU"/>
              </w:rPr>
              <w:softHyphen/>
              <w:t>ражнения в определении речевой задачи, основного чувства и соответствую</w:t>
            </w:r>
            <w:r w:rsidRPr="00EE5D1A">
              <w:rPr>
                <w:rFonts w:ascii="Arial" w:eastAsia="Times New Roman" w:hAnsi="Arial" w:cs="Arial"/>
                <w:color w:val="000000"/>
                <w:spacing w:val="-4"/>
                <w:sz w:val="19"/>
                <w:szCs w:val="19"/>
                <w:lang w:eastAsia="ru-RU"/>
              </w:rPr>
              <w:softHyphen/>
              <w:t>щем интонировании читае</w:t>
            </w:r>
            <w:r w:rsidRPr="00EE5D1A">
              <w:rPr>
                <w:rFonts w:ascii="Arial" w:eastAsia="Times New Roman" w:hAnsi="Arial" w:cs="Arial"/>
                <w:color w:val="000000"/>
                <w:spacing w:val="-4"/>
                <w:sz w:val="19"/>
                <w:szCs w:val="19"/>
                <w:lang w:eastAsia="ru-RU"/>
              </w:rPr>
              <w:softHyphen/>
              <w:t>мых предложений, собст</w:t>
            </w:r>
            <w:r w:rsidRPr="00EE5D1A">
              <w:rPr>
                <w:rFonts w:ascii="Arial" w:eastAsia="Times New Roman" w:hAnsi="Arial" w:cs="Arial"/>
                <w:color w:val="000000"/>
                <w:spacing w:val="-4"/>
                <w:sz w:val="19"/>
                <w:szCs w:val="19"/>
                <w:lang w:eastAsia="ru-RU"/>
              </w:rPr>
              <w:softHyphen/>
              <w:t>венных высказываний</w:t>
            </w:r>
          </w:p>
        </w:tc>
        <w:tc>
          <w:tcPr>
            <w:tcW w:w="269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об интонации предложений, отличать восклицатель</w:t>
            </w:r>
            <w:r w:rsidRPr="00EE5D1A">
              <w:rPr>
                <w:rFonts w:ascii="Arial" w:eastAsia="Times New Roman" w:hAnsi="Arial" w:cs="Arial"/>
                <w:color w:val="000000"/>
                <w:spacing w:val="-4"/>
                <w:sz w:val="19"/>
                <w:szCs w:val="19"/>
                <w:lang w:eastAsia="ru-RU"/>
              </w:rPr>
              <w:softHyphen/>
              <w:t>ные предложения, читать предложения и тексты с соблюдением интонации, оформлять восклица</w:t>
            </w:r>
            <w:r w:rsidRPr="00EE5D1A">
              <w:rPr>
                <w:rFonts w:ascii="Arial" w:eastAsia="Times New Roman" w:hAnsi="Arial" w:cs="Arial"/>
                <w:color w:val="000000"/>
                <w:spacing w:val="-4"/>
                <w:sz w:val="19"/>
                <w:szCs w:val="19"/>
                <w:lang w:eastAsia="ru-RU"/>
              </w:rPr>
              <w:softHyphen/>
              <w:t>тельные предложения на письме</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рече</w:t>
            </w:r>
            <w:r w:rsidRPr="00EE5D1A">
              <w:rPr>
                <w:rFonts w:ascii="Arial" w:eastAsia="Times New Roman" w:hAnsi="Arial" w:cs="Arial"/>
                <w:color w:val="000000"/>
                <w:spacing w:val="-4"/>
                <w:sz w:val="19"/>
                <w:szCs w:val="19"/>
                <w:lang w:eastAsia="ru-RU"/>
              </w:rPr>
              <w:softHyphen/>
              <w:t>вую культуру как часть общей куль</w:t>
            </w:r>
            <w:r w:rsidRPr="00EE5D1A">
              <w:rPr>
                <w:rFonts w:ascii="Arial" w:eastAsia="Times New Roman" w:hAnsi="Arial" w:cs="Arial"/>
                <w:color w:val="000000"/>
                <w:spacing w:val="-4"/>
                <w:sz w:val="19"/>
                <w:szCs w:val="19"/>
                <w:lang w:eastAsia="ru-RU"/>
              </w:rPr>
              <w:softHyphen/>
              <w:t>туры личности</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6" w:h="9490" w:wrap="around" w:vAnchor="page" w:hAnchor="page" w:x="111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Выдвигать предпо</w:t>
            </w:r>
            <w:r w:rsidRPr="00EE5D1A">
              <w:rPr>
                <w:rFonts w:ascii="Arial" w:eastAsia="Times New Roman" w:hAnsi="Arial" w:cs="Arial"/>
                <w:color w:val="000000"/>
                <w:spacing w:val="-4"/>
                <w:sz w:val="19"/>
                <w:szCs w:val="19"/>
                <w:lang w:eastAsia="ru-RU"/>
              </w:rPr>
              <w:softHyphen/>
              <w:t>ложения, проверять свое мнение, полу</w:t>
            </w:r>
            <w:r w:rsidRPr="00EE5D1A">
              <w:rPr>
                <w:rFonts w:ascii="Arial" w:eastAsia="Times New Roman" w:hAnsi="Arial" w:cs="Arial"/>
                <w:color w:val="000000"/>
                <w:spacing w:val="-4"/>
                <w:sz w:val="19"/>
                <w:szCs w:val="19"/>
                <w:lang w:eastAsia="ru-RU"/>
              </w:rPr>
              <w:softHyphen/>
              <w:t>чать информацию из текста, классифици</w:t>
            </w:r>
            <w:r w:rsidRPr="00EE5D1A">
              <w:rPr>
                <w:rFonts w:ascii="Arial" w:eastAsia="Times New Roman" w:hAnsi="Arial" w:cs="Arial"/>
                <w:color w:val="000000"/>
                <w:spacing w:val="-4"/>
                <w:sz w:val="19"/>
                <w:szCs w:val="19"/>
                <w:lang w:eastAsia="ru-RU"/>
              </w:rPr>
              <w:softHyphen/>
              <w:t>ровать материал по разным основаниям</w:t>
            </w:r>
          </w:p>
        </w:tc>
      </w:tr>
    </w:tbl>
    <w:p w:rsidR="00EE5D1A" w:rsidRPr="00EE5D1A" w:rsidRDefault="00EE5D1A" w:rsidP="00EE5D1A">
      <w:pPr>
        <w:framePr w:wrap="around" w:vAnchor="page" w:hAnchor="page" w:x="8292"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25"/>
        <w:gridCol w:w="1646"/>
        <w:gridCol w:w="1613"/>
        <w:gridCol w:w="2837"/>
        <w:gridCol w:w="2702"/>
        <w:gridCol w:w="2126"/>
        <w:gridCol w:w="2261"/>
      </w:tblGrid>
      <w:tr w:rsidR="00EE5D1A" w:rsidRPr="00EE5D1A" w:rsidTr="002B5209">
        <w:trPr>
          <w:trHeight w:hRule="exact" w:val="232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38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Знаки препи</w:t>
            </w:r>
            <w:r w:rsidRPr="00EE5D1A">
              <w:rPr>
                <w:rFonts w:ascii="Arial" w:eastAsia="Times New Roman" w:hAnsi="Arial" w:cs="Arial"/>
                <w:color w:val="000000"/>
                <w:spacing w:val="-4"/>
                <w:sz w:val="19"/>
                <w:szCs w:val="19"/>
                <w:lang w:eastAsia="ru-RU"/>
              </w:rPr>
              <w:softHyphen/>
              <w:t>нания в конце предложений (обобщение)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и сопоставле</w:t>
            </w:r>
            <w:r w:rsidRPr="00EE5D1A">
              <w:rPr>
                <w:rFonts w:ascii="Arial" w:eastAsia="Times New Roman" w:hAnsi="Arial" w:cs="Arial"/>
                <w:color w:val="000000"/>
                <w:spacing w:val="-4"/>
                <w:sz w:val="19"/>
                <w:szCs w:val="19"/>
                <w:lang w:eastAsia="ru-RU"/>
              </w:rPr>
              <w:softHyphen/>
              <w:t>ние цели высказывания, интонационного выделения в устной речи и пунктуаци</w:t>
            </w:r>
            <w:r w:rsidRPr="00EE5D1A">
              <w:rPr>
                <w:rFonts w:ascii="Arial" w:eastAsia="Times New Roman" w:hAnsi="Arial" w:cs="Arial"/>
                <w:color w:val="000000"/>
                <w:spacing w:val="-4"/>
                <w:sz w:val="19"/>
                <w:szCs w:val="19"/>
                <w:lang w:eastAsia="ru-RU"/>
              </w:rPr>
              <w:softHyphen/>
              <w:t>онного в письменной речи. Упражнение в «чтении» знаков препинания в конце предложений и постановке их самостоятельно</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Грамотно оформлять предложения на письме в зависимости от цели вы</w:t>
            </w:r>
            <w:r w:rsidRPr="00EE5D1A">
              <w:rPr>
                <w:rFonts w:ascii="Arial" w:eastAsia="Times New Roman" w:hAnsi="Arial" w:cs="Arial"/>
                <w:color w:val="000000"/>
                <w:spacing w:val="-4"/>
                <w:sz w:val="19"/>
                <w:szCs w:val="19"/>
                <w:lang w:eastAsia="ru-RU"/>
              </w:rPr>
              <w:softHyphen/>
              <w:t>сказывания и интонации произношения, класси</w:t>
            </w:r>
            <w:r w:rsidRPr="00EE5D1A">
              <w:rPr>
                <w:rFonts w:ascii="Arial" w:eastAsia="Times New Roman" w:hAnsi="Arial" w:cs="Arial"/>
                <w:color w:val="000000"/>
                <w:spacing w:val="-4"/>
                <w:sz w:val="19"/>
                <w:szCs w:val="19"/>
                <w:lang w:eastAsia="ru-RU"/>
              </w:rPr>
              <w:softHyphen/>
              <w:t>фицировать предложения по разным основаниям</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в</w:t>
            </w:r>
          </w:p>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таблице, системати</w:t>
            </w:r>
            <w:r w:rsidRPr="00EE5D1A">
              <w:rPr>
                <w:rFonts w:ascii="Arial" w:eastAsia="Times New Roman" w:hAnsi="Arial" w:cs="Arial"/>
                <w:color w:val="000000"/>
                <w:spacing w:val="-4"/>
                <w:sz w:val="19"/>
                <w:szCs w:val="19"/>
                <w:lang w:eastAsia="ru-RU"/>
              </w:rPr>
              <w:softHyphen/>
              <w:t>зировать и класси</w:t>
            </w:r>
            <w:r w:rsidRPr="00EE5D1A">
              <w:rPr>
                <w:rFonts w:ascii="Arial" w:eastAsia="Times New Roman" w:hAnsi="Arial" w:cs="Arial"/>
                <w:color w:val="000000"/>
                <w:spacing w:val="-4"/>
                <w:sz w:val="19"/>
                <w:szCs w:val="19"/>
                <w:lang w:eastAsia="ru-RU"/>
              </w:rPr>
              <w:softHyphen/>
              <w:t>фицировать, объяс</w:t>
            </w:r>
            <w:r w:rsidRPr="00EE5D1A">
              <w:rPr>
                <w:rFonts w:ascii="Arial" w:eastAsia="Times New Roman" w:hAnsi="Arial" w:cs="Arial"/>
                <w:color w:val="000000"/>
                <w:spacing w:val="-4"/>
                <w:sz w:val="19"/>
                <w:szCs w:val="19"/>
                <w:lang w:eastAsia="ru-RU"/>
              </w:rPr>
              <w:softHyphen/>
              <w:t>нять способ дейст</w:t>
            </w:r>
            <w:r w:rsidRPr="00EE5D1A">
              <w:rPr>
                <w:rFonts w:ascii="Arial" w:eastAsia="Times New Roman" w:hAnsi="Arial" w:cs="Arial"/>
                <w:color w:val="000000"/>
                <w:spacing w:val="-4"/>
                <w:sz w:val="19"/>
                <w:szCs w:val="19"/>
                <w:lang w:eastAsia="ru-RU"/>
              </w:rPr>
              <w:softHyphen/>
              <w:t>вия</w:t>
            </w:r>
          </w:p>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230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39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Обобщение знаний о предложении. Интонация предложений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Упражнение в «чтении» знаков препинания в конце предложений и постановке их самостоятельно. Обоб</w:t>
            </w:r>
            <w:r w:rsidRPr="00EE5D1A">
              <w:rPr>
                <w:rFonts w:ascii="Arial" w:eastAsia="Times New Roman" w:hAnsi="Arial" w:cs="Arial"/>
                <w:color w:val="000000"/>
                <w:spacing w:val="-4"/>
                <w:sz w:val="19"/>
                <w:szCs w:val="19"/>
                <w:lang w:eastAsia="ru-RU"/>
              </w:rPr>
              <w:softHyphen/>
              <w:t>щение признаков предло</w:t>
            </w:r>
            <w:r w:rsidRPr="00EE5D1A">
              <w:rPr>
                <w:rFonts w:ascii="Arial" w:eastAsia="Times New Roman" w:hAnsi="Arial" w:cs="Arial"/>
                <w:color w:val="000000"/>
                <w:spacing w:val="-4"/>
                <w:sz w:val="19"/>
                <w:szCs w:val="19"/>
                <w:lang w:eastAsia="ru-RU"/>
              </w:rPr>
              <w:softHyphen/>
              <w:t>жения, включая диффе</w:t>
            </w:r>
            <w:r w:rsidRPr="00EE5D1A">
              <w:rPr>
                <w:rFonts w:ascii="Arial" w:eastAsia="Times New Roman" w:hAnsi="Arial" w:cs="Arial"/>
                <w:color w:val="000000"/>
                <w:spacing w:val="-4"/>
                <w:sz w:val="19"/>
                <w:szCs w:val="19"/>
                <w:lang w:eastAsia="ru-RU"/>
              </w:rPr>
              <w:softHyphen/>
              <w:t>ренциацию по цели выска</w:t>
            </w:r>
            <w:r w:rsidRPr="00EE5D1A">
              <w:rPr>
                <w:rFonts w:ascii="Arial" w:eastAsia="Times New Roman" w:hAnsi="Arial" w:cs="Arial"/>
                <w:color w:val="000000"/>
                <w:spacing w:val="-4"/>
                <w:sz w:val="19"/>
                <w:szCs w:val="19"/>
                <w:lang w:eastAsia="ru-RU"/>
              </w:rPr>
              <w:softHyphen/>
              <w:t>зывания и эмоциональной окраске</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об изменении значения сло</w:t>
            </w:r>
            <w:r w:rsidRPr="00EE5D1A">
              <w:rPr>
                <w:rFonts w:ascii="Arial" w:eastAsia="Times New Roman" w:hAnsi="Arial" w:cs="Arial"/>
                <w:color w:val="000000"/>
                <w:spacing w:val="-4"/>
                <w:sz w:val="19"/>
                <w:szCs w:val="19"/>
                <w:lang w:eastAsia="ru-RU"/>
              </w:rPr>
              <w:softHyphen/>
              <w:t>ва в зависимости от инто</w:t>
            </w:r>
            <w:r w:rsidRPr="00EE5D1A">
              <w:rPr>
                <w:rFonts w:ascii="Arial" w:eastAsia="Times New Roman" w:hAnsi="Arial" w:cs="Arial"/>
                <w:color w:val="000000"/>
                <w:spacing w:val="-4"/>
                <w:sz w:val="19"/>
                <w:szCs w:val="19"/>
                <w:lang w:eastAsia="ru-RU"/>
              </w:rPr>
              <w:softHyphen/>
              <w:t>нации, произносить фра</w:t>
            </w:r>
            <w:r w:rsidRPr="00EE5D1A">
              <w:rPr>
                <w:rFonts w:ascii="Arial" w:eastAsia="Times New Roman" w:hAnsi="Arial" w:cs="Arial"/>
                <w:color w:val="000000"/>
                <w:spacing w:val="-4"/>
                <w:sz w:val="19"/>
                <w:szCs w:val="19"/>
                <w:lang w:eastAsia="ru-RU"/>
              </w:rPr>
              <w:softHyphen/>
              <w:t>зы с разными интона</w:t>
            </w:r>
            <w:r w:rsidRPr="00EE5D1A">
              <w:rPr>
                <w:rFonts w:ascii="Arial" w:eastAsia="Times New Roman" w:hAnsi="Arial" w:cs="Arial"/>
                <w:color w:val="000000"/>
                <w:spacing w:val="-4"/>
                <w:sz w:val="19"/>
                <w:szCs w:val="19"/>
                <w:lang w:eastAsia="ru-RU"/>
              </w:rPr>
              <w:softHyphen/>
              <w:t>циями в зависимости от речевой задачи, расска</w:t>
            </w:r>
            <w:r w:rsidRPr="00EE5D1A">
              <w:rPr>
                <w:rFonts w:ascii="Arial" w:eastAsia="Times New Roman" w:hAnsi="Arial" w:cs="Arial"/>
                <w:color w:val="000000"/>
                <w:spacing w:val="-4"/>
                <w:sz w:val="19"/>
                <w:szCs w:val="19"/>
                <w:lang w:eastAsia="ru-RU"/>
              </w:rPr>
              <w:softHyphen/>
              <w:t>зывать о предложении как структурной единице языка</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Проявлять внима</w:t>
            </w:r>
            <w:r w:rsidRPr="00EE5D1A">
              <w:rPr>
                <w:rFonts w:ascii="Arial" w:eastAsia="Times New Roman" w:hAnsi="Arial" w:cs="Arial"/>
                <w:color w:val="000000"/>
                <w:spacing w:val="-4"/>
                <w:sz w:val="19"/>
                <w:szCs w:val="19"/>
                <w:lang w:eastAsia="ru-RU"/>
              </w:rPr>
              <w:softHyphen/>
              <w:t>ние и интерес к зву</w:t>
            </w:r>
            <w:r w:rsidRPr="00EE5D1A">
              <w:rPr>
                <w:rFonts w:ascii="Arial" w:eastAsia="Times New Roman" w:hAnsi="Arial" w:cs="Arial"/>
                <w:color w:val="000000"/>
                <w:spacing w:val="-4"/>
                <w:sz w:val="19"/>
                <w:szCs w:val="19"/>
                <w:lang w:eastAsia="ru-RU"/>
              </w:rPr>
              <w:softHyphen/>
              <w:t>ковому строю рус</w:t>
            </w:r>
            <w:r w:rsidRPr="00EE5D1A">
              <w:rPr>
                <w:rFonts w:ascii="Arial" w:eastAsia="Times New Roman" w:hAnsi="Arial" w:cs="Arial"/>
                <w:color w:val="000000"/>
                <w:spacing w:val="-4"/>
                <w:sz w:val="19"/>
                <w:szCs w:val="19"/>
                <w:lang w:eastAsia="ru-RU"/>
              </w:rPr>
              <w:softHyphen/>
              <w:t>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рисунка, тек</w:t>
            </w:r>
            <w:r w:rsidRPr="00EE5D1A">
              <w:rPr>
                <w:rFonts w:ascii="Arial" w:eastAsia="Times New Roman" w:hAnsi="Arial" w:cs="Arial"/>
                <w:color w:val="000000"/>
                <w:spacing w:val="-4"/>
                <w:sz w:val="19"/>
                <w:szCs w:val="19"/>
                <w:lang w:eastAsia="ru-RU"/>
              </w:rPr>
              <w:softHyphen/>
              <w:t>ста, удерживать ори</w:t>
            </w:r>
            <w:r w:rsidRPr="00EE5D1A">
              <w:rPr>
                <w:rFonts w:ascii="Arial" w:eastAsia="Times New Roman" w:hAnsi="Arial" w:cs="Arial"/>
                <w:color w:val="000000"/>
                <w:spacing w:val="-4"/>
                <w:sz w:val="19"/>
                <w:szCs w:val="19"/>
                <w:lang w:eastAsia="ru-RU"/>
              </w:rPr>
              <w:softHyphen/>
              <w:t>ентир учебной дея</w:t>
            </w:r>
            <w:r w:rsidRPr="00EE5D1A">
              <w:rPr>
                <w:rFonts w:ascii="Arial" w:eastAsia="Times New Roman" w:hAnsi="Arial" w:cs="Arial"/>
                <w:color w:val="000000"/>
                <w:spacing w:val="-4"/>
                <w:sz w:val="19"/>
                <w:szCs w:val="19"/>
                <w:lang w:eastAsia="ru-RU"/>
              </w:rPr>
              <w:softHyphen/>
              <w:t>тельности, строить речевую деятель</w:t>
            </w:r>
            <w:r w:rsidRPr="00EE5D1A">
              <w:rPr>
                <w:rFonts w:ascii="Arial" w:eastAsia="Times New Roman" w:hAnsi="Arial" w:cs="Arial"/>
                <w:color w:val="000000"/>
                <w:spacing w:val="-4"/>
                <w:sz w:val="19"/>
                <w:szCs w:val="19"/>
                <w:lang w:eastAsia="ru-RU"/>
              </w:rPr>
              <w:softHyphen/>
              <w:t>ность по плану, осу</w:t>
            </w:r>
            <w:r w:rsidRPr="00EE5D1A">
              <w:rPr>
                <w:rFonts w:ascii="Arial" w:eastAsia="Times New Roman" w:hAnsi="Arial" w:cs="Arial"/>
                <w:color w:val="000000"/>
                <w:spacing w:val="-4"/>
                <w:sz w:val="19"/>
                <w:szCs w:val="19"/>
                <w:lang w:eastAsia="ru-RU"/>
              </w:rPr>
              <w:softHyphen/>
              <w:t>ществлять взаимо</w:t>
            </w:r>
            <w:r w:rsidRPr="00EE5D1A">
              <w:rPr>
                <w:rFonts w:ascii="Arial" w:eastAsia="Times New Roman" w:hAnsi="Arial" w:cs="Arial"/>
                <w:color w:val="000000"/>
                <w:spacing w:val="-4"/>
                <w:sz w:val="19"/>
                <w:szCs w:val="19"/>
                <w:lang w:eastAsia="ru-RU"/>
              </w:rPr>
              <w:softHyphen/>
              <w:t>контроль</w:t>
            </w:r>
          </w:p>
        </w:tc>
      </w:tr>
      <w:tr w:rsidR="00EE5D1A" w:rsidRPr="00EE5D1A" w:rsidTr="002B5209">
        <w:trPr>
          <w:trHeight w:hRule="exact" w:val="162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40</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Урок-тренинг</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Самопроверка, проверка в парах уровня усвоения изученного материала за первую четверть. Трени</w:t>
            </w:r>
            <w:r w:rsidRPr="00EE5D1A">
              <w:rPr>
                <w:rFonts w:ascii="Arial" w:eastAsia="Times New Roman" w:hAnsi="Arial" w:cs="Arial"/>
                <w:color w:val="000000"/>
                <w:spacing w:val="-4"/>
                <w:sz w:val="19"/>
                <w:szCs w:val="19"/>
                <w:lang w:eastAsia="ru-RU"/>
              </w:rPr>
              <w:softHyphen/>
              <w:t>ровка в письме под диктов</w:t>
            </w:r>
            <w:r w:rsidRPr="00EE5D1A">
              <w:rPr>
                <w:rFonts w:ascii="Arial" w:eastAsia="Times New Roman" w:hAnsi="Arial" w:cs="Arial"/>
                <w:color w:val="000000"/>
                <w:spacing w:val="-4"/>
                <w:sz w:val="19"/>
                <w:szCs w:val="19"/>
                <w:lang w:eastAsia="ru-RU"/>
              </w:rPr>
              <w:softHyphen/>
              <w:t>ку текста</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изученные алгоритмы действий в самостоятельной работе</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само</w:t>
            </w:r>
            <w:r w:rsidRPr="00EE5D1A">
              <w:rPr>
                <w:rFonts w:ascii="Arial" w:eastAsia="Times New Roman" w:hAnsi="Arial" w:cs="Arial"/>
                <w:color w:val="000000"/>
                <w:spacing w:val="-4"/>
                <w:sz w:val="19"/>
                <w:szCs w:val="19"/>
                <w:lang w:eastAsia="ru-RU"/>
              </w:rPr>
              <w:softHyphen/>
              <w:t>контроль и само</w:t>
            </w:r>
            <w:r w:rsidRPr="00EE5D1A">
              <w:rPr>
                <w:rFonts w:ascii="Arial" w:eastAsia="Times New Roman" w:hAnsi="Arial" w:cs="Arial"/>
                <w:color w:val="000000"/>
                <w:spacing w:val="-4"/>
                <w:sz w:val="19"/>
                <w:szCs w:val="19"/>
                <w:lang w:eastAsia="ru-RU"/>
              </w:rPr>
              <w:softHyphen/>
              <w:t>оценку своей работы</w:t>
            </w:r>
          </w:p>
        </w:tc>
      </w:tr>
      <w:tr w:rsidR="00EE5D1A" w:rsidRPr="00EE5D1A" w:rsidTr="002B5209">
        <w:trPr>
          <w:trHeight w:hRule="exact" w:val="3245"/>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41</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6"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Объяснитель</w:t>
            </w:r>
            <w:r w:rsidRPr="00EE5D1A">
              <w:rPr>
                <w:rFonts w:ascii="Arial" w:eastAsia="Times New Roman" w:hAnsi="Arial" w:cs="Arial"/>
                <w:color w:val="000000"/>
                <w:spacing w:val="-4"/>
                <w:sz w:val="19"/>
                <w:szCs w:val="19"/>
                <w:lang w:eastAsia="ru-RU"/>
              </w:rPr>
              <w:softHyphen/>
              <w:t>ный диктант</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Тренировка в письме под диктовку текста для выяв</w:t>
            </w:r>
            <w:r w:rsidRPr="00EE5D1A">
              <w:rPr>
                <w:rFonts w:ascii="Arial" w:eastAsia="Times New Roman" w:hAnsi="Arial" w:cs="Arial"/>
                <w:color w:val="000000"/>
                <w:spacing w:val="-4"/>
                <w:sz w:val="19"/>
                <w:szCs w:val="19"/>
                <w:lang w:eastAsia="ru-RU"/>
              </w:rPr>
              <w:softHyphen/>
              <w:t>ления и коррекции затруд</w:t>
            </w:r>
            <w:r w:rsidRPr="00EE5D1A">
              <w:rPr>
                <w:rFonts w:ascii="Arial" w:eastAsia="Times New Roman" w:hAnsi="Arial" w:cs="Arial"/>
                <w:color w:val="000000"/>
                <w:spacing w:val="-4"/>
                <w:sz w:val="19"/>
                <w:szCs w:val="19"/>
                <w:lang w:eastAsia="ru-RU"/>
              </w:rPr>
              <w:softHyphen/>
              <w:t>нений</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 сравнивать с эталоном, вносить кор</w:t>
            </w:r>
            <w:r w:rsidRPr="00EE5D1A">
              <w:rPr>
                <w:rFonts w:ascii="Arial" w:eastAsia="Times New Roman" w:hAnsi="Arial" w:cs="Arial"/>
                <w:color w:val="000000"/>
                <w:spacing w:val="-4"/>
                <w:sz w:val="19"/>
                <w:szCs w:val="19"/>
                <w:lang w:eastAsia="ru-RU"/>
              </w:rPr>
              <w:softHyphen/>
              <w:t>рективы</w:t>
            </w:r>
          </w:p>
        </w:tc>
        <w:tc>
          <w:tcPr>
            <w:tcW w:w="212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изу</w:t>
            </w:r>
            <w:r w:rsidRPr="00EE5D1A">
              <w:rPr>
                <w:rFonts w:ascii="Arial" w:eastAsia="Times New Roman" w:hAnsi="Arial" w:cs="Arial"/>
                <w:color w:val="000000"/>
                <w:spacing w:val="-4"/>
                <w:sz w:val="19"/>
                <w:szCs w:val="19"/>
                <w:lang w:eastAsia="ru-RU"/>
              </w:rPr>
              <w:softHyphen/>
              <w:t>ченные правила, способы действий при выполнении учебных заданий, самостоятельно пла</w:t>
            </w:r>
            <w:r w:rsidRPr="00EE5D1A">
              <w:rPr>
                <w:rFonts w:ascii="Arial" w:eastAsia="Times New Roman" w:hAnsi="Arial" w:cs="Arial"/>
                <w:color w:val="000000"/>
                <w:spacing w:val="-4"/>
                <w:sz w:val="19"/>
                <w:szCs w:val="19"/>
                <w:lang w:eastAsia="ru-RU"/>
              </w:rPr>
              <w:softHyphen/>
              <w:t>нировать действия, необходимые для ре</w:t>
            </w:r>
            <w:r w:rsidRPr="00EE5D1A">
              <w:rPr>
                <w:rFonts w:ascii="Arial" w:eastAsia="Times New Roman" w:hAnsi="Arial" w:cs="Arial"/>
                <w:color w:val="000000"/>
                <w:spacing w:val="-4"/>
                <w:sz w:val="19"/>
                <w:szCs w:val="19"/>
                <w:lang w:eastAsia="ru-RU"/>
              </w:rPr>
              <w:softHyphen/>
              <w:t>шения задачи, вно</w:t>
            </w:r>
            <w:r w:rsidRPr="00EE5D1A">
              <w:rPr>
                <w:rFonts w:ascii="Arial" w:eastAsia="Times New Roman" w:hAnsi="Arial" w:cs="Arial"/>
                <w:color w:val="000000"/>
                <w:spacing w:val="-4"/>
                <w:sz w:val="19"/>
                <w:szCs w:val="19"/>
                <w:lang w:eastAsia="ru-RU"/>
              </w:rPr>
              <w:softHyphen/>
              <w:t>сить необходимые коррективы в собст</w:t>
            </w:r>
            <w:r w:rsidRPr="00EE5D1A">
              <w:rPr>
                <w:rFonts w:ascii="Arial" w:eastAsia="Times New Roman" w:hAnsi="Arial" w:cs="Arial"/>
                <w:color w:val="000000"/>
                <w:spacing w:val="-4"/>
                <w:sz w:val="19"/>
                <w:szCs w:val="19"/>
                <w:lang w:eastAsia="ru-RU"/>
              </w:rPr>
              <w:softHyphen/>
              <w:t>венные действия по итогам самопроверки</w:t>
            </w:r>
          </w:p>
        </w:tc>
      </w:tr>
    </w:tbl>
    <w:p w:rsidR="00EE5D1A" w:rsidRPr="00EE5D1A" w:rsidRDefault="00EE5D1A" w:rsidP="00EE5D1A">
      <w:pPr>
        <w:framePr w:wrap="around" w:vAnchor="page" w:hAnchor="page" w:x="827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2"/>
        <w:gridCol w:w="2698"/>
        <w:gridCol w:w="2126"/>
        <w:gridCol w:w="2266"/>
      </w:tblGrid>
      <w:tr w:rsidR="00EE5D1A" w:rsidRPr="00EE5D1A" w:rsidTr="002B5209">
        <w:trPr>
          <w:trHeight w:hRule="exact" w:val="1867"/>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42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Контрольный диктант за первую четверть</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контро</w:t>
            </w:r>
            <w:r w:rsidRPr="00EE5D1A">
              <w:rPr>
                <w:rFonts w:ascii="Arial" w:eastAsia="Times New Roman" w:hAnsi="Arial" w:cs="Arial"/>
                <w:i/>
                <w:iCs/>
                <w:color w:val="000000"/>
                <w:spacing w:val="-2"/>
                <w:sz w:val="19"/>
                <w:szCs w:val="19"/>
                <w:lang w:eastAsia="ru-RU"/>
              </w:rPr>
              <w:softHyphen/>
              <w:t>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Демонстрация уровня при</w:t>
            </w:r>
            <w:r w:rsidRPr="00EE5D1A">
              <w:rPr>
                <w:rFonts w:ascii="Arial" w:eastAsia="Times New Roman" w:hAnsi="Arial" w:cs="Arial"/>
                <w:color w:val="000000"/>
                <w:spacing w:val="-4"/>
                <w:sz w:val="19"/>
                <w:szCs w:val="19"/>
                <w:lang w:eastAsia="ru-RU"/>
              </w:rPr>
              <w:softHyphen/>
              <w:t>обретенных навыков и умений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w:t>
            </w:r>
            <w:r w:rsidRPr="00EE5D1A">
              <w:rPr>
                <w:rFonts w:ascii="Arial" w:eastAsia="Times New Roman" w:hAnsi="Arial" w:cs="Arial"/>
                <w:color w:val="000000"/>
                <w:spacing w:val="-4"/>
                <w:sz w:val="19"/>
                <w:szCs w:val="19"/>
                <w:lang w:eastAsia="ru-RU"/>
              </w:rPr>
              <w:softHyphen/>
              <w:t>ные правила, способы действий при выполне</w:t>
            </w:r>
            <w:r w:rsidRPr="00EE5D1A">
              <w:rPr>
                <w:rFonts w:ascii="Arial" w:eastAsia="Times New Roman" w:hAnsi="Arial" w:cs="Arial"/>
                <w:color w:val="000000"/>
                <w:spacing w:val="-4"/>
                <w:sz w:val="19"/>
                <w:szCs w:val="19"/>
                <w:lang w:eastAsia="ru-RU"/>
              </w:rPr>
              <w:softHyphen/>
              <w:t>нии учебных заданий, вносить необходимые коррективы в собст</w:t>
            </w:r>
            <w:r w:rsidRPr="00EE5D1A">
              <w:rPr>
                <w:rFonts w:ascii="Arial" w:eastAsia="Times New Roman" w:hAnsi="Arial" w:cs="Arial"/>
                <w:color w:val="000000"/>
                <w:spacing w:val="-4"/>
                <w:sz w:val="19"/>
                <w:szCs w:val="19"/>
                <w:lang w:eastAsia="ru-RU"/>
              </w:rPr>
              <w:softHyphen/>
              <w:t>венные действия по итогам самопроверки</w:t>
            </w: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коррекции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Индивидуальная работа с выявленными проблемами, закрепление навыков за</w:t>
            </w:r>
            <w:r w:rsidRPr="00EE5D1A">
              <w:rPr>
                <w:rFonts w:ascii="Arial" w:eastAsia="Times New Roman" w:hAnsi="Arial" w:cs="Arial"/>
                <w:color w:val="000000"/>
                <w:spacing w:val="-4"/>
                <w:sz w:val="19"/>
                <w:szCs w:val="19"/>
                <w:lang w:eastAsia="ru-RU"/>
              </w:rPr>
              <w:softHyphen/>
              <w:t>писи слов с орфограммами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причин личной успешности/ неус- 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аргументирован</w:t>
            </w:r>
            <w:r w:rsidRPr="00EE5D1A">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E5D1A">
              <w:rPr>
                <w:rFonts w:ascii="Arial" w:eastAsia="Times New Roman" w:hAnsi="Arial" w:cs="Arial"/>
                <w:color w:val="000000"/>
                <w:spacing w:val="-4"/>
                <w:sz w:val="19"/>
                <w:szCs w:val="19"/>
                <w:lang w:eastAsia="ru-RU"/>
              </w:rPr>
              <w:softHyphen/>
              <w:t>ровать собственную коррекционную дея</w:t>
            </w:r>
            <w:r w:rsidRPr="00EE5D1A">
              <w:rPr>
                <w:rFonts w:ascii="Arial" w:eastAsia="Times New Roman" w:hAnsi="Arial" w:cs="Arial"/>
                <w:color w:val="000000"/>
                <w:spacing w:val="-4"/>
                <w:sz w:val="19"/>
                <w:szCs w:val="19"/>
                <w:lang w:eastAsia="ru-RU"/>
              </w:rPr>
              <w:softHyphen/>
              <w:t>тельность и действия, необходимые для ре</w:t>
            </w:r>
            <w:r w:rsidRPr="00EE5D1A">
              <w:rPr>
                <w:rFonts w:ascii="Arial" w:eastAsia="Times New Roman" w:hAnsi="Arial" w:cs="Arial"/>
                <w:color w:val="000000"/>
                <w:spacing w:val="-4"/>
                <w:sz w:val="19"/>
                <w:szCs w:val="19"/>
                <w:lang w:eastAsia="ru-RU"/>
              </w:rPr>
              <w:softHyphen/>
              <w:t>шения орфографиче</w:t>
            </w:r>
            <w:r w:rsidRPr="00EE5D1A">
              <w:rPr>
                <w:rFonts w:ascii="Arial" w:eastAsia="Times New Roman" w:hAnsi="Arial" w:cs="Arial"/>
                <w:color w:val="000000"/>
                <w:spacing w:val="-4"/>
                <w:sz w:val="19"/>
                <w:szCs w:val="19"/>
                <w:lang w:eastAsia="ru-RU"/>
              </w:rPr>
              <w:softHyphen/>
              <w:t>ской задачи</w:t>
            </w: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3"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Школа грамотея</w:t>
            </w:r>
            <w:r w:rsidRPr="00EE5D1A">
              <w:rPr>
                <w:rFonts w:ascii="Arial" w:eastAsia="Times New Roman" w:hAnsi="Arial" w:cs="Arial"/>
                <w:b/>
                <w:bCs/>
                <w:color w:val="000000"/>
                <w:spacing w:val="-3"/>
                <w:sz w:val="19"/>
                <w:szCs w:val="19"/>
                <w:lang w:eastAsia="ru-RU"/>
              </w:rPr>
              <w:t>*</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для обобще</w:t>
            </w:r>
            <w:r w:rsidRPr="00EE5D1A">
              <w:rPr>
                <w:rFonts w:ascii="Arial" w:eastAsia="Times New Roman" w:hAnsi="Arial" w:cs="Arial"/>
                <w:color w:val="000000"/>
                <w:spacing w:val="-4"/>
                <w:sz w:val="19"/>
                <w:szCs w:val="19"/>
                <w:lang w:eastAsia="ru-RU"/>
              </w:rPr>
              <w:softHyphen/>
              <w:t>ния правописания изучен</w:t>
            </w:r>
            <w:r w:rsidRPr="00EE5D1A">
              <w:rPr>
                <w:rFonts w:ascii="Arial" w:eastAsia="Times New Roman" w:hAnsi="Arial" w:cs="Arial"/>
                <w:color w:val="000000"/>
                <w:spacing w:val="-4"/>
                <w:sz w:val="19"/>
                <w:szCs w:val="19"/>
                <w:lang w:eastAsia="ru-RU"/>
              </w:rPr>
              <w:softHyphen/>
              <w:t>ных орфограмм</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 адек</w:t>
            </w:r>
            <w:r w:rsidRPr="00EE5D1A">
              <w:rPr>
                <w:rFonts w:ascii="Arial" w:eastAsia="Times New Roman" w:hAnsi="Arial" w:cs="Arial"/>
                <w:color w:val="000000"/>
                <w:spacing w:val="-4"/>
                <w:sz w:val="19"/>
                <w:szCs w:val="19"/>
                <w:lang w:eastAsia="ru-RU"/>
              </w:rPr>
              <w:softHyphen/>
              <w:t>ватно оценивать свои возможности</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осоз</w:t>
            </w:r>
            <w:r w:rsidRPr="00EE5D1A">
              <w:rPr>
                <w:rFonts w:ascii="Arial" w:eastAsia="Times New Roman" w:hAnsi="Arial" w:cs="Arial"/>
                <w:color w:val="000000"/>
                <w:spacing w:val="-4"/>
                <w:sz w:val="19"/>
                <w:szCs w:val="19"/>
                <w:lang w:eastAsia="ru-RU"/>
              </w:rPr>
              <w:softHyphen/>
              <w:t>нанный выбор зада</w:t>
            </w:r>
            <w:r w:rsidRPr="00EE5D1A">
              <w:rPr>
                <w:rFonts w:ascii="Arial" w:eastAsia="Times New Roman" w:hAnsi="Arial" w:cs="Arial"/>
                <w:color w:val="000000"/>
                <w:spacing w:val="-4"/>
                <w:sz w:val="19"/>
                <w:szCs w:val="19"/>
                <w:lang w:eastAsia="ru-RU"/>
              </w:rPr>
              <w:softHyphen/>
              <w:t>ния, применять изу</w:t>
            </w:r>
            <w:r w:rsidRPr="00EE5D1A">
              <w:rPr>
                <w:rFonts w:ascii="Arial" w:eastAsia="Times New Roman" w:hAnsi="Arial" w:cs="Arial"/>
                <w:color w:val="000000"/>
                <w:spacing w:val="-4"/>
                <w:sz w:val="19"/>
                <w:szCs w:val="19"/>
                <w:lang w:eastAsia="ru-RU"/>
              </w:rPr>
              <w:softHyphen/>
              <w:t>ченные способы дей</w:t>
            </w:r>
            <w:r w:rsidRPr="00EE5D1A">
              <w:rPr>
                <w:rFonts w:ascii="Arial" w:eastAsia="Times New Roman" w:hAnsi="Arial" w:cs="Arial"/>
                <w:color w:val="000000"/>
                <w:spacing w:val="-4"/>
                <w:sz w:val="19"/>
                <w:szCs w:val="19"/>
                <w:lang w:eastAsia="ru-RU"/>
              </w:rPr>
              <w:softHyphen/>
              <w:t>ствий, планировать свою учебную дея</w:t>
            </w:r>
            <w:r w:rsidRPr="00EE5D1A">
              <w:rPr>
                <w:rFonts w:ascii="Arial" w:eastAsia="Times New Roman" w:hAnsi="Arial" w:cs="Arial"/>
                <w:color w:val="000000"/>
                <w:spacing w:val="-4"/>
                <w:sz w:val="19"/>
                <w:szCs w:val="19"/>
                <w:lang w:eastAsia="ru-RU"/>
              </w:rPr>
              <w:softHyphen/>
              <w:t>тельность, осу</w:t>
            </w:r>
            <w:r w:rsidRPr="00EE5D1A">
              <w:rPr>
                <w:rFonts w:ascii="Arial" w:eastAsia="Times New Roman" w:hAnsi="Arial" w:cs="Arial"/>
                <w:color w:val="000000"/>
                <w:spacing w:val="-4"/>
                <w:sz w:val="19"/>
                <w:szCs w:val="19"/>
                <w:lang w:eastAsia="ru-RU"/>
              </w:rPr>
              <w:softHyphen/>
              <w:t>ществлять самокон</w:t>
            </w:r>
            <w:r w:rsidRPr="00EE5D1A">
              <w:rPr>
                <w:rFonts w:ascii="Arial" w:eastAsia="Times New Roman" w:hAnsi="Arial" w:cs="Arial"/>
                <w:color w:val="000000"/>
                <w:spacing w:val="-4"/>
                <w:sz w:val="19"/>
                <w:szCs w:val="19"/>
                <w:lang w:eastAsia="ru-RU"/>
              </w:rPr>
              <w:softHyphen/>
              <w:t>троль, оценивать ре</w:t>
            </w:r>
            <w:r w:rsidRPr="00EE5D1A">
              <w:rPr>
                <w:rFonts w:ascii="Arial" w:eastAsia="Times New Roman" w:hAnsi="Arial" w:cs="Arial"/>
                <w:color w:val="000000"/>
                <w:spacing w:val="-4"/>
                <w:sz w:val="19"/>
                <w:szCs w:val="19"/>
                <w:lang w:eastAsia="ru-RU"/>
              </w:rPr>
              <w:softHyphen/>
              <w:t>зультаты своей дея</w:t>
            </w:r>
            <w:r w:rsidRPr="00EE5D1A">
              <w:rPr>
                <w:rFonts w:ascii="Arial" w:eastAsia="Times New Roman" w:hAnsi="Arial" w:cs="Arial"/>
                <w:color w:val="000000"/>
                <w:spacing w:val="-4"/>
                <w:sz w:val="19"/>
                <w:szCs w:val="19"/>
                <w:lang w:eastAsia="ru-RU"/>
              </w:rPr>
              <w:softHyphen/>
              <w:t>тельности</w:t>
            </w: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54"/>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Текст</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Обобщение признаков тек</w:t>
            </w:r>
            <w:r w:rsidRPr="00EE5D1A">
              <w:rPr>
                <w:rFonts w:ascii="Arial" w:eastAsia="Times New Roman" w:hAnsi="Arial" w:cs="Arial"/>
                <w:color w:val="000000"/>
                <w:spacing w:val="-4"/>
                <w:sz w:val="19"/>
                <w:szCs w:val="19"/>
                <w:lang w:eastAsia="ru-RU"/>
              </w:rPr>
              <w:softHyphen/>
              <w:t>ста (тематическое един</w:t>
            </w:r>
            <w:r w:rsidRPr="00EE5D1A">
              <w:rPr>
                <w:rFonts w:ascii="Arial" w:eastAsia="Times New Roman" w:hAnsi="Arial" w:cs="Arial"/>
                <w:color w:val="000000"/>
                <w:spacing w:val="-4"/>
                <w:sz w:val="19"/>
                <w:szCs w:val="19"/>
                <w:lang w:eastAsia="ru-RU"/>
              </w:rPr>
              <w:softHyphen/>
              <w:t>ство, состоит из взаимо</w:t>
            </w:r>
            <w:r w:rsidRPr="00EE5D1A">
              <w:rPr>
                <w:rFonts w:ascii="Arial" w:eastAsia="Times New Roman" w:hAnsi="Arial" w:cs="Arial"/>
                <w:color w:val="000000"/>
                <w:spacing w:val="-4"/>
                <w:sz w:val="19"/>
                <w:szCs w:val="19"/>
                <w:lang w:eastAsia="ru-RU"/>
              </w:rPr>
              <w:softHyphen/>
              <w:t>связанных предложений). Углубление представлений о функциях (речевых зада</w:t>
            </w:r>
            <w:r w:rsidRPr="00EE5D1A">
              <w:rPr>
                <w:rFonts w:ascii="Arial" w:eastAsia="Times New Roman" w:hAnsi="Arial" w:cs="Arial"/>
                <w:color w:val="000000"/>
                <w:spacing w:val="-4"/>
                <w:sz w:val="19"/>
                <w:szCs w:val="19"/>
                <w:lang w:eastAsia="ru-RU"/>
              </w:rPr>
              <w:softHyphen/>
              <w:t>чах) текстов</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Называть особенности текста, озаглавливать текст, определять тему и основную мысль текста, делить текст на смысло</w:t>
            </w:r>
            <w:r w:rsidRPr="00EE5D1A">
              <w:rPr>
                <w:rFonts w:ascii="Arial" w:eastAsia="Times New Roman" w:hAnsi="Arial" w:cs="Arial"/>
                <w:color w:val="000000"/>
                <w:spacing w:val="-4"/>
                <w:sz w:val="19"/>
                <w:szCs w:val="19"/>
                <w:lang w:eastAsia="ru-RU"/>
              </w:rPr>
              <w:softHyphen/>
              <w:t>вые части, составлять план текста, корректиро</w:t>
            </w:r>
            <w:r w:rsidRPr="00EE5D1A">
              <w:rPr>
                <w:rFonts w:ascii="Arial" w:eastAsia="Times New Roman" w:hAnsi="Arial" w:cs="Arial"/>
                <w:color w:val="000000"/>
                <w:spacing w:val="-4"/>
                <w:sz w:val="19"/>
                <w:szCs w:val="19"/>
                <w:lang w:eastAsia="ru-RU"/>
              </w:rPr>
              <w:softHyphen/>
              <w:t>вать имеющийся, иметь представление о записи текста диалога</w:t>
            </w:r>
          </w:p>
        </w:tc>
        <w:tc>
          <w:tcPr>
            <w:tcW w:w="212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Моделировать вооб</w:t>
            </w:r>
            <w:r w:rsidRPr="00EE5D1A">
              <w:rPr>
                <w:rFonts w:ascii="Arial" w:eastAsia="Times New Roman" w:hAnsi="Arial" w:cs="Arial"/>
                <w:color w:val="000000"/>
                <w:spacing w:val="-4"/>
                <w:sz w:val="19"/>
                <w:szCs w:val="19"/>
                <w:lang w:eastAsia="ru-RU"/>
              </w:rPr>
              <w:softHyphen/>
              <w:t>ражаемую ситуацию, подбирать заголовок на основе анализа выразительных средств текста, обсу</w:t>
            </w:r>
            <w:r w:rsidRPr="00EE5D1A">
              <w:rPr>
                <w:rFonts w:ascii="Arial" w:eastAsia="Times New Roman" w:hAnsi="Arial" w:cs="Arial"/>
                <w:color w:val="000000"/>
                <w:spacing w:val="-4"/>
                <w:sz w:val="19"/>
                <w:szCs w:val="19"/>
                <w:lang w:eastAsia="ru-RU"/>
              </w:rPr>
              <w:softHyphen/>
              <w:t>ждать, приходить к единому мнению, при</w:t>
            </w:r>
            <w:r w:rsidRPr="00EE5D1A">
              <w:rPr>
                <w:rFonts w:ascii="Arial" w:eastAsia="Times New Roman" w:hAnsi="Arial" w:cs="Arial"/>
                <w:color w:val="000000"/>
                <w:spacing w:val="-4"/>
                <w:sz w:val="19"/>
                <w:szCs w:val="19"/>
                <w:lang w:eastAsia="ru-RU"/>
              </w:rPr>
              <w:softHyphen/>
              <w:t>нимать позицию собе</w:t>
            </w:r>
            <w:r w:rsidRPr="00EE5D1A">
              <w:rPr>
                <w:rFonts w:ascii="Arial" w:eastAsia="Times New Roman" w:hAnsi="Arial" w:cs="Arial"/>
                <w:color w:val="000000"/>
                <w:spacing w:val="-4"/>
                <w:sz w:val="19"/>
                <w:szCs w:val="19"/>
                <w:lang w:eastAsia="ru-RU"/>
              </w:rPr>
              <w:softHyphen/>
              <w:t>седника, осуществ</w:t>
            </w:r>
            <w:r w:rsidRPr="00EE5D1A">
              <w:rPr>
                <w:rFonts w:ascii="Arial" w:eastAsia="Times New Roman" w:hAnsi="Arial" w:cs="Arial"/>
                <w:color w:val="000000"/>
                <w:spacing w:val="-4"/>
                <w:sz w:val="19"/>
                <w:szCs w:val="19"/>
                <w:lang w:eastAsia="ru-RU"/>
              </w:rPr>
              <w:softHyphen/>
              <w:t>лять взаимопроверку</w:t>
            </w: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3"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25"/>
        <w:gridCol w:w="1646"/>
        <w:gridCol w:w="1613"/>
        <w:gridCol w:w="2842"/>
        <w:gridCol w:w="2698"/>
        <w:gridCol w:w="2131"/>
        <w:gridCol w:w="2251"/>
      </w:tblGrid>
      <w:tr w:rsidR="00EE5D1A" w:rsidRPr="00EE5D1A" w:rsidTr="002B5209">
        <w:trPr>
          <w:trHeight w:hRule="exact" w:val="1627"/>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46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Повество</w:t>
            </w:r>
            <w:r w:rsidRPr="00EE5D1A">
              <w:rPr>
                <w:rFonts w:ascii="Arial" w:eastAsia="Times New Roman" w:hAnsi="Arial" w:cs="Arial"/>
                <w:color w:val="000000"/>
                <w:spacing w:val="-4"/>
                <w:sz w:val="19"/>
                <w:szCs w:val="19"/>
                <w:lang w:eastAsia="ru-RU"/>
              </w:rPr>
              <w:softHyphen/>
              <w:t>-</w:t>
            </w:r>
          </w:p>
          <w:p w:rsidR="00EE5D1A" w:rsidRPr="00EE5D1A" w:rsidRDefault="00EE5D1A" w:rsidP="00EE5D1A">
            <w:pPr>
              <w:framePr w:w="14602" w:h="9494" w:wrap="around" w:vAnchor="page" w:hAnchor="page" w:x="1118" w:y="980"/>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дифферен</w:t>
            </w:r>
            <w:r w:rsidRPr="00EE5D1A">
              <w:rPr>
                <w:rFonts w:ascii="Arial" w:eastAsia="Times New Roman" w:hAnsi="Arial" w:cs="Arial"/>
                <w:color w:val="000000"/>
                <w:spacing w:val="-4"/>
                <w:sz w:val="19"/>
                <w:szCs w:val="19"/>
                <w:lang w:eastAsia="ru-RU"/>
              </w:rPr>
              <w:softHyphen/>
              <w:t>циацией текстов по их на</w:t>
            </w:r>
            <w:r w:rsidRPr="00EE5D1A">
              <w:rPr>
                <w:rFonts w:ascii="Arial" w:eastAsia="Times New Roman" w:hAnsi="Arial" w:cs="Arial"/>
                <w:color w:val="000000"/>
                <w:spacing w:val="-4"/>
                <w:sz w:val="19"/>
                <w:szCs w:val="19"/>
                <w:lang w:eastAsia="ru-RU"/>
              </w:rPr>
              <w:softHyphen/>
              <w:t>значению (речевой задаче). Наблюдение над особен</w:t>
            </w:r>
            <w:r w:rsidRPr="00EE5D1A">
              <w:rPr>
                <w:rFonts w:ascii="Arial" w:eastAsia="Times New Roman" w:hAnsi="Arial" w:cs="Arial"/>
                <w:color w:val="000000"/>
                <w:spacing w:val="-4"/>
                <w:sz w:val="19"/>
                <w:szCs w:val="19"/>
                <w:lang w:eastAsia="ru-RU"/>
              </w:rPr>
              <w:softHyphen/>
              <w:t>ностями и структурой текста-повествования</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тип текста по существенным призна</w:t>
            </w:r>
            <w:r w:rsidRPr="00EE5D1A">
              <w:rPr>
                <w:rFonts w:ascii="Arial" w:eastAsia="Times New Roman" w:hAnsi="Arial" w:cs="Arial"/>
                <w:color w:val="000000"/>
                <w:spacing w:val="-4"/>
                <w:sz w:val="19"/>
                <w:szCs w:val="19"/>
                <w:lang w:eastAsia="ru-RU"/>
              </w:rPr>
              <w:softHyphen/>
              <w:t>кам, называть отличи</w:t>
            </w:r>
            <w:r w:rsidRPr="00EE5D1A">
              <w:rPr>
                <w:rFonts w:ascii="Arial" w:eastAsia="Times New Roman" w:hAnsi="Arial" w:cs="Arial"/>
                <w:color w:val="000000"/>
                <w:spacing w:val="-4"/>
                <w:sz w:val="19"/>
                <w:szCs w:val="19"/>
                <w:lang w:eastAsia="ru-RU"/>
              </w:rPr>
              <w:softHyphen/>
              <w:t>тельные признаки текста- повествования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клас</w:t>
            </w:r>
            <w:r w:rsidRPr="00EE5D1A">
              <w:rPr>
                <w:rFonts w:ascii="Arial" w:eastAsia="Times New Roman" w:hAnsi="Arial" w:cs="Arial"/>
                <w:color w:val="000000"/>
                <w:spacing w:val="-4"/>
                <w:sz w:val="19"/>
                <w:szCs w:val="19"/>
                <w:lang w:eastAsia="ru-RU"/>
              </w:rPr>
              <w:softHyphen/>
              <w:t>сифицировать, выде</w:t>
            </w:r>
            <w:r w:rsidRPr="00EE5D1A">
              <w:rPr>
                <w:rFonts w:ascii="Arial" w:eastAsia="Times New Roman" w:hAnsi="Arial" w:cs="Arial"/>
                <w:color w:val="000000"/>
                <w:spacing w:val="-4"/>
                <w:sz w:val="19"/>
                <w:szCs w:val="19"/>
                <w:lang w:eastAsia="ru-RU"/>
              </w:rPr>
              <w:softHyphen/>
              <w:t>лять существенные признаки, обсуждать, учитывать позицию собеседника, прихо</w:t>
            </w:r>
            <w:r w:rsidRPr="00EE5D1A">
              <w:rPr>
                <w:rFonts w:ascii="Arial" w:eastAsia="Times New Roman" w:hAnsi="Arial" w:cs="Arial"/>
                <w:color w:val="000000"/>
                <w:spacing w:val="-4"/>
                <w:sz w:val="19"/>
                <w:szCs w:val="19"/>
                <w:lang w:eastAsia="ru-RU"/>
              </w:rPr>
              <w:softHyphen/>
              <w:t>дить к общему выводу</w:t>
            </w: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30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47</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Описание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дифферен</w:t>
            </w:r>
            <w:r w:rsidRPr="00EE5D1A">
              <w:rPr>
                <w:rFonts w:ascii="Arial" w:eastAsia="Times New Roman" w:hAnsi="Arial" w:cs="Arial"/>
                <w:color w:val="000000"/>
                <w:spacing w:val="-4"/>
                <w:sz w:val="19"/>
                <w:szCs w:val="19"/>
                <w:lang w:eastAsia="ru-RU"/>
              </w:rPr>
              <w:softHyphen/>
              <w:t>циацией текстов по их на</w:t>
            </w:r>
            <w:r w:rsidRPr="00EE5D1A">
              <w:rPr>
                <w:rFonts w:ascii="Arial" w:eastAsia="Times New Roman" w:hAnsi="Arial" w:cs="Arial"/>
                <w:color w:val="000000"/>
                <w:spacing w:val="-4"/>
                <w:sz w:val="19"/>
                <w:szCs w:val="19"/>
                <w:lang w:eastAsia="ru-RU"/>
              </w:rPr>
              <w:softHyphen/>
              <w:t>значению (речевой задаче). Наблюдение над особен</w:t>
            </w:r>
            <w:r w:rsidRPr="00EE5D1A">
              <w:rPr>
                <w:rFonts w:ascii="Arial" w:eastAsia="Times New Roman" w:hAnsi="Arial" w:cs="Arial"/>
                <w:color w:val="000000"/>
                <w:spacing w:val="-4"/>
                <w:sz w:val="19"/>
                <w:szCs w:val="19"/>
                <w:lang w:eastAsia="ru-RU"/>
              </w:rPr>
              <w:softHyphen/>
              <w:t>ностями и структурой тек</w:t>
            </w:r>
            <w:r w:rsidRPr="00EE5D1A">
              <w:rPr>
                <w:rFonts w:ascii="Arial" w:eastAsia="Times New Roman" w:hAnsi="Arial" w:cs="Arial"/>
                <w:color w:val="000000"/>
                <w:spacing w:val="-4"/>
                <w:sz w:val="19"/>
                <w:szCs w:val="19"/>
                <w:lang w:eastAsia="ru-RU"/>
              </w:rPr>
              <w:softHyphen/>
              <w:t>ста-описания</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тип текста по существенным призна</w:t>
            </w:r>
            <w:r w:rsidRPr="00EE5D1A">
              <w:rPr>
                <w:rFonts w:ascii="Arial" w:eastAsia="Times New Roman" w:hAnsi="Arial" w:cs="Arial"/>
                <w:color w:val="000000"/>
                <w:spacing w:val="-4"/>
                <w:sz w:val="19"/>
                <w:szCs w:val="19"/>
                <w:lang w:eastAsia="ru-RU"/>
              </w:rPr>
              <w:softHyphen/>
              <w:t>кам, называть отличи</w:t>
            </w:r>
            <w:r w:rsidRPr="00EE5D1A">
              <w:rPr>
                <w:rFonts w:ascii="Arial" w:eastAsia="Times New Roman" w:hAnsi="Arial" w:cs="Arial"/>
                <w:color w:val="000000"/>
                <w:spacing w:val="-4"/>
                <w:sz w:val="19"/>
                <w:szCs w:val="19"/>
                <w:lang w:eastAsia="ru-RU"/>
              </w:rPr>
              <w:softHyphen/>
              <w:t>тельные признаки текста- описания, использовать знак многоточия при соз</w:t>
            </w:r>
            <w:r w:rsidRPr="00EE5D1A">
              <w:rPr>
                <w:rFonts w:ascii="Arial" w:eastAsia="Times New Roman" w:hAnsi="Arial" w:cs="Arial"/>
                <w:color w:val="000000"/>
                <w:spacing w:val="-4"/>
                <w:sz w:val="19"/>
                <w:szCs w:val="19"/>
                <w:lang w:eastAsia="ru-RU"/>
              </w:rPr>
              <w:softHyphen/>
              <w:t>дании высказываний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де</w:t>
            </w:r>
            <w:r w:rsidRPr="00EE5D1A">
              <w:rPr>
                <w:rFonts w:ascii="Arial" w:eastAsia="Times New Roman" w:hAnsi="Arial" w:cs="Arial"/>
                <w:color w:val="000000"/>
                <w:spacing w:val="-4"/>
                <w:sz w:val="19"/>
                <w:szCs w:val="19"/>
                <w:lang w:eastAsia="ru-RU"/>
              </w:rPr>
              <w:softHyphen/>
              <w:t>лать выводы, состав</w:t>
            </w:r>
            <w:r w:rsidRPr="00EE5D1A">
              <w:rPr>
                <w:rFonts w:ascii="Arial" w:eastAsia="Times New Roman" w:hAnsi="Arial" w:cs="Arial"/>
                <w:color w:val="000000"/>
                <w:spacing w:val="-4"/>
                <w:sz w:val="19"/>
                <w:szCs w:val="19"/>
                <w:lang w:eastAsia="ru-RU"/>
              </w:rPr>
              <w:softHyphen/>
              <w:t>лять собственные высказывания с со</w:t>
            </w:r>
            <w:r w:rsidRPr="00EE5D1A">
              <w:rPr>
                <w:rFonts w:ascii="Arial" w:eastAsia="Times New Roman" w:hAnsi="Arial" w:cs="Arial"/>
                <w:color w:val="000000"/>
                <w:spacing w:val="-4"/>
                <w:sz w:val="19"/>
                <w:szCs w:val="19"/>
                <w:lang w:eastAsia="ru-RU"/>
              </w:rPr>
              <w:softHyphen/>
              <w:t>блюдением заданного сюжета, составлять коллективное выска</w:t>
            </w:r>
            <w:r w:rsidRPr="00EE5D1A">
              <w:rPr>
                <w:rFonts w:ascii="Arial" w:eastAsia="Times New Roman" w:hAnsi="Arial" w:cs="Arial"/>
                <w:color w:val="000000"/>
                <w:spacing w:val="-4"/>
                <w:sz w:val="19"/>
                <w:szCs w:val="19"/>
                <w:lang w:eastAsia="ru-RU"/>
              </w:rPr>
              <w:softHyphen/>
              <w:t>зывание, договари</w:t>
            </w:r>
            <w:r w:rsidRPr="00EE5D1A">
              <w:rPr>
                <w:rFonts w:ascii="Arial" w:eastAsia="Times New Roman" w:hAnsi="Arial" w:cs="Arial"/>
                <w:color w:val="000000"/>
                <w:spacing w:val="-4"/>
                <w:sz w:val="19"/>
                <w:szCs w:val="19"/>
                <w:lang w:eastAsia="ru-RU"/>
              </w:rPr>
              <w:softHyphen/>
              <w:t>ваться, приходить к общему решению</w:t>
            </w: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84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Рассуждение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дифферен</w:t>
            </w:r>
            <w:r w:rsidRPr="00EE5D1A">
              <w:rPr>
                <w:rFonts w:ascii="Arial" w:eastAsia="Times New Roman" w:hAnsi="Arial" w:cs="Arial"/>
                <w:color w:val="000000"/>
                <w:spacing w:val="-4"/>
                <w:sz w:val="19"/>
                <w:szCs w:val="19"/>
                <w:lang w:eastAsia="ru-RU"/>
              </w:rPr>
              <w:softHyphen/>
              <w:t>циацией текстов по их на</w:t>
            </w:r>
            <w:r w:rsidRPr="00EE5D1A">
              <w:rPr>
                <w:rFonts w:ascii="Arial" w:eastAsia="Times New Roman" w:hAnsi="Arial" w:cs="Arial"/>
                <w:color w:val="000000"/>
                <w:spacing w:val="-4"/>
                <w:sz w:val="19"/>
                <w:szCs w:val="19"/>
                <w:lang w:eastAsia="ru-RU"/>
              </w:rPr>
              <w:softHyphen/>
              <w:t>значению (речевой задаче). Наблюдение над особен</w:t>
            </w:r>
            <w:r w:rsidRPr="00EE5D1A">
              <w:rPr>
                <w:rFonts w:ascii="Arial" w:eastAsia="Times New Roman" w:hAnsi="Arial" w:cs="Arial"/>
                <w:color w:val="000000"/>
                <w:spacing w:val="-4"/>
                <w:sz w:val="19"/>
                <w:szCs w:val="19"/>
                <w:lang w:eastAsia="ru-RU"/>
              </w:rPr>
              <w:softHyphen/>
              <w:t>ностями и структурой текста-рассуждения. Сравни</w:t>
            </w:r>
            <w:r w:rsidRPr="00EE5D1A">
              <w:rPr>
                <w:rFonts w:ascii="Arial" w:eastAsia="Times New Roman" w:hAnsi="Arial" w:cs="Arial"/>
                <w:color w:val="000000"/>
                <w:spacing w:val="-4"/>
                <w:sz w:val="19"/>
                <w:szCs w:val="19"/>
                <w:lang w:eastAsia="ru-RU"/>
              </w:rPr>
              <w:softHyphen/>
              <w:t>тельная характеристика разных типов текстов</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тип текста по существенным призна</w:t>
            </w:r>
            <w:r w:rsidRPr="00EE5D1A">
              <w:rPr>
                <w:rFonts w:ascii="Arial" w:eastAsia="Times New Roman" w:hAnsi="Arial" w:cs="Arial"/>
                <w:color w:val="000000"/>
                <w:spacing w:val="-4"/>
                <w:sz w:val="19"/>
                <w:szCs w:val="19"/>
                <w:lang w:eastAsia="ru-RU"/>
              </w:rPr>
              <w:softHyphen/>
              <w:t>кам, называть отличи</w:t>
            </w:r>
            <w:r w:rsidRPr="00EE5D1A">
              <w:rPr>
                <w:rFonts w:ascii="Arial" w:eastAsia="Times New Roman" w:hAnsi="Arial" w:cs="Arial"/>
                <w:color w:val="000000"/>
                <w:spacing w:val="-4"/>
                <w:sz w:val="19"/>
                <w:szCs w:val="19"/>
                <w:lang w:eastAsia="ru-RU"/>
              </w:rPr>
              <w:softHyphen/>
              <w:t>тельные признаки текста- рассуждения, использо</w:t>
            </w:r>
            <w:r w:rsidRPr="00EE5D1A">
              <w:rPr>
                <w:rFonts w:ascii="Arial" w:eastAsia="Times New Roman" w:hAnsi="Arial" w:cs="Arial"/>
                <w:color w:val="000000"/>
                <w:spacing w:val="-4"/>
                <w:sz w:val="19"/>
                <w:szCs w:val="19"/>
                <w:lang w:eastAsia="ru-RU"/>
              </w:rPr>
              <w:softHyphen/>
              <w:t>вать полученные знания при анализе текста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обобщать, делать выводы, аргументи</w:t>
            </w:r>
            <w:r w:rsidRPr="00EE5D1A">
              <w:rPr>
                <w:rFonts w:ascii="Arial" w:eastAsia="Times New Roman" w:hAnsi="Arial" w:cs="Arial"/>
                <w:color w:val="000000"/>
                <w:spacing w:val="-4"/>
                <w:sz w:val="19"/>
                <w:szCs w:val="19"/>
                <w:lang w:eastAsia="ru-RU"/>
              </w:rPr>
              <w:softHyphen/>
              <w:t>ровано объяснять свою позицию</w:t>
            </w:r>
          </w:p>
        </w:tc>
      </w:tr>
      <w:tr w:rsidR="00EE5D1A" w:rsidRPr="00EE5D1A" w:rsidTr="002B5209">
        <w:trPr>
          <w:trHeight w:hRule="exact" w:val="1387"/>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49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Списывание текста с рече</w:t>
            </w:r>
            <w:r w:rsidRPr="00EE5D1A">
              <w:rPr>
                <w:rFonts w:ascii="Arial" w:eastAsia="Times New Roman" w:hAnsi="Arial" w:cs="Arial"/>
                <w:color w:val="000000"/>
                <w:spacing w:val="-4"/>
                <w:sz w:val="19"/>
                <w:szCs w:val="19"/>
                <w:lang w:eastAsia="ru-RU"/>
              </w:rPr>
              <w:softHyphen/>
              <w:t>вой задачей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Проверка уровня графиче</w:t>
            </w:r>
            <w:r w:rsidRPr="00EE5D1A">
              <w:rPr>
                <w:rFonts w:ascii="Arial" w:eastAsia="Times New Roman" w:hAnsi="Arial" w:cs="Arial"/>
                <w:color w:val="000000"/>
                <w:spacing w:val="-4"/>
                <w:sz w:val="19"/>
                <w:szCs w:val="19"/>
                <w:lang w:eastAsia="ru-RU"/>
              </w:rPr>
              <w:softHyphen/>
              <w:t>ской зоркости и степени понимания темы текста (выбор более точного заго</w:t>
            </w:r>
            <w:r w:rsidRPr="00EE5D1A">
              <w:rPr>
                <w:rFonts w:ascii="Arial" w:eastAsia="Times New Roman" w:hAnsi="Arial" w:cs="Arial"/>
                <w:color w:val="000000"/>
                <w:spacing w:val="-4"/>
                <w:sz w:val="19"/>
                <w:szCs w:val="19"/>
                <w:lang w:eastAsia="ru-RU"/>
              </w:rPr>
              <w:softHyphen/>
              <w:t>ловка) или выделение в тексте предложений</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Определять границы предложения, списывать с соблюдением орфогра</w:t>
            </w:r>
            <w:r w:rsidRPr="00EE5D1A">
              <w:rPr>
                <w:rFonts w:ascii="Arial" w:eastAsia="Times New Roman" w:hAnsi="Arial" w:cs="Arial"/>
                <w:color w:val="000000"/>
                <w:spacing w:val="-4"/>
                <w:sz w:val="19"/>
                <w:szCs w:val="19"/>
                <w:lang w:eastAsia="ru-RU"/>
              </w:rPr>
              <w:softHyphen/>
              <w:t>фических и пунктуацион</w:t>
            </w:r>
            <w:r w:rsidRPr="00EE5D1A">
              <w:rPr>
                <w:rFonts w:ascii="Arial" w:eastAsia="Times New Roman" w:hAnsi="Arial" w:cs="Arial"/>
                <w:color w:val="000000"/>
                <w:spacing w:val="-4"/>
                <w:sz w:val="19"/>
                <w:szCs w:val="19"/>
                <w:lang w:eastAsia="ru-RU"/>
              </w:rPr>
              <w:softHyphen/>
              <w:t>ных норм, выделять ор</w:t>
            </w:r>
            <w:r w:rsidRPr="00EE5D1A">
              <w:rPr>
                <w:rFonts w:ascii="Arial" w:eastAsia="Times New Roman" w:hAnsi="Arial" w:cs="Arial"/>
                <w:color w:val="000000"/>
                <w:spacing w:val="-4"/>
                <w:sz w:val="19"/>
                <w:szCs w:val="19"/>
                <w:lang w:eastAsia="ru-RU"/>
              </w:rPr>
              <w:softHyphen/>
              <w:t>фограммы</w:t>
            </w:r>
          </w:p>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соотносить их со сложностью задания</w:t>
            </w:r>
          </w:p>
        </w:tc>
        <w:tc>
          <w:tcPr>
            <w:tcW w:w="225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Понимать цель и за</w:t>
            </w:r>
            <w:r w:rsidRPr="00EE5D1A">
              <w:rPr>
                <w:rFonts w:ascii="Arial" w:eastAsia="Times New Roman" w:hAnsi="Arial" w:cs="Arial"/>
                <w:color w:val="000000"/>
                <w:spacing w:val="-4"/>
                <w:sz w:val="19"/>
                <w:szCs w:val="19"/>
                <w:lang w:eastAsia="ru-RU"/>
              </w:rPr>
              <w:softHyphen/>
              <w:t>дачи учебной дея</w:t>
            </w:r>
            <w:r w:rsidRPr="00EE5D1A">
              <w:rPr>
                <w:rFonts w:ascii="Arial" w:eastAsia="Times New Roman" w:hAnsi="Arial" w:cs="Arial"/>
                <w:color w:val="000000"/>
                <w:spacing w:val="-4"/>
                <w:sz w:val="19"/>
                <w:szCs w:val="19"/>
                <w:lang w:eastAsia="ru-RU"/>
              </w:rPr>
              <w:softHyphen/>
              <w:t>тельности, осущест</w:t>
            </w:r>
            <w:r w:rsidRPr="00EE5D1A">
              <w:rPr>
                <w:rFonts w:ascii="Arial" w:eastAsia="Times New Roman" w:hAnsi="Arial" w:cs="Arial"/>
                <w:color w:val="000000"/>
                <w:spacing w:val="-4"/>
                <w:sz w:val="19"/>
                <w:szCs w:val="19"/>
                <w:lang w:eastAsia="ru-RU"/>
              </w:rPr>
              <w:softHyphen/>
              <w:t>влять промежуточ</w:t>
            </w:r>
            <w:r w:rsidRPr="00EE5D1A">
              <w:rPr>
                <w:rFonts w:ascii="Arial" w:eastAsia="Times New Roman" w:hAnsi="Arial" w:cs="Arial"/>
                <w:color w:val="000000"/>
                <w:spacing w:val="-4"/>
                <w:sz w:val="19"/>
                <w:szCs w:val="19"/>
                <w:lang w:eastAsia="ru-RU"/>
              </w:rPr>
              <w:softHyphen/>
              <w:t>ный и итоговый са</w:t>
            </w:r>
            <w:r w:rsidRPr="00EE5D1A">
              <w:rPr>
                <w:rFonts w:ascii="Arial" w:eastAsia="Times New Roman" w:hAnsi="Arial" w:cs="Arial"/>
                <w:color w:val="000000"/>
                <w:spacing w:val="-4"/>
                <w:sz w:val="19"/>
                <w:szCs w:val="19"/>
                <w:lang w:eastAsia="ru-RU"/>
              </w:rPr>
              <w:softHyphen/>
              <w:t>моконтроль</w:t>
            </w:r>
          </w:p>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232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50</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 изложению</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Углубление представлений о назначении плана, его информативности, струк</w:t>
            </w:r>
            <w:r w:rsidRPr="00EE5D1A">
              <w:rPr>
                <w:rFonts w:ascii="Arial" w:eastAsia="Times New Roman" w:hAnsi="Arial" w:cs="Arial"/>
                <w:color w:val="000000"/>
                <w:spacing w:val="-4"/>
                <w:sz w:val="19"/>
                <w:szCs w:val="19"/>
                <w:lang w:eastAsia="ru-RU"/>
              </w:rPr>
              <w:softHyphen/>
              <w:t>туре. Работа с памяткой по написанию изложений. На</w:t>
            </w:r>
            <w:r w:rsidRPr="00EE5D1A">
              <w:rPr>
                <w:rFonts w:ascii="Arial" w:eastAsia="Times New Roman" w:hAnsi="Arial" w:cs="Arial"/>
                <w:color w:val="000000"/>
                <w:spacing w:val="-4"/>
                <w:sz w:val="19"/>
                <w:szCs w:val="19"/>
                <w:lang w:eastAsia="ru-RU"/>
              </w:rPr>
              <w:softHyphen/>
              <w:t>блюдение над вариантами плана, учить выбирать тот вариант, который легче по</w:t>
            </w:r>
            <w:r w:rsidRPr="00EE5D1A">
              <w:rPr>
                <w:rFonts w:ascii="Arial" w:eastAsia="Times New Roman" w:hAnsi="Arial" w:cs="Arial"/>
                <w:color w:val="000000"/>
                <w:spacing w:val="-4"/>
                <w:sz w:val="19"/>
                <w:szCs w:val="19"/>
                <w:lang w:eastAsia="ru-RU"/>
              </w:rPr>
              <w:softHyphen/>
              <w:t>может воспроизвести со</w:t>
            </w:r>
            <w:r w:rsidRPr="00EE5D1A">
              <w:rPr>
                <w:rFonts w:ascii="Arial" w:eastAsia="Times New Roman" w:hAnsi="Arial" w:cs="Arial"/>
                <w:color w:val="000000"/>
                <w:spacing w:val="-4"/>
                <w:sz w:val="19"/>
                <w:szCs w:val="19"/>
                <w:lang w:eastAsia="ru-RU"/>
              </w:rPr>
              <w:softHyphen/>
              <w:t>держание текста</w:t>
            </w: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тип текста, озаглавливать текст, под</w:t>
            </w:r>
            <w:r w:rsidRPr="00EE5D1A">
              <w:rPr>
                <w:rFonts w:ascii="Arial" w:eastAsia="Times New Roman" w:hAnsi="Arial" w:cs="Arial"/>
                <w:color w:val="000000"/>
                <w:spacing w:val="-4"/>
                <w:sz w:val="19"/>
                <w:szCs w:val="19"/>
                <w:lang w:eastAsia="ru-RU"/>
              </w:rPr>
              <w:softHyphen/>
              <w:t>бирать план в соответст</w:t>
            </w:r>
            <w:r w:rsidRPr="00EE5D1A">
              <w:rPr>
                <w:rFonts w:ascii="Arial" w:eastAsia="Times New Roman" w:hAnsi="Arial" w:cs="Arial"/>
                <w:color w:val="000000"/>
                <w:spacing w:val="-4"/>
                <w:sz w:val="19"/>
                <w:szCs w:val="19"/>
                <w:lang w:eastAsia="ru-RU"/>
              </w:rPr>
              <w:softHyphen/>
              <w:t>вии с речевой задачей, составлять свой план</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рече</w:t>
            </w:r>
            <w:r w:rsidRPr="00EE5D1A">
              <w:rPr>
                <w:rFonts w:ascii="Arial" w:eastAsia="Times New Roman" w:hAnsi="Arial" w:cs="Arial"/>
                <w:color w:val="000000"/>
                <w:spacing w:val="-4"/>
                <w:sz w:val="19"/>
                <w:szCs w:val="19"/>
                <w:lang w:eastAsia="ru-RU"/>
              </w:rPr>
              <w:softHyphen/>
              <w:t>вую культуру как часть общей куль</w:t>
            </w:r>
            <w:r w:rsidRPr="00EE5D1A">
              <w:rPr>
                <w:rFonts w:ascii="Arial" w:eastAsia="Times New Roman" w:hAnsi="Arial" w:cs="Arial"/>
                <w:color w:val="000000"/>
                <w:spacing w:val="-4"/>
                <w:sz w:val="19"/>
                <w:szCs w:val="19"/>
                <w:lang w:eastAsia="ru-RU"/>
              </w:rPr>
              <w:softHyphen/>
              <w:t>туры личности</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от</w:t>
            </w:r>
            <w:r w:rsidRPr="00EE5D1A">
              <w:rPr>
                <w:rFonts w:ascii="Arial" w:eastAsia="Times New Roman" w:hAnsi="Arial" w:cs="Arial"/>
                <w:color w:val="000000"/>
                <w:spacing w:val="-4"/>
                <w:sz w:val="19"/>
                <w:szCs w:val="19"/>
                <w:lang w:eastAsia="ru-RU"/>
              </w:rPr>
              <w:softHyphen/>
              <w:t>бирать материал в соответствии с учеб</w:t>
            </w:r>
            <w:r w:rsidRPr="00EE5D1A">
              <w:rPr>
                <w:rFonts w:ascii="Arial" w:eastAsia="Times New Roman" w:hAnsi="Arial" w:cs="Arial"/>
                <w:color w:val="000000"/>
                <w:spacing w:val="-4"/>
                <w:sz w:val="19"/>
                <w:szCs w:val="19"/>
                <w:lang w:eastAsia="ru-RU"/>
              </w:rPr>
              <w:softHyphen/>
              <w:t>ной задачей, обсуж</w:t>
            </w:r>
            <w:r w:rsidRPr="00EE5D1A">
              <w:rPr>
                <w:rFonts w:ascii="Arial" w:eastAsia="Times New Roman" w:hAnsi="Arial" w:cs="Arial"/>
                <w:color w:val="000000"/>
                <w:spacing w:val="-4"/>
                <w:sz w:val="19"/>
                <w:szCs w:val="19"/>
                <w:lang w:eastAsia="ru-RU"/>
              </w:rPr>
              <w:softHyphen/>
              <w:t>дать, аргументиро</w:t>
            </w:r>
            <w:r w:rsidRPr="00EE5D1A">
              <w:rPr>
                <w:rFonts w:ascii="Arial" w:eastAsia="Times New Roman" w:hAnsi="Arial" w:cs="Arial"/>
                <w:color w:val="000000"/>
                <w:spacing w:val="-4"/>
                <w:sz w:val="19"/>
                <w:szCs w:val="19"/>
                <w:lang w:eastAsia="ru-RU"/>
              </w:rPr>
              <w:softHyphen/>
              <w:t>вать свое мнение, учитывать мнение собеседника, соблю</w:t>
            </w:r>
            <w:r w:rsidRPr="00EE5D1A">
              <w:rPr>
                <w:rFonts w:ascii="Arial" w:eastAsia="Times New Roman" w:hAnsi="Arial" w:cs="Arial"/>
                <w:color w:val="000000"/>
                <w:spacing w:val="-4"/>
                <w:sz w:val="19"/>
                <w:szCs w:val="19"/>
                <w:lang w:eastAsia="ru-RU"/>
              </w:rPr>
              <w:softHyphen/>
              <w:t>дать правила рече</w:t>
            </w:r>
            <w:r w:rsidRPr="00EE5D1A">
              <w:rPr>
                <w:rFonts w:ascii="Arial" w:eastAsia="Times New Roman" w:hAnsi="Arial" w:cs="Arial"/>
                <w:color w:val="000000"/>
                <w:spacing w:val="-4"/>
                <w:sz w:val="19"/>
                <w:szCs w:val="19"/>
                <w:lang w:eastAsia="ru-RU"/>
              </w:rPr>
              <w:softHyphen/>
              <w:t>вого этикета</w:t>
            </w:r>
          </w:p>
          <w:p w:rsidR="00EE5D1A" w:rsidRPr="00EE5D1A" w:rsidRDefault="00EE5D1A" w:rsidP="00EE5D1A">
            <w:pPr>
              <w:framePr w:w="14602" w:h="9494" w:wrap="around" w:vAnchor="page" w:hAnchor="page" w:x="1118" w:y="980"/>
              <w:widowControl w:val="0"/>
              <w:spacing w:after="0" w:line="228" w:lineRule="exact"/>
              <w:rPr>
                <w:rFonts w:ascii="Arial" w:eastAsia="Times New Roman" w:hAnsi="Arial" w:cs="Arial"/>
                <w:color w:val="000000"/>
                <w:spacing w:val="-4"/>
                <w:sz w:val="19"/>
                <w:szCs w:val="19"/>
                <w:lang w:eastAsia="ru-RU"/>
              </w:rPr>
            </w:pP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2" w:h="9494" w:wrap="around" w:vAnchor="page" w:hAnchor="page" w:x="1118" w:y="980"/>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5"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2"/>
        <w:gridCol w:w="2693"/>
        <w:gridCol w:w="2131"/>
        <w:gridCol w:w="2266"/>
      </w:tblGrid>
      <w:tr w:rsidR="00EE5D1A" w:rsidRPr="00EE5D1A" w:rsidTr="002B5209">
        <w:trPr>
          <w:trHeight w:hRule="exact" w:val="140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51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Изложение с условным названием «Долгождан</w:t>
            </w:r>
            <w:r w:rsidRPr="00EE5D1A">
              <w:rPr>
                <w:rFonts w:ascii="Arial" w:eastAsia="Times New Roman" w:hAnsi="Arial" w:cs="Arial"/>
                <w:color w:val="000000"/>
                <w:spacing w:val="-4"/>
                <w:sz w:val="19"/>
                <w:szCs w:val="19"/>
                <w:lang w:eastAsia="ru-RU"/>
              </w:rPr>
              <w:softHyphen/>
              <w:t>ная зима»</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Воспроизведение текста повествовательного харак</w:t>
            </w:r>
            <w:r w:rsidRPr="00EE5D1A">
              <w:rPr>
                <w:rFonts w:ascii="Arial" w:eastAsia="Times New Roman" w:hAnsi="Arial" w:cs="Arial"/>
                <w:color w:val="000000"/>
                <w:spacing w:val="-4"/>
                <w:sz w:val="19"/>
                <w:szCs w:val="19"/>
                <w:lang w:eastAsia="ru-RU"/>
              </w:rPr>
              <w:softHyphen/>
              <w:t>тера о наступлении зимы с опорой на план</w:t>
            </w: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Выделять опорные слова, устно и письменно изла</w:t>
            </w:r>
            <w:r w:rsidRPr="00EE5D1A">
              <w:rPr>
                <w:rFonts w:ascii="Arial" w:eastAsia="Times New Roman" w:hAnsi="Arial" w:cs="Arial"/>
                <w:color w:val="000000"/>
                <w:spacing w:val="-4"/>
                <w:sz w:val="19"/>
                <w:szCs w:val="19"/>
                <w:lang w:eastAsia="ru-RU"/>
              </w:rPr>
              <w:softHyphen/>
              <w:t>гать текст с опорой на план</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Следовать плану в речевой деятельно</w:t>
            </w:r>
            <w:r w:rsidRPr="00EE5D1A">
              <w:rPr>
                <w:rFonts w:ascii="Arial" w:eastAsia="Times New Roman" w:hAnsi="Arial" w:cs="Arial"/>
                <w:color w:val="000000"/>
                <w:spacing w:val="-4"/>
                <w:sz w:val="19"/>
                <w:szCs w:val="19"/>
                <w:lang w:eastAsia="ru-RU"/>
              </w:rPr>
              <w:softHyphen/>
              <w:t>сти, осуществлять текущий и итоговый самоконтроль</w:t>
            </w:r>
          </w:p>
        </w:tc>
      </w:tr>
      <w:tr w:rsidR="00EE5D1A" w:rsidRPr="00EE5D1A" w:rsidTr="002B5209">
        <w:trPr>
          <w:trHeight w:hRule="exact" w:val="3000"/>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Редактирова</w:t>
            </w:r>
            <w:r w:rsidRPr="00EE5D1A">
              <w:rPr>
                <w:rFonts w:ascii="Arial" w:eastAsia="Times New Roman" w:hAnsi="Arial" w:cs="Arial"/>
                <w:color w:val="000000"/>
                <w:spacing w:val="-4"/>
                <w:sz w:val="19"/>
                <w:szCs w:val="19"/>
                <w:lang w:eastAsia="ru-RU"/>
              </w:rPr>
              <w:softHyphen/>
              <w:t>ние изложения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взаимооценка ра</w:t>
            </w:r>
            <w:r w:rsidRPr="00EE5D1A">
              <w:rPr>
                <w:rFonts w:ascii="Arial" w:eastAsia="Times New Roman" w:hAnsi="Arial" w:cs="Arial"/>
                <w:color w:val="000000"/>
                <w:spacing w:val="-4"/>
                <w:sz w:val="19"/>
                <w:szCs w:val="19"/>
                <w:lang w:eastAsia="ru-RU"/>
              </w:rPr>
              <w:softHyphen/>
              <w:t>бот, работа над речевыми и другими недочетами</w:t>
            </w: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w:t>
            </w:r>
            <w:r w:rsidRPr="00EE5D1A">
              <w:rPr>
                <w:rFonts w:ascii="Arial" w:eastAsia="Times New Roman" w:hAnsi="Arial" w:cs="Arial"/>
                <w:color w:val="000000"/>
                <w:spacing w:val="-4"/>
                <w:sz w:val="19"/>
                <w:szCs w:val="19"/>
                <w:lang w:eastAsia="ru-RU"/>
              </w:rPr>
              <w:softHyphen/>
              <w:t>нения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 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tc>
      </w:tr>
      <w:tr w:rsidR="00EE5D1A" w:rsidRPr="00EE5D1A" w:rsidTr="002B5209">
        <w:trPr>
          <w:trHeight w:hRule="exact" w:val="230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Творческая работа: со</w:t>
            </w:r>
            <w:r w:rsidRPr="00EE5D1A">
              <w:rPr>
                <w:rFonts w:ascii="Arial" w:eastAsia="Times New Roman" w:hAnsi="Arial" w:cs="Arial"/>
                <w:color w:val="000000"/>
                <w:spacing w:val="-4"/>
                <w:sz w:val="19"/>
                <w:szCs w:val="19"/>
                <w:lang w:eastAsia="ru-RU"/>
              </w:rPr>
              <w:softHyphen/>
              <w:t>ставление тек</w:t>
            </w:r>
            <w:r w:rsidRPr="00EE5D1A">
              <w:rPr>
                <w:rFonts w:ascii="Arial" w:eastAsia="Times New Roman" w:hAnsi="Arial" w:cs="Arial"/>
                <w:color w:val="000000"/>
                <w:spacing w:val="-4"/>
                <w:sz w:val="19"/>
                <w:szCs w:val="19"/>
                <w:lang w:eastAsia="ru-RU"/>
              </w:rPr>
              <w:softHyphen/>
              <w:t>ста (загадки или другого жанра) о зиме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особенностей со</w:t>
            </w:r>
            <w:r w:rsidRPr="00EE5D1A">
              <w:rPr>
                <w:rFonts w:ascii="Arial" w:eastAsia="Times New Roman" w:hAnsi="Arial" w:cs="Arial"/>
                <w:color w:val="000000"/>
                <w:spacing w:val="-4"/>
                <w:sz w:val="19"/>
                <w:szCs w:val="19"/>
                <w:lang w:eastAsia="ru-RU"/>
              </w:rPr>
              <w:softHyphen/>
              <w:t>держания, структуры и язы</w:t>
            </w:r>
            <w:r w:rsidRPr="00EE5D1A">
              <w:rPr>
                <w:rFonts w:ascii="Arial" w:eastAsia="Times New Roman" w:hAnsi="Arial" w:cs="Arial"/>
                <w:color w:val="000000"/>
                <w:spacing w:val="-4"/>
                <w:sz w:val="19"/>
                <w:szCs w:val="19"/>
                <w:lang w:eastAsia="ru-RU"/>
              </w:rPr>
              <w:softHyphen/>
              <w:t>ка текста загадки (о сне</w:t>
            </w:r>
            <w:r w:rsidRPr="00EE5D1A">
              <w:rPr>
                <w:rFonts w:ascii="Arial" w:eastAsia="Times New Roman" w:hAnsi="Arial" w:cs="Arial"/>
                <w:color w:val="000000"/>
                <w:spacing w:val="-4"/>
                <w:sz w:val="19"/>
                <w:szCs w:val="19"/>
                <w:lang w:eastAsia="ru-RU"/>
              </w:rPr>
              <w:softHyphen/>
              <w:t>жинке, первом снеге) и со</w:t>
            </w:r>
            <w:r w:rsidRPr="00EE5D1A">
              <w:rPr>
                <w:rFonts w:ascii="Arial" w:eastAsia="Times New Roman" w:hAnsi="Arial" w:cs="Arial"/>
                <w:color w:val="000000"/>
                <w:spacing w:val="-4"/>
                <w:sz w:val="19"/>
                <w:szCs w:val="19"/>
                <w:lang w:eastAsia="ru-RU"/>
              </w:rPr>
              <w:softHyphen/>
              <w:t>ставление собственных текстов (по желанию). Оценка загадок, состав</w:t>
            </w:r>
            <w:r w:rsidRPr="00EE5D1A">
              <w:rPr>
                <w:rFonts w:ascii="Arial" w:eastAsia="Times New Roman" w:hAnsi="Arial" w:cs="Arial"/>
                <w:color w:val="000000"/>
                <w:spacing w:val="-4"/>
                <w:sz w:val="19"/>
                <w:szCs w:val="19"/>
                <w:lang w:eastAsia="ru-RU"/>
              </w:rPr>
              <w:softHyphen/>
              <w:t>ленных одноклассниками, советы по их корректировке</w:t>
            </w:r>
          </w:p>
        </w:tc>
        <w:tc>
          <w:tcPr>
            <w:tcW w:w="269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Отличать загадку от дру</w:t>
            </w:r>
            <w:r w:rsidRPr="00EE5D1A">
              <w:rPr>
                <w:rFonts w:ascii="Arial" w:eastAsia="Times New Roman" w:hAnsi="Arial" w:cs="Arial"/>
                <w:color w:val="000000"/>
                <w:spacing w:val="-4"/>
                <w:sz w:val="19"/>
                <w:szCs w:val="19"/>
                <w:lang w:eastAsia="ru-RU"/>
              </w:rPr>
              <w:softHyphen/>
              <w:t>гих текстов, составлять загадку по аналогии, вы</w:t>
            </w:r>
            <w:r w:rsidRPr="00EE5D1A">
              <w:rPr>
                <w:rFonts w:ascii="Arial" w:eastAsia="Times New Roman" w:hAnsi="Arial" w:cs="Arial"/>
                <w:color w:val="000000"/>
                <w:spacing w:val="-4"/>
                <w:sz w:val="19"/>
                <w:szCs w:val="19"/>
                <w:lang w:eastAsia="ru-RU"/>
              </w:rPr>
              <w:softHyphen/>
              <w:t>сказывать в письменной форме личные впечатле</w:t>
            </w:r>
            <w:r w:rsidRPr="00EE5D1A">
              <w:rPr>
                <w:rFonts w:ascii="Arial" w:eastAsia="Times New Roman" w:hAnsi="Arial" w:cs="Arial"/>
                <w:color w:val="000000"/>
                <w:spacing w:val="-4"/>
                <w:sz w:val="19"/>
                <w:szCs w:val="19"/>
                <w:lang w:eastAsia="ru-RU"/>
              </w:rPr>
              <w:softHyphen/>
              <w:t>ния, воображаемые образы</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вы</w:t>
            </w:r>
            <w:r w:rsidRPr="00EE5D1A">
              <w:rPr>
                <w:rFonts w:ascii="Arial" w:eastAsia="Times New Roman" w:hAnsi="Arial" w:cs="Arial"/>
                <w:color w:val="000000"/>
                <w:spacing w:val="-4"/>
                <w:sz w:val="19"/>
                <w:szCs w:val="19"/>
                <w:lang w:eastAsia="ru-RU"/>
              </w:rPr>
              <w:softHyphen/>
              <w:t>делять сущест</w:t>
            </w:r>
            <w:r w:rsidRPr="00EE5D1A">
              <w:rPr>
                <w:rFonts w:ascii="Arial" w:eastAsia="Times New Roman" w:hAnsi="Arial" w:cs="Arial"/>
                <w:color w:val="000000"/>
                <w:spacing w:val="-4"/>
                <w:sz w:val="19"/>
                <w:szCs w:val="19"/>
                <w:lang w:eastAsia="ru-RU"/>
              </w:rPr>
              <w:softHyphen/>
              <w:t>венные признаки, учитывать ориен</w:t>
            </w:r>
            <w:r w:rsidRPr="00EE5D1A">
              <w:rPr>
                <w:rFonts w:ascii="Arial" w:eastAsia="Times New Roman" w:hAnsi="Arial" w:cs="Arial"/>
                <w:color w:val="000000"/>
                <w:spacing w:val="-4"/>
                <w:sz w:val="19"/>
                <w:szCs w:val="19"/>
                <w:lang w:eastAsia="ru-RU"/>
              </w:rPr>
              <w:softHyphen/>
              <w:t>тиры при создании авторского продукта, осуществлять само</w:t>
            </w:r>
            <w:r w:rsidRPr="00EE5D1A">
              <w:rPr>
                <w:rFonts w:ascii="Arial" w:eastAsia="Times New Roman" w:hAnsi="Arial" w:cs="Arial"/>
                <w:color w:val="000000"/>
                <w:spacing w:val="-4"/>
                <w:sz w:val="19"/>
                <w:szCs w:val="19"/>
                <w:lang w:eastAsia="ru-RU"/>
              </w:rPr>
              <w:softHyphen/>
              <w:t>контроль и самопро</w:t>
            </w:r>
            <w:r w:rsidRPr="00EE5D1A">
              <w:rPr>
                <w:rFonts w:ascii="Arial" w:eastAsia="Times New Roman" w:hAnsi="Arial" w:cs="Arial"/>
                <w:color w:val="000000"/>
                <w:spacing w:val="-4"/>
                <w:sz w:val="19"/>
                <w:szCs w:val="19"/>
                <w:lang w:eastAsia="ru-RU"/>
              </w:rPr>
              <w:softHyphen/>
              <w:t>верку</w:t>
            </w:r>
          </w:p>
        </w:tc>
      </w:tr>
      <w:tr w:rsidR="00EE5D1A" w:rsidRPr="00EE5D1A" w:rsidTr="002B5209">
        <w:trPr>
          <w:trHeight w:hRule="exact" w:val="2784"/>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54</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Главные части в средствах языка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Представление о главных частях в строении разных средств языка (в слове, словосочетании, предло</w:t>
            </w:r>
            <w:r w:rsidRPr="00EE5D1A">
              <w:rPr>
                <w:rFonts w:ascii="Arial" w:eastAsia="Times New Roman" w:hAnsi="Arial" w:cs="Arial"/>
                <w:color w:val="000000"/>
                <w:spacing w:val="-4"/>
                <w:sz w:val="19"/>
                <w:szCs w:val="19"/>
                <w:lang w:eastAsia="ru-RU"/>
              </w:rPr>
              <w:softHyphen/>
              <w:t>жении, тексте) с помощью таблицы. Анализ мате</w:t>
            </w:r>
            <w:r w:rsidRPr="00EE5D1A">
              <w:rPr>
                <w:rFonts w:ascii="Arial" w:eastAsia="Times New Roman" w:hAnsi="Arial" w:cs="Arial"/>
                <w:color w:val="000000"/>
                <w:spacing w:val="-4"/>
                <w:sz w:val="19"/>
                <w:szCs w:val="19"/>
                <w:lang w:eastAsia="ru-RU"/>
              </w:rPr>
              <w:softHyphen/>
              <w:t>риала таблицы и выводы о наличии в основных сред</w:t>
            </w:r>
            <w:r w:rsidRPr="00EE5D1A">
              <w:rPr>
                <w:rFonts w:ascii="Arial" w:eastAsia="Times New Roman" w:hAnsi="Arial" w:cs="Arial"/>
                <w:color w:val="000000"/>
                <w:spacing w:val="-4"/>
                <w:sz w:val="19"/>
                <w:szCs w:val="19"/>
                <w:lang w:eastAsia="ru-RU"/>
              </w:rPr>
              <w:softHyphen/>
              <w:t>ствах языка главных струк</w:t>
            </w:r>
            <w:r w:rsidRPr="00EE5D1A">
              <w:rPr>
                <w:rFonts w:ascii="Arial" w:eastAsia="Times New Roman" w:hAnsi="Arial" w:cs="Arial"/>
                <w:color w:val="000000"/>
                <w:spacing w:val="-4"/>
                <w:sz w:val="19"/>
                <w:szCs w:val="19"/>
                <w:lang w:eastAsia="ru-RU"/>
              </w:rPr>
              <w:softHyphen/>
              <w:t>турных частей. Повторение правил ведения беседы по телефону</w:t>
            </w:r>
          </w:p>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p>
        </w:tc>
        <w:tc>
          <w:tcPr>
            <w:tcW w:w="269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главные части в слове, предложении, тексте</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ма</w:t>
            </w:r>
            <w:r w:rsidRPr="00EE5D1A">
              <w:rPr>
                <w:rFonts w:ascii="Arial" w:eastAsia="Times New Roman" w:hAnsi="Arial" w:cs="Arial"/>
                <w:color w:val="000000"/>
                <w:spacing w:val="-4"/>
                <w:sz w:val="19"/>
                <w:szCs w:val="19"/>
                <w:lang w:eastAsia="ru-RU"/>
              </w:rPr>
              <w:softHyphen/>
              <w:t>териал таблицы, осознавать границы незнания, делать выводы, обобщать, организовывать ра</w:t>
            </w:r>
            <w:r w:rsidRPr="00EE5D1A">
              <w:rPr>
                <w:rFonts w:ascii="Arial" w:eastAsia="Times New Roman" w:hAnsi="Arial" w:cs="Arial"/>
                <w:color w:val="000000"/>
                <w:spacing w:val="-4"/>
                <w:sz w:val="19"/>
                <w:szCs w:val="19"/>
                <w:lang w:eastAsia="ru-RU"/>
              </w:rPr>
              <w:softHyphen/>
              <w:t>боту в паре, осуще</w:t>
            </w:r>
            <w:r w:rsidRPr="00EE5D1A">
              <w:rPr>
                <w:rFonts w:ascii="Arial" w:eastAsia="Times New Roman" w:hAnsi="Arial" w:cs="Arial"/>
                <w:color w:val="000000"/>
                <w:spacing w:val="-4"/>
                <w:sz w:val="19"/>
                <w:szCs w:val="19"/>
                <w:lang w:eastAsia="ru-RU"/>
              </w:rPr>
              <w:softHyphen/>
              <w:t>ствлять взаимокон</w:t>
            </w:r>
            <w:r w:rsidRPr="00EE5D1A">
              <w:rPr>
                <w:rFonts w:ascii="Arial" w:eastAsia="Times New Roman" w:hAnsi="Arial" w:cs="Arial"/>
                <w:color w:val="000000"/>
                <w:spacing w:val="-4"/>
                <w:sz w:val="19"/>
                <w:szCs w:val="19"/>
                <w:lang w:eastAsia="ru-RU"/>
              </w:rPr>
              <w:softHyphen/>
              <w:t>троль и взаимо- оценку</w:t>
            </w:r>
          </w:p>
        </w:tc>
      </w:tr>
    </w:tbl>
    <w:p w:rsidR="00EE5D1A" w:rsidRPr="00EE5D1A" w:rsidRDefault="00EE5D1A" w:rsidP="00EE5D1A">
      <w:pPr>
        <w:framePr w:wrap="around" w:vAnchor="page" w:hAnchor="page" w:x="8273"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28</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2"/>
        <w:gridCol w:w="2698"/>
        <w:gridCol w:w="2131"/>
        <w:gridCol w:w="2261"/>
      </w:tblGrid>
      <w:tr w:rsidR="00EE5D1A" w:rsidRPr="00EE5D1A" w:rsidTr="002B5209">
        <w:trPr>
          <w:trHeight w:hRule="exact" w:val="301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55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Корень - главная значимая часть слова</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Расширение понятия о кор</w:t>
            </w:r>
            <w:r w:rsidRPr="00EE5D1A">
              <w:rPr>
                <w:rFonts w:ascii="Arial" w:eastAsia="Times New Roman" w:hAnsi="Arial" w:cs="Arial"/>
                <w:color w:val="000000"/>
                <w:spacing w:val="-4"/>
                <w:sz w:val="19"/>
                <w:szCs w:val="19"/>
                <w:lang w:eastAsia="ru-RU"/>
              </w:rPr>
              <w:softHyphen/>
              <w:t>не как смысловом ядре слова, об историческом корне слова.</w:t>
            </w:r>
          </w:p>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выделении корня в однокоренных сло</w:t>
            </w:r>
            <w:r w:rsidRPr="00EE5D1A">
              <w:rPr>
                <w:rFonts w:ascii="Arial" w:eastAsia="Times New Roman" w:hAnsi="Arial" w:cs="Arial"/>
                <w:color w:val="000000"/>
                <w:spacing w:val="-4"/>
                <w:sz w:val="19"/>
                <w:szCs w:val="19"/>
                <w:lang w:eastAsia="ru-RU"/>
              </w:rPr>
              <w:softHyphen/>
              <w:t>вах, в отдельном слове, в моделировании слов, в от</w:t>
            </w:r>
            <w:r w:rsidRPr="00EE5D1A">
              <w:rPr>
                <w:rFonts w:ascii="Arial" w:eastAsia="Times New Roman" w:hAnsi="Arial" w:cs="Arial"/>
                <w:color w:val="000000"/>
                <w:spacing w:val="-4"/>
                <w:sz w:val="19"/>
                <w:szCs w:val="19"/>
                <w:lang w:eastAsia="ru-RU"/>
              </w:rPr>
              <w:softHyphen/>
              <w:t>личии однокоренных слов 1) от форм одного и того же слова, 2) от синонимов</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значимые части слова, выделять корень, различать форму слова и однокоренные слова, объяснять слово</w:t>
            </w:r>
            <w:r w:rsidRPr="00EE5D1A">
              <w:rPr>
                <w:rFonts w:ascii="Arial" w:eastAsia="Times New Roman" w:hAnsi="Arial" w:cs="Arial"/>
                <w:color w:val="000000"/>
                <w:spacing w:val="-4"/>
                <w:sz w:val="19"/>
                <w:szCs w:val="19"/>
                <w:lang w:eastAsia="ru-RU"/>
              </w:rPr>
              <w:softHyphen/>
              <w:t>образование форм и од</w:t>
            </w:r>
            <w:r w:rsidRPr="00EE5D1A">
              <w:rPr>
                <w:rFonts w:ascii="Arial" w:eastAsia="Times New Roman" w:hAnsi="Arial" w:cs="Arial"/>
                <w:color w:val="000000"/>
                <w:spacing w:val="-4"/>
                <w:sz w:val="19"/>
                <w:szCs w:val="19"/>
                <w:lang w:eastAsia="ru-RU"/>
              </w:rPr>
              <w:softHyphen/>
              <w:t>нокоренных слов, отли</w:t>
            </w:r>
            <w:r w:rsidRPr="00EE5D1A">
              <w:rPr>
                <w:rFonts w:ascii="Arial" w:eastAsia="Times New Roman" w:hAnsi="Arial" w:cs="Arial"/>
                <w:color w:val="000000"/>
                <w:spacing w:val="-4"/>
                <w:sz w:val="19"/>
                <w:szCs w:val="19"/>
                <w:lang w:eastAsia="ru-RU"/>
              </w:rPr>
              <w:softHyphen/>
              <w:t>чать сложные слова, со</w:t>
            </w:r>
            <w:r w:rsidRPr="00EE5D1A">
              <w:rPr>
                <w:rFonts w:ascii="Arial" w:eastAsia="Times New Roman" w:hAnsi="Arial" w:cs="Arial"/>
                <w:color w:val="000000"/>
                <w:spacing w:val="-4"/>
                <w:sz w:val="19"/>
                <w:szCs w:val="19"/>
                <w:lang w:eastAsia="ru-RU"/>
              </w:rPr>
              <w:softHyphen/>
              <w:t>относить слово и схему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w:t>
            </w:r>
            <w:r w:rsidRPr="00EE5D1A">
              <w:rPr>
                <w:rFonts w:ascii="Arial" w:eastAsia="Times New Roman" w:hAnsi="Arial" w:cs="Arial"/>
                <w:color w:val="000000"/>
                <w:spacing w:val="-4"/>
                <w:sz w:val="19"/>
                <w:szCs w:val="19"/>
                <w:lang w:eastAsia="ru-RU"/>
              </w:rPr>
              <w:softHyphen/>
              <w:t>зировать, использо</w:t>
            </w:r>
            <w:r w:rsidRPr="00EE5D1A">
              <w:rPr>
                <w:rFonts w:ascii="Arial" w:eastAsia="Times New Roman" w:hAnsi="Arial" w:cs="Arial"/>
                <w:color w:val="000000"/>
                <w:spacing w:val="-4"/>
                <w:sz w:val="19"/>
                <w:szCs w:val="19"/>
                <w:lang w:eastAsia="ru-RU"/>
              </w:rPr>
              <w:softHyphen/>
              <w:t>вать знаково-</w:t>
            </w:r>
            <w:r w:rsidRPr="00EE5D1A">
              <w:rPr>
                <w:rFonts w:ascii="Arial" w:eastAsia="Times New Roman" w:hAnsi="Arial" w:cs="Arial"/>
                <w:color w:val="000000"/>
                <w:spacing w:val="-4"/>
                <w:sz w:val="19"/>
                <w:szCs w:val="19"/>
                <w:lang w:eastAsia="ru-RU"/>
              </w:rPr>
              <w:softHyphen/>
              <w:t>символическое мо</w:t>
            </w:r>
            <w:r w:rsidRPr="00EE5D1A">
              <w:rPr>
                <w:rFonts w:ascii="Arial" w:eastAsia="Times New Roman" w:hAnsi="Arial" w:cs="Arial"/>
                <w:color w:val="000000"/>
                <w:spacing w:val="-4"/>
                <w:sz w:val="19"/>
                <w:szCs w:val="19"/>
                <w:lang w:eastAsia="ru-RU"/>
              </w:rPr>
              <w:softHyphen/>
              <w:t>делирование, выде</w:t>
            </w:r>
            <w:r w:rsidRPr="00EE5D1A">
              <w:rPr>
                <w:rFonts w:ascii="Arial" w:eastAsia="Times New Roman" w:hAnsi="Arial" w:cs="Arial"/>
                <w:color w:val="000000"/>
                <w:spacing w:val="-4"/>
                <w:sz w:val="19"/>
                <w:szCs w:val="19"/>
                <w:lang w:eastAsia="ru-RU"/>
              </w:rPr>
              <w:softHyphen/>
              <w:t>лять существенную информацию, объяс</w:t>
            </w:r>
            <w:r w:rsidRPr="00EE5D1A">
              <w:rPr>
                <w:rFonts w:ascii="Arial" w:eastAsia="Times New Roman" w:hAnsi="Arial" w:cs="Arial"/>
                <w:color w:val="000000"/>
                <w:spacing w:val="-4"/>
                <w:sz w:val="19"/>
                <w:szCs w:val="19"/>
                <w:lang w:eastAsia="ru-RU"/>
              </w:rPr>
              <w:softHyphen/>
              <w:t>нять свою позицию</w:t>
            </w:r>
          </w:p>
        </w:tc>
      </w:tr>
      <w:tr w:rsidR="00EE5D1A" w:rsidRPr="00EE5D1A" w:rsidTr="002B5209">
        <w:trPr>
          <w:trHeight w:hRule="exact" w:val="2770"/>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корня.</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правописа</w:t>
            </w:r>
            <w:r w:rsidRPr="00EE5D1A">
              <w:rPr>
                <w:rFonts w:ascii="Arial" w:eastAsia="Times New Roman" w:hAnsi="Arial" w:cs="Arial"/>
                <w:color w:val="000000"/>
                <w:spacing w:val="-4"/>
                <w:sz w:val="19"/>
                <w:szCs w:val="19"/>
                <w:lang w:eastAsia="ru-RU"/>
              </w:rPr>
              <w:softHyphen/>
              <w:t>нии безударных гласных, парных звонких и глухих согласных, непроизноси</w:t>
            </w:r>
            <w:r w:rsidRPr="00EE5D1A">
              <w:rPr>
                <w:rFonts w:ascii="Arial" w:eastAsia="Times New Roman" w:hAnsi="Arial" w:cs="Arial"/>
                <w:color w:val="000000"/>
                <w:spacing w:val="-4"/>
                <w:sz w:val="19"/>
                <w:szCs w:val="19"/>
                <w:lang w:eastAsia="ru-RU"/>
              </w:rPr>
              <w:softHyphen/>
              <w:t>мых, двойных согласных в корнях слов.</w:t>
            </w:r>
          </w:p>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написа</w:t>
            </w:r>
            <w:r w:rsidRPr="00EE5D1A">
              <w:rPr>
                <w:rFonts w:ascii="Arial" w:eastAsia="Times New Roman" w:hAnsi="Arial" w:cs="Arial"/>
                <w:color w:val="000000"/>
                <w:spacing w:val="-4"/>
                <w:sz w:val="19"/>
                <w:szCs w:val="19"/>
                <w:lang w:eastAsia="ru-RU"/>
              </w:rPr>
              <w:softHyphen/>
              <w:t>нием корней, в которых имеется чередование со</w:t>
            </w:r>
            <w:r w:rsidRPr="00EE5D1A">
              <w:rPr>
                <w:rFonts w:ascii="Arial" w:eastAsia="Times New Roman" w:hAnsi="Arial" w:cs="Arial"/>
                <w:color w:val="000000"/>
                <w:spacing w:val="-4"/>
                <w:sz w:val="19"/>
                <w:szCs w:val="19"/>
                <w:lang w:eastAsia="ru-RU"/>
              </w:rPr>
              <w:softHyphen/>
              <w:t xml:space="preserve">гласных </w:t>
            </w:r>
            <w:r w:rsidRPr="00EE5D1A">
              <w:rPr>
                <w:rFonts w:ascii="Arial" w:eastAsia="Times New Roman" w:hAnsi="Arial" w:cs="Arial"/>
                <w:b/>
                <w:bCs/>
                <w:i/>
                <w:iCs/>
                <w:color w:val="000000"/>
                <w:spacing w:val="-5"/>
                <w:sz w:val="19"/>
                <w:szCs w:val="19"/>
                <w:lang w:eastAsia="ru-RU"/>
              </w:rPr>
              <w:t>к//ч, х//ш, г//з//ж</w:t>
            </w:r>
            <w:r w:rsidRPr="00EE5D1A">
              <w:rPr>
                <w:rFonts w:ascii="Arial" w:eastAsia="Times New Roman" w:hAnsi="Arial" w:cs="Arial"/>
                <w:color w:val="000000"/>
                <w:spacing w:val="-4"/>
                <w:sz w:val="19"/>
                <w:szCs w:val="19"/>
                <w:lang w:eastAsia="ru-RU"/>
              </w:rPr>
              <w:t xml:space="preserve"> и др., безударный гласный </w:t>
            </w:r>
            <w:r w:rsidRPr="00EE5D1A">
              <w:rPr>
                <w:rFonts w:ascii="Arial" w:eastAsia="Times New Roman" w:hAnsi="Arial" w:cs="Arial"/>
                <w:i/>
                <w:iCs/>
                <w:color w:val="000000"/>
                <w:spacing w:val="-2"/>
                <w:sz w:val="19"/>
                <w:szCs w:val="19"/>
                <w:lang w:eastAsia="ru-RU"/>
              </w:rPr>
              <w:t>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про</w:t>
            </w:r>
            <w:r w:rsidRPr="00EE5D1A">
              <w:rPr>
                <w:rFonts w:ascii="Arial" w:eastAsia="Times New Roman" w:hAnsi="Arial" w:cs="Arial"/>
                <w:color w:val="000000"/>
                <w:spacing w:val="-4"/>
                <w:sz w:val="19"/>
                <w:szCs w:val="19"/>
                <w:lang w:eastAsia="ru-RU"/>
              </w:rPr>
              <w:softHyphen/>
              <w:t>верки орфограмм в корне слова, иметь представле</w:t>
            </w:r>
            <w:r w:rsidRPr="00EE5D1A">
              <w:rPr>
                <w:rFonts w:ascii="Arial" w:eastAsia="Times New Roman" w:hAnsi="Arial" w:cs="Arial"/>
                <w:color w:val="000000"/>
                <w:spacing w:val="-4"/>
                <w:sz w:val="19"/>
                <w:szCs w:val="19"/>
                <w:lang w:eastAsia="ru-RU"/>
              </w:rPr>
              <w:softHyphen/>
              <w:t>ние об историческом че</w:t>
            </w:r>
            <w:r w:rsidRPr="00EE5D1A">
              <w:rPr>
                <w:rFonts w:ascii="Arial" w:eastAsia="Times New Roman" w:hAnsi="Arial" w:cs="Arial"/>
                <w:color w:val="000000"/>
                <w:spacing w:val="-4"/>
                <w:sz w:val="19"/>
                <w:szCs w:val="19"/>
                <w:lang w:eastAsia="ru-RU"/>
              </w:rPr>
              <w:softHyphen/>
              <w:t>редовании в корнях</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вы</w:t>
            </w:r>
            <w:r w:rsidRPr="00EE5D1A">
              <w:rPr>
                <w:rFonts w:ascii="Arial" w:eastAsia="Times New Roman" w:hAnsi="Arial" w:cs="Arial"/>
                <w:color w:val="000000"/>
                <w:spacing w:val="-4"/>
                <w:sz w:val="19"/>
                <w:szCs w:val="19"/>
                <w:lang w:eastAsia="ru-RU"/>
              </w:rPr>
              <w:softHyphen/>
              <w:t>сказывать и аргумен</w:t>
            </w:r>
            <w:r w:rsidRPr="00EE5D1A">
              <w:rPr>
                <w:rFonts w:ascii="Arial" w:eastAsia="Times New Roman" w:hAnsi="Arial" w:cs="Arial"/>
                <w:color w:val="000000"/>
                <w:spacing w:val="-4"/>
                <w:sz w:val="19"/>
                <w:szCs w:val="19"/>
                <w:lang w:eastAsia="ru-RU"/>
              </w:rPr>
              <w:softHyphen/>
              <w:t>тировать свое мнение</w:t>
            </w:r>
          </w:p>
        </w:tc>
      </w:tr>
      <w:tr w:rsidR="00EE5D1A" w:rsidRPr="00EE5D1A" w:rsidTr="002B5209">
        <w:trPr>
          <w:trHeight w:hRule="exact" w:val="161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корня.</w:t>
            </w:r>
          </w:p>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Обобщение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совершен</w:t>
            </w:r>
            <w:r w:rsidRPr="00EE5D1A">
              <w:rPr>
                <w:rFonts w:ascii="Arial" w:eastAsia="Times New Roman" w:hAnsi="Arial" w:cs="Arial"/>
                <w:color w:val="000000"/>
                <w:spacing w:val="-4"/>
                <w:sz w:val="19"/>
                <w:szCs w:val="19"/>
                <w:lang w:eastAsia="ru-RU"/>
              </w:rPr>
              <w:softHyphen/>
              <w:t>ствовании разных видов письма, отработка право</w:t>
            </w:r>
            <w:r w:rsidRPr="00EE5D1A">
              <w:rPr>
                <w:rFonts w:ascii="Arial" w:eastAsia="Times New Roman" w:hAnsi="Arial" w:cs="Arial"/>
                <w:color w:val="000000"/>
                <w:spacing w:val="-4"/>
                <w:sz w:val="19"/>
                <w:szCs w:val="19"/>
                <w:lang w:eastAsia="ru-RU"/>
              </w:rPr>
              <w:softHyphen/>
              <w:t>писания слов с орфограм</w:t>
            </w:r>
            <w:r w:rsidRPr="00EE5D1A">
              <w:rPr>
                <w:rFonts w:ascii="Arial" w:eastAsia="Times New Roman" w:hAnsi="Arial" w:cs="Arial"/>
                <w:color w:val="000000"/>
                <w:spacing w:val="-4"/>
                <w:sz w:val="19"/>
                <w:szCs w:val="19"/>
                <w:lang w:eastAsia="ru-RU"/>
              </w:rPr>
              <w:softHyphen/>
              <w:t>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Классифицировать орфо</w:t>
            </w:r>
            <w:r w:rsidRPr="00EE5D1A">
              <w:rPr>
                <w:rFonts w:ascii="Arial" w:eastAsia="Times New Roman" w:hAnsi="Arial" w:cs="Arial"/>
                <w:color w:val="000000"/>
                <w:spacing w:val="-4"/>
                <w:sz w:val="19"/>
                <w:szCs w:val="19"/>
                <w:lang w:eastAsia="ru-RU"/>
              </w:rPr>
              <w:softHyphen/>
              <w:t>граммы корня, подбирать способ проверки в зави</w:t>
            </w:r>
            <w:r w:rsidRPr="00EE5D1A">
              <w:rPr>
                <w:rFonts w:ascii="Arial" w:eastAsia="Times New Roman" w:hAnsi="Arial" w:cs="Arial"/>
                <w:color w:val="000000"/>
                <w:spacing w:val="-4"/>
                <w:sz w:val="19"/>
                <w:szCs w:val="19"/>
                <w:lang w:eastAsia="ru-RU"/>
              </w:rPr>
              <w:softHyphen/>
              <w:t>симости от орфограммы, писать под диктовку текст с орфограммами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син</w:t>
            </w:r>
            <w:r w:rsidRPr="00EE5D1A">
              <w:rPr>
                <w:rFonts w:ascii="Arial" w:eastAsia="Times New Roman" w:hAnsi="Arial" w:cs="Arial"/>
                <w:color w:val="000000"/>
                <w:spacing w:val="-4"/>
                <w:sz w:val="19"/>
                <w:szCs w:val="19"/>
                <w:lang w:eastAsia="ru-RU"/>
              </w:rPr>
              <w:softHyphen/>
              <w:t>тезировать языковой материал, высказы</w:t>
            </w:r>
            <w:r w:rsidRPr="00EE5D1A">
              <w:rPr>
                <w:rFonts w:ascii="Arial" w:eastAsia="Times New Roman" w:hAnsi="Arial" w:cs="Arial"/>
                <w:color w:val="000000"/>
                <w:spacing w:val="-4"/>
                <w:sz w:val="19"/>
                <w:szCs w:val="19"/>
                <w:lang w:eastAsia="ru-RU"/>
              </w:rPr>
              <w:softHyphen/>
              <w:t>вать и аргументиро</w:t>
            </w:r>
            <w:r w:rsidRPr="00EE5D1A">
              <w:rPr>
                <w:rFonts w:ascii="Arial" w:eastAsia="Times New Roman" w:hAnsi="Arial" w:cs="Arial"/>
                <w:color w:val="000000"/>
                <w:spacing w:val="-4"/>
                <w:sz w:val="19"/>
                <w:szCs w:val="19"/>
                <w:lang w:eastAsia="ru-RU"/>
              </w:rPr>
              <w:softHyphen/>
              <w:t>вать свое мнение</w:t>
            </w:r>
          </w:p>
        </w:tc>
      </w:tr>
      <w:tr w:rsidR="00EE5D1A" w:rsidRPr="00EE5D1A" w:rsidTr="002B5209">
        <w:trPr>
          <w:trHeight w:hRule="exact" w:val="2093"/>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58</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Способы про</w:t>
            </w:r>
            <w:r w:rsidRPr="00EE5D1A">
              <w:rPr>
                <w:rFonts w:ascii="Arial" w:eastAsia="Times New Roman" w:hAnsi="Arial" w:cs="Arial"/>
                <w:color w:val="000000"/>
                <w:spacing w:val="-4"/>
                <w:sz w:val="19"/>
                <w:szCs w:val="19"/>
                <w:lang w:eastAsia="ru-RU"/>
              </w:rPr>
              <w:softHyphen/>
              <w:t>верки без</w:t>
            </w:r>
            <w:r w:rsidRPr="00EE5D1A">
              <w:rPr>
                <w:rFonts w:ascii="Arial" w:eastAsia="Times New Roman" w:hAnsi="Arial" w:cs="Arial"/>
                <w:color w:val="000000"/>
                <w:spacing w:val="-4"/>
                <w:sz w:val="19"/>
                <w:szCs w:val="19"/>
                <w:lang w:eastAsia="ru-RU"/>
              </w:rPr>
              <w:softHyphen/>
              <w:t>ударных глас</w:t>
            </w:r>
            <w:r w:rsidRPr="00EE5D1A">
              <w:rPr>
                <w:rFonts w:ascii="Arial" w:eastAsia="Times New Roman" w:hAnsi="Arial" w:cs="Arial"/>
                <w:color w:val="000000"/>
                <w:spacing w:val="-4"/>
                <w:sz w:val="19"/>
                <w:szCs w:val="19"/>
                <w:lang w:eastAsia="ru-RU"/>
              </w:rPr>
              <w:softHyphen/>
              <w:t>ных в корне слова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и расширение способов проверки двух безударных гласных в сло</w:t>
            </w:r>
            <w:r w:rsidRPr="00EE5D1A">
              <w:rPr>
                <w:rFonts w:ascii="Arial" w:eastAsia="Times New Roman" w:hAnsi="Arial" w:cs="Arial"/>
                <w:color w:val="000000"/>
                <w:spacing w:val="-4"/>
                <w:sz w:val="19"/>
                <w:szCs w:val="19"/>
                <w:lang w:eastAsia="ru-RU"/>
              </w:rPr>
              <w:softHyphen/>
              <w:t>ве: 1) подбор двух про</w:t>
            </w:r>
            <w:r w:rsidRPr="00EE5D1A">
              <w:rPr>
                <w:rFonts w:ascii="Arial" w:eastAsia="Times New Roman" w:hAnsi="Arial" w:cs="Arial"/>
                <w:color w:val="000000"/>
                <w:spacing w:val="-4"/>
                <w:sz w:val="19"/>
                <w:szCs w:val="19"/>
                <w:lang w:eastAsia="ru-RU"/>
              </w:rPr>
              <w:softHyphen/>
              <w:t xml:space="preserve">верочных слов </w:t>
            </w:r>
            <w:r w:rsidRPr="00EE5D1A">
              <w:rPr>
                <w:rFonts w:ascii="Arial" w:eastAsia="Times New Roman" w:hAnsi="Arial" w:cs="Arial"/>
                <w:i/>
                <w:iCs/>
                <w:color w:val="000000"/>
                <w:spacing w:val="-2"/>
                <w:sz w:val="19"/>
                <w:szCs w:val="19"/>
                <w:lang w:eastAsia="ru-RU"/>
              </w:rPr>
              <w:t>вечереет</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i/>
                <w:iCs/>
                <w:color w:val="000000"/>
                <w:spacing w:val="-2"/>
                <w:sz w:val="19"/>
                <w:szCs w:val="19"/>
                <w:lang w:eastAsia="ru-RU"/>
              </w:rPr>
              <w:t>колосок; 2)</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 xml:space="preserve">запоминание, сверка со словарем </w:t>
            </w:r>
            <w:r w:rsidRPr="00EE5D1A">
              <w:rPr>
                <w:rFonts w:ascii="Arial" w:eastAsia="Times New Roman" w:hAnsi="Arial" w:cs="Arial"/>
                <w:i/>
                <w:iCs/>
                <w:color w:val="000000"/>
                <w:spacing w:val="-2"/>
                <w:sz w:val="19"/>
                <w:szCs w:val="19"/>
                <w:lang w:eastAsia="ru-RU"/>
              </w:rPr>
              <w:t>соло</w:t>
            </w:r>
            <w:r w:rsidRPr="00EE5D1A">
              <w:rPr>
                <w:rFonts w:ascii="Arial" w:eastAsia="Times New Roman" w:hAnsi="Arial" w:cs="Arial"/>
                <w:i/>
                <w:iCs/>
                <w:color w:val="000000"/>
                <w:spacing w:val="-2"/>
                <w:sz w:val="19"/>
                <w:szCs w:val="19"/>
                <w:lang w:eastAsia="ru-RU"/>
              </w:rPr>
              <w:softHyphen/>
              <w:t>вей, огород</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Выделять орфограммы в слове, подбирать прове</w:t>
            </w:r>
            <w:r w:rsidRPr="00EE5D1A">
              <w:rPr>
                <w:rFonts w:ascii="Arial" w:eastAsia="Times New Roman" w:hAnsi="Arial" w:cs="Arial"/>
                <w:color w:val="000000"/>
                <w:spacing w:val="-4"/>
                <w:sz w:val="19"/>
                <w:szCs w:val="19"/>
                <w:lang w:eastAsia="ru-RU"/>
              </w:rPr>
              <w:softHyphen/>
              <w:t>рочные слова под каждую орфограмму, грамотно записывать слова с двумя безударными гласными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4" w:wrap="around" w:vAnchor="page" w:hAnchor="page" w:x="1111" w:y="966"/>
              <w:widowControl w:val="0"/>
              <w:spacing w:after="0" w:line="230" w:lineRule="exact"/>
              <w:ind w:left="12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6" w:h="9494" w:wrap="around" w:vAnchor="page" w:hAnchor="page" w:x="1111"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пользоваться слова</w:t>
            </w:r>
            <w:r w:rsidRPr="00EE5D1A">
              <w:rPr>
                <w:rFonts w:ascii="Arial" w:eastAsia="Times New Roman" w:hAnsi="Arial" w:cs="Arial"/>
                <w:color w:val="000000"/>
                <w:spacing w:val="-4"/>
                <w:sz w:val="19"/>
                <w:szCs w:val="19"/>
                <w:lang w:eastAsia="ru-RU"/>
              </w:rPr>
              <w:softHyphen/>
              <w:t>рями и справочника</w:t>
            </w:r>
            <w:r w:rsidRPr="00EE5D1A">
              <w:rPr>
                <w:rFonts w:ascii="Arial" w:eastAsia="Times New Roman" w:hAnsi="Arial" w:cs="Arial"/>
                <w:color w:val="000000"/>
                <w:spacing w:val="-4"/>
                <w:sz w:val="19"/>
                <w:szCs w:val="19"/>
                <w:lang w:eastAsia="ru-RU"/>
              </w:rPr>
              <w:softHyphen/>
              <w:t>ми, организовывать работу в паре, осу</w:t>
            </w:r>
            <w:r w:rsidRPr="00EE5D1A">
              <w:rPr>
                <w:rFonts w:ascii="Arial" w:eastAsia="Times New Roman" w:hAnsi="Arial" w:cs="Arial"/>
                <w:color w:val="000000"/>
                <w:spacing w:val="-4"/>
                <w:sz w:val="19"/>
                <w:szCs w:val="19"/>
                <w:lang w:eastAsia="ru-RU"/>
              </w:rPr>
              <w:softHyphen/>
              <w:t>ществлять само- и взаимоконтроль</w:t>
            </w:r>
          </w:p>
        </w:tc>
      </w:tr>
    </w:tbl>
    <w:p w:rsidR="00EE5D1A" w:rsidRPr="00EE5D1A" w:rsidRDefault="00EE5D1A" w:rsidP="00EE5D1A">
      <w:pPr>
        <w:framePr w:wrap="around" w:vAnchor="page" w:hAnchor="page" w:x="8277"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29</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6"/>
        <w:gridCol w:w="725"/>
        <w:gridCol w:w="1646"/>
        <w:gridCol w:w="1613"/>
        <w:gridCol w:w="2837"/>
        <w:gridCol w:w="2698"/>
        <w:gridCol w:w="2131"/>
        <w:gridCol w:w="2256"/>
      </w:tblGrid>
      <w:tr w:rsidR="00EE5D1A" w:rsidRPr="00EE5D1A" w:rsidTr="002B5209">
        <w:trPr>
          <w:trHeight w:hRule="exact" w:val="3706"/>
        </w:trPr>
        <w:tc>
          <w:tcPr>
            <w:tcW w:w="70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59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Слова с пол</w:t>
            </w:r>
            <w:r w:rsidRPr="00EE5D1A">
              <w:rPr>
                <w:rFonts w:ascii="Arial" w:eastAsia="Times New Roman" w:hAnsi="Arial" w:cs="Arial"/>
                <w:color w:val="000000"/>
                <w:spacing w:val="-4"/>
                <w:sz w:val="19"/>
                <w:szCs w:val="19"/>
                <w:lang w:eastAsia="ru-RU"/>
              </w:rPr>
              <w:softHyphen/>
              <w:t>ногласными и неполноглас</w:t>
            </w:r>
            <w:r w:rsidRPr="00EE5D1A">
              <w:rPr>
                <w:rFonts w:ascii="Arial" w:eastAsia="Times New Roman" w:hAnsi="Arial" w:cs="Arial"/>
                <w:color w:val="000000"/>
                <w:spacing w:val="-4"/>
                <w:sz w:val="19"/>
                <w:szCs w:val="19"/>
                <w:lang w:eastAsia="ru-RU"/>
              </w:rPr>
              <w:softHyphen/>
              <w:t>ными сочета</w:t>
            </w:r>
            <w:r w:rsidRPr="00EE5D1A">
              <w:rPr>
                <w:rFonts w:ascii="Arial" w:eastAsia="Times New Roman" w:hAnsi="Arial" w:cs="Arial"/>
                <w:color w:val="000000"/>
                <w:spacing w:val="-4"/>
                <w:sz w:val="19"/>
                <w:szCs w:val="19"/>
                <w:lang w:eastAsia="ru-RU"/>
              </w:rPr>
              <w:softHyphen/>
              <w:t>ниями оро//ра, оло//ла, ере//ре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33"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37"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i/>
                <w:iCs/>
                <w:color w:val="000000"/>
                <w:spacing w:val="-2"/>
                <w:sz w:val="19"/>
                <w:szCs w:val="19"/>
                <w:lang w:eastAsia="ru-RU"/>
              </w:rPr>
            </w:pPr>
            <w:r w:rsidRPr="00EE5D1A">
              <w:rPr>
                <w:rFonts w:ascii="Arial" w:eastAsia="Times New Roman" w:hAnsi="Arial" w:cs="Arial"/>
                <w:color w:val="000000"/>
                <w:spacing w:val="-4"/>
                <w:sz w:val="19"/>
                <w:szCs w:val="19"/>
                <w:lang w:eastAsia="ru-RU"/>
              </w:rPr>
              <w:t>Знакомство с новым спосо</w:t>
            </w:r>
            <w:r w:rsidRPr="00EE5D1A">
              <w:rPr>
                <w:rFonts w:ascii="Arial" w:eastAsia="Times New Roman" w:hAnsi="Arial" w:cs="Arial"/>
                <w:color w:val="000000"/>
                <w:spacing w:val="-4"/>
                <w:sz w:val="19"/>
                <w:szCs w:val="19"/>
                <w:lang w:eastAsia="ru-RU"/>
              </w:rPr>
              <w:softHyphen/>
              <w:t>бом проверки: сопоставле</w:t>
            </w:r>
            <w:r w:rsidRPr="00EE5D1A">
              <w:rPr>
                <w:rFonts w:ascii="Arial" w:eastAsia="Times New Roman" w:hAnsi="Arial" w:cs="Arial"/>
                <w:color w:val="000000"/>
                <w:spacing w:val="-4"/>
                <w:sz w:val="19"/>
                <w:szCs w:val="19"/>
                <w:lang w:eastAsia="ru-RU"/>
              </w:rPr>
              <w:softHyphen/>
              <w:t>ние возможности чередо</w:t>
            </w:r>
            <w:r w:rsidRPr="00EE5D1A">
              <w:rPr>
                <w:rFonts w:ascii="Arial" w:eastAsia="Times New Roman" w:hAnsi="Arial" w:cs="Arial"/>
                <w:color w:val="000000"/>
                <w:spacing w:val="-4"/>
                <w:sz w:val="19"/>
                <w:szCs w:val="19"/>
                <w:lang w:eastAsia="ru-RU"/>
              </w:rPr>
              <w:softHyphen/>
              <w:t xml:space="preserve">вания буквосочетаний </w:t>
            </w:r>
            <w:r w:rsidRPr="00EE5D1A">
              <w:rPr>
                <w:rFonts w:ascii="Arial" w:eastAsia="Times New Roman" w:hAnsi="Arial" w:cs="Arial"/>
                <w:i/>
                <w:iCs/>
                <w:color w:val="000000"/>
                <w:spacing w:val="-2"/>
                <w:sz w:val="19"/>
                <w:szCs w:val="19"/>
                <w:lang w:eastAsia="ru-RU"/>
              </w:rPr>
              <w:t xml:space="preserve">оро//ра, оло//ла, ере//ре. </w:t>
            </w:r>
            <w:r w:rsidRPr="00EE5D1A">
              <w:rPr>
                <w:rFonts w:ascii="Arial" w:eastAsia="Times New Roman" w:hAnsi="Arial" w:cs="Arial"/>
                <w:color w:val="000000"/>
                <w:spacing w:val="-4"/>
                <w:sz w:val="19"/>
                <w:szCs w:val="19"/>
                <w:lang w:eastAsia="ru-RU"/>
              </w:rPr>
              <w:t>Знакомство с историей раз</w:t>
            </w:r>
            <w:r w:rsidRPr="00EE5D1A">
              <w:rPr>
                <w:rFonts w:ascii="Arial" w:eastAsia="Times New Roman" w:hAnsi="Arial" w:cs="Arial"/>
                <w:color w:val="000000"/>
                <w:spacing w:val="-4"/>
                <w:sz w:val="19"/>
                <w:szCs w:val="19"/>
                <w:lang w:eastAsia="ru-RU"/>
              </w:rPr>
              <w:softHyphen/>
              <w:t>вития языка: наличие в со</w:t>
            </w:r>
            <w:r w:rsidRPr="00EE5D1A">
              <w:rPr>
                <w:rFonts w:ascii="Arial" w:eastAsia="Times New Roman" w:hAnsi="Arial" w:cs="Arial"/>
                <w:color w:val="000000"/>
                <w:spacing w:val="-4"/>
                <w:sz w:val="19"/>
                <w:szCs w:val="19"/>
                <w:lang w:eastAsia="ru-RU"/>
              </w:rPr>
              <w:softHyphen/>
              <w:t>временном языке пар слов, пришедших в язык из ста</w:t>
            </w:r>
            <w:r w:rsidRPr="00EE5D1A">
              <w:rPr>
                <w:rFonts w:ascii="Arial" w:eastAsia="Times New Roman" w:hAnsi="Arial" w:cs="Arial"/>
                <w:color w:val="000000"/>
                <w:spacing w:val="-4"/>
                <w:sz w:val="19"/>
                <w:szCs w:val="19"/>
                <w:lang w:eastAsia="ru-RU"/>
              </w:rPr>
              <w:softHyphen/>
              <w:t>рославянского языка (с не</w:t>
            </w:r>
            <w:r w:rsidRPr="00EE5D1A">
              <w:rPr>
                <w:rFonts w:ascii="Arial" w:eastAsia="Times New Roman" w:hAnsi="Arial" w:cs="Arial"/>
                <w:color w:val="000000"/>
                <w:spacing w:val="-4"/>
                <w:sz w:val="19"/>
                <w:szCs w:val="19"/>
                <w:lang w:eastAsia="ru-RU"/>
              </w:rPr>
              <w:softHyphen/>
              <w:t>полногласными сочетания</w:t>
            </w:r>
            <w:r w:rsidRPr="00EE5D1A">
              <w:rPr>
                <w:rFonts w:ascii="Arial" w:eastAsia="Times New Roman" w:hAnsi="Arial" w:cs="Arial"/>
                <w:color w:val="000000"/>
                <w:spacing w:val="-4"/>
                <w:sz w:val="19"/>
                <w:szCs w:val="19"/>
                <w:lang w:eastAsia="ru-RU"/>
              </w:rPr>
              <w:softHyphen/>
              <w:t>ми) и древнерусского языка (с полногласными сочета</w:t>
            </w:r>
            <w:r w:rsidRPr="00EE5D1A">
              <w:rPr>
                <w:rFonts w:ascii="Arial" w:eastAsia="Times New Roman" w:hAnsi="Arial" w:cs="Arial"/>
                <w:color w:val="000000"/>
                <w:spacing w:val="-4"/>
                <w:sz w:val="19"/>
                <w:szCs w:val="19"/>
                <w:lang w:eastAsia="ru-RU"/>
              </w:rPr>
              <w:softHyphen/>
              <w:t xml:space="preserve">ниями), стилевое различие синонимов: </w:t>
            </w:r>
            <w:r w:rsidRPr="00EE5D1A">
              <w:rPr>
                <w:rFonts w:ascii="Arial" w:eastAsia="Times New Roman" w:hAnsi="Arial" w:cs="Arial"/>
                <w:i/>
                <w:iCs/>
                <w:color w:val="000000"/>
                <w:spacing w:val="-2"/>
                <w:sz w:val="19"/>
                <w:szCs w:val="19"/>
                <w:lang w:eastAsia="ru-RU"/>
              </w:rPr>
              <w:t>город-град, зо</w:t>
            </w:r>
            <w:r w:rsidRPr="00EE5D1A">
              <w:rPr>
                <w:rFonts w:ascii="Arial" w:eastAsia="Times New Roman" w:hAnsi="Arial" w:cs="Arial"/>
                <w:i/>
                <w:iCs/>
                <w:color w:val="000000"/>
                <w:spacing w:val="-2"/>
                <w:sz w:val="19"/>
                <w:szCs w:val="19"/>
                <w:lang w:eastAsia="ru-RU"/>
              </w:rPr>
              <w:softHyphen/>
              <w:t>лото-злато</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Грамотно записывать слова с неполногласными сочетаниями, использо</w:t>
            </w:r>
            <w:r w:rsidRPr="00EE5D1A">
              <w:rPr>
                <w:rFonts w:ascii="Arial" w:eastAsia="Times New Roman" w:hAnsi="Arial" w:cs="Arial"/>
                <w:color w:val="000000"/>
                <w:spacing w:val="-4"/>
                <w:sz w:val="19"/>
                <w:szCs w:val="19"/>
                <w:lang w:eastAsia="ru-RU"/>
              </w:rPr>
              <w:softHyphen/>
              <w:t>вать слова с неполно</w:t>
            </w:r>
            <w:r w:rsidRPr="00EE5D1A">
              <w:rPr>
                <w:rFonts w:ascii="Arial" w:eastAsia="Times New Roman" w:hAnsi="Arial" w:cs="Arial"/>
                <w:color w:val="000000"/>
                <w:spacing w:val="-4"/>
                <w:sz w:val="19"/>
                <w:szCs w:val="19"/>
                <w:lang w:eastAsia="ru-RU"/>
              </w:rPr>
              <w:softHyphen/>
              <w:t>гласными сочетаниями (историческими чередо</w:t>
            </w:r>
            <w:r w:rsidRPr="00EE5D1A">
              <w:rPr>
                <w:rFonts w:ascii="Arial" w:eastAsia="Times New Roman" w:hAnsi="Arial" w:cs="Arial"/>
                <w:color w:val="000000"/>
                <w:spacing w:val="-4"/>
                <w:sz w:val="19"/>
                <w:szCs w:val="19"/>
                <w:lang w:eastAsia="ru-RU"/>
              </w:rPr>
              <w:softHyphen/>
              <w:t>ваниями) для проверки безударных гласных</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 связь раз</w:t>
            </w:r>
            <w:r w:rsidRPr="00EE5D1A">
              <w:rPr>
                <w:rFonts w:ascii="Arial" w:eastAsia="Times New Roman" w:hAnsi="Arial" w:cs="Arial"/>
                <w:color w:val="000000"/>
                <w:spacing w:val="-4"/>
                <w:sz w:val="19"/>
                <w:szCs w:val="19"/>
                <w:lang w:eastAsia="ru-RU"/>
              </w:rPr>
              <w:softHyphen/>
              <w:t>вития языка с раз</w:t>
            </w:r>
            <w:r w:rsidRPr="00EE5D1A">
              <w:rPr>
                <w:rFonts w:ascii="Arial" w:eastAsia="Times New Roman" w:hAnsi="Arial" w:cs="Arial"/>
                <w:color w:val="000000"/>
                <w:spacing w:val="-4"/>
                <w:sz w:val="19"/>
                <w:szCs w:val="19"/>
                <w:lang w:eastAsia="ru-RU"/>
              </w:rPr>
              <w:softHyphen/>
              <w:t>витием культуры и общества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сравнивать, делать выводы, использо</w:t>
            </w:r>
            <w:r w:rsidRPr="00EE5D1A">
              <w:rPr>
                <w:rFonts w:ascii="Arial" w:eastAsia="Times New Roman" w:hAnsi="Arial" w:cs="Arial"/>
                <w:color w:val="000000"/>
                <w:spacing w:val="-4"/>
                <w:sz w:val="19"/>
                <w:szCs w:val="19"/>
                <w:lang w:eastAsia="ru-RU"/>
              </w:rPr>
              <w:softHyphen/>
              <w:t>вать правила и алго</w:t>
            </w:r>
            <w:r w:rsidRPr="00EE5D1A">
              <w:rPr>
                <w:rFonts w:ascii="Arial" w:eastAsia="Times New Roman" w:hAnsi="Arial" w:cs="Arial"/>
                <w:color w:val="000000"/>
                <w:spacing w:val="-4"/>
                <w:sz w:val="19"/>
                <w:szCs w:val="19"/>
                <w:lang w:eastAsia="ru-RU"/>
              </w:rPr>
              <w:softHyphen/>
              <w:t>ритмы в новых усло</w:t>
            </w:r>
            <w:r w:rsidRPr="00EE5D1A">
              <w:rPr>
                <w:rFonts w:ascii="Arial" w:eastAsia="Times New Roman" w:hAnsi="Arial" w:cs="Arial"/>
                <w:color w:val="000000"/>
                <w:spacing w:val="-4"/>
                <w:sz w:val="19"/>
                <w:szCs w:val="19"/>
                <w:lang w:eastAsia="ru-RU"/>
              </w:rPr>
              <w:softHyphen/>
              <w:t>виях, корректно строить речевое вы</w:t>
            </w:r>
            <w:r w:rsidRPr="00EE5D1A">
              <w:rPr>
                <w:rFonts w:ascii="Arial" w:eastAsia="Times New Roman" w:hAnsi="Arial" w:cs="Arial"/>
                <w:color w:val="000000"/>
                <w:spacing w:val="-4"/>
                <w:sz w:val="19"/>
                <w:szCs w:val="19"/>
                <w:lang w:eastAsia="ru-RU"/>
              </w:rPr>
              <w:softHyphen/>
              <w:t>сказывание</w:t>
            </w:r>
          </w:p>
        </w:tc>
      </w:tr>
      <w:tr w:rsidR="00EE5D1A" w:rsidRPr="00EE5D1A" w:rsidTr="002B5209">
        <w:trPr>
          <w:trHeight w:hRule="exact" w:val="1848"/>
        </w:trPr>
        <w:tc>
          <w:tcPr>
            <w:tcW w:w="70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60</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Способы про</w:t>
            </w:r>
            <w:r w:rsidRPr="00EE5D1A">
              <w:rPr>
                <w:rFonts w:ascii="Arial" w:eastAsia="Times New Roman" w:hAnsi="Arial" w:cs="Arial"/>
                <w:color w:val="000000"/>
                <w:spacing w:val="-4"/>
                <w:sz w:val="19"/>
                <w:szCs w:val="19"/>
                <w:lang w:eastAsia="ru-RU"/>
              </w:rPr>
              <w:softHyphen/>
              <w:t>верки двух (одной) без</w:t>
            </w:r>
            <w:r w:rsidRPr="00EE5D1A">
              <w:rPr>
                <w:rFonts w:ascii="Arial" w:eastAsia="Times New Roman" w:hAnsi="Arial" w:cs="Arial"/>
                <w:color w:val="000000"/>
                <w:spacing w:val="-4"/>
                <w:sz w:val="19"/>
                <w:szCs w:val="19"/>
                <w:lang w:eastAsia="ru-RU"/>
              </w:rPr>
              <w:softHyphen/>
              <w:t>ударных глас</w:t>
            </w:r>
            <w:r w:rsidRPr="00EE5D1A">
              <w:rPr>
                <w:rFonts w:ascii="Arial" w:eastAsia="Times New Roman" w:hAnsi="Arial" w:cs="Arial"/>
                <w:color w:val="000000"/>
                <w:spacing w:val="-4"/>
                <w:sz w:val="19"/>
                <w:szCs w:val="19"/>
                <w:lang w:eastAsia="ru-RU"/>
              </w:rPr>
              <w:softHyphen/>
              <w:t>ных в словах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 закрепления знаний и умений</w:t>
            </w:r>
          </w:p>
        </w:tc>
        <w:tc>
          <w:tcPr>
            <w:tcW w:w="2837"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Упражнения в написании слов из словаря. Примене</w:t>
            </w:r>
            <w:r w:rsidRPr="00EE5D1A">
              <w:rPr>
                <w:rFonts w:ascii="Arial" w:eastAsia="Times New Roman" w:hAnsi="Arial" w:cs="Arial"/>
                <w:color w:val="000000"/>
                <w:spacing w:val="-4"/>
                <w:sz w:val="19"/>
                <w:szCs w:val="19"/>
                <w:lang w:eastAsia="ru-RU"/>
              </w:rPr>
              <w:softHyphen/>
              <w:t>ние возможных способов проверки слов: 1) сопос</w:t>
            </w:r>
            <w:r w:rsidRPr="00EE5D1A">
              <w:rPr>
                <w:rFonts w:ascii="Arial" w:eastAsia="Times New Roman" w:hAnsi="Arial" w:cs="Arial"/>
                <w:color w:val="000000"/>
                <w:spacing w:val="-4"/>
                <w:sz w:val="19"/>
                <w:szCs w:val="19"/>
                <w:lang w:eastAsia="ru-RU"/>
              </w:rPr>
              <w:softHyphen/>
              <w:t>тавлением слов с полно</w:t>
            </w:r>
            <w:r w:rsidRPr="00EE5D1A">
              <w:rPr>
                <w:rFonts w:ascii="Arial" w:eastAsia="Times New Roman" w:hAnsi="Arial" w:cs="Arial"/>
                <w:color w:val="000000"/>
                <w:spacing w:val="-4"/>
                <w:sz w:val="19"/>
                <w:szCs w:val="19"/>
                <w:lang w:eastAsia="ru-RU"/>
              </w:rPr>
              <w:softHyphen/>
              <w:t>гласными и неполноглас</w:t>
            </w:r>
            <w:r w:rsidRPr="00EE5D1A">
              <w:rPr>
                <w:rFonts w:ascii="Arial" w:eastAsia="Times New Roman" w:hAnsi="Arial" w:cs="Arial"/>
                <w:color w:val="000000"/>
                <w:spacing w:val="-4"/>
                <w:sz w:val="19"/>
                <w:szCs w:val="19"/>
                <w:lang w:eastAsia="ru-RU"/>
              </w:rPr>
              <w:softHyphen/>
              <w:t>ными сочетаниями, 2) по</w:t>
            </w:r>
            <w:r w:rsidRPr="00EE5D1A">
              <w:rPr>
                <w:rFonts w:ascii="Arial" w:eastAsia="Times New Roman" w:hAnsi="Arial" w:cs="Arial"/>
                <w:color w:val="000000"/>
                <w:spacing w:val="-4"/>
                <w:sz w:val="19"/>
                <w:szCs w:val="19"/>
                <w:lang w:eastAsia="ru-RU"/>
              </w:rPr>
              <w:softHyphen/>
              <w:t>иском исторического корня</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правила проверки безударных гласных при записи слов и предложений, письмен</w:t>
            </w:r>
            <w:r w:rsidRPr="00EE5D1A">
              <w:rPr>
                <w:rFonts w:ascii="Arial" w:eastAsia="Times New Roman" w:hAnsi="Arial" w:cs="Arial"/>
                <w:color w:val="000000"/>
                <w:spacing w:val="-4"/>
                <w:sz w:val="19"/>
                <w:szCs w:val="19"/>
                <w:lang w:eastAsia="ru-RU"/>
              </w:rPr>
              <w:softHyphen/>
              <w:t>но пересказывать текст с предварительной подго</w:t>
            </w:r>
            <w:r w:rsidRPr="00EE5D1A">
              <w:rPr>
                <w:rFonts w:ascii="Arial" w:eastAsia="Times New Roman" w:hAnsi="Arial" w:cs="Arial"/>
                <w:color w:val="000000"/>
                <w:spacing w:val="-4"/>
                <w:sz w:val="19"/>
                <w:szCs w:val="19"/>
                <w:lang w:eastAsia="ru-RU"/>
              </w:rPr>
              <w:softHyphen/>
              <w:t>товкой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Действовать по ал</w:t>
            </w:r>
            <w:r w:rsidRPr="00EE5D1A">
              <w:rPr>
                <w:rFonts w:ascii="Arial" w:eastAsia="Times New Roman" w:hAnsi="Arial" w:cs="Arial"/>
                <w:color w:val="000000"/>
                <w:spacing w:val="-4"/>
                <w:sz w:val="19"/>
                <w:szCs w:val="19"/>
                <w:lang w:eastAsia="ru-RU"/>
              </w:rPr>
              <w:softHyphen/>
              <w:t>горитму, отбирать способ проверки в зависимости от осо</w:t>
            </w:r>
            <w:r w:rsidRPr="00EE5D1A">
              <w:rPr>
                <w:rFonts w:ascii="Arial" w:eastAsia="Times New Roman" w:hAnsi="Arial" w:cs="Arial"/>
                <w:color w:val="000000"/>
                <w:spacing w:val="-4"/>
                <w:sz w:val="19"/>
                <w:szCs w:val="19"/>
                <w:lang w:eastAsia="ru-RU"/>
              </w:rPr>
              <w:softHyphen/>
              <w:t>бенностей материа</w:t>
            </w:r>
            <w:r w:rsidRPr="00EE5D1A">
              <w:rPr>
                <w:rFonts w:ascii="Arial" w:eastAsia="Times New Roman" w:hAnsi="Arial" w:cs="Arial"/>
                <w:color w:val="000000"/>
                <w:spacing w:val="-4"/>
                <w:sz w:val="19"/>
                <w:szCs w:val="19"/>
                <w:lang w:eastAsia="ru-RU"/>
              </w:rPr>
              <w:softHyphen/>
              <w:t>ла, осуществлять контроль учебной деятельности</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392"/>
        </w:trPr>
        <w:tc>
          <w:tcPr>
            <w:tcW w:w="70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61</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Изложение</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текста</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«Ухоронки»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Прогнозирование содержа</w:t>
            </w:r>
            <w:r w:rsidRPr="00EE5D1A">
              <w:rPr>
                <w:rFonts w:ascii="Arial" w:eastAsia="Times New Roman" w:hAnsi="Arial" w:cs="Arial"/>
                <w:color w:val="000000"/>
                <w:spacing w:val="-4"/>
                <w:sz w:val="19"/>
                <w:szCs w:val="19"/>
                <w:lang w:eastAsia="ru-RU"/>
              </w:rPr>
              <w:softHyphen/>
              <w:t>ния по названию, состав</w:t>
            </w:r>
            <w:r w:rsidRPr="00EE5D1A">
              <w:rPr>
                <w:rFonts w:ascii="Arial" w:eastAsia="Times New Roman" w:hAnsi="Arial" w:cs="Arial"/>
                <w:color w:val="000000"/>
                <w:spacing w:val="-4"/>
                <w:sz w:val="19"/>
                <w:szCs w:val="19"/>
                <w:lang w:eastAsia="ru-RU"/>
              </w:rPr>
              <w:softHyphen/>
              <w:t>ление плана изложения, воспроизведение содер</w:t>
            </w:r>
            <w:r w:rsidRPr="00EE5D1A">
              <w:rPr>
                <w:rFonts w:ascii="Arial" w:eastAsia="Times New Roman" w:hAnsi="Arial" w:cs="Arial"/>
                <w:color w:val="000000"/>
                <w:spacing w:val="-4"/>
                <w:sz w:val="19"/>
                <w:szCs w:val="19"/>
                <w:lang w:eastAsia="ru-RU"/>
              </w:rPr>
              <w:softHyphen/>
              <w:t>жания текста на основе не</w:t>
            </w:r>
            <w:r w:rsidRPr="00EE5D1A">
              <w:rPr>
                <w:rFonts w:ascii="Arial" w:eastAsia="Times New Roman" w:hAnsi="Arial" w:cs="Arial"/>
                <w:color w:val="000000"/>
                <w:spacing w:val="-4"/>
                <w:sz w:val="19"/>
                <w:szCs w:val="19"/>
                <w:lang w:eastAsia="ru-RU"/>
              </w:rPr>
              <w:softHyphen/>
              <w:t>скольких источников</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4"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Прогнозировать содержа</w:t>
            </w:r>
            <w:r w:rsidRPr="00EE5D1A">
              <w:rPr>
                <w:rFonts w:ascii="Arial" w:eastAsia="Times New Roman" w:hAnsi="Arial" w:cs="Arial"/>
                <w:color w:val="000000"/>
                <w:spacing w:val="-4"/>
                <w:sz w:val="19"/>
                <w:szCs w:val="19"/>
                <w:lang w:eastAsia="ru-RU"/>
              </w:rPr>
              <w:softHyphen/>
              <w:t>ние по названию, части плана, проверять свои предположения по тексту, письменно излагать текст по дополненному плану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Следовать плану в речевой деятельно</w:t>
            </w:r>
            <w:r w:rsidRPr="00EE5D1A">
              <w:rPr>
                <w:rFonts w:ascii="Arial" w:eastAsia="Times New Roman" w:hAnsi="Arial" w:cs="Arial"/>
                <w:color w:val="000000"/>
                <w:spacing w:val="-4"/>
                <w:sz w:val="19"/>
                <w:szCs w:val="19"/>
                <w:lang w:eastAsia="ru-RU"/>
              </w:rPr>
              <w:softHyphen/>
              <w:t>сти, осуществлять текущий и итоговый самоконтроль</w:t>
            </w:r>
          </w:p>
        </w:tc>
      </w:tr>
      <w:tr w:rsidR="00EE5D1A" w:rsidRPr="00EE5D1A" w:rsidTr="002B5209">
        <w:trPr>
          <w:trHeight w:hRule="exact" w:val="2549"/>
        </w:trPr>
        <w:tc>
          <w:tcPr>
            <w:tcW w:w="70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62</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Редактирова</w:t>
            </w:r>
            <w:r w:rsidRPr="00EE5D1A">
              <w:rPr>
                <w:rFonts w:ascii="Arial" w:eastAsia="Times New Roman" w:hAnsi="Arial" w:cs="Arial"/>
                <w:color w:val="000000"/>
                <w:spacing w:val="-4"/>
                <w:sz w:val="19"/>
                <w:szCs w:val="19"/>
                <w:lang w:eastAsia="ru-RU"/>
              </w:rPr>
              <w:softHyphen/>
              <w:t>ние изложения</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Взаимооценка работ, вы</w:t>
            </w:r>
            <w:r w:rsidRPr="00EE5D1A">
              <w:rPr>
                <w:rFonts w:ascii="Arial" w:eastAsia="Times New Roman" w:hAnsi="Arial" w:cs="Arial"/>
                <w:color w:val="000000"/>
                <w:spacing w:val="-4"/>
                <w:sz w:val="19"/>
                <w:szCs w:val="19"/>
                <w:lang w:eastAsia="ru-RU"/>
              </w:rPr>
              <w:softHyphen/>
              <w:t>явление удавшихся фраз, словосочетаний, коррекция речевых ошибок</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w:t>
            </w:r>
            <w:r w:rsidRPr="00EE5D1A">
              <w:rPr>
                <w:rFonts w:ascii="Arial" w:eastAsia="Times New Roman" w:hAnsi="Arial" w:cs="Arial"/>
                <w:color w:val="000000"/>
                <w:spacing w:val="-4"/>
                <w:sz w:val="19"/>
                <w:szCs w:val="19"/>
                <w:lang w:eastAsia="ru-RU"/>
              </w:rPr>
              <w:softHyphen/>
              <w:t>ки, корректировать знания и вносить изменения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аргументирован</w:t>
            </w:r>
            <w:r w:rsidRPr="00EE5D1A">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E5D1A">
              <w:rPr>
                <w:rFonts w:ascii="Arial" w:eastAsia="Times New Roman" w:hAnsi="Arial" w:cs="Arial"/>
                <w:color w:val="000000"/>
                <w:spacing w:val="-4"/>
                <w:sz w:val="19"/>
                <w:szCs w:val="19"/>
                <w:lang w:eastAsia="ru-RU"/>
              </w:rPr>
              <w:softHyphen/>
              <w:t>ровать собственную коррекционную дея</w:t>
            </w:r>
            <w:r w:rsidRPr="00EE5D1A">
              <w:rPr>
                <w:rFonts w:ascii="Arial" w:eastAsia="Times New Roman" w:hAnsi="Arial" w:cs="Arial"/>
                <w:color w:val="000000"/>
                <w:spacing w:val="-4"/>
                <w:sz w:val="19"/>
                <w:szCs w:val="19"/>
                <w:lang w:eastAsia="ru-RU"/>
              </w:rPr>
              <w:softHyphen/>
              <w:t>тельность и действия, необходимые для ре</w:t>
            </w:r>
            <w:r w:rsidRPr="00EE5D1A">
              <w:rPr>
                <w:rFonts w:ascii="Arial" w:eastAsia="Times New Roman" w:hAnsi="Arial" w:cs="Arial"/>
                <w:color w:val="000000"/>
                <w:spacing w:val="-4"/>
                <w:sz w:val="19"/>
                <w:szCs w:val="19"/>
                <w:lang w:eastAsia="ru-RU"/>
              </w:rPr>
              <w:softHyphen/>
              <w:t>шения орфографиче</w:t>
            </w:r>
            <w:r w:rsidRPr="00EE5D1A">
              <w:rPr>
                <w:rFonts w:ascii="Arial" w:eastAsia="Times New Roman" w:hAnsi="Arial" w:cs="Arial"/>
                <w:color w:val="000000"/>
                <w:spacing w:val="-4"/>
                <w:sz w:val="19"/>
                <w:szCs w:val="19"/>
                <w:lang w:eastAsia="ru-RU"/>
              </w:rPr>
              <w:softHyphen/>
              <w:t>ской задачи</w:t>
            </w:r>
          </w:p>
          <w:p w:rsidR="00EE5D1A" w:rsidRPr="00EE5D1A" w:rsidRDefault="00EE5D1A" w:rsidP="00EE5D1A">
            <w:pPr>
              <w:framePr w:w="14611" w:h="9494" w:wrap="around" w:vAnchor="page" w:hAnchor="page" w:x="1113" w:y="966"/>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9"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30</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25"/>
        <w:gridCol w:w="1642"/>
        <w:gridCol w:w="1613"/>
        <w:gridCol w:w="2842"/>
        <w:gridCol w:w="2698"/>
        <w:gridCol w:w="2131"/>
        <w:gridCol w:w="2261"/>
      </w:tblGrid>
      <w:tr w:rsidR="00EE5D1A" w:rsidRPr="00EE5D1A" w:rsidTr="002B5209">
        <w:trPr>
          <w:trHeight w:hRule="exact" w:val="3326"/>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63</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Главное слово в словосоче</w:t>
            </w:r>
            <w:r w:rsidRPr="00EE5D1A">
              <w:rPr>
                <w:rFonts w:ascii="Arial" w:eastAsia="Times New Roman" w:hAnsi="Arial" w:cs="Arial"/>
                <w:color w:val="000000"/>
                <w:spacing w:val="-4"/>
                <w:sz w:val="19"/>
                <w:szCs w:val="19"/>
                <w:lang w:eastAsia="ru-RU"/>
              </w:rPr>
              <w:softHyphen/>
              <w:t>тании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653" w:wrap="around" w:vAnchor="page" w:hAnchor="page" w:x="1113" w:y="935"/>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Углубление представлений о словосочетании: роли в нем главного слова — от него задается вопрос, с ним со</w:t>
            </w:r>
            <w:r w:rsidRPr="00EE5D1A">
              <w:rPr>
                <w:rFonts w:ascii="Arial" w:eastAsia="Times New Roman" w:hAnsi="Arial" w:cs="Arial"/>
                <w:color w:val="000000"/>
                <w:spacing w:val="-4"/>
                <w:sz w:val="19"/>
                <w:szCs w:val="19"/>
                <w:lang w:eastAsia="ru-RU"/>
              </w:rPr>
              <w:softHyphen/>
              <w:t>пряжена форма зависимого слова. Дифференцирование словосочетания по средст</w:t>
            </w:r>
            <w:r w:rsidRPr="00EE5D1A">
              <w:rPr>
                <w:rFonts w:ascii="Arial" w:eastAsia="Times New Roman" w:hAnsi="Arial" w:cs="Arial"/>
                <w:color w:val="000000"/>
                <w:spacing w:val="-4"/>
                <w:sz w:val="19"/>
                <w:szCs w:val="19"/>
                <w:lang w:eastAsia="ru-RU"/>
              </w:rPr>
              <w:softHyphen/>
              <w:t>вам выражения главного слова (глагольные, именные, наречные). Упражнения в анализе словосочетаний по схеме (памятке). Повторение способов решения задач по проверке орфограмм в кор</w:t>
            </w:r>
            <w:r w:rsidRPr="00EE5D1A">
              <w:rPr>
                <w:rFonts w:ascii="Arial" w:eastAsia="Times New Roman" w:hAnsi="Arial" w:cs="Arial"/>
                <w:color w:val="000000"/>
                <w:spacing w:val="-4"/>
                <w:sz w:val="19"/>
                <w:szCs w:val="19"/>
                <w:lang w:eastAsia="ru-RU"/>
              </w:rPr>
              <w:softHyphen/>
              <w:t>нях слов</w:t>
            </w:r>
          </w:p>
          <w:p w:rsidR="00EE5D1A" w:rsidRPr="00EE5D1A" w:rsidRDefault="00EE5D1A" w:rsidP="00EE5D1A">
            <w:pPr>
              <w:framePr w:w="14611" w:h="9653" w:wrap="around" w:vAnchor="page" w:hAnchor="page" w:x="1113" w:y="935"/>
              <w:widowControl w:val="0"/>
              <w:spacing w:after="0" w:line="21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части речи в словосочетаниях, класси</w:t>
            </w:r>
            <w:r w:rsidRPr="00EE5D1A">
              <w:rPr>
                <w:rFonts w:ascii="Arial" w:eastAsia="Times New Roman" w:hAnsi="Arial" w:cs="Arial"/>
                <w:color w:val="000000"/>
                <w:spacing w:val="-4"/>
                <w:sz w:val="19"/>
                <w:szCs w:val="19"/>
                <w:lang w:eastAsia="ru-RU"/>
              </w:rPr>
              <w:softHyphen/>
              <w:t>фицировать словосочета</w:t>
            </w:r>
            <w:r w:rsidRPr="00EE5D1A">
              <w:rPr>
                <w:rFonts w:ascii="Arial" w:eastAsia="Times New Roman" w:hAnsi="Arial" w:cs="Arial"/>
                <w:color w:val="000000"/>
                <w:spacing w:val="-4"/>
                <w:sz w:val="19"/>
                <w:szCs w:val="19"/>
                <w:lang w:eastAsia="ru-RU"/>
              </w:rPr>
              <w:softHyphen/>
              <w:t>ния по заданным основа</w:t>
            </w:r>
            <w:r w:rsidRPr="00EE5D1A">
              <w:rPr>
                <w:rFonts w:ascii="Arial" w:eastAsia="Times New Roman" w:hAnsi="Arial" w:cs="Arial"/>
                <w:color w:val="000000"/>
                <w:spacing w:val="-4"/>
                <w:sz w:val="19"/>
                <w:szCs w:val="19"/>
                <w:lang w:eastAsia="ru-RU"/>
              </w:rPr>
              <w:softHyphen/>
              <w:t>ниям, анализировать пред</w:t>
            </w:r>
            <w:r w:rsidRPr="00EE5D1A">
              <w:rPr>
                <w:rFonts w:ascii="Arial" w:eastAsia="Times New Roman" w:hAnsi="Arial" w:cs="Arial"/>
                <w:color w:val="000000"/>
                <w:spacing w:val="-4"/>
                <w:sz w:val="19"/>
                <w:szCs w:val="19"/>
                <w:lang w:eastAsia="ru-RU"/>
              </w:rPr>
              <w:softHyphen/>
              <w:t>ложения, составлять сло</w:t>
            </w:r>
            <w:r w:rsidRPr="00EE5D1A">
              <w:rPr>
                <w:rFonts w:ascii="Arial" w:eastAsia="Times New Roman" w:hAnsi="Arial" w:cs="Arial"/>
                <w:color w:val="000000"/>
                <w:spacing w:val="-4"/>
                <w:sz w:val="19"/>
                <w:szCs w:val="19"/>
                <w:lang w:eastAsia="ru-RU"/>
              </w:rPr>
              <w:softHyphen/>
              <w:t>восочетания из набора слов, составлять синони</w:t>
            </w:r>
            <w:r w:rsidRPr="00EE5D1A">
              <w:rPr>
                <w:rFonts w:ascii="Arial" w:eastAsia="Times New Roman" w:hAnsi="Arial" w:cs="Arial"/>
                <w:color w:val="000000"/>
                <w:spacing w:val="-4"/>
                <w:sz w:val="19"/>
                <w:szCs w:val="19"/>
                <w:lang w:eastAsia="ru-RU"/>
              </w:rPr>
              <w:softHyphen/>
              <w:t>мичные словосочетания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классифицировать, синтезировать на основе анализа, строить речевое вы</w:t>
            </w:r>
            <w:r w:rsidRPr="00EE5D1A">
              <w:rPr>
                <w:rFonts w:ascii="Arial" w:eastAsia="Times New Roman" w:hAnsi="Arial" w:cs="Arial"/>
                <w:color w:val="000000"/>
                <w:spacing w:val="-4"/>
                <w:sz w:val="19"/>
                <w:szCs w:val="19"/>
                <w:lang w:eastAsia="ru-RU"/>
              </w:rPr>
              <w:softHyphen/>
              <w:t>сказывание</w:t>
            </w:r>
          </w:p>
        </w:tc>
      </w:tr>
      <w:tr w:rsidR="00EE5D1A" w:rsidRPr="00EE5D1A" w:rsidTr="002B5209">
        <w:trPr>
          <w:trHeight w:hRule="exact" w:val="1771"/>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64</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Главные чле</w:t>
            </w:r>
            <w:r w:rsidRPr="00EE5D1A">
              <w:rPr>
                <w:rFonts w:ascii="Arial" w:eastAsia="Times New Roman" w:hAnsi="Arial" w:cs="Arial"/>
                <w:color w:val="000000"/>
                <w:spacing w:val="-4"/>
                <w:sz w:val="19"/>
                <w:szCs w:val="19"/>
                <w:lang w:eastAsia="ru-RU"/>
              </w:rPr>
              <w:softHyphen/>
              <w:t>ны пред</w:t>
            </w:r>
            <w:r w:rsidRPr="00EE5D1A">
              <w:rPr>
                <w:rFonts w:ascii="Arial" w:eastAsia="Times New Roman" w:hAnsi="Arial" w:cs="Arial"/>
                <w:color w:val="000000"/>
                <w:spacing w:val="-4"/>
                <w:sz w:val="19"/>
                <w:szCs w:val="19"/>
                <w:lang w:eastAsia="ru-RU"/>
              </w:rPr>
              <w:softHyphen/>
              <w:t>ложения как грамматиче</w:t>
            </w:r>
            <w:r w:rsidRPr="00EE5D1A">
              <w:rPr>
                <w:rFonts w:ascii="Arial" w:eastAsia="Times New Roman" w:hAnsi="Arial" w:cs="Arial"/>
                <w:color w:val="000000"/>
                <w:spacing w:val="-4"/>
                <w:sz w:val="19"/>
                <w:szCs w:val="19"/>
                <w:lang w:eastAsia="ru-RU"/>
              </w:rPr>
              <w:softHyphen/>
              <w:t>ская основа предложения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653" w:wrap="around" w:vAnchor="page" w:hAnchor="page" w:x="1113" w:y="935"/>
              <w:widowControl w:val="0"/>
              <w:spacing w:after="0" w:line="21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структуре предложения: о главных членах предложе</w:t>
            </w:r>
            <w:r w:rsidRPr="00EE5D1A">
              <w:rPr>
                <w:rFonts w:ascii="Arial" w:eastAsia="Times New Roman" w:hAnsi="Arial" w:cs="Arial"/>
                <w:color w:val="000000"/>
                <w:spacing w:val="-4"/>
                <w:sz w:val="19"/>
                <w:szCs w:val="19"/>
                <w:lang w:eastAsia="ru-RU"/>
              </w:rPr>
              <w:softHyphen/>
              <w:t>ния как основной части предложения (грамматиче</w:t>
            </w:r>
            <w:r w:rsidRPr="00EE5D1A">
              <w:rPr>
                <w:rFonts w:ascii="Arial" w:eastAsia="Times New Roman" w:hAnsi="Arial" w:cs="Arial"/>
                <w:color w:val="000000"/>
                <w:spacing w:val="-4"/>
                <w:sz w:val="19"/>
                <w:szCs w:val="19"/>
                <w:lang w:eastAsia="ru-RU"/>
              </w:rPr>
              <w:softHyphen/>
              <w:t>ской основе), о второсте</w:t>
            </w:r>
            <w:r w:rsidRPr="00EE5D1A">
              <w:rPr>
                <w:rFonts w:ascii="Arial" w:eastAsia="Times New Roman" w:hAnsi="Arial" w:cs="Arial"/>
                <w:color w:val="000000"/>
                <w:spacing w:val="-4"/>
                <w:sz w:val="19"/>
                <w:szCs w:val="19"/>
                <w:lang w:eastAsia="ru-RU"/>
              </w:rPr>
              <w:softHyphen/>
              <w:t>пенных членах предложе</w:t>
            </w:r>
            <w:r w:rsidRPr="00EE5D1A">
              <w:rPr>
                <w:rFonts w:ascii="Arial" w:eastAsia="Times New Roman" w:hAnsi="Arial" w:cs="Arial"/>
                <w:color w:val="000000"/>
                <w:spacing w:val="-4"/>
                <w:sz w:val="19"/>
                <w:szCs w:val="19"/>
                <w:lang w:eastAsia="ru-RU"/>
              </w:rPr>
              <w:softHyphen/>
              <w:t>ния (с введением термина)</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грамматиче</w:t>
            </w:r>
            <w:r w:rsidRPr="00EE5D1A">
              <w:rPr>
                <w:rFonts w:ascii="Arial" w:eastAsia="Times New Roman" w:hAnsi="Arial" w:cs="Arial"/>
                <w:color w:val="000000"/>
                <w:spacing w:val="-4"/>
                <w:sz w:val="19"/>
                <w:szCs w:val="19"/>
                <w:lang w:eastAsia="ru-RU"/>
              </w:rPr>
              <w:softHyphen/>
              <w:t>скую основу предложе</w:t>
            </w:r>
            <w:r w:rsidRPr="00EE5D1A">
              <w:rPr>
                <w:rFonts w:ascii="Arial" w:eastAsia="Times New Roman" w:hAnsi="Arial" w:cs="Arial"/>
                <w:color w:val="000000"/>
                <w:spacing w:val="-4"/>
                <w:sz w:val="19"/>
                <w:szCs w:val="19"/>
                <w:lang w:eastAsia="ru-RU"/>
              </w:rPr>
              <w:softHyphen/>
              <w:t>ния, устанавливать связи слов в предложении, оп</w:t>
            </w:r>
            <w:r w:rsidRPr="00EE5D1A">
              <w:rPr>
                <w:rFonts w:ascii="Arial" w:eastAsia="Times New Roman" w:hAnsi="Arial" w:cs="Arial"/>
                <w:color w:val="000000"/>
                <w:spacing w:val="-4"/>
                <w:sz w:val="19"/>
                <w:szCs w:val="19"/>
                <w:lang w:eastAsia="ru-RU"/>
              </w:rPr>
              <w:softHyphen/>
              <w:t>ределять второстепенные члены</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ис</w:t>
            </w:r>
            <w:r w:rsidRPr="00EE5D1A">
              <w:rPr>
                <w:rFonts w:ascii="Arial" w:eastAsia="Times New Roman" w:hAnsi="Arial" w:cs="Arial"/>
                <w:color w:val="000000"/>
                <w:spacing w:val="-4"/>
                <w:sz w:val="19"/>
                <w:szCs w:val="19"/>
                <w:lang w:eastAsia="ru-RU"/>
              </w:rPr>
              <w:softHyphen/>
              <w:t>пользовать знаково</w:t>
            </w:r>
            <w:r w:rsidRPr="00EE5D1A">
              <w:rPr>
                <w:rFonts w:ascii="Arial" w:eastAsia="Times New Roman" w:hAnsi="Arial" w:cs="Arial"/>
                <w:color w:val="000000"/>
                <w:spacing w:val="-4"/>
                <w:sz w:val="19"/>
                <w:szCs w:val="19"/>
                <w:lang w:eastAsia="ru-RU"/>
              </w:rPr>
              <w:softHyphen/>
              <w:t>символическое мо</w:t>
            </w:r>
            <w:r w:rsidRPr="00EE5D1A">
              <w:rPr>
                <w:rFonts w:ascii="Arial" w:eastAsia="Times New Roman" w:hAnsi="Arial" w:cs="Arial"/>
                <w:color w:val="000000"/>
                <w:spacing w:val="-4"/>
                <w:sz w:val="19"/>
                <w:szCs w:val="19"/>
                <w:lang w:eastAsia="ru-RU"/>
              </w:rPr>
              <w:softHyphen/>
              <w:t>делирование, уста</w:t>
            </w:r>
            <w:r w:rsidRPr="00EE5D1A">
              <w:rPr>
                <w:rFonts w:ascii="Arial" w:eastAsia="Times New Roman" w:hAnsi="Arial" w:cs="Arial"/>
                <w:color w:val="000000"/>
                <w:spacing w:val="-4"/>
                <w:sz w:val="19"/>
                <w:szCs w:val="19"/>
                <w:lang w:eastAsia="ru-RU"/>
              </w:rPr>
              <w:softHyphen/>
              <w:t>навливать взаимо</w:t>
            </w:r>
            <w:r w:rsidRPr="00EE5D1A">
              <w:rPr>
                <w:rFonts w:ascii="Arial" w:eastAsia="Times New Roman" w:hAnsi="Arial" w:cs="Arial"/>
                <w:color w:val="000000"/>
                <w:spacing w:val="-4"/>
                <w:sz w:val="19"/>
                <w:szCs w:val="19"/>
                <w:lang w:eastAsia="ru-RU"/>
              </w:rPr>
              <w:softHyphen/>
              <w:t>связи</w:t>
            </w:r>
          </w:p>
        </w:tc>
      </w:tr>
      <w:tr w:rsidR="00EE5D1A" w:rsidRPr="00EE5D1A" w:rsidTr="002B5209">
        <w:trPr>
          <w:trHeight w:hRule="exact" w:val="116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65</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Подлежащее и грамматиче</w:t>
            </w:r>
            <w:r w:rsidRPr="00EE5D1A">
              <w:rPr>
                <w:rFonts w:ascii="Arial" w:eastAsia="Times New Roman" w:hAnsi="Arial" w:cs="Arial"/>
                <w:color w:val="000000"/>
                <w:spacing w:val="-4"/>
                <w:sz w:val="19"/>
                <w:szCs w:val="19"/>
                <w:lang w:eastAsia="ru-RU"/>
              </w:rPr>
              <w:softHyphen/>
              <w:t>ские средства его выражения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понятия о под</w:t>
            </w:r>
            <w:r w:rsidRPr="00EE5D1A">
              <w:rPr>
                <w:rFonts w:ascii="Arial" w:eastAsia="Times New Roman" w:hAnsi="Arial" w:cs="Arial"/>
                <w:color w:val="000000"/>
                <w:spacing w:val="-4"/>
                <w:sz w:val="19"/>
                <w:szCs w:val="19"/>
                <w:lang w:eastAsia="ru-RU"/>
              </w:rPr>
              <w:softHyphen/>
              <w:t>лежащем, о частотных средствах выражения под</w:t>
            </w:r>
            <w:r w:rsidRPr="00EE5D1A">
              <w:rPr>
                <w:rFonts w:ascii="Arial" w:eastAsia="Times New Roman" w:hAnsi="Arial" w:cs="Arial"/>
                <w:color w:val="000000"/>
                <w:spacing w:val="-4"/>
                <w:sz w:val="19"/>
                <w:szCs w:val="19"/>
                <w:lang w:eastAsia="ru-RU"/>
              </w:rPr>
              <w:softHyphen/>
              <w:t>лежащего</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Определять подлежащее в предложении, устанав</w:t>
            </w:r>
            <w:r w:rsidRPr="00EE5D1A">
              <w:rPr>
                <w:rFonts w:ascii="Arial" w:eastAsia="Times New Roman" w:hAnsi="Arial" w:cs="Arial"/>
                <w:color w:val="000000"/>
                <w:spacing w:val="-4"/>
                <w:sz w:val="19"/>
                <w:szCs w:val="19"/>
                <w:lang w:eastAsia="ru-RU"/>
              </w:rPr>
              <w:softHyphen/>
              <w:t>ливать связи слов, со</w:t>
            </w:r>
            <w:r w:rsidRPr="00EE5D1A">
              <w:rPr>
                <w:rFonts w:ascii="Arial" w:eastAsia="Times New Roman" w:hAnsi="Arial" w:cs="Arial"/>
                <w:color w:val="000000"/>
                <w:spacing w:val="-4"/>
                <w:sz w:val="19"/>
                <w:szCs w:val="19"/>
                <w:lang w:eastAsia="ru-RU"/>
              </w:rPr>
              <w:softHyphen/>
              <w:t>ставлять текст из набора предложений</w:t>
            </w:r>
          </w:p>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7"/>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w:t>
            </w:r>
            <w:r w:rsidRPr="00EE5D1A">
              <w:rPr>
                <w:rFonts w:ascii="Arial" w:eastAsia="Times New Roman" w:hAnsi="Arial" w:cs="Arial"/>
                <w:color w:val="000000"/>
                <w:spacing w:val="-4"/>
                <w:sz w:val="19"/>
                <w:szCs w:val="19"/>
                <w:lang w:eastAsia="ru-RU"/>
              </w:rPr>
              <w:softHyphen/>
              <w:t>зировать, обобщать, организовывать со</w:t>
            </w:r>
            <w:r w:rsidRPr="00EE5D1A">
              <w:rPr>
                <w:rFonts w:ascii="Arial" w:eastAsia="Times New Roman" w:hAnsi="Arial" w:cs="Arial"/>
                <w:color w:val="000000"/>
                <w:spacing w:val="-4"/>
                <w:sz w:val="19"/>
                <w:szCs w:val="19"/>
                <w:lang w:eastAsia="ru-RU"/>
              </w:rPr>
              <w:softHyphen/>
              <w:t>трудничество в паре</w:t>
            </w:r>
          </w:p>
        </w:tc>
      </w:tr>
      <w:tr w:rsidR="00EE5D1A" w:rsidRPr="00EE5D1A" w:rsidTr="002B5209">
        <w:trPr>
          <w:trHeight w:hRule="exact" w:val="1387"/>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Сказуемое и грамматиче</w:t>
            </w:r>
            <w:r w:rsidRPr="00EE5D1A">
              <w:rPr>
                <w:rFonts w:ascii="Arial" w:eastAsia="Times New Roman" w:hAnsi="Arial" w:cs="Arial"/>
                <w:color w:val="000000"/>
                <w:spacing w:val="-4"/>
                <w:sz w:val="19"/>
                <w:szCs w:val="19"/>
                <w:lang w:eastAsia="ru-RU"/>
              </w:rPr>
              <w:softHyphen/>
              <w:t>ские средства его выражения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Углубление понятия о ска</w:t>
            </w:r>
            <w:r w:rsidRPr="00EE5D1A">
              <w:rPr>
                <w:rFonts w:ascii="Arial" w:eastAsia="Times New Roman" w:hAnsi="Arial" w:cs="Arial"/>
                <w:color w:val="000000"/>
                <w:spacing w:val="-4"/>
                <w:sz w:val="19"/>
                <w:szCs w:val="19"/>
                <w:lang w:eastAsia="ru-RU"/>
              </w:rPr>
              <w:softHyphen/>
              <w:t>зуемом: о частотных сред</w:t>
            </w:r>
            <w:r w:rsidRPr="00EE5D1A">
              <w:rPr>
                <w:rFonts w:ascii="Arial" w:eastAsia="Times New Roman" w:hAnsi="Arial" w:cs="Arial"/>
                <w:color w:val="000000"/>
                <w:spacing w:val="-4"/>
                <w:sz w:val="19"/>
                <w:szCs w:val="19"/>
                <w:lang w:eastAsia="ru-RU"/>
              </w:rPr>
              <w:softHyphen/>
              <w:t>ствах выражения сказуемого, об обозначении сказуемым не только действия, но и со</w:t>
            </w:r>
            <w:r w:rsidRPr="00EE5D1A">
              <w:rPr>
                <w:rFonts w:ascii="Arial" w:eastAsia="Times New Roman" w:hAnsi="Arial" w:cs="Arial"/>
                <w:color w:val="000000"/>
                <w:spacing w:val="-4"/>
                <w:sz w:val="19"/>
                <w:szCs w:val="19"/>
                <w:lang w:eastAsia="ru-RU"/>
              </w:rPr>
              <w:softHyphen/>
              <w:t>стояния субъекта</w:t>
            </w:r>
          </w:p>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сказуемое в предложении, устанавли</w:t>
            </w:r>
            <w:r w:rsidRPr="00EE5D1A">
              <w:rPr>
                <w:rFonts w:ascii="Arial" w:eastAsia="Times New Roman" w:hAnsi="Arial" w:cs="Arial"/>
                <w:color w:val="000000"/>
                <w:spacing w:val="-4"/>
                <w:sz w:val="19"/>
                <w:szCs w:val="19"/>
                <w:lang w:eastAsia="ru-RU"/>
              </w:rPr>
              <w:softHyphen/>
              <w:t>вать связи слов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полу</w:t>
            </w:r>
            <w:r w:rsidRPr="00EE5D1A">
              <w:rPr>
                <w:rFonts w:ascii="Arial" w:eastAsia="Times New Roman" w:hAnsi="Arial" w:cs="Arial"/>
                <w:color w:val="000000"/>
                <w:spacing w:val="-4"/>
                <w:sz w:val="19"/>
                <w:szCs w:val="19"/>
                <w:lang w:eastAsia="ru-RU"/>
              </w:rPr>
              <w:softHyphen/>
              <w:t>чать информацию из текста, выделять су</w:t>
            </w:r>
            <w:r w:rsidRPr="00EE5D1A">
              <w:rPr>
                <w:rFonts w:ascii="Arial" w:eastAsia="Times New Roman" w:hAnsi="Arial" w:cs="Arial"/>
                <w:color w:val="000000"/>
                <w:spacing w:val="-4"/>
                <w:sz w:val="19"/>
                <w:szCs w:val="19"/>
                <w:lang w:eastAsia="ru-RU"/>
              </w:rPr>
              <w:softHyphen/>
              <w:t>щественную инфор</w:t>
            </w:r>
            <w:r w:rsidRPr="00EE5D1A">
              <w:rPr>
                <w:rFonts w:ascii="Arial" w:eastAsia="Times New Roman" w:hAnsi="Arial" w:cs="Arial"/>
                <w:color w:val="000000"/>
                <w:spacing w:val="-4"/>
                <w:sz w:val="19"/>
                <w:szCs w:val="19"/>
                <w:lang w:eastAsia="ru-RU"/>
              </w:rPr>
              <w:softHyphen/>
              <w:t>мацию, строить рече</w:t>
            </w:r>
            <w:r w:rsidRPr="00EE5D1A">
              <w:rPr>
                <w:rFonts w:ascii="Arial" w:eastAsia="Times New Roman" w:hAnsi="Arial" w:cs="Arial"/>
                <w:color w:val="000000"/>
                <w:spacing w:val="-4"/>
                <w:sz w:val="19"/>
                <w:szCs w:val="19"/>
                <w:lang w:eastAsia="ru-RU"/>
              </w:rPr>
              <w:softHyphen/>
              <w:t>вое высказывание</w:t>
            </w:r>
          </w:p>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06"/>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67</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Подлежащее и сказуемое - смысловое и структурное ядро предло</w:t>
            </w:r>
            <w:r w:rsidRPr="00EE5D1A">
              <w:rPr>
                <w:rFonts w:ascii="Arial" w:eastAsia="Times New Roman" w:hAnsi="Arial" w:cs="Arial"/>
                <w:color w:val="000000"/>
                <w:spacing w:val="-4"/>
                <w:sz w:val="19"/>
                <w:szCs w:val="19"/>
                <w:lang w:eastAsia="ru-RU"/>
              </w:rPr>
              <w:softHyphen/>
              <w:t>жения</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1" w:h="9653" w:wrap="around" w:vAnchor="page" w:hAnchor="page" w:x="1113" w:y="935"/>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сведений о сред</w:t>
            </w:r>
            <w:r w:rsidRPr="00EE5D1A">
              <w:rPr>
                <w:rFonts w:ascii="Arial" w:eastAsia="Times New Roman" w:hAnsi="Arial" w:cs="Arial"/>
                <w:color w:val="000000"/>
                <w:spacing w:val="-4"/>
                <w:sz w:val="19"/>
                <w:szCs w:val="19"/>
                <w:lang w:eastAsia="ru-RU"/>
              </w:rPr>
              <w:softHyphen/>
              <w:t>ствах выражения главных членов предложения, упраж</w:t>
            </w:r>
            <w:r w:rsidRPr="00EE5D1A">
              <w:rPr>
                <w:rFonts w:ascii="Arial" w:eastAsia="Times New Roman" w:hAnsi="Arial" w:cs="Arial"/>
                <w:color w:val="000000"/>
                <w:spacing w:val="-4"/>
                <w:sz w:val="19"/>
                <w:szCs w:val="19"/>
                <w:lang w:eastAsia="ru-RU"/>
              </w:rPr>
              <w:softHyphen/>
              <w:t>нения в их нахождении, в делении «сплошного» текста на предложения, пред</w:t>
            </w:r>
            <w:r w:rsidRPr="00EE5D1A">
              <w:rPr>
                <w:rFonts w:ascii="Arial" w:eastAsia="Times New Roman" w:hAnsi="Arial" w:cs="Arial"/>
                <w:color w:val="000000"/>
                <w:spacing w:val="-4"/>
                <w:sz w:val="19"/>
                <w:szCs w:val="19"/>
                <w:lang w:eastAsia="ru-RU"/>
              </w:rPr>
              <w:softHyphen/>
              <w:t>ставление о грамматической основе в сложных предложе</w:t>
            </w:r>
            <w:r w:rsidRPr="00EE5D1A">
              <w:rPr>
                <w:rFonts w:ascii="Arial" w:eastAsia="Times New Roman" w:hAnsi="Arial" w:cs="Arial"/>
                <w:color w:val="000000"/>
                <w:spacing w:val="-4"/>
                <w:sz w:val="19"/>
                <w:szCs w:val="19"/>
                <w:lang w:eastAsia="ru-RU"/>
              </w:rPr>
              <w:softHyphen/>
              <w:t>ниях (пропедевтика)</w:t>
            </w:r>
          </w:p>
          <w:p w:rsidR="00EE5D1A" w:rsidRPr="00EE5D1A" w:rsidRDefault="00EE5D1A" w:rsidP="00EE5D1A">
            <w:pPr>
              <w:framePr w:w="14611" w:h="9653" w:wrap="around" w:vAnchor="page" w:hAnchor="page" w:x="1113" w:y="935"/>
              <w:widowControl w:val="0"/>
              <w:spacing w:after="0" w:line="21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грамматиче</w:t>
            </w:r>
            <w:r w:rsidRPr="00EE5D1A">
              <w:rPr>
                <w:rFonts w:ascii="Arial" w:eastAsia="Times New Roman" w:hAnsi="Arial" w:cs="Arial"/>
                <w:color w:val="000000"/>
                <w:spacing w:val="-4"/>
                <w:sz w:val="19"/>
                <w:szCs w:val="19"/>
                <w:lang w:eastAsia="ru-RU"/>
              </w:rPr>
              <w:softHyphen/>
              <w:t>скую основу предложе</w:t>
            </w:r>
            <w:r w:rsidRPr="00EE5D1A">
              <w:rPr>
                <w:rFonts w:ascii="Arial" w:eastAsia="Times New Roman" w:hAnsi="Arial" w:cs="Arial"/>
                <w:color w:val="000000"/>
                <w:spacing w:val="-4"/>
                <w:sz w:val="19"/>
                <w:szCs w:val="19"/>
                <w:lang w:eastAsia="ru-RU"/>
              </w:rPr>
              <w:softHyphen/>
              <w:t>ния, иметь представление о грамматической основе сложного предложения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653" w:wrap="around" w:vAnchor="page" w:hAnchor="page" w:x="1113" w:y="935"/>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русского языка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653" w:wrap="around" w:vAnchor="page" w:hAnchor="page" w:x="1113" w:y="935"/>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структурировать ма</w:t>
            </w:r>
            <w:r w:rsidRPr="00EE5D1A">
              <w:rPr>
                <w:rFonts w:ascii="Arial" w:eastAsia="Times New Roman" w:hAnsi="Arial" w:cs="Arial"/>
                <w:color w:val="000000"/>
                <w:spacing w:val="-4"/>
                <w:sz w:val="19"/>
                <w:szCs w:val="19"/>
                <w:lang w:eastAsia="ru-RU"/>
              </w:rPr>
              <w:softHyphen/>
              <w:t>териал, строить ре</w:t>
            </w:r>
            <w:r w:rsidRPr="00EE5D1A">
              <w:rPr>
                <w:rFonts w:ascii="Arial" w:eastAsia="Times New Roman" w:hAnsi="Arial" w:cs="Arial"/>
                <w:color w:val="000000"/>
                <w:spacing w:val="-4"/>
                <w:sz w:val="19"/>
                <w:szCs w:val="19"/>
                <w:lang w:eastAsia="ru-RU"/>
              </w:rPr>
              <w:softHyphen/>
              <w:t>чевое высказывание</w:t>
            </w:r>
          </w:p>
        </w:tc>
      </w:tr>
    </w:tbl>
    <w:p w:rsidR="00EE5D1A" w:rsidRPr="00EE5D1A" w:rsidRDefault="00EE5D1A" w:rsidP="00EE5D1A">
      <w:pPr>
        <w:framePr w:wrap="around" w:vAnchor="page" w:hAnchor="page" w:x="8270" w:y="10681"/>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31</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25"/>
        <w:gridCol w:w="1646"/>
        <w:gridCol w:w="1608"/>
        <w:gridCol w:w="2842"/>
        <w:gridCol w:w="2698"/>
        <w:gridCol w:w="2131"/>
        <w:gridCol w:w="2251"/>
      </w:tblGrid>
      <w:tr w:rsidR="00EE5D1A" w:rsidRPr="00EE5D1A" w:rsidTr="002B5209">
        <w:trPr>
          <w:trHeight w:hRule="exact" w:val="946"/>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68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Тема и основ</w:t>
            </w:r>
            <w:r w:rsidRPr="00EE5D1A">
              <w:rPr>
                <w:rFonts w:ascii="Arial" w:eastAsia="Times New Roman" w:hAnsi="Arial" w:cs="Arial"/>
                <w:color w:val="000000"/>
                <w:spacing w:val="-4"/>
                <w:sz w:val="19"/>
                <w:szCs w:val="19"/>
                <w:lang w:eastAsia="ru-RU"/>
              </w:rPr>
              <w:softHyphen/>
              <w:t>ная мысль текста</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 текстов с точки зрения цели высказывания, темы, основной мысли, от</w:t>
            </w:r>
            <w:r w:rsidRPr="00EE5D1A">
              <w:rPr>
                <w:rFonts w:ascii="Arial" w:eastAsia="Times New Roman" w:hAnsi="Arial" w:cs="Arial"/>
                <w:color w:val="000000"/>
                <w:spacing w:val="-4"/>
                <w:sz w:val="19"/>
                <w:szCs w:val="19"/>
                <w:lang w:eastAsia="ru-RU"/>
              </w:rPr>
              <w:softHyphen/>
              <w:t>ношения к описываемому</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Различать и определять тему и основную мысль текста, списывать текст орфографи</w:t>
            </w:r>
            <w:r w:rsidRPr="00EE5D1A">
              <w:rPr>
                <w:rFonts w:ascii="Arial" w:eastAsia="Times New Roman" w:hAnsi="Arial" w:cs="Arial"/>
                <w:color w:val="000000"/>
                <w:spacing w:val="-4"/>
                <w:sz w:val="19"/>
                <w:szCs w:val="19"/>
                <w:lang w:eastAsia="ru-RU"/>
              </w:rPr>
              <w:softHyphen/>
              <w:t>чески правильно</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текста, выде</w:t>
            </w:r>
            <w:r w:rsidRPr="00EE5D1A">
              <w:rPr>
                <w:rFonts w:ascii="Arial" w:eastAsia="Times New Roman" w:hAnsi="Arial" w:cs="Arial"/>
                <w:color w:val="000000"/>
                <w:spacing w:val="-4"/>
                <w:sz w:val="19"/>
                <w:szCs w:val="19"/>
                <w:lang w:eastAsia="ru-RU"/>
              </w:rPr>
              <w:softHyphen/>
              <w:t>лять существенное</w:t>
            </w:r>
          </w:p>
        </w:tc>
      </w:tr>
      <w:tr w:rsidR="00EE5D1A" w:rsidRPr="00EE5D1A" w:rsidTr="002B5209">
        <w:trPr>
          <w:trHeight w:hRule="exact" w:val="161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69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Способы вы</w:t>
            </w:r>
            <w:r w:rsidRPr="00EE5D1A">
              <w:rPr>
                <w:rFonts w:ascii="Arial" w:eastAsia="Times New Roman" w:hAnsi="Arial" w:cs="Arial"/>
                <w:color w:val="000000"/>
                <w:spacing w:val="-4"/>
                <w:sz w:val="19"/>
                <w:szCs w:val="19"/>
                <w:lang w:eastAsia="ru-RU"/>
              </w:rPr>
              <w:softHyphen/>
              <w:t>ражения ос</w:t>
            </w:r>
            <w:r w:rsidRPr="00EE5D1A">
              <w:rPr>
                <w:rFonts w:ascii="Arial" w:eastAsia="Times New Roman" w:hAnsi="Arial" w:cs="Arial"/>
                <w:color w:val="000000"/>
                <w:spacing w:val="-4"/>
                <w:sz w:val="19"/>
                <w:szCs w:val="19"/>
                <w:lang w:eastAsia="ru-RU"/>
              </w:rPr>
              <w:softHyphen/>
              <w:t>новной мысли в художест</w:t>
            </w:r>
            <w:r w:rsidRPr="00EE5D1A">
              <w:rPr>
                <w:rFonts w:ascii="Arial" w:eastAsia="Times New Roman" w:hAnsi="Arial" w:cs="Arial"/>
                <w:color w:val="000000"/>
                <w:spacing w:val="-4"/>
                <w:sz w:val="19"/>
                <w:szCs w:val="19"/>
                <w:lang w:eastAsia="ru-RU"/>
              </w:rPr>
              <w:softHyphen/>
              <w:t>венных произ</w:t>
            </w:r>
            <w:r w:rsidRPr="00EE5D1A">
              <w:rPr>
                <w:rFonts w:ascii="Arial" w:eastAsia="Times New Roman" w:hAnsi="Arial" w:cs="Arial"/>
                <w:color w:val="000000"/>
                <w:spacing w:val="-4"/>
                <w:sz w:val="19"/>
                <w:szCs w:val="19"/>
                <w:lang w:eastAsia="ru-RU"/>
              </w:rPr>
              <w:softHyphen/>
              <w:t>ведениях раз</w:t>
            </w:r>
            <w:r w:rsidRPr="00EE5D1A">
              <w:rPr>
                <w:rFonts w:ascii="Arial" w:eastAsia="Times New Roman" w:hAnsi="Arial" w:cs="Arial"/>
                <w:color w:val="000000"/>
                <w:spacing w:val="-4"/>
                <w:sz w:val="19"/>
                <w:szCs w:val="19"/>
                <w:lang w:eastAsia="ru-RU"/>
              </w:rPr>
              <w:softHyphen/>
              <w:t>ных жанров</w:t>
            </w:r>
          </w:p>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приемами выражения основной мыс</w:t>
            </w:r>
            <w:r w:rsidRPr="00EE5D1A">
              <w:rPr>
                <w:rFonts w:ascii="Arial" w:eastAsia="Times New Roman" w:hAnsi="Arial" w:cs="Arial"/>
                <w:color w:val="000000"/>
                <w:spacing w:val="-4"/>
                <w:sz w:val="19"/>
                <w:szCs w:val="19"/>
                <w:lang w:eastAsia="ru-RU"/>
              </w:rPr>
              <w:softHyphen/>
              <w:t>ли, основного чувства в баснях и других жанрах</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 морали, изречении как выражении основной мысли в басне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язык как явление куль</w:t>
            </w:r>
            <w:r w:rsidRPr="00EE5D1A">
              <w:rPr>
                <w:rFonts w:ascii="Arial" w:eastAsia="Times New Roman" w:hAnsi="Arial" w:cs="Arial"/>
                <w:color w:val="000000"/>
                <w:spacing w:val="-4"/>
                <w:sz w:val="19"/>
                <w:szCs w:val="19"/>
                <w:lang w:eastAsia="ru-RU"/>
              </w:rPr>
              <w:softHyphen/>
              <w:t>туры народа, связь развития языка с развитием культуры и общества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текста, выде</w:t>
            </w:r>
            <w:r w:rsidRPr="00EE5D1A">
              <w:rPr>
                <w:rFonts w:ascii="Arial" w:eastAsia="Times New Roman" w:hAnsi="Arial" w:cs="Arial"/>
                <w:color w:val="000000"/>
                <w:spacing w:val="-4"/>
                <w:sz w:val="19"/>
                <w:szCs w:val="19"/>
                <w:lang w:eastAsia="ru-RU"/>
              </w:rPr>
              <w:softHyphen/>
              <w:t>лять существенное</w:t>
            </w:r>
          </w:p>
        </w:tc>
      </w:tr>
      <w:tr w:rsidR="00EE5D1A" w:rsidRPr="00EE5D1A" w:rsidTr="002B5209">
        <w:trPr>
          <w:trHeight w:hRule="exact" w:val="207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70</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Способы вы</w:t>
            </w:r>
            <w:r w:rsidRPr="00EE5D1A">
              <w:rPr>
                <w:rFonts w:ascii="Arial" w:eastAsia="Times New Roman" w:hAnsi="Arial" w:cs="Arial"/>
                <w:color w:val="000000"/>
                <w:spacing w:val="-4"/>
                <w:sz w:val="19"/>
                <w:szCs w:val="19"/>
                <w:lang w:eastAsia="ru-RU"/>
              </w:rPr>
              <w:softHyphen/>
              <w:t>ражения ос</w:t>
            </w:r>
            <w:r w:rsidRPr="00EE5D1A">
              <w:rPr>
                <w:rFonts w:ascii="Arial" w:eastAsia="Times New Roman" w:hAnsi="Arial" w:cs="Arial"/>
                <w:color w:val="000000"/>
                <w:spacing w:val="-4"/>
                <w:sz w:val="19"/>
                <w:szCs w:val="19"/>
                <w:lang w:eastAsia="ru-RU"/>
              </w:rPr>
              <w:softHyphen/>
              <w:t>новной мысли в текстах</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Представление о разных способах выражения ос</w:t>
            </w:r>
            <w:r w:rsidRPr="00EE5D1A">
              <w:rPr>
                <w:rFonts w:ascii="Arial" w:eastAsia="Times New Roman" w:hAnsi="Arial" w:cs="Arial"/>
                <w:color w:val="000000"/>
                <w:spacing w:val="-4"/>
                <w:sz w:val="19"/>
                <w:szCs w:val="19"/>
                <w:lang w:eastAsia="ru-RU"/>
              </w:rPr>
              <w:softHyphen/>
              <w:t>новной мысли, в том числе и скрытых. Упражнение в оп</w:t>
            </w:r>
            <w:r w:rsidRPr="00EE5D1A">
              <w:rPr>
                <w:rFonts w:ascii="Arial" w:eastAsia="Times New Roman" w:hAnsi="Arial" w:cs="Arial"/>
                <w:color w:val="000000"/>
                <w:spacing w:val="-4"/>
                <w:sz w:val="19"/>
                <w:szCs w:val="19"/>
                <w:lang w:eastAsia="ru-RU"/>
              </w:rPr>
              <w:softHyphen/>
              <w:t>ределении темы, основной мысли, главной части тек</w:t>
            </w:r>
            <w:r w:rsidRPr="00EE5D1A">
              <w:rPr>
                <w:rFonts w:ascii="Arial" w:eastAsia="Times New Roman" w:hAnsi="Arial" w:cs="Arial"/>
                <w:color w:val="000000"/>
                <w:spacing w:val="-4"/>
                <w:sz w:val="19"/>
                <w:szCs w:val="19"/>
                <w:lang w:eastAsia="ru-RU"/>
              </w:rPr>
              <w:softHyphen/>
              <w:t>стов; в выборочном спи</w:t>
            </w:r>
            <w:r w:rsidRPr="00EE5D1A">
              <w:rPr>
                <w:rFonts w:ascii="Arial" w:eastAsia="Times New Roman" w:hAnsi="Arial" w:cs="Arial"/>
                <w:color w:val="000000"/>
                <w:spacing w:val="-4"/>
                <w:sz w:val="19"/>
                <w:szCs w:val="19"/>
                <w:lang w:eastAsia="ru-RU"/>
              </w:rPr>
              <w:softHyphen/>
              <w:t>сывании, в составлении про</w:t>
            </w:r>
            <w:r w:rsidRPr="00EE5D1A">
              <w:rPr>
                <w:rFonts w:ascii="Arial" w:eastAsia="Times New Roman" w:hAnsi="Arial" w:cs="Arial"/>
                <w:color w:val="000000"/>
                <w:spacing w:val="-4"/>
                <w:sz w:val="19"/>
                <w:szCs w:val="19"/>
                <w:lang w:eastAsia="ru-RU"/>
              </w:rPr>
              <w:softHyphen/>
              <w:t>пущенных частей текстов</w:t>
            </w:r>
          </w:p>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Понимать способы выра</w:t>
            </w:r>
            <w:r w:rsidRPr="00EE5D1A">
              <w:rPr>
                <w:rFonts w:ascii="Arial" w:eastAsia="Times New Roman" w:hAnsi="Arial" w:cs="Arial"/>
                <w:color w:val="000000"/>
                <w:spacing w:val="-4"/>
                <w:sz w:val="19"/>
                <w:szCs w:val="19"/>
                <w:lang w:eastAsia="ru-RU"/>
              </w:rPr>
              <w:softHyphen/>
              <w:t>жения основной мысли в текстах на одну тему, про</w:t>
            </w:r>
            <w:r w:rsidRPr="00EE5D1A">
              <w:rPr>
                <w:rFonts w:ascii="Arial" w:eastAsia="Times New Roman" w:hAnsi="Arial" w:cs="Arial"/>
                <w:color w:val="000000"/>
                <w:spacing w:val="-4"/>
                <w:sz w:val="19"/>
                <w:szCs w:val="19"/>
                <w:lang w:eastAsia="ru-RU"/>
              </w:rPr>
              <w:softHyphen/>
              <w:t>гнозировать содержание текста по заголовку, про</w:t>
            </w:r>
            <w:r w:rsidRPr="00EE5D1A">
              <w:rPr>
                <w:rFonts w:ascii="Arial" w:eastAsia="Times New Roman" w:hAnsi="Arial" w:cs="Arial"/>
                <w:color w:val="000000"/>
                <w:spacing w:val="-4"/>
                <w:sz w:val="19"/>
                <w:szCs w:val="19"/>
                <w:lang w:eastAsia="ru-RU"/>
              </w:rPr>
              <w:softHyphen/>
              <w:t>верять предположения по тексту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Рассуждать, строить высказывание, аргу</w:t>
            </w:r>
            <w:r w:rsidRPr="00EE5D1A">
              <w:rPr>
                <w:rFonts w:ascii="Arial" w:eastAsia="Times New Roman" w:hAnsi="Arial" w:cs="Arial"/>
                <w:color w:val="000000"/>
                <w:spacing w:val="-4"/>
                <w:sz w:val="19"/>
                <w:szCs w:val="19"/>
                <w:lang w:eastAsia="ru-RU"/>
              </w:rPr>
              <w:softHyphen/>
              <w:t>ментировать свое мнение, выбирать существенную ин</w:t>
            </w:r>
            <w:r w:rsidRPr="00EE5D1A">
              <w:rPr>
                <w:rFonts w:ascii="Arial" w:eastAsia="Times New Roman" w:hAnsi="Arial" w:cs="Arial"/>
                <w:color w:val="000000"/>
                <w:spacing w:val="-4"/>
                <w:sz w:val="19"/>
                <w:szCs w:val="19"/>
                <w:lang w:eastAsia="ru-RU"/>
              </w:rPr>
              <w:softHyphen/>
              <w:t>формацию в тексте</w:t>
            </w:r>
          </w:p>
        </w:tc>
      </w:tr>
      <w:tr w:rsidR="00EE5D1A" w:rsidRPr="00EE5D1A" w:rsidTr="002B5209">
        <w:trPr>
          <w:trHeight w:hRule="exact" w:val="207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71</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Создание тек</w:t>
            </w:r>
            <w:r w:rsidRPr="00EE5D1A">
              <w:rPr>
                <w:rFonts w:ascii="Arial" w:eastAsia="Times New Roman" w:hAnsi="Arial" w:cs="Arial"/>
                <w:color w:val="000000"/>
                <w:spacing w:val="-4"/>
                <w:sz w:val="19"/>
                <w:szCs w:val="19"/>
                <w:lang w:eastAsia="ru-RU"/>
              </w:rPr>
              <w:softHyphen/>
              <w:t>ста на основе его главной мысли</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Составление текста на ос</w:t>
            </w:r>
            <w:r w:rsidRPr="00EE5D1A">
              <w:rPr>
                <w:rFonts w:ascii="Arial" w:eastAsia="Times New Roman" w:hAnsi="Arial" w:cs="Arial"/>
                <w:color w:val="000000"/>
                <w:spacing w:val="-4"/>
                <w:sz w:val="19"/>
                <w:szCs w:val="19"/>
                <w:lang w:eastAsia="ru-RU"/>
              </w:rPr>
              <w:softHyphen/>
              <w:t>нове основной мысли по общей речевой теме «Под</w:t>
            </w:r>
            <w:r w:rsidRPr="00EE5D1A">
              <w:rPr>
                <w:rFonts w:ascii="Arial" w:eastAsia="Times New Roman" w:hAnsi="Arial" w:cs="Arial"/>
                <w:color w:val="000000"/>
                <w:spacing w:val="-4"/>
                <w:sz w:val="19"/>
                <w:szCs w:val="19"/>
                <w:lang w:eastAsia="ru-RU"/>
              </w:rPr>
              <w:softHyphen/>
              <w:t>кормите птиц зимой», конкретизирование темы (по выбору)</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Озаглавливать текст, со</w:t>
            </w:r>
            <w:r w:rsidRPr="00EE5D1A">
              <w:rPr>
                <w:rFonts w:ascii="Arial" w:eastAsia="Times New Roman" w:hAnsi="Arial" w:cs="Arial"/>
                <w:color w:val="000000"/>
                <w:spacing w:val="-4"/>
                <w:sz w:val="19"/>
                <w:szCs w:val="19"/>
                <w:lang w:eastAsia="ru-RU"/>
              </w:rPr>
              <w:softHyphen/>
              <w:t>ставлять план изложения, сравнивать тексты на од</w:t>
            </w:r>
            <w:r w:rsidRPr="00EE5D1A">
              <w:rPr>
                <w:rFonts w:ascii="Arial" w:eastAsia="Times New Roman" w:hAnsi="Arial" w:cs="Arial"/>
                <w:color w:val="000000"/>
                <w:spacing w:val="-4"/>
                <w:sz w:val="19"/>
                <w:szCs w:val="19"/>
                <w:lang w:eastAsia="ru-RU"/>
              </w:rPr>
              <w:softHyphen/>
              <w:t>ну тему, но с разной ос</w:t>
            </w:r>
            <w:r w:rsidRPr="00EE5D1A">
              <w:rPr>
                <w:rFonts w:ascii="Arial" w:eastAsia="Times New Roman" w:hAnsi="Arial" w:cs="Arial"/>
                <w:color w:val="000000"/>
                <w:spacing w:val="-4"/>
                <w:sz w:val="19"/>
                <w:szCs w:val="19"/>
                <w:lang w:eastAsia="ru-RU"/>
              </w:rPr>
              <w:softHyphen/>
              <w:t>новной мыслью, созда</w:t>
            </w:r>
            <w:r w:rsidRPr="00EE5D1A">
              <w:rPr>
                <w:rFonts w:ascii="Arial" w:eastAsia="Times New Roman" w:hAnsi="Arial" w:cs="Arial"/>
                <w:color w:val="000000"/>
                <w:spacing w:val="-4"/>
                <w:sz w:val="19"/>
                <w:szCs w:val="19"/>
                <w:lang w:eastAsia="ru-RU"/>
              </w:rPr>
              <w:softHyphen/>
              <w:t>вать тексты по аналогии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сравнивать, делать выводы, составлять высказывания на за</w:t>
            </w:r>
            <w:r w:rsidRPr="00EE5D1A">
              <w:rPr>
                <w:rFonts w:ascii="Arial" w:eastAsia="Times New Roman" w:hAnsi="Arial" w:cs="Arial"/>
                <w:color w:val="000000"/>
                <w:spacing w:val="-4"/>
                <w:sz w:val="19"/>
                <w:szCs w:val="19"/>
                <w:lang w:eastAsia="ru-RU"/>
              </w:rPr>
              <w:softHyphen/>
              <w:t>данную тему, осуще</w:t>
            </w:r>
            <w:r w:rsidRPr="00EE5D1A">
              <w:rPr>
                <w:rFonts w:ascii="Arial" w:eastAsia="Times New Roman" w:hAnsi="Arial" w:cs="Arial"/>
                <w:color w:val="000000"/>
                <w:spacing w:val="-4"/>
                <w:sz w:val="19"/>
                <w:szCs w:val="19"/>
                <w:lang w:eastAsia="ru-RU"/>
              </w:rPr>
              <w:softHyphen/>
              <w:t>ствлять самокон</w:t>
            </w:r>
            <w:r w:rsidRPr="00EE5D1A">
              <w:rPr>
                <w:rFonts w:ascii="Arial" w:eastAsia="Times New Roman" w:hAnsi="Arial" w:cs="Arial"/>
                <w:color w:val="000000"/>
                <w:spacing w:val="-4"/>
                <w:sz w:val="19"/>
                <w:szCs w:val="19"/>
                <w:lang w:eastAsia="ru-RU"/>
              </w:rPr>
              <w:softHyphen/>
              <w:t>троль, оценивать работу свою и одно</w:t>
            </w:r>
            <w:r w:rsidRPr="00EE5D1A">
              <w:rPr>
                <w:rFonts w:ascii="Arial" w:eastAsia="Times New Roman" w:hAnsi="Arial" w:cs="Arial"/>
                <w:color w:val="000000"/>
                <w:spacing w:val="-4"/>
                <w:sz w:val="19"/>
                <w:szCs w:val="19"/>
                <w:lang w:eastAsia="ru-RU"/>
              </w:rPr>
              <w:softHyphen/>
              <w:t>классников</w:t>
            </w:r>
          </w:p>
        </w:tc>
      </w:tr>
      <w:tr w:rsidR="00EE5D1A" w:rsidRPr="00EE5D1A" w:rsidTr="002B5209">
        <w:trPr>
          <w:trHeight w:hRule="exact" w:val="162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72</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Контрольное списывание текста «Русь»</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Применение навыков вни</w:t>
            </w:r>
            <w:r w:rsidRPr="00EE5D1A">
              <w:rPr>
                <w:rFonts w:ascii="Arial" w:eastAsia="Times New Roman" w:hAnsi="Arial" w:cs="Arial"/>
                <w:color w:val="000000"/>
                <w:spacing w:val="-4"/>
                <w:sz w:val="19"/>
                <w:szCs w:val="19"/>
                <w:lang w:eastAsia="ru-RU"/>
              </w:rPr>
              <w:softHyphen/>
              <w:t>мательного чтения и спи</w:t>
            </w:r>
            <w:r w:rsidRPr="00EE5D1A">
              <w:rPr>
                <w:rFonts w:ascii="Arial" w:eastAsia="Times New Roman" w:hAnsi="Arial" w:cs="Arial"/>
                <w:color w:val="000000"/>
                <w:spacing w:val="-4"/>
                <w:sz w:val="19"/>
                <w:szCs w:val="19"/>
                <w:lang w:eastAsia="ru-RU"/>
              </w:rPr>
              <w:softHyphen/>
              <w:t>сывания. Проверка уровня графической и орфографи</w:t>
            </w:r>
            <w:r w:rsidRPr="00EE5D1A">
              <w:rPr>
                <w:rFonts w:ascii="Arial" w:eastAsia="Times New Roman" w:hAnsi="Arial" w:cs="Arial"/>
                <w:color w:val="000000"/>
                <w:spacing w:val="-4"/>
                <w:sz w:val="19"/>
                <w:szCs w:val="19"/>
                <w:lang w:eastAsia="ru-RU"/>
              </w:rPr>
              <w:softHyphen/>
              <w:t>ческой зоркости, а также текстовых умений (допол</w:t>
            </w:r>
            <w:r w:rsidRPr="00EE5D1A">
              <w:rPr>
                <w:rFonts w:ascii="Arial" w:eastAsia="Times New Roman" w:hAnsi="Arial" w:cs="Arial"/>
                <w:color w:val="000000"/>
                <w:spacing w:val="-4"/>
                <w:sz w:val="19"/>
                <w:szCs w:val="19"/>
                <w:lang w:eastAsia="ru-RU"/>
              </w:rPr>
              <w:softHyphen/>
              <w:t>нительное задание)</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Списывать с соблюдени</w:t>
            </w:r>
            <w:r w:rsidRPr="00EE5D1A">
              <w:rPr>
                <w:rFonts w:ascii="Arial" w:eastAsia="Times New Roman" w:hAnsi="Arial" w:cs="Arial"/>
                <w:color w:val="000000"/>
                <w:spacing w:val="-4"/>
                <w:sz w:val="19"/>
                <w:szCs w:val="19"/>
                <w:lang w:eastAsia="ru-RU"/>
              </w:rPr>
              <w:softHyphen/>
              <w:t>ем орфографических и пунктуационных норм, выделять орфограммы</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соотносить их со сложностью задания</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Понимать цель и за</w:t>
            </w:r>
            <w:r w:rsidRPr="00EE5D1A">
              <w:rPr>
                <w:rFonts w:ascii="Arial" w:eastAsia="Times New Roman" w:hAnsi="Arial" w:cs="Arial"/>
                <w:color w:val="000000"/>
                <w:spacing w:val="-4"/>
                <w:sz w:val="19"/>
                <w:szCs w:val="19"/>
                <w:lang w:eastAsia="ru-RU"/>
              </w:rPr>
              <w:softHyphen/>
              <w:t>дачи учебной дея</w:t>
            </w:r>
            <w:r w:rsidRPr="00EE5D1A">
              <w:rPr>
                <w:rFonts w:ascii="Arial" w:eastAsia="Times New Roman" w:hAnsi="Arial" w:cs="Arial"/>
                <w:color w:val="000000"/>
                <w:spacing w:val="-4"/>
                <w:sz w:val="19"/>
                <w:szCs w:val="19"/>
                <w:lang w:eastAsia="ru-RU"/>
              </w:rPr>
              <w:softHyphen/>
              <w:t>тельности, осущест</w:t>
            </w:r>
            <w:r w:rsidRPr="00EE5D1A">
              <w:rPr>
                <w:rFonts w:ascii="Arial" w:eastAsia="Times New Roman" w:hAnsi="Arial" w:cs="Arial"/>
                <w:color w:val="000000"/>
                <w:spacing w:val="-4"/>
                <w:sz w:val="19"/>
                <w:szCs w:val="19"/>
                <w:lang w:eastAsia="ru-RU"/>
              </w:rPr>
              <w:softHyphen/>
              <w:t>влять промежуточ</w:t>
            </w:r>
            <w:r w:rsidRPr="00EE5D1A">
              <w:rPr>
                <w:rFonts w:ascii="Arial" w:eastAsia="Times New Roman" w:hAnsi="Arial" w:cs="Arial"/>
                <w:color w:val="000000"/>
                <w:spacing w:val="-4"/>
                <w:sz w:val="19"/>
                <w:szCs w:val="19"/>
                <w:lang w:eastAsia="ru-RU"/>
              </w:rPr>
              <w:softHyphen/>
              <w:t>ный и итоговый са</w:t>
            </w:r>
            <w:r w:rsidRPr="00EE5D1A">
              <w:rPr>
                <w:rFonts w:ascii="Arial" w:eastAsia="Times New Roman" w:hAnsi="Arial" w:cs="Arial"/>
                <w:color w:val="000000"/>
                <w:spacing w:val="-4"/>
                <w:sz w:val="19"/>
                <w:szCs w:val="19"/>
                <w:lang w:eastAsia="ru-RU"/>
              </w:rPr>
              <w:softHyphen/>
              <w:t>моконтроль</w:t>
            </w:r>
          </w:p>
        </w:tc>
      </w:tr>
      <w:tr w:rsidR="00EE5D1A" w:rsidRPr="00EE5D1A" w:rsidTr="002B5209">
        <w:trPr>
          <w:trHeight w:hRule="exact" w:val="1176"/>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73</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контрольному</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диктанту</w:t>
            </w:r>
          </w:p>
        </w:tc>
        <w:tc>
          <w:tcPr>
            <w:tcW w:w="1608"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i/>
                <w:iCs/>
                <w:color w:val="000000"/>
                <w:spacing w:val="-2"/>
                <w:sz w:val="19"/>
                <w:szCs w:val="19"/>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i/>
                <w:iCs/>
                <w:color w:val="000000"/>
                <w:spacing w:val="-2"/>
                <w:sz w:val="19"/>
                <w:szCs w:val="19"/>
                <w:lang w:eastAsia="ru-RU"/>
              </w:rPr>
            </w:pP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Орфографическая и синтаксическая подготовка к написанию текста на слух</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изученные алгоритмы действий в самостоятельной работе</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само</w:t>
            </w:r>
            <w:r w:rsidRPr="00EE5D1A">
              <w:rPr>
                <w:rFonts w:ascii="Arial" w:eastAsia="Times New Roman" w:hAnsi="Arial" w:cs="Arial"/>
                <w:color w:val="000000"/>
                <w:spacing w:val="-4"/>
                <w:sz w:val="19"/>
                <w:szCs w:val="19"/>
                <w:lang w:eastAsia="ru-RU"/>
              </w:rPr>
              <w:softHyphen/>
              <w:t>контроль и само</w:t>
            </w:r>
            <w:r w:rsidRPr="00EE5D1A">
              <w:rPr>
                <w:rFonts w:ascii="Arial" w:eastAsia="Times New Roman" w:hAnsi="Arial" w:cs="Arial"/>
                <w:color w:val="000000"/>
                <w:spacing w:val="-4"/>
                <w:sz w:val="19"/>
                <w:szCs w:val="19"/>
                <w:lang w:eastAsia="ru-RU"/>
              </w:rPr>
              <w:softHyphen/>
              <w:t>оценку своей работы</w:t>
            </w:r>
          </w:p>
          <w:p w:rsidR="00EE5D1A" w:rsidRPr="00EE5D1A" w:rsidRDefault="00EE5D1A" w:rsidP="00EE5D1A">
            <w:pPr>
              <w:framePr w:w="14602" w:h="9518" w:wrap="around" w:vAnchor="page" w:hAnchor="page" w:x="1118" w:y="971"/>
              <w:widowControl w:val="0"/>
              <w:spacing w:after="0" w:line="230" w:lineRule="exact"/>
              <w:ind w:left="120"/>
              <w:rPr>
                <w:rFonts w:ascii="Arial" w:eastAsia="Times New Roman" w:hAnsi="Arial" w:cs="Arial"/>
                <w:color w:val="000000"/>
                <w:spacing w:val="-4"/>
                <w:sz w:val="19"/>
                <w:szCs w:val="19"/>
                <w:lang w:eastAsia="ru-RU"/>
              </w:rPr>
            </w:pPr>
          </w:p>
        </w:tc>
      </w:tr>
    </w:tbl>
    <w:p w:rsidR="00EE5D1A" w:rsidRPr="00EE5D1A" w:rsidRDefault="00EE5D1A" w:rsidP="00EE5D1A">
      <w:pPr>
        <w:framePr w:wrap="around" w:vAnchor="page" w:hAnchor="page" w:x="8289"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32</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8"/>
        <w:gridCol w:w="2842"/>
        <w:gridCol w:w="2698"/>
        <w:gridCol w:w="2136"/>
        <w:gridCol w:w="2266"/>
      </w:tblGrid>
      <w:tr w:rsidR="00EE5D1A" w:rsidRPr="00EE5D1A" w:rsidTr="002B5209">
        <w:trPr>
          <w:trHeight w:hRule="exact" w:val="255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74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Контрольный диктант за вторую четверть</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Демонстрация уровня предметных учебных дей</w:t>
            </w:r>
            <w:r w:rsidRPr="00EE5D1A">
              <w:rPr>
                <w:rFonts w:ascii="Arial" w:eastAsia="Times New Roman" w:hAnsi="Arial" w:cs="Arial"/>
                <w:color w:val="000000"/>
                <w:spacing w:val="-4"/>
                <w:sz w:val="19"/>
                <w:szCs w:val="19"/>
                <w:lang w:eastAsia="ru-RU"/>
              </w:rPr>
              <w:softHyphen/>
              <w:t>ствий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изу</w:t>
            </w:r>
            <w:r w:rsidRPr="00EE5D1A">
              <w:rPr>
                <w:rFonts w:ascii="Arial" w:eastAsia="Times New Roman" w:hAnsi="Arial" w:cs="Arial"/>
                <w:color w:val="000000"/>
                <w:spacing w:val="-4"/>
                <w:sz w:val="19"/>
                <w:szCs w:val="19"/>
                <w:lang w:eastAsia="ru-RU"/>
              </w:rPr>
              <w:softHyphen/>
              <w:t>ченные правила, способы действий при выполнении учебных заданий, вносить необходи</w:t>
            </w:r>
            <w:r w:rsidRPr="00EE5D1A">
              <w:rPr>
                <w:rFonts w:ascii="Arial" w:eastAsia="Times New Roman" w:hAnsi="Arial" w:cs="Arial"/>
                <w:color w:val="000000"/>
                <w:spacing w:val="-4"/>
                <w:sz w:val="19"/>
                <w:szCs w:val="19"/>
                <w:lang w:eastAsia="ru-RU"/>
              </w:rPr>
              <w:softHyphen/>
              <w:t>мые коррективы в собственные дейст</w:t>
            </w:r>
            <w:r w:rsidRPr="00EE5D1A">
              <w:rPr>
                <w:rFonts w:ascii="Arial" w:eastAsia="Times New Roman" w:hAnsi="Arial" w:cs="Arial"/>
                <w:color w:val="000000"/>
                <w:spacing w:val="-4"/>
                <w:sz w:val="19"/>
                <w:szCs w:val="19"/>
                <w:lang w:eastAsia="ru-RU"/>
              </w:rPr>
              <w:softHyphen/>
              <w:t>вия по итогам само</w:t>
            </w:r>
            <w:r w:rsidRPr="00EE5D1A">
              <w:rPr>
                <w:rFonts w:ascii="Arial" w:eastAsia="Times New Roman" w:hAnsi="Arial" w:cs="Arial"/>
                <w:color w:val="000000"/>
                <w:spacing w:val="-4"/>
                <w:sz w:val="19"/>
                <w:szCs w:val="19"/>
                <w:lang w:eastAsia="ru-RU"/>
              </w:rPr>
              <w:softHyphen/>
              <w:t>проверки</w:t>
            </w:r>
          </w:p>
        </w:tc>
      </w:tr>
      <w:tr w:rsidR="00EE5D1A" w:rsidRPr="00EE5D1A" w:rsidTr="002B5209">
        <w:trPr>
          <w:trHeight w:hRule="exact" w:val="3000"/>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Индивидуальная работа с выявленными проблемами, закрепление навыков за</w:t>
            </w:r>
            <w:r w:rsidRPr="00EE5D1A">
              <w:rPr>
                <w:rFonts w:ascii="Arial" w:eastAsia="Times New Roman" w:hAnsi="Arial" w:cs="Arial"/>
                <w:color w:val="000000"/>
                <w:spacing w:val="-4"/>
                <w:sz w:val="19"/>
                <w:szCs w:val="19"/>
                <w:lang w:eastAsia="ru-RU"/>
              </w:rPr>
              <w:softHyphen/>
              <w:t>писи слов с орфограммами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tc>
      </w:tr>
      <w:tr w:rsidR="00EE5D1A" w:rsidRPr="00EE5D1A" w:rsidTr="002B5209">
        <w:trPr>
          <w:trHeight w:hRule="exact" w:val="184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Проверочная работа ком</w:t>
            </w:r>
            <w:r w:rsidRPr="00EE5D1A">
              <w:rPr>
                <w:rFonts w:ascii="Arial" w:eastAsia="Times New Roman" w:hAnsi="Arial" w:cs="Arial"/>
                <w:b/>
                <w:bCs/>
                <w:color w:val="000000"/>
                <w:spacing w:val="-3"/>
                <w:sz w:val="19"/>
                <w:szCs w:val="19"/>
                <w:lang w:eastAsia="ru-RU"/>
              </w:rPr>
              <w:softHyphen/>
              <w:t>плексного характера</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 основе текста проверка разного типа текстовых и языковых учебных дейст</w:t>
            </w:r>
            <w:r w:rsidRPr="00EE5D1A">
              <w:rPr>
                <w:rFonts w:ascii="Arial" w:eastAsia="Times New Roman" w:hAnsi="Arial" w:cs="Arial"/>
                <w:color w:val="000000"/>
                <w:spacing w:val="-4"/>
                <w:sz w:val="19"/>
                <w:szCs w:val="19"/>
                <w:lang w:eastAsia="ru-RU"/>
              </w:rPr>
              <w:softHyphen/>
              <w:t>вий (использование слов разных частей речи), уни</w:t>
            </w:r>
            <w:r w:rsidRPr="00EE5D1A">
              <w:rPr>
                <w:rFonts w:ascii="Arial" w:eastAsia="Times New Roman" w:hAnsi="Arial" w:cs="Arial"/>
                <w:color w:val="000000"/>
                <w:spacing w:val="-4"/>
                <w:sz w:val="19"/>
                <w:szCs w:val="19"/>
                <w:lang w:eastAsia="ru-RU"/>
              </w:rPr>
              <w:softHyphen/>
              <w:t>версальных учебных дей</w:t>
            </w:r>
            <w:r w:rsidRPr="00EE5D1A">
              <w:rPr>
                <w:rFonts w:ascii="Arial" w:eastAsia="Times New Roman" w:hAnsi="Arial" w:cs="Arial"/>
                <w:color w:val="000000"/>
                <w:spacing w:val="-4"/>
                <w:sz w:val="19"/>
                <w:szCs w:val="19"/>
                <w:lang w:eastAsia="ru-RU"/>
              </w:rPr>
              <w:softHyphen/>
              <w:t>ствий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универсаль</w:t>
            </w:r>
            <w:r w:rsidRPr="00EE5D1A">
              <w:rPr>
                <w:rFonts w:ascii="Arial" w:eastAsia="Times New Roman" w:hAnsi="Arial" w:cs="Arial"/>
                <w:color w:val="000000"/>
                <w:spacing w:val="-4"/>
                <w:sz w:val="19"/>
                <w:szCs w:val="19"/>
                <w:lang w:eastAsia="ru-RU"/>
              </w:rPr>
              <w:softHyphen/>
              <w:t>ные учебные действия при решении учебных задач</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499" w:wrap="around" w:vAnchor="page" w:hAnchor="page" w:x="1104"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вы</w:t>
            </w:r>
            <w:r w:rsidRPr="00EE5D1A">
              <w:rPr>
                <w:rFonts w:ascii="Arial" w:eastAsia="Times New Roman" w:hAnsi="Arial" w:cs="Arial"/>
                <w:color w:val="000000"/>
                <w:spacing w:val="-4"/>
                <w:sz w:val="19"/>
                <w:szCs w:val="19"/>
                <w:lang w:eastAsia="ru-RU"/>
              </w:rPr>
              <w:softHyphen/>
              <w:t>членять главное в тексте, планировать свою деятельность, делать выводы, обобщать, оценивать качество работы</w:t>
            </w:r>
          </w:p>
        </w:tc>
      </w:tr>
      <w:tr w:rsidR="00EE5D1A" w:rsidRPr="00EE5D1A" w:rsidTr="002B5209">
        <w:trPr>
          <w:trHeight w:hRule="exact" w:val="2098"/>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78</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Творческие работы детей по теме «Новогодняя елка»</w:t>
            </w:r>
          </w:p>
        </w:tc>
        <w:tc>
          <w:tcPr>
            <w:tcW w:w="161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Описание изготовления елочной игрушки либо опи</w:t>
            </w:r>
            <w:r w:rsidRPr="00EE5D1A">
              <w:rPr>
                <w:rFonts w:ascii="Arial" w:eastAsia="Times New Roman" w:hAnsi="Arial" w:cs="Arial"/>
                <w:color w:val="000000"/>
                <w:spacing w:val="-4"/>
                <w:sz w:val="19"/>
                <w:szCs w:val="19"/>
                <w:lang w:eastAsia="ru-RU"/>
              </w:rPr>
              <w:softHyphen/>
              <w:t>сание новогодней елки по выбору</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тексты на одну тему, определять основную мысль, выде</w:t>
            </w:r>
            <w:r w:rsidRPr="00EE5D1A">
              <w:rPr>
                <w:rFonts w:ascii="Arial" w:eastAsia="Times New Roman" w:hAnsi="Arial" w:cs="Arial"/>
                <w:color w:val="000000"/>
                <w:spacing w:val="-4"/>
                <w:sz w:val="19"/>
                <w:szCs w:val="19"/>
                <w:lang w:eastAsia="ru-RU"/>
              </w:rPr>
              <w:softHyphen/>
              <w:t>лять ориентиры, строить свое высказывание на заданную тему, используя план, опорные слова</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30" w:h="9499" w:wrap="around" w:vAnchor="page" w:hAnchor="page" w:x="1104"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сравнивать, делать выводы, составлять высказывания на за</w:t>
            </w:r>
            <w:r w:rsidRPr="00EE5D1A">
              <w:rPr>
                <w:rFonts w:ascii="Arial" w:eastAsia="Times New Roman" w:hAnsi="Arial" w:cs="Arial"/>
                <w:color w:val="000000"/>
                <w:spacing w:val="-4"/>
                <w:sz w:val="19"/>
                <w:szCs w:val="19"/>
                <w:lang w:eastAsia="ru-RU"/>
              </w:rPr>
              <w:softHyphen/>
              <w:t>данную тему, осуще</w:t>
            </w:r>
            <w:r w:rsidRPr="00EE5D1A">
              <w:rPr>
                <w:rFonts w:ascii="Arial" w:eastAsia="Times New Roman" w:hAnsi="Arial" w:cs="Arial"/>
                <w:color w:val="000000"/>
                <w:spacing w:val="-4"/>
                <w:sz w:val="19"/>
                <w:szCs w:val="19"/>
                <w:lang w:eastAsia="ru-RU"/>
              </w:rPr>
              <w:softHyphen/>
              <w:t>ствлять самокон</w:t>
            </w:r>
            <w:r w:rsidRPr="00EE5D1A">
              <w:rPr>
                <w:rFonts w:ascii="Arial" w:eastAsia="Times New Roman" w:hAnsi="Arial" w:cs="Arial"/>
                <w:color w:val="000000"/>
                <w:spacing w:val="-4"/>
                <w:sz w:val="19"/>
                <w:szCs w:val="19"/>
                <w:lang w:eastAsia="ru-RU"/>
              </w:rPr>
              <w:softHyphen/>
              <w:t>троль, оценивать работу свою и одно</w:t>
            </w:r>
            <w:r w:rsidRPr="00EE5D1A">
              <w:rPr>
                <w:rFonts w:ascii="Arial" w:eastAsia="Times New Roman" w:hAnsi="Arial" w:cs="Arial"/>
                <w:color w:val="000000"/>
                <w:spacing w:val="-4"/>
                <w:sz w:val="19"/>
                <w:szCs w:val="19"/>
                <w:lang w:eastAsia="ru-RU"/>
              </w:rPr>
              <w:softHyphen/>
              <w:t>классников</w:t>
            </w:r>
          </w:p>
        </w:tc>
      </w:tr>
    </w:tbl>
    <w:p w:rsidR="00EE5D1A" w:rsidRPr="00EE5D1A" w:rsidRDefault="00EE5D1A" w:rsidP="00EE5D1A">
      <w:pPr>
        <w:framePr w:wrap="around" w:vAnchor="page" w:hAnchor="page" w:x="8270"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25"/>
        <w:gridCol w:w="1646"/>
        <w:gridCol w:w="1613"/>
        <w:gridCol w:w="2842"/>
        <w:gridCol w:w="2702"/>
        <w:gridCol w:w="2131"/>
        <w:gridCol w:w="2261"/>
      </w:tblGrid>
      <w:tr w:rsidR="00EE5D1A" w:rsidRPr="00EE5D1A" w:rsidTr="002B5209">
        <w:trPr>
          <w:trHeight w:hRule="exact" w:val="254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79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Презентация и анализ твор</w:t>
            </w:r>
            <w:r w:rsidRPr="00EE5D1A">
              <w:rPr>
                <w:rFonts w:ascii="Arial" w:eastAsia="Times New Roman" w:hAnsi="Arial" w:cs="Arial"/>
                <w:color w:val="000000"/>
                <w:spacing w:val="-4"/>
                <w:sz w:val="19"/>
                <w:szCs w:val="19"/>
                <w:lang w:eastAsia="ru-RU"/>
              </w:rPr>
              <w:softHyphen/>
              <w:t>ческих работ. Инструктаж по проектной деятельности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Подбор критериев и оценка выполненных работ, выяв</w:t>
            </w:r>
            <w:r w:rsidRPr="00EE5D1A">
              <w:rPr>
                <w:rFonts w:ascii="Arial" w:eastAsia="Times New Roman" w:hAnsi="Arial" w:cs="Arial"/>
                <w:color w:val="000000"/>
                <w:spacing w:val="-4"/>
                <w:sz w:val="19"/>
                <w:szCs w:val="19"/>
                <w:lang w:eastAsia="ru-RU"/>
              </w:rPr>
              <w:softHyphen/>
              <w:t>ление удачных речевых оборотов, коррекция рече</w:t>
            </w:r>
            <w:r w:rsidRPr="00EE5D1A">
              <w:rPr>
                <w:rFonts w:ascii="Arial" w:eastAsia="Times New Roman" w:hAnsi="Arial" w:cs="Arial"/>
                <w:color w:val="000000"/>
                <w:spacing w:val="-4"/>
                <w:sz w:val="19"/>
                <w:szCs w:val="19"/>
                <w:lang w:eastAsia="ru-RU"/>
              </w:rPr>
              <w:softHyphen/>
              <w:t>вых ошибок</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аргументирован</w:t>
            </w:r>
            <w:r w:rsidRPr="00EE5D1A">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E5D1A">
              <w:rPr>
                <w:rFonts w:ascii="Arial" w:eastAsia="Times New Roman" w:hAnsi="Arial" w:cs="Arial"/>
                <w:color w:val="000000"/>
                <w:spacing w:val="-4"/>
                <w:sz w:val="19"/>
                <w:szCs w:val="19"/>
                <w:lang w:eastAsia="ru-RU"/>
              </w:rPr>
              <w:softHyphen/>
              <w:t>ровать собственную коррекционную дея</w:t>
            </w:r>
            <w:r w:rsidRPr="00EE5D1A">
              <w:rPr>
                <w:rFonts w:ascii="Arial" w:eastAsia="Times New Roman" w:hAnsi="Arial" w:cs="Arial"/>
                <w:color w:val="000000"/>
                <w:spacing w:val="-4"/>
                <w:sz w:val="19"/>
                <w:szCs w:val="19"/>
                <w:lang w:eastAsia="ru-RU"/>
              </w:rPr>
              <w:softHyphen/>
              <w:t>тельность и действия, необходимые для ре</w:t>
            </w:r>
            <w:r w:rsidRPr="00EE5D1A">
              <w:rPr>
                <w:rFonts w:ascii="Arial" w:eastAsia="Times New Roman" w:hAnsi="Arial" w:cs="Arial"/>
                <w:color w:val="000000"/>
                <w:spacing w:val="-4"/>
                <w:sz w:val="19"/>
                <w:szCs w:val="19"/>
                <w:lang w:eastAsia="ru-RU"/>
              </w:rPr>
              <w:softHyphen/>
              <w:t>шения орфографиче</w:t>
            </w:r>
            <w:r w:rsidRPr="00EE5D1A">
              <w:rPr>
                <w:rFonts w:ascii="Arial" w:eastAsia="Times New Roman" w:hAnsi="Arial" w:cs="Arial"/>
                <w:color w:val="000000"/>
                <w:spacing w:val="-4"/>
                <w:sz w:val="19"/>
                <w:szCs w:val="19"/>
                <w:lang w:eastAsia="ru-RU"/>
              </w:rPr>
              <w:softHyphen/>
              <w:t>ской задачи</w:t>
            </w:r>
          </w:p>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1622"/>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80</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Главные части слова и сло</w:t>
            </w:r>
            <w:r w:rsidRPr="00EE5D1A">
              <w:rPr>
                <w:rFonts w:ascii="Arial" w:eastAsia="Times New Roman" w:hAnsi="Arial" w:cs="Arial"/>
                <w:color w:val="000000"/>
                <w:spacing w:val="-4"/>
                <w:sz w:val="19"/>
                <w:szCs w:val="19"/>
                <w:lang w:eastAsia="ru-RU"/>
              </w:rPr>
              <w:softHyphen/>
              <w:t>восочетания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Упражнения в морфемном анализе слова, в восста</w:t>
            </w:r>
            <w:r w:rsidRPr="00EE5D1A">
              <w:rPr>
                <w:rFonts w:ascii="Arial" w:eastAsia="Times New Roman" w:hAnsi="Arial" w:cs="Arial"/>
                <w:color w:val="000000"/>
                <w:spacing w:val="-4"/>
                <w:sz w:val="19"/>
                <w:szCs w:val="19"/>
                <w:lang w:eastAsia="ru-RU"/>
              </w:rPr>
              <w:softHyphen/>
              <w:t>новлении и составлении словосочетаний, в анализе слова и словосочетаний, в решении орфографических задач при записи слов</w:t>
            </w:r>
          </w:p>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Показывать звуковое и буквенное строение слов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собст</w:t>
            </w:r>
            <w:r w:rsidRPr="00EE5D1A">
              <w:rPr>
                <w:rFonts w:ascii="Arial" w:eastAsia="Times New Roman" w:hAnsi="Arial" w:cs="Arial"/>
                <w:color w:val="000000"/>
                <w:spacing w:val="-4"/>
                <w:sz w:val="19"/>
                <w:szCs w:val="19"/>
                <w:lang w:eastAsia="ru-RU"/>
              </w:rPr>
              <w:softHyphen/>
              <w:t>венную учебную деятельность</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клас</w:t>
            </w:r>
            <w:r w:rsidRPr="00EE5D1A">
              <w:rPr>
                <w:rFonts w:ascii="Arial" w:eastAsia="Times New Roman" w:hAnsi="Arial" w:cs="Arial"/>
                <w:color w:val="000000"/>
                <w:spacing w:val="-4"/>
                <w:sz w:val="19"/>
                <w:szCs w:val="19"/>
                <w:lang w:eastAsia="ru-RU"/>
              </w:rPr>
              <w:softHyphen/>
              <w:t>сифицировать и син</w:t>
            </w:r>
            <w:r w:rsidRPr="00EE5D1A">
              <w:rPr>
                <w:rFonts w:ascii="Arial" w:eastAsia="Times New Roman" w:hAnsi="Arial" w:cs="Arial"/>
                <w:color w:val="000000"/>
                <w:spacing w:val="-4"/>
                <w:sz w:val="19"/>
                <w:szCs w:val="19"/>
                <w:lang w:eastAsia="ru-RU"/>
              </w:rPr>
              <w:softHyphen/>
              <w:t>тезировать речевой материал, строить логическое вы</w:t>
            </w:r>
            <w:r w:rsidRPr="00EE5D1A">
              <w:rPr>
                <w:rFonts w:ascii="Arial" w:eastAsia="Times New Roman" w:hAnsi="Arial" w:cs="Arial"/>
                <w:color w:val="000000"/>
                <w:spacing w:val="-4"/>
                <w:sz w:val="19"/>
                <w:szCs w:val="19"/>
                <w:lang w:eastAsia="ru-RU"/>
              </w:rPr>
              <w:softHyphen/>
              <w:t>сказывание, строить схемы</w:t>
            </w:r>
          </w:p>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99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81</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Части речи в роли главных членов пред</w:t>
            </w:r>
            <w:r w:rsidRPr="00EE5D1A">
              <w:rPr>
                <w:rFonts w:ascii="Arial" w:eastAsia="Times New Roman" w:hAnsi="Arial" w:cs="Arial"/>
                <w:color w:val="000000"/>
                <w:spacing w:val="-4"/>
                <w:sz w:val="19"/>
                <w:szCs w:val="19"/>
                <w:lang w:eastAsia="ru-RU"/>
              </w:rPr>
              <w:softHyphen/>
              <w:t xml:space="preserve">ложения. </w:t>
            </w:r>
            <w:r w:rsidRPr="00EE5D1A">
              <w:rPr>
                <w:rFonts w:ascii="Arial" w:eastAsia="Times New Roman" w:hAnsi="Arial" w:cs="Arial"/>
                <w:b/>
                <w:bCs/>
                <w:color w:val="000000"/>
                <w:spacing w:val="-3"/>
                <w:sz w:val="19"/>
                <w:szCs w:val="19"/>
                <w:lang w:eastAsia="ru-RU"/>
              </w:rPr>
              <w:t>Контрольный словарный диктант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Углубление понятий о предложении как конструк</w:t>
            </w:r>
            <w:r w:rsidRPr="00EE5D1A">
              <w:rPr>
                <w:rFonts w:ascii="Arial" w:eastAsia="Times New Roman" w:hAnsi="Arial" w:cs="Arial"/>
                <w:color w:val="000000"/>
                <w:spacing w:val="-4"/>
                <w:sz w:val="19"/>
                <w:szCs w:val="19"/>
                <w:lang w:eastAsia="ru-RU"/>
              </w:rPr>
              <w:softHyphen/>
              <w:t>ции из слов, которые в со</w:t>
            </w:r>
            <w:r w:rsidRPr="00EE5D1A">
              <w:rPr>
                <w:rFonts w:ascii="Arial" w:eastAsia="Times New Roman" w:hAnsi="Arial" w:cs="Arial"/>
                <w:color w:val="000000"/>
                <w:spacing w:val="-4"/>
                <w:sz w:val="19"/>
                <w:szCs w:val="19"/>
                <w:lang w:eastAsia="ru-RU"/>
              </w:rPr>
              <w:softHyphen/>
              <w:t>ставе предложения явля</w:t>
            </w:r>
            <w:r w:rsidRPr="00EE5D1A">
              <w:rPr>
                <w:rFonts w:ascii="Arial" w:eastAsia="Times New Roman" w:hAnsi="Arial" w:cs="Arial"/>
                <w:color w:val="000000"/>
                <w:spacing w:val="-4"/>
                <w:sz w:val="19"/>
                <w:szCs w:val="19"/>
                <w:lang w:eastAsia="ru-RU"/>
              </w:rPr>
              <w:softHyphen/>
              <w:t>ются членами предложе</w:t>
            </w:r>
            <w:r w:rsidRPr="00EE5D1A">
              <w:rPr>
                <w:rFonts w:ascii="Arial" w:eastAsia="Times New Roman" w:hAnsi="Arial" w:cs="Arial"/>
                <w:color w:val="000000"/>
                <w:spacing w:val="-4"/>
                <w:sz w:val="19"/>
                <w:szCs w:val="19"/>
                <w:lang w:eastAsia="ru-RU"/>
              </w:rPr>
              <w:softHyphen/>
              <w:t>ния. Расширение пред</w:t>
            </w:r>
            <w:r w:rsidRPr="00EE5D1A">
              <w:rPr>
                <w:rFonts w:ascii="Arial" w:eastAsia="Times New Roman" w:hAnsi="Arial" w:cs="Arial"/>
                <w:color w:val="000000"/>
                <w:spacing w:val="-4"/>
                <w:sz w:val="19"/>
                <w:szCs w:val="19"/>
                <w:lang w:eastAsia="ru-RU"/>
              </w:rPr>
              <w:softHyphen/>
              <w:t>ставлений о средствах вы</w:t>
            </w:r>
            <w:r w:rsidRPr="00EE5D1A">
              <w:rPr>
                <w:rFonts w:ascii="Arial" w:eastAsia="Times New Roman" w:hAnsi="Arial" w:cs="Arial"/>
                <w:color w:val="000000"/>
                <w:spacing w:val="-4"/>
                <w:sz w:val="19"/>
                <w:szCs w:val="19"/>
                <w:lang w:eastAsia="ru-RU"/>
              </w:rPr>
              <w:softHyphen/>
              <w:t>ражения главных членов предложения: именами прилагательными, словосо</w:t>
            </w:r>
            <w:r w:rsidRPr="00EE5D1A">
              <w:rPr>
                <w:rFonts w:ascii="Arial" w:eastAsia="Times New Roman" w:hAnsi="Arial" w:cs="Arial"/>
                <w:color w:val="000000"/>
                <w:spacing w:val="-4"/>
                <w:sz w:val="19"/>
                <w:szCs w:val="19"/>
                <w:lang w:eastAsia="ru-RU"/>
              </w:rPr>
              <w:softHyphen/>
              <w:t>четаниями и пр. Составление высказываний на тему «Береза»</w:t>
            </w:r>
          </w:p>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Знать признаки предло</w:t>
            </w:r>
            <w:r w:rsidRPr="00EE5D1A">
              <w:rPr>
                <w:rFonts w:ascii="Arial" w:eastAsia="Times New Roman" w:hAnsi="Arial" w:cs="Arial"/>
                <w:color w:val="000000"/>
                <w:spacing w:val="-4"/>
                <w:sz w:val="19"/>
                <w:szCs w:val="19"/>
                <w:lang w:eastAsia="ru-RU"/>
              </w:rPr>
              <w:softHyphen/>
              <w:t>жения и текста. Отличать текст от группы предло</w:t>
            </w:r>
            <w:r w:rsidRPr="00EE5D1A">
              <w:rPr>
                <w:rFonts w:ascii="Arial" w:eastAsia="Times New Roman" w:hAnsi="Arial" w:cs="Arial"/>
                <w:color w:val="000000"/>
                <w:spacing w:val="-4"/>
                <w:sz w:val="19"/>
                <w:szCs w:val="19"/>
                <w:lang w:eastAsia="ru-RU"/>
              </w:rPr>
              <w:softHyphen/>
              <w:t>жений. Определять ска</w:t>
            </w:r>
            <w:r w:rsidRPr="00EE5D1A">
              <w:rPr>
                <w:rFonts w:ascii="Arial" w:eastAsia="Times New Roman" w:hAnsi="Arial" w:cs="Arial"/>
                <w:color w:val="000000"/>
                <w:spacing w:val="-4"/>
                <w:sz w:val="19"/>
                <w:szCs w:val="19"/>
                <w:lang w:eastAsia="ru-RU"/>
              </w:rPr>
              <w:softHyphen/>
              <w:t>зуемое не только по внешним признакам, но и по смыслу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Сравнивать, анали</w:t>
            </w:r>
            <w:r w:rsidRPr="00EE5D1A">
              <w:rPr>
                <w:rFonts w:ascii="Arial" w:eastAsia="Times New Roman" w:hAnsi="Arial" w:cs="Arial"/>
                <w:color w:val="000000"/>
                <w:spacing w:val="-4"/>
                <w:sz w:val="19"/>
                <w:szCs w:val="19"/>
                <w:lang w:eastAsia="ru-RU"/>
              </w:rPr>
              <w:softHyphen/>
              <w:t>зировать и обобщать речевой материал, делать выводы, ис</w:t>
            </w:r>
            <w:r w:rsidRPr="00EE5D1A">
              <w:rPr>
                <w:rFonts w:ascii="Arial" w:eastAsia="Times New Roman" w:hAnsi="Arial" w:cs="Arial"/>
                <w:color w:val="000000"/>
                <w:spacing w:val="-4"/>
                <w:sz w:val="19"/>
                <w:szCs w:val="19"/>
                <w:lang w:eastAsia="ru-RU"/>
              </w:rPr>
              <w:softHyphen/>
              <w:t>пользовать словари для уточнения зна</w:t>
            </w:r>
            <w:r w:rsidRPr="00EE5D1A">
              <w:rPr>
                <w:rFonts w:ascii="Arial" w:eastAsia="Times New Roman" w:hAnsi="Arial" w:cs="Arial"/>
                <w:color w:val="000000"/>
                <w:spacing w:val="-4"/>
                <w:sz w:val="19"/>
                <w:szCs w:val="19"/>
                <w:lang w:eastAsia="ru-RU"/>
              </w:rPr>
              <w:softHyphen/>
              <w:t>чения и правописа</w:t>
            </w:r>
            <w:r w:rsidRPr="00EE5D1A">
              <w:rPr>
                <w:rFonts w:ascii="Arial" w:eastAsia="Times New Roman" w:hAnsi="Arial" w:cs="Arial"/>
                <w:color w:val="000000"/>
                <w:spacing w:val="-4"/>
                <w:sz w:val="19"/>
                <w:szCs w:val="19"/>
                <w:lang w:eastAsia="ru-RU"/>
              </w:rPr>
              <w:softHyphen/>
              <w:t>ния слов, осуще</w:t>
            </w:r>
            <w:r w:rsidRPr="00EE5D1A">
              <w:rPr>
                <w:rFonts w:ascii="Arial" w:eastAsia="Times New Roman" w:hAnsi="Arial" w:cs="Arial"/>
                <w:color w:val="000000"/>
                <w:spacing w:val="-4"/>
                <w:sz w:val="19"/>
                <w:szCs w:val="19"/>
                <w:lang w:eastAsia="ru-RU"/>
              </w:rPr>
              <w:softHyphen/>
              <w:t>ствлять работу в па</w:t>
            </w:r>
            <w:r w:rsidRPr="00EE5D1A">
              <w:rPr>
                <w:rFonts w:ascii="Arial" w:eastAsia="Times New Roman" w:hAnsi="Arial" w:cs="Arial"/>
                <w:color w:val="000000"/>
                <w:spacing w:val="-4"/>
                <w:sz w:val="19"/>
                <w:szCs w:val="19"/>
                <w:lang w:eastAsia="ru-RU"/>
              </w:rPr>
              <w:softHyphen/>
              <w:t>ре, учитывать точку зрения партнера, договариваться</w:t>
            </w:r>
          </w:p>
        </w:tc>
      </w:tr>
      <w:tr w:rsidR="00EE5D1A" w:rsidRPr="00EE5D1A" w:rsidTr="002B5209">
        <w:trPr>
          <w:trHeight w:hRule="exact" w:val="2318"/>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82</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личных ме</w:t>
            </w:r>
            <w:r w:rsidRPr="00EE5D1A">
              <w:rPr>
                <w:rFonts w:ascii="Arial" w:eastAsia="Times New Roman" w:hAnsi="Arial" w:cs="Arial"/>
                <w:color w:val="000000"/>
                <w:spacing w:val="-4"/>
                <w:sz w:val="19"/>
                <w:szCs w:val="19"/>
                <w:lang w:eastAsia="ru-RU"/>
              </w:rPr>
              <w:softHyphen/>
              <w:t>стоимений в роли подле</w:t>
            </w:r>
            <w:r w:rsidRPr="00EE5D1A">
              <w:rPr>
                <w:rFonts w:ascii="Arial" w:eastAsia="Times New Roman" w:hAnsi="Arial" w:cs="Arial"/>
                <w:color w:val="000000"/>
                <w:spacing w:val="-4"/>
                <w:sz w:val="19"/>
                <w:szCs w:val="19"/>
                <w:lang w:eastAsia="ru-RU"/>
              </w:rPr>
              <w:softHyphen/>
              <w:t>жащего</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выраже</w:t>
            </w:r>
            <w:r w:rsidRPr="00EE5D1A">
              <w:rPr>
                <w:rFonts w:ascii="Arial" w:eastAsia="Times New Roman" w:hAnsi="Arial" w:cs="Arial"/>
                <w:color w:val="000000"/>
                <w:spacing w:val="-4"/>
                <w:sz w:val="19"/>
                <w:szCs w:val="19"/>
                <w:lang w:eastAsia="ru-RU"/>
              </w:rPr>
              <w:softHyphen/>
              <w:t>нием подлежащего лич</w:t>
            </w:r>
            <w:r w:rsidRPr="00EE5D1A">
              <w:rPr>
                <w:rFonts w:ascii="Arial" w:eastAsia="Times New Roman" w:hAnsi="Arial" w:cs="Arial"/>
                <w:color w:val="000000"/>
                <w:spacing w:val="-4"/>
                <w:sz w:val="19"/>
                <w:szCs w:val="19"/>
                <w:lang w:eastAsia="ru-RU"/>
              </w:rPr>
              <w:softHyphen/>
              <w:t>ными местоимениями</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 место</w:t>
            </w:r>
            <w:r w:rsidRPr="00EE5D1A">
              <w:rPr>
                <w:rFonts w:ascii="Arial" w:eastAsia="Times New Roman" w:hAnsi="Arial" w:cs="Arial"/>
                <w:color w:val="000000"/>
                <w:spacing w:val="-4"/>
                <w:sz w:val="19"/>
                <w:szCs w:val="19"/>
                <w:lang w:eastAsia="ru-RU"/>
              </w:rPr>
              <w:softHyphen/>
              <w:t>имении, его роли в речи, лице местоимений, смы</w:t>
            </w:r>
            <w:r w:rsidRPr="00EE5D1A">
              <w:rPr>
                <w:rFonts w:ascii="Arial" w:eastAsia="Times New Roman" w:hAnsi="Arial" w:cs="Arial"/>
                <w:color w:val="000000"/>
                <w:spacing w:val="-4"/>
                <w:sz w:val="19"/>
                <w:szCs w:val="19"/>
                <w:lang w:eastAsia="ru-RU"/>
              </w:rPr>
              <w:softHyphen/>
              <w:t>словом значении, кор</w:t>
            </w:r>
            <w:r w:rsidRPr="00EE5D1A">
              <w:rPr>
                <w:rFonts w:ascii="Arial" w:eastAsia="Times New Roman" w:hAnsi="Arial" w:cs="Arial"/>
                <w:color w:val="000000"/>
                <w:spacing w:val="-4"/>
                <w:sz w:val="19"/>
                <w:szCs w:val="19"/>
                <w:lang w:eastAsia="ru-RU"/>
              </w:rPr>
              <w:softHyphen/>
              <w:t>ректно употреблять лич</w:t>
            </w:r>
            <w:r w:rsidRPr="00EE5D1A">
              <w:rPr>
                <w:rFonts w:ascii="Arial" w:eastAsia="Times New Roman" w:hAnsi="Arial" w:cs="Arial"/>
                <w:color w:val="000000"/>
                <w:spacing w:val="-4"/>
                <w:sz w:val="19"/>
                <w:szCs w:val="19"/>
                <w:lang w:eastAsia="ru-RU"/>
              </w:rPr>
              <w:softHyphen/>
              <w:t>ные местоимения в речи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собст</w:t>
            </w:r>
            <w:r w:rsidRPr="00EE5D1A">
              <w:rPr>
                <w:rFonts w:ascii="Arial" w:eastAsia="Times New Roman" w:hAnsi="Arial" w:cs="Arial"/>
                <w:color w:val="000000"/>
                <w:spacing w:val="-4"/>
                <w:sz w:val="19"/>
                <w:szCs w:val="19"/>
                <w:lang w:eastAsia="ru-RU"/>
              </w:rPr>
              <w:softHyphen/>
              <w:t>венную учебную деятельность</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Сравнивать речевой материал, делать выводы, получать информацию из раз</w:t>
            </w:r>
            <w:r w:rsidRPr="00EE5D1A">
              <w:rPr>
                <w:rFonts w:ascii="Arial" w:eastAsia="Times New Roman" w:hAnsi="Arial" w:cs="Arial"/>
                <w:color w:val="000000"/>
                <w:spacing w:val="-4"/>
                <w:sz w:val="19"/>
                <w:szCs w:val="19"/>
                <w:lang w:eastAsia="ru-RU"/>
              </w:rPr>
              <w:softHyphen/>
              <w:t>личных источников, осуществлять взаи</w:t>
            </w:r>
            <w:r w:rsidRPr="00EE5D1A">
              <w:rPr>
                <w:rFonts w:ascii="Arial" w:eastAsia="Times New Roman" w:hAnsi="Arial" w:cs="Arial"/>
                <w:color w:val="000000"/>
                <w:spacing w:val="-4"/>
                <w:sz w:val="19"/>
                <w:szCs w:val="19"/>
                <w:lang w:eastAsia="ru-RU"/>
              </w:rPr>
              <w:softHyphen/>
              <w:t>модействие при ра</w:t>
            </w:r>
            <w:r w:rsidRPr="00EE5D1A">
              <w:rPr>
                <w:rFonts w:ascii="Arial" w:eastAsia="Times New Roman" w:hAnsi="Arial" w:cs="Arial"/>
                <w:color w:val="000000"/>
                <w:spacing w:val="-4"/>
                <w:sz w:val="19"/>
                <w:szCs w:val="19"/>
                <w:lang w:eastAsia="ru-RU"/>
              </w:rPr>
              <w:softHyphen/>
              <w:t>боте в парах, дого</w:t>
            </w:r>
            <w:r w:rsidRPr="00EE5D1A">
              <w:rPr>
                <w:rFonts w:ascii="Arial" w:eastAsia="Times New Roman" w:hAnsi="Arial" w:cs="Arial"/>
                <w:color w:val="000000"/>
                <w:spacing w:val="-4"/>
                <w:sz w:val="19"/>
                <w:szCs w:val="19"/>
                <w:lang w:eastAsia="ru-RU"/>
              </w:rPr>
              <w:softHyphen/>
              <w:t>вариваться, распре</w:t>
            </w:r>
            <w:r w:rsidRPr="00EE5D1A">
              <w:rPr>
                <w:rFonts w:ascii="Arial" w:eastAsia="Times New Roman" w:hAnsi="Arial" w:cs="Arial"/>
                <w:color w:val="000000"/>
                <w:spacing w:val="-4"/>
                <w:sz w:val="19"/>
                <w:szCs w:val="19"/>
                <w:lang w:eastAsia="ru-RU"/>
              </w:rPr>
              <w:softHyphen/>
              <w:t>делять обязанности</w:t>
            </w:r>
          </w:p>
          <w:p w:rsidR="00EE5D1A" w:rsidRPr="00EE5D1A" w:rsidRDefault="00EE5D1A" w:rsidP="00EE5D1A">
            <w:pPr>
              <w:framePr w:w="14616" w:h="9485"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3" w:y="10702"/>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1"/>
        <w:gridCol w:w="734"/>
        <w:gridCol w:w="1642"/>
        <w:gridCol w:w="1618"/>
        <w:gridCol w:w="2842"/>
        <w:gridCol w:w="2702"/>
        <w:gridCol w:w="2131"/>
        <w:gridCol w:w="2261"/>
      </w:tblGrid>
      <w:tr w:rsidR="00EE5D1A" w:rsidRPr="00EE5D1A" w:rsidTr="002B5209">
        <w:trPr>
          <w:trHeight w:hRule="exact" w:val="1397"/>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83</w:t>
            </w:r>
          </w:p>
        </w:tc>
        <w:tc>
          <w:tcPr>
            <w:tcW w:w="734"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Значение лица и числа лич</w:t>
            </w:r>
            <w:r w:rsidRPr="00EE5D1A">
              <w:rPr>
                <w:rFonts w:ascii="Arial" w:eastAsia="Times New Roman" w:hAnsi="Arial" w:cs="Arial"/>
                <w:color w:val="000000"/>
                <w:spacing w:val="-4"/>
                <w:sz w:val="19"/>
                <w:szCs w:val="19"/>
                <w:lang w:eastAsia="ru-RU"/>
              </w:rPr>
              <w:softHyphen/>
              <w:t>ных место</w:t>
            </w:r>
            <w:r w:rsidRPr="00EE5D1A">
              <w:rPr>
                <w:rFonts w:ascii="Arial" w:eastAsia="Times New Roman" w:hAnsi="Arial" w:cs="Arial"/>
                <w:color w:val="000000"/>
                <w:spacing w:val="-4"/>
                <w:sz w:val="19"/>
                <w:szCs w:val="19"/>
                <w:lang w:eastAsia="ru-RU"/>
              </w:rPr>
              <w:softHyphen/>
              <w:t>имений</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понятием о личных местоимениях: роль, значение лица, числа</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почему место</w:t>
            </w:r>
            <w:r w:rsidRPr="00EE5D1A">
              <w:rPr>
                <w:rFonts w:ascii="Arial" w:eastAsia="Times New Roman" w:hAnsi="Arial" w:cs="Arial"/>
                <w:color w:val="000000"/>
                <w:spacing w:val="-4"/>
                <w:sz w:val="19"/>
                <w:szCs w:val="19"/>
                <w:lang w:eastAsia="ru-RU"/>
              </w:rPr>
              <w:softHyphen/>
              <w:t>имения называются лич</w:t>
            </w:r>
            <w:r w:rsidRPr="00EE5D1A">
              <w:rPr>
                <w:rFonts w:ascii="Arial" w:eastAsia="Times New Roman" w:hAnsi="Arial" w:cs="Arial"/>
                <w:color w:val="000000"/>
                <w:spacing w:val="-4"/>
                <w:sz w:val="19"/>
                <w:szCs w:val="19"/>
                <w:lang w:eastAsia="ru-RU"/>
              </w:rPr>
              <w:softHyphen/>
              <w:t>ными, различать место</w:t>
            </w:r>
            <w:r w:rsidRPr="00EE5D1A">
              <w:rPr>
                <w:rFonts w:ascii="Arial" w:eastAsia="Times New Roman" w:hAnsi="Arial" w:cs="Arial"/>
                <w:color w:val="000000"/>
                <w:spacing w:val="-4"/>
                <w:sz w:val="19"/>
                <w:szCs w:val="19"/>
                <w:lang w:eastAsia="ru-RU"/>
              </w:rPr>
              <w:softHyphen/>
              <w:t>имения по лицам и числам</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Классифицировать речевой материал по выделенным призна</w:t>
            </w:r>
            <w:r w:rsidRPr="00EE5D1A">
              <w:rPr>
                <w:rFonts w:ascii="Arial" w:eastAsia="Times New Roman" w:hAnsi="Arial" w:cs="Arial"/>
                <w:color w:val="000000"/>
                <w:spacing w:val="-4"/>
                <w:sz w:val="19"/>
                <w:szCs w:val="19"/>
                <w:lang w:eastAsia="ru-RU"/>
              </w:rPr>
              <w:softHyphen/>
              <w:t>кам, осуществлять взаимодействие в парах</w:t>
            </w:r>
          </w:p>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1618"/>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84</w:t>
            </w:r>
          </w:p>
        </w:tc>
        <w:tc>
          <w:tcPr>
            <w:tcW w:w="734"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Значение рода местоимений. Признаки личных место</w:t>
            </w:r>
            <w:r w:rsidRPr="00EE5D1A">
              <w:rPr>
                <w:rFonts w:ascii="Arial" w:eastAsia="Times New Roman" w:hAnsi="Arial" w:cs="Arial"/>
                <w:color w:val="000000"/>
                <w:spacing w:val="-4"/>
                <w:sz w:val="19"/>
                <w:szCs w:val="19"/>
                <w:lang w:eastAsia="ru-RU"/>
              </w:rPr>
              <w:softHyphen/>
              <w:t>имений</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Наблюдение над проявле</w:t>
            </w:r>
            <w:r w:rsidRPr="00EE5D1A">
              <w:rPr>
                <w:rFonts w:ascii="Arial" w:eastAsia="Times New Roman" w:hAnsi="Arial" w:cs="Arial"/>
                <w:color w:val="000000"/>
                <w:spacing w:val="-4"/>
                <w:sz w:val="19"/>
                <w:szCs w:val="19"/>
                <w:lang w:eastAsia="ru-RU"/>
              </w:rPr>
              <w:softHyphen/>
              <w:t>нием значения рода в лич</w:t>
            </w:r>
            <w:r w:rsidRPr="00EE5D1A">
              <w:rPr>
                <w:rFonts w:ascii="Arial" w:eastAsia="Times New Roman" w:hAnsi="Arial" w:cs="Arial"/>
                <w:color w:val="000000"/>
                <w:spacing w:val="-4"/>
                <w:sz w:val="19"/>
                <w:szCs w:val="19"/>
                <w:lang w:eastAsia="ru-RU"/>
              </w:rPr>
              <w:softHyphen/>
              <w:t>ных местоимениях, над особенностями местоиме</w:t>
            </w:r>
            <w:r w:rsidRPr="00EE5D1A">
              <w:rPr>
                <w:rFonts w:ascii="Arial" w:eastAsia="Times New Roman" w:hAnsi="Arial" w:cs="Arial"/>
                <w:color w:val="000000"/>
                <w:spacing w:val="-4"/>
                <w:sz w:val="19"/>
                <w:szCs w:val="19"/>
                <w:lang w:eastAsia="ru-RU"/>
              </w:rPr>
              <w:softHyphen/>
              <w:t>ний 3 лица. Обобщение признаков личных место</w:t>
            </w:r>
            <w:r w:rsidRPr="00EE5D1A">
              <w:rPr>
                <w:rFonts w:ascii="Arial" w:eastAsia="Times New Roman" w:hAnsi="Arial" w:cs="Arial"/>
                <w:color w:val="000000"/>
                <w:spacing w:val="-4"/>
                <w:sz w:val="19"/>
                <w:szCs w:val="19"/>
                <w:lang w:eastAsia="ru-RU"/>
              </w:rPr>
              <w:softHyphen/>
              <w:t>имений</w:t>
            </w: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местоимения по родам, выделять части текста по заданным при</w:t>
            </w:r>
            <w:r w:rsidRPr="00EE5D1A">
              <w:rPr>
                <w:rFonts w:ascii="Arial" w:eastAsia="Times New Roman" w:hAnsi="Arial" w:cs="Arial"/>
                <w:color w:val="000000"/>
                <w:spacing w:val="-4"/>
                <w:sz w:val="19"/>
                <w:szCs w:val="19"/>
                <w:lang w:eastAsia="ru-RU"/>
              </w:rPr>
              <w:softHyphen/>
              <w:t>знакам, подбирать место</w:t>
            </w:r>
            <w:r w:rsidRPr="00EE5D1A">
              <w:rPr>
                <w:rFonts w:ascii="Arial" w:eastAsia="Times New Roman" w:hAnsi="Arial" w:cs="Arial"/>
                <w:color w:val="000000"/>
                <w:spacing w:val="-4"/>
                <w:sz w:val="19"/>
                <w:szCs w:val="19"/>
                <w:lang w:eastAsia="ru-RU"/>
              </w:rPr>
              <w:softHyphen/>
              <w:t>имения по смыслу текста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и классифицировать речевой материал, синтезировать на ос</w:t>
            </w:r>
            <w:r w:rsidRPr="00EE5D1A">
              <w:rPr>
                <w:rFonts w:ascii="Arial" w:eastAsia="Times New Roman" w:hAnsi="Arial" w:cs="Arial"/>
                <w:color w:val="000000"/>
                <w:spacing w:val="-4"/>
                <w:sz w:val="19"/>
                <w:szCs w:val="19"/>
                <w:lang w:eastAsia="ru-RU"/>
              </w:rPr>
              <w:softHyphen/>
              <w:t>нове анализа</w:t>
            </w: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995"/>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85</w:t>
            </w:r>
          </w:p>
        </w:tc>
        <w:tc>
          <w:tcPr>
            <w:tcW w:w="734"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Сказуемое. Употребление форм глагола</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Углубление представлений о частотном глагольном средстве выражения ска</w:t>
            </w:r>
            <w:r w:rsidRPr="00EE5D1A">
              <w:rPr>
                <w:rFonts w:ascii="Arial" w:eastAsia="Times New Roman" w:hAnsi="Arial" w:cs="Arial"/>
                <w:color w:val="000000"/>
                <w:spacing w:val="-4"/>
                <w:sz w:val="19"/>
                <w:szCs w:val="19"/>
                <w:lang w:eastAsia="ru-RU"/>
              </w:rPr>
              <w:softHyphen/>
              <w:t>зуемого: выбор глагольных форм осуществляется за</w:t>
            </w:r>
            <w:r w:rsidRPr="00EE5D1A">
              <w:rPr>
                <w:rFonts w:ascii="Arial" w:eastAsia="Times New Roman" w:hAnsi="Arial" w:cs="Arial"/>
                <w:color w:val="000000"/>
                <w:spacing w:val="-4"/>
                <w:sz w:val="19"/>
                <w:szCs w:val="19"/>
                <w:lang w:eastAsia="ru-RU"/>
              </w:rPr>
              <w:softHyphen/>
              <w:t>дачей обозначить реаль</w:t>
            </w:r>
            <w:r w:rsidRPr="00EE5D1A">
              <w:rPr>
                <w:rFonts w:ascii="Arial" w:eastAsia="Times New Roman" w:hAnsi="Arial" w:cs="Arial"/>
                <w:color w:val="000000"/>
                <w:spacing w:val="-4"/>
                <w:sz w:val="19"/>
                <w:szCs w:val="19"/>
                <w:lang w:eastAsia="ru-RU"/>
              </w:rPr>
              <w:softHyphen/>
              <w:t>ные, «побудительные», желаемые действия субъекта</w:t>
            </w:r>
          </w:p>
        </w:tc>
        <w:tc>
          <w:tcPr>
            <w:tcW w:w="270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Знать отличительные признаки и роль сказуе</w:t>
            </w:r>
            <w:r w:rsidRPr="00EE5D1A">
              <w:rPr>
                <w:rFonts w:ascii="Arial" w:eastAsia="Times New Roman" w:hAnsi="Arial" w:cs="Arial"/>
                <w:color w:val="000000"/>
                <w:spacing w:val="-4"/>
                <w:sz w:val="19"/>
                <w:szCs w:val="19"/>
                <w:lang w:eastAsia="ru-RU"/>
              </w:rPr>
              <w:softHyphen/>
              <w:t>мого, подбирать более точное по смыслу сказуе</w:t>
            </w:r>
            <w:r w:rsidRPr="00EE5D1A">
              <w:rPr>
                <w:rFonts w:ascii="Arial" w:eastAsia="Times New Roman" w:hAnsi="Arial" w:cs="Arial"/>
                <w:color w:val="000000"/>
                <w:spacing w:val="-4"/>
                <w:sz w:val="19"/>
                <w:szCs w:val="19"/>
                <w:lang w:eastAsia="ru-RU"/>
              </w:rPr>
              <w:softHyphen/>
              <w:t>мое, различать предло</w:t>
            </w:r>
            <w:r w:rsidRPr="00EE5D1A">
              <w:rPr>
                <w:rFonts w:ascii="Arial" w:eastAsia="Times New Roman" w:hAnsi="Arial" w:cs="Arial"/>
                <w:color w:val="000000"/>
                <w:spacing w:val="-4"/>
                <w:sz w:val="19"/>
                <w:szCs w:val="19"/>
                <w:lang w:eastAsia="ru-RU"/>
              </w:rPr>
              <w:softHyphen/>
              <w:t>жения по цели высказы</w:t>
            </w:r>
            <w:r w:rsidRPr="00EE5D1A">
              <w:rPr>
                <w:rFonts w:ascii="Arial" w:eastAsia="Times New Roman" w:hAnsi="Arial" w:cs="Arial"/>
                <w:color w:val="000000"/>
                <w:spacing w:val="-4"/>
                <w:sz w:val="19"/>
                <w:szCs w:val="19"/>
                <w:lang w:eastAsia="ru-RU"/>
              </w:rPr>
              <w:softHyphen/>
              <w:t>вания, определять слова- обращения, вводные сло</w:t>
            </w:r>
            <w:r w:rsidRPr="00EE5D1A">
              <w:rPr>
                <w:rFonts w:ascii="Arial" w:eastAsia="Times New Roman" w:hAnsi="Arial" w:cs="Arial"/>
                <w:color w:val="000000"/>
                <w:spacing w:val="-4"/>
                <w:sz w:val="19"/>
                <w:szCs w:val="19"/>
                <w:lang w:eastAsia="ru-RU"/>
              </w:rPr>
              <w:softHyphen/>
              <w:t>ва как части предло</w:t>
            </w:r>
            <w:r w:rsidRPr="00EE5D1A">
              <w:rPr>
                <w:rFonts w:ascii="Arial" w:eastAsia="Times New Roman" w:hAnsi="Arial" w:cs="Arial"/>
                <w:color w:val="000000"/>
                <w:spacing w:val="-4"/>
                <w:sz w:val="19"/>
                <w:szCs w:val="19"/>
                <w:lang w:eastAsia="ru-RU"/>
              </w:rPr>
              <w:softHyphen/>
              <w:t>жения, не вступающие в синтаксическую связь с другими членами предло</w:t>
            </w:r>
            <w:r w:rsidRPr="00EE5D1A">
              <w:rPr>
                <w:rFonts w:ascii="Arial" w:eastAsia="Times New Roman" w:hAnsi="Arial" w:cs="Arial"/>
                <w:color w:val="000000"/>
                <w:spacing w:val="-4"/>
                <w:sz w:val="19"/>
                <w:szCs w:val="19"/>
                <w:lang w:eastAsia="ru-RU"/>
              </w:rPr>
              <w:softHyphen/>
              <w:t>жения</w:t>
            </w: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4" w:wrap="around" w:vAnchor="page" w:hAnchor="page" w:x="1109"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Проводить наблюде</w:t>
            </w:r>
            <w:r w:rsidRPr="00EE5D1A">
              <w:rPr>
                <w:rFonts w:ascii="Arial" w:eastAsia="Times New Roman" w:hAnsi="Arial" w:cs="Arial"/>
                <w:color w:val="000000"/>
                <w:spacing w:val="-4"/>
                <w:sz w:val="19"/>
                <w:szCs w:val="19"/>
                <w:lang w:eastAsia="ru-RU"/>
              </w:rPr>
              <w:softHyphen/>
              <w:t>ния за речевым ма</w:t>
            </w:r>
            <w:r w:rsidRPr="00EE5D1A">
              <w:rPr>
                <w:rFonts w:ascii="Arial" w:eastAsia="Times New Roman" w:hAnsi="Arial" w:cs="Arial"/>
                <w:color w:val="000000"/>
                <w:spacing w:val="-4"/>
                <w:sz w:val="19"/>
                <w:szCs w:val="19"/>
                <w:lang w:eastAsia="ru-RU"/>
              </w:rPr>
              <w:softHyphen/>
              <w:t>териалом, анализи</w:t>
            </w:r>
            <w:r w:rsidRPr="00EE5D1A">
              <w:rPr>
                <w:rFonts w:ascii="Arial" w:eastAsia="Times New Roman" w:hAnsi="Arial" w:cs="Arial"/>
                <w:color w:val="000000"/>
                <w:spacing w:val="-4"/>
                <w:sz w:val="19"/>
                <w:szCs w:val="19"/>
                <w:lang w:eastAsia="ru-RU"/>
              </w:rPr>
              <w:softHyphen/>
              <w:t>ровать, классифици</w:t>
            </w:r>
            <w:r w:rsidRPr="00EE5D1A">
              <w:rPr>
                <w:rFonts w:ascii="Arial" w:eastAsia="Times New Roman" w:hAnsi="Arial" w:cs="Arial"/>
                <w:color w:val="000000"/>
                <w:spacing w:val="-4"/>
                <w:sz w:val="19"/>
                <w:szCs w:val="19"/>
                <w:lang w:eastAsia="ru-RU"/>
              </w:rPr>
              <w:softHyphen/>
              <w:t>ровать речевые еди</w:t>
            </w:r>
            <w:r w:rsidRPr="00EE5D1A">
              <w:rPr>
                <w:rFonts w:ascii="Arial" w:eastAsia="Times New Roman" w:hAnsi="Arial" w:cs="Arial"/>
                <w:color w:val="000000"/>
                <w:spacing w:val="-4"/>
                <w:sz w:val="19"/>
                <w:szCs w:val="19"/>
                <w:lang w:eastAsia="ru-RU"/>
              </w:rPr>
              <w:softHyphen/>
              <w:t>ницы, выделять су</w:t>
            </w:r>
            <w:r w:rsidRPr="00EE5D1A">
              <w:rPr>
                <w:rFonts w:ascii="Arial" w:eastAsia="Times New Roman" w:hAnsi="Arial" w:cs="Arial"/>
                <w:color w:val="000000"/>
                <w:spacing w:val="-4"/>
                <w:sz w:val="19"/>
                <w:szCs w:val="19"/>
                <w:lang w:eastAsia="ru-RU"/>
              </w:rPr>
              <w:softHyphen/>
              <w:t>щественные при</w:t>
            </w:r>
            <w:r w:rsidRPr="00EE5D1A">
              <w:rPr>
                <w:rFonts w:ascii="Arial" w:eastAsia="Times New Roman" w:hAnsi="Arial" w:cs="Arial"/>
                <w:color w:val="000000"/>
                <w:spacing w:val="-4"/>
                <w:sz w:val="19"/>
                <w:szCs w:val="19"/>
                <w:lang w:eastAsia="ru-RU"/>
              </w:rPr>
              <w:softHyphen/>
              <w:t>знаки</w:t>
            </w:r>
          </w:p>
        </w:tc>
      </w:tr>
      <w:tr w:rsidR="00EE5D1A" w:rsidRPr="00EE5D1A" w:rsidTr="002B5209">
        <w:trPr>
          <w:trHeight w:hRule="exact" w:val="1622"/>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86</w:t>
            </w:r>
          </w:p>
        </w:tc>
        <w:tc>
          <w:tcPr>
            <w:tcW w:w="734"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глаголов в форме про</w:t>
            </w:r>
            <w:r w:rsidRPr="00EE5D1A">
              <w:rPr>
                <w:rFonts w:ascii="Arial" w:eastAsia="Times New Roman" w:hAnsi="Arial" w:cs="Arial"/>
                <w:color w:val="000000"/>
                <w:spacing w:val="-4"/>
                <w:sz w:val="19"/>
                <w:szCs w:val="19"/>
                <w:lang w:eastAsia="ru-RU"/>
              </w:rPr>
              <w:softHyphen/>
              <w:t>шедшего, на</w:t>
            </w:r>
            <w:r w:rsidRPr="00EE5D1A">
              <w:rPr>
                <w:rFonts w:ascii="Arial" w:eastAsia="Times New Roman" w:hAnsi="Arial" w:cs="Arial"/>
                <w:color w:val="000000"/>
                <w:spacing w:val="-4"/>
                <w:sz w:val="19"/>
                <w:szCs w:val="19"/>
                <w:lang w:eastAsia="ru-RU"/>
              </w:rPr>
              <w:softHyphen/>
              <w:t>стоящего и будущего вре</w:t>
            </w:r>
            <w:r w:rsidRPr="00EE5D1A">
              <w:rPr>
                <w:rFonts w:ascii="Arial" w:eastAsia="Times New Roman" w:hAnsi="Arial" w:cs="Arial"/>
                <w:color w:val="000000"/>
                <w:spacing w:val="-4"/>
                <w:sz w:val="19"/>
                <w:szCs w:val="19"/>
                <w:lang w:eastAsia="ru-RU"/>
              </w:rPr>
              <w:softHyphen/>
              <w:t>мени</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Представление об измене</w:t>
            </w:r>
            <w:r w:rsidRPr="00EE5D1A">
              <w:rPr>
                <w:rFonts w:ascii="Arial" w:eastAsia="Times New Roman" w:hAnsi="Arial" w:cs="Arial"/>
                <w:color w:val="000000"/>
                <w:spacing w:val="-4"/>
                <w:sz w:val="19"/>
                <w:szCs w:val="19"/>
                <w:lang w:eastAsia="ru-RU"/>
              </w:rPr>
              <w:softHyphen/>
              <w:t>нии глаголов по временам. Знакомство с формами по</w:t>
            </w:r>
            <w:r w:rsidRPr="00EE5D1A">
              <w:rPr>
                <w:rFonts w:ascii="Arial" w:eastAsia="Times New Roman" w:hAnsi="Arial" w:cs="Arial"/>
                <w:color w:val="000000"/>
                <w:spacing w:val="-4"/>
                <w:sz w:val="19"/>
                <w:szCs w:val="19"/>
                <w:lang w:eastAsia="ru-RU"/>
              </w:rPr>
              <w:softHyphen/>
              <w:t>шедшего, настоящего, бу</w:t>
            </w:r>
            <w:r w:rsidRPr="00EE5D1A">
              <w:rPr>
                <w:rFonts w:ascii="Arial" w:eastAsia="Times New Roman" w:hAnsi="Arial" w:cs="Arial"/>
                <w:color w:val="000000"/>
                <w:spacing w:val="-4"/>
                <w:sz w:val="19"/>
                <w:szCs w:val="19"/>
                <w:lang w:eastAsia="ru-RU"/>
              </w:rPr>
              <w:softHyphen/>
              <w:t>дущего времени глагола.</w:t>
            </w:r>
          </w:p>
        </w:tc>
        <w:tc>
          <w:tcPr>
            <w:tcW w:w="270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Различать смысловые от</w:t>
            </w:r>
            <w:r w:rsidRPr="00EE5D1A">
              <w:rPr>
                <w:rFonts w:ascii="Arial" w:eastAsia="Times New Roman" w:hAnsi="Arial" w:cs="Arial"/>
                <w:color w:val="000000"/>
                <w:spacing w:val="-4"/>
                <w:sz w:val="19"/>
                <w:szCs w:val="19"/>
                <w:lang w:eastAsia="ru-RU"/>
              </w:rPr>
              <w:softHyphen/>
              <w:t>тенки глаголов в разных временных формах, опре</w:t>
            </w:r>
            <w:r w:rsidRPr="00EE5D1A">
              <w:rPr>
                <w:rFonts w:ascii="Arial" w:eastAsia="Times New Roman" w:hAnsi="Arial" w:cs="Arial"/>
                <w:color w:val="000000"/>
                <w:spacing w:val="-4"/>
                <w:sz w:val="19"/>
                <w:szCs w:val="19"/>
                <w:lang w:eastAsia="ru-RU"/>
              </w:rPr>
              <w:softHyphen/>
              <w:t>делять время глаголов, корректно задавать во</w:t>
            </w:r>
            <w:r w:rsidRPr="00EE5D1A">
              <w:rPr>
                <w:rFonts w:ascii="Arial" w:eastAsia="Times New Roman" w:hAnsi="Arial" w:cs="Arial"/>
                <w:color w:val="000000"/>
                <w:spacing w:val="-4"/>
                <w:sz w:val="19"/>
                <w:szCs w:val="19"/>
                <w:lang w:eastAsia="ru-RU"/>
              </w:rPr>
              <w:softHyphen/>
              <w:t>просы к глаголам в пред</w:t>
            </w:r>
            <w:r w:rsidRPr="00EE5D1A">
              <w:rPr>
                <w:rFonts w:ascii="Arial" w:eastAsia="Times New Roman" w:hAnsi="Arial" w:cs="Arial"/>
                <w:color w:val="000000"/>
                <w:spacing w:val="-4"/>
                <w:sz w:val="19"/>
                <w:szCs w:val="19"/>
                <w:lang w:eastAsia="ru-RU"/>
              </w:rPr>
              <w:softHyphen/>
              <w:t>ложениях.</w:t>
            </w: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текста, таб</w:t>
            </w:r>
            <w:r w:rsidRPr="00EE5D1A">
              <w:rPr>
                <w:rFonts w:ascii="Arial" w:eastAsia="Times New Roman" w:hAnsi="Arial" w:cs="Arial"/>
                <w:color w:val="000000"/>
                <w:spacing w:val="-4"/>
                <w:sz w:val="19"/>
                <w:szCs w:val="19"/>
                <w:lang w:eastAsia="ru-RU"/>
              </w:rPr>
              <w:softHyphen/>
              <w:t>лицы, анализиро</w:t>
            </w:r>
            <w:r w:rsidRPr="00EE5D1A">
              <w:rPr>
                <w:rFonts w:ascii="Arial" w:eastAsia="Times New Roman" w:hAnsi="Arial" w:cs="Arial"/>
                <w:color w:val="000000"/>
                <w:spacing w:val="-4"/>
                <w:sz w:val="19"/>
                <w:szCs w:val="19"/>
                <w:lang w:eastAsia="ru-RU"/>
              </w:rPr>
              <w:softHyphen/>
              <w:t>вать, делать выводы</w:t>
            </w:r>
          </w:p>
        </w:tc>
      </w:tr>
      <w:tr w:rsidR="00EE5D1A" w:rsidRPr="00EE5D1A" w:rsidTr="002B5209">
        <w:trPr>
          <w:trHeight w:hRule="exact" w:val="1862"/>
        </w:trPr>
        <w:tc>
          <w:tcPr>
            <w:tcW w:w="69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87</w:t>
            </w:r>
          </w:p>
        </w:tc>
        <w:tc>
          <w:tcPr>
            <w:tcW w:w="734"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Изменение глаголов про</w:t>
            </w:r>
            <w:r w:rsidRPr="00EE5D1A">
              <w:rPr>
                <w:rFonts w:ascii="Arial" w:eastAsia="Times New Roman" w:hAnsi="Arial" w:cs="Arial"/>
                <w:color w:val="000000"/>
                <w:spacing w:val="-4"/>
                <w:sz w:val="19"/>
                <w:szCs w:val="19"/>
                <w:lang w:eastAsia="ru-RU"/>
              </w:rPr>
              <w:softHyphen/>
              <w:t>шедшего, на</w:t>
            </w:r>
            <w:r w:rsidRPr="00EE5D1A">
              <w:rPr>
                <w:rFonts w:ascii="Arial" w:eastAsia="Times New Roman" w:hAnsi="Arial" w:cs="Arial"/>
                <w:color w:val="000000"/>
                <w:spacing w:val="-4"/>
                <w:sz w:val="19"/>
                <w:szCs w:val="19"/>
                <w:lang w:eastAsia="ru-RU"/>
              </w:rPr>
              <w:softHyphen/>
              <w:t>стоящего и будущего вре</w:t>
            </w:r>
            <w:r w:rsidRPr="00EE5D1A">
              <w:rPr>
                <w:rFonts w:ascii="Arial" w:eastAsia="Times New Roman" w:hAnsi="Arial" w:cs="Arial"/>
                <w:color w:val="000000"/>
                <w:spacing w:val="-4"/>
                <w:sz w:val="19"/>
                <w:szCs w:val="19"/>
                <w:lang w:eastAsia="ru-RU"/>
              </w:rPr>
              <w:softHyphen/>
              <w:t>мени. Формы числа</w:t>
            </w:r>
          </w:p>
        </w:tc>
        <w:tc>
          <w:tcPr>
            <w:tcW w:w="161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Внимание на зависимость выбора формы глаголов прошедшего времени от рода и числа имени суще</w:t>
            </w:r>
            <w:r w:rsidRPr="00EE5D1A">
              <w:rPr>
                <w:rFonts w:ascii="Arial" w:eastAsia="Times New Roman" w:hAnsi="Arial" w:cs="Arial"/>
                <w:color w:val="000000"/>
                <w:spacing w:val="-4"/>
                <w:sz w:val="19"/>
                <w:szCs w:val="19"/>
                <w:lang w:eastAsia="ru-RU"/>
              </w:rPr>
              <w:softHyphen/>
              <w:t>ствительного, на измене</w:t>
            </w:r>
            <w:r w:rsidRPr="00EE5D1A">
              <w:rPr>
                <w:rFonts w:ascii="Arial" w:eastAsia="Times New Roman" w:hAnsi="Arial" w:cs="Arial"/>
                <w:color w:val="000000"/>
                <w:spacing w:val="-4"/>
                <w:sz w:val="19"/>
                <w:szCs w:val="19"/>
                <w:lang w:eastAsia="ru-RU"/>
              </w:rPr>
              <w:softHyphen/>
              <w:t>ние глаголов в прошедшем времени по числам и родам</w:t>
            </w: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взаимосвязь рода, лица, числа и вре</w:t>
            </w:r>
            <w:r w:rsidRPr="00EE5D1A">
              <w:rPr>
                <w:rFonts w:ascii="Arial" w:eastAsia="Times New Roman" w:hAnsi="Arial" w:cs="Arial"/>
                <w:color w:val="000000"/>
                <w:spacing w:val="-4"/>
                <w:sz w:val="19"/>
                <w:szCs w:val="19"/>
                <w:lang w:eastAsia="ru-RU"/>
              </w:rPr>
              <w:softHyphen/>
              <w:t>мени глаголов, изменять глаголы по временам и числам</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21" w:h="9494" w:wrap="around" w:vAnchor="page" w:hAnchor="page" w:x="1109"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таблицы, обобщать, делать выводы, формулиро</w:t>
            </w:r>
            <w:r w:rsidRPr="00EE5D1A">
              <w:rPr>
                <w:rFonts w:ascii="Arial" w:eastAsia="Times New Roman" w:hAnsi="Arial" w:cs="Arial"/>
                <w:color w:val="000000"/>
                <w:spacing w:val="-4"/>
                <w:sz w:val="19"/>
                <w:szCs w:val="19"/>
                <w:lang w:eastAsia="ru-RU"/>
              </w:rPr>
              <w:softHyphen/>
              <w:t>вать правило, орга</w:t>
            </w:r>
            <w:r w:rsidRPr="00EE5D1A">
              <w:rPr>
                <w:rFonts w:ascii="Arial" w:eastAsia="Times New Roman" w:hAnsi="Arial" w:cs="Arial"/>
                <w:color w:val="000000"/>
                <w:spacing w:val="-4"/>
                <w:sz w:val="19"/>
                <w:szCs w:val="19"/>
                <w:lang w:eastAsia="ru-RU"/>
              </w:rPr>
              <w:softHyphen/>
              <w:t>низовывать продук</w:t>
            </w:r>
            <w:r w:rsidRPr="00EE5D1A">
              <w:rPr>
                <w:rFonts w:ascii="Arial" w:eastAsia="Times New Roman" w:hAnsi="Arial" w:cs="Arial"/>
                <w:color w:val="000000"/>
                <w:spacing w:val="-4"/>
                <w:sz w:val="19"/>
                <w:szCs w:val="19"/>
                <w:lang w:eastAsia="ru-RU"/>
              </w:rPr>
              <w:softHyphen/>
              <w:t>тивную работу в паре</w:t>
            </w:r>
          </w:p>
        </w:tc>
      </w:tr>
    </w:tbl>
    <w:p w:rsidR="00EE5D1A" w:rsidRPr="00EE5D1A" w:rsidRDefault="00EE5D1A" w:rsidP="00EE5D1A">
      <w:pPr>
        <w:framePr w:wrap="around" w:vAnchor="page" w:hAnchor="page" w:x="827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25"/>
        <w:gridCol w:w="1646"/>
        <w:gridCol w:w="1618"/>
        <w:gridCol w:w="2842"/>
        <w:gridCol w:w="2698"/>
        <w:gridCol w:w="2136"/>
        <w:gridCol w:w="2266"/>
      </w:tblGrid>
      <w:tr w:rsidR="00EE5D1A" w:rsidRPr="00EE5D1A" w:rsidTr="002B5209">
        <w:trPr>
          <w:trHeight w:hRule="exact" w:val="209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88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Формы рода</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глаголов про</w:t>
            </w:r>
            <w:r w:rsidRPr="00EE5D1A">
              <w:rPr>
                <w:rFonts w:ascii="Arial" w:eastAsia="Times New Roman" w:hAnsi="Arial" w:cs="Arial"/>
                <w:color w:val="000000"/>
                <w:spacing w:val="-4"/>
                <w:sz w:val="19"/>
                <w:szCs w:val="19"/>
                <w:lang w:eastAsia="ru-RU"/>
              </w:rPr>
              <w:softHyphen/>
              <w:t>шедшего вре</w:t>
            </w:r>
            <w:r w:rsidRPr="00EE5D1A">
              <w:rPr>
                <w:rFonts w:ascii="Arial" w:eastAsia="Times New Roman" w:hAnsi="Arial" w:cs="Arial"/>
                <w:color w:val="000000"/>
                <w:spacing w:val="-4"/>
                <w:sz w:val="19"/>
                <w:szCs w:val="19"/>
                <w:lang w:eastAsia="ru-RU"/>
              </w:rPr>
              <w:softHyphen/>
              <w:t>мени. Родовые окончания глаголов</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орфограм</w:t>
            </w:r>
            <w:r w:rsidRPr="00EE5D1A">
              <w:rPr>
                <w:rFonts w:ascii="Arial" w:eastAsia="Times New Roman" w:hAnsi="Arial" w:cs="Arial"/>
                <w:color w:val="000000"/>
                <w:spacing w:val="-4"/>
                <w:sz w:val="19"/>
                <w:szCs w:val="19"/>
                <w:lang w:eastAsia="ru-RU"/>
              </w:rPr>
              <w:softHyphen/>
              <w:t>мами: родовые окончания глаголов прошедшего вре</w:t>
            </w:r>
            <w:r w:rsidRPr="00EE5D1A">
              <w:rPr>
                <w:rFonts w:ascii="Arial" w:eastAsia="Times New Roman" w:hAnsi="Arial" w:cs="Arial"/>
                <w:color w:val="000000"/>
                <w:spacing w:val="-4"/>
                <w:sz w:val="19"/>
                <w:szCs w:val="19"/>
                <w:lang w:eastAsia="ru-RU"/>
              </w:rPr>
              <w:softHyphen/>
              <w:t>мени, написание гласной перед -л. Упражнения в выборе родовых окончаний при проведении разных ви</w:t>
            </w:r>
            <w:r w:rsidRPr="00EE5D1A">
              <w:rPr>
                <w:rFonts w:ascii="Arial" w:eastAsia="Times New Roman" w:hAnsi="Arial" w:cs="Arial"/>
                <w:color w:val="000000"/>
                <w:spacing w:val="-4"/>
                <w:sz w:val="19"/>
                <w:szCs w:val="19"/>
                <w:lang w:eastAsia="ru-RU"/>
              </w:rPr>
              <w:softHyphen/>
              <w:t>дов письма</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использовать</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временные и родовые формы глаголов в речи, объяснять взаимосвязь формы глагола с сущест</w:t>
            </w:r>
            <w:r w:rsidRPr="00EE5D1A">
              <w:rPr>
                <w:rFonts w:ascii="Arial" w:eastAsia="Times New Roman" w:hAnsi="Arial" w:cs="Arial"/>
                <w:color w:val="000000"/>
                <w:spacing w:val="-4"/>
                <w:sz w:val="19"/>
                <w:szCs w:val="19"/>
                <w:lang w:eastAsia="ru-RU"/>
              </w:rPr>
              <w:softHyphen/>
              <w:t>вительным (местоиме</w:t>
            </w:r>
            <w:r w:rsidRPr="00EE5D1A">
              <w:rPr>
                <w:rFonts w:ascii="Arial" w:eastAsia="Times New Roman" w:hAnsi="Arial" w:cs="Arial"/>
                <w:color w:val="000000"/>
                <w:spacing w:val="-4"/>
                <w:sz w:val="19"/>
                <w:szCs w:val="19"/>
                <w:lang w:eastAsia="ru-RU"/>
              </w:rPr>
              <w:softHyphen/>
              <w:t>нием), списывать текст, используя нужную форму глагола</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де</w:t>
            </w:r>
            <w:r w:rsidRPr="00EE5D1A">
              <w:rPr>
                <w:rFonts w:ascii="Arial" w:eastAsia="Times New Roman" w:hAnsi="Arial" w:cs="Arial"/>
                <w:color w:val="000000"/>
                <w:spacing w:val="-4"/>
                <w:sz w:val="19"/>
                <w:szCs w:val="19"/>
                <w:lang w:eastAsia="ru-RU"/>
              </w:rPr>
              <w:softHyphen/>
              <w:t>лать выводы, осуще</w:t>
            </w:r>
            <w:r w:rsidRPr="00EE5D1A">
              <w:rPr>
                <w:rFonts w:ascii="Arial" w:eastAsia="Times New Roman" w:hAnsi="Arial" w:cs="Arial"/>
                <w:color w:val="000000"/>
                <w:spacing w:val="-4"/>
                <w:sz w:val="19"/>
                <w:szCs w:val="19"/>
                <w:lang w:eastAsia="ru-RU"/>
              </w:rPr>
              <w:softHyphen/>
              <w:t>ствлять синтез на основе анализа информации</w:t>
            </w:r>
          </w:p>
        </w:tc>
      </w:tr>
      <w:tr w:rsidR="00EE5D1A" w:rsidRPr="00EE5D1A" w:rsidTr="002B5209">
        <w:trPr>
          <w:trHeight w:hRule="exact" w:val="208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89</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Формы лица и числа глаголов настоящего и будущего времени</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 xml:space="preserve">Внимание к зависимости выбора формы глаголов от вида </w:t>
            </w:r>
            <w:r w:rsidRPr="00EE5D1A">
              <w:rPr>
                <w:rFonts w:ascii="Arial" w:eastAsia="Times New Roman" w:hAnsi="Arial" w:cs="Arial"/>
                <w:i/>
                <w:iCs/>
                <w:color w:val="000000"/>
                <w:spacing w:val="-2"/>
                <w:sz w:val="19"/>
                <w:szCs w:val="19"/>
                <w:lang w:eastAsia="ru-RU"/>
              </w:rPr>
              <w:t>(что делать? что сделать?).</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Представление о глаголах неопределенной формы, входящих в состав сказуемых (</w:t>
            </w:r>
            <w:r w:rsidRPr="00EE5D1A">
              <w:rPr>
                <w:rFonts w:ascii="Arial" w:eastAsia="Times New Roman" w:hAnsi="Arial" w:cs="Arial"/>
                <w:i/>
                <w:iCs/>
                <w:color w:val="000000"/>
                <w:spacing w:val="-2"/>
                <w:sz w:val="19"/>
                <w:szCs w:val="19"/>
                <w:lang w:eastAsia="ru-RU"/>
              </w:rPr>
              <w:t>буду читать, начал петь)</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Иметь понятие о спряже</w:t>
            </w:r>
            <w:r w:rsidRPr="00EE5D1A">
              <w:rPr>
                <w:rFonts w:ascii="Arial" w:eastAsia="Times New Roman" w:hAnsi="Arial" w:cs="Arial"/>
                <w:color w:val="000000"/>
                <w:spacing w:val="-4"/>
                <w:sz w:val="19"/>
                <w:szCs w:val="19"/>
                <w:lang w:eastAsia="ru-RU"/>
              </w:rPr>
              <w:softHyphen/>
              <w:t>нии глаголов, уметь спря</w:t>
            </w:r>
            <w:r w:rsidRPr="00EE5D1A">
              <w:rPr>
                <w:rFonts w:ascii="Arial" w:eastAsia="Times New Roman" w:hAnsi="Arial" w:cs="Arial"/>
                <w:color w:val="000000"/>
                <w:spacing w:val="-4"/>
                <w:sz w:val="19"/>
                <w:szCs w:val="19"/>
                <w:lang w:eastAsia="ru-RU"/>
              </w:rPr>
              <w:softHyphen/>
              <w:t>гать глаголы, отвечать на вопросы о свойствах гла</w:t>
            </w:r>
            <w:r w:rsidRPr="00EE5D1A">
              <w:rPr>
                <w:rFonts w:ascii="Arial" w:eastAsia="Times New Roman" w:hAnsi="Arial" w:cs="Arial"/>
                <w:color w:val="000000"/>
                <w:spacing w:val="-4"/>
                <w:sz w:val="19"/>
                <w:szCs w:val="19"/>
                <w:lang w:eastAsia="ru-RU"/>
              </w:rPr>
              <w:softHyphen/>
              <w:t>гола и сказуемого, опре</w:t>
            </w:r>
            <w:r w:rsidRPr="00EE5D1A">
              <w:rPr>
                <w:rFonts w:ascii="Arial" w:eastAsia="Times New Roman" w:hAnsi="Arial" w:cs="Arial"/>
                <w:color w:val="000000"/>
                <w:spacing w:val="-4"/>
                <w:sz w:val="19"/>
                <w:szCs w:val="19"/>
                <w:lang w:eastAsia="ru-RU"/>
              </w:rPr>
              <w:softHyphen/>
              <w:t>делять форму глагола в предложении, составлять словосочетания и предло</w:t>
            </w:r>
            <w:r w:rsidRPr="00EE5D1A">
              <w:rPr>
                <w:rFonts w:ascii="Arial" w:eastAsia="Times New Roman" w:hAnsi="Arial" w:cs="Arial"/>
                <w:color w:val="000000"/>
                <w:spacing w:val="-4"/>
                <w:sz w:val="19"/>
                <w:szCs w:val="19"/>
                <w:lang w:eastAsia="ru-RU"/>
              </w:rPr>
              <w:softHyphen/>
              <w:t>жения с глаголами</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1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таблицы, сис</w:t>
            </w:r>
            <w:r w:rsidRPr="00EE5D1A">
              <w:rPr>
                <w:rFonts w:ascii="Arial" w:eastAsia="Times New Roman" w:hAnsi="Arial" w:cs="Arial"/>
                <w:color w:val="000000"/>
                <w:spacing w:val="-4"/>
                <w:sz w:val="19"/>
                <w:szCs w:val="19"/>
                <w:lang w:eastAsia="ru-RU"/>
              </w:rPr>
              <w:softHyphen/>
              <w:t>тематизировать зна</w:t>
            </w:r>
            <w:r w:rsidRPr="00EE5D1A">
              <w:rPr>
                <w:rFonts w:ascii="Arial" w:eastAsia="Times New Roman" w:hAnsi="Arial" w:cs="Arial"/>
                <w:color w:val="000000"/>
                <w:spacing w:val="-4"/>
                <w:sz w:val="19"/>
                <w:szCs w:val="19"/>
                <w:lang w:eastAsia="ru-RU"/>
              </w:rPr>
              <w:softHyphen/>
              <w:t>ния, организовывать продуктивную работу в паре</w:t>
            </w:r>
          </w:p>
        </w:tc>
      </w:tr>
      <w:tr w:rsidR="00EE5D1A" w:rsidRPr="00EE5D1A" w:rsidTr="002B5209">
        <w:trPr>
          <w:trHeight w:hRule="exact" w:val="230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90</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Формы лица и числа глаголов настоящего и будущего времени</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по таблице над изменением глаголов по числам и лицам, над сложной и простой формой глаголов будущего вре</w:t>
            </w:r>
            <w:r w:rsidRPr="00EE5D1A">
              <w:rPr>
                <w:rFonts w:ascii="Arial" w:eastAsia="Times New Roman" w:hAnsi="Arial" w:cs="Arial"/>
                <w:color w:val="000000"/>
                <w:spacing w:val="-4"/>
                <w:sz w:val="19"/>
                <w:szCs w:val="19"/>
                <w:lang w:eastAsia="ru-RU"/>
              </w:rPr>
              <w:softHyphen/>
              <w:t>мени</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Находить ошибки в упот</w:t>
            </w:r>
            <w:r w:rsidRPr="00EE5D1A">
              <w:rPr>
                <w:rFonts w:ascii="Arial" w:eastAsia="Times New Roman" w:hAnsi="Arial" w:cs="Arial"/>
                <w:color w:val="000000"/>
                <w:spacing w:val="-4"/>
                <w:sz w:val="19"/>
                <w:szCs w:val="19"/>
                <w:lang w:eastAsia="ru-RU"/>
              </w:rPr>
              <w:softHyphen/>
              <w:t>реблении форм глаголов в речи, использовать графические обозначения для демонстрации взаи</w:t>
            </w:r>
            <w:r w:rsidRPr="00EE5D1A">
              <w:rPr>
                <w:rFonts w:ascii="Arial" w:eastAsia="Times New Roman" w:hAnsi="Arial" w:cs="Arial"/>
                <w:color w:val="000000"/>
                <w:spacing w:val="-4"/>
                <w:sz w:val="19"/>
                <w:szCs w:val="19"/>
                <w:lang w:eastAsia="ru-RU"/>
              </w:rPr>
              <w:softHyphen/>
              <w:t>мосвязи частей речи в предложении, расска</w:t>
            </w:r>
            <w:r w:rsidRPr="00EE5D1A">
              <w:rPr>
                <w:rFonts w:ascii="Arial" w:eastAsia="Times New Roman" w:hAnsi="Arial" w:cs="Arial"/>
                <w:color w:val="000000"/>
                <w:spacing w:val="-4"/>
                <w:sz w:val="19"/>
                <w:szCs w:val="19"/>
                <w:lang w:eastAsia="ru-RU"/>
              </w:rPr>
              <w:softHyphen/>
              <w:t>зывать об особенностях форм глаголов будущего времени</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кор</w:t>
            </w:r>
            <w:r w:rsidRPr="00EE5D1A">
              <w:rPr>
                <w:rFonts w:ascii="Arial" w:eastAsia="Times New Roman" w:hAnsi="Arial" w:cs="Arial"/>
                <w:color w:val="000000"/>
                <w:spacing w:val="-4"/>
                <w:sz w:val="19"/>
                <w:szCs w:val="19"/>
                <w:lang w:eastAsia="ru-RU"/>
              </w:rPr>
              <w:softHyphen/>
              <w:t>ректировать речевой материал, сравни</w:t>
            </w:r>
            <w:r w:rsidRPr="00EE5D1A">
              <w:rPr>
                <w:rFonts w:ascii="Arial" w:eastAsia="Times New Roman" w:hAnsi="Arial" w:cs="Arial"/>
                <w:color w:val="000000"/>
                <w:spacing w:val="-4"/>
                <w:sz w:val="19"/>
                <w:szCs w:val="19"/>
                <w:lang w:eastAsia="ru-RU"/>
              </w:rPr>
              <w:softHyphen/>
              <w:t>вать и проводить аналогии, опираться на таблицу при решении речевых задач</w:t>
            </w:r>
          </w:p>
        </w:tc>
      </w:tr>
      <w:tr w:rsidR="00EE5D1A" w:rsidRPr="00EE5D1A" w:rsidTr="002B5209">
        <w:trPr>
          <w:trHeight w:hRule="exact" w:val="185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91</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временных глаголов в ро</w:t>
            </w:r>
            <w:r w:rsidRPr="00EE5D1A">
              <w:rPr>
                <w:rFonts w:ascii="Arial" w:eastAsia="Times New Roman" w:hAnsi="Arial" w:cs="Arial"/>
                <w:color w:val="000000"/>
                <w:spacing w:val="-4"/>
                <w:sz w:val="19"/>
                <w:szCs w:val="19"/>
                <w:lang w:eastAsia="ru-RU"/>
              </w:rPr>
              <w:softHyphen/>
              <w:t>ли сказуемого</w:t>
            </w:r>
          </w:p>
        </w:tc>
        <w:tc>
          <w:tcPr>
            <w:tcW w:w="161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сведений об использовании в роли ска</w:t>
            </w:r>
            <w:r w:rsidRPr="00EE5D1A">
              <w:rPr>
                <w:rFonts w:ascii="Arial" w:eastAsia="Times New Roman" w:hAnsi="Arial" w:cs="Arial"/>
                <w:color w:val="000000"/>
                <w:spacing w:val="-4"/>
                <w:sz w:val="19"/>
                <w:szCs w:val="19"/>
                <w:lang w:eastAsia="ru-RU"/>
              </w:rPr>
              <w:softHyphen/>
              <w:t>зуемых временных форм глаголов. Упражнение в анализе и составлении предложений с опорой на выбор главных членов предложения</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использовать в речи формы глаголов, из</w:t>
            </w:r>
            <w:r w:rsidRPr="00EE5D1A">
              <w:rPr>
                <w:rFonts w:ascii="Arial" w:eastAsia="Times New Roman" w:hAnsi="Arial" w:cs="Arial"/>
                <w:color w:val="000000"/>
                <w:spacing w:val="-4"/>
                <w:sz w:val="19"/>
                <w:szCs w:val="19"/>
                <w:lang w:eastAsia="ru-RU"/>
              </w:rPr>
              <w:softHyphen/>
              <w:t>менять форму глаголов в зависимости от речевой цели, определять форму глагола, характеризовать глагол по существенным признакам</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1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осу</w:t>
            </w:r>
            <w:r w:rsidRPr="00EE5D1A">
              <w:rPr>
                <w:rFonts w:ascii="Arial" w:eastAsia="Times New Roman" w:hAnsi="Arial" w:cs="Arial"/>
                <w:color w:val="000000"/>
                <w:spacing w:val="-4"/>
                <w:sz w:val="19"/>
                <w:szCs w:val="19"/>
                <w:lang w:eastAsia="ru-RU"/>
              </w:rPr>
              <w:softHyphen/>
              <w:t>ществлять синтез на основе анализа, ор</w:t>
            </w:r>
            <w:r w:rsidRPr="00EE5D1A">
              <w:rPr>
                <w:rFonts w:ascii="Arial" w:eastAsia="Times New Roman" w:hAnsi="Arial" w:cs="Arial"/>
                <w:color w:val="000000"/>
                <w:spacing w:val="-4"/>
                <w:sz w:val="19"/>
                <w:szCs w:val="19"/>
                <w:lang w:eastAsia="ru-RU"/>
              </w:rPr>
              <w:softHyphen/>
              <w:t>ганизовывать про</w:t>
            </w:r>
            <w:r w:rsidRPr="00EE5D1A">
              <w:rPr>
                <w:rFonts w:ascii="Arial" w:eastAsia="Times New Roman" w:hAnsi="Arial" w:cs="Arial"/>
                <w:color w:val="000000"/>
                <w:spacing w:val="-4"/>
                <w:sz w:val="19"/>
                <w:szCs w:val="19"/>
                <w:lang w:eastAsia="ru-RU"/>
              </w:rPr>
              <w:softHyphen/>
              <w:t>дуктивную работу в парах, осуществлять самоконтроль</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171"/>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509" w:wrap="around" w:vAnchor="page" w:hAnchor="page" w:x="1104" w:y="96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92</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509" w:wrap="around" w:vAnchor="page" w:hAnchor="page" w:x="1104"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Взаимосвязь подлежащего и сказуемого</w:t>
            </w:r>
          </w:p>
        </w:tc>
        <w:tc>
          <w:tcPr>
            <w:tcW w:w="161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сведений о главных членах предложе</w:t>
            </w:r>
            <w:r w:rsidRPr="00EE5D1A">
              <w:rPr>
                <w:rFonts w:ascii="Arial" w:eastAsia="Times New Roman" w:hAnsi="Arial" w:cs="Arial"/>
                <w:color w:val="000000"/>
                <w:spacing w:val="-4"/>
                <w:sz w:val="19"/>
                <w:szCs w:val="19"/>
                <w:lang w:eastAsia="ru-RU"/>
              </w:rPr>
              <w:softHyphen/>
              <w:t>ния, морфологических средствах их выражения и взаимосвязи (согласовании</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Характеризовать главные члены предложения, оп</w:t>
            </w:r>
            <w:r w:rsidRPr="00EE5D1A">
              <w:rPr>
                <w:rFonts w:ascii="Arial" w:eastAsia="Times New Roman" w:hAnsi="Arial" w:cs="Arial"/>
                <w:color w:val="000000"/>
                <w:spacing w:val="-4"/>
                <w:sz w:val="19"/>
                <w:szCs w:val="19"/>
                <w:lang w:eastAsia="ru-RU"/>
              </w:rPr>
              <w:softHyphen/>
              <w:t>ределять главные члены в предложении, корректно задавать вопросы к час-</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p w:rsidR="00EE5D1A" w:rsidRPr="00EE5D1A" w:rsidRDefault="00EE5D1A" w:rsidP="00EE5D1A">
            <w:pPr>
              <w:framePr w:w="14630" w:h="9509" w:wrap="around" w:vAnchor="page" w:hAnchor="page" w:x="1104" w:y="961"/>
              <w:widowControl w:val="0"/>
              <w:spacing w:after="0" w:line="230" w:lineRule="exact"/>
              <w:ind w:left="120"/>
              <w:rPr>
                <w:rFonts w:ascii="Arial" w:eastAsia="Times New Roman" w:hAnsi="Arial" w:cs="Arial"/>
                <w:spacing w:val="-4"/>
                <w:sz w:val="21"/>
                <w:szCs w:val="21"/>
                <w:lang w:eastAsia="ru-RU"/>
              </w:rPr>
            </w:pP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Обобщать сведения о речевом мате</w:t>
            </w:r>
            <w:r w:rsidRPr="00EE5D1A">
              <w:rPr>
                <w:rFonts w:ascii="Arial" w:eastAsia="Times New Roman" w:hAnsi="Arial" w:cs="Arial"/>
                <w:color w:val="000000"/>
                <w:spacing w:val="-4"/>
                <w:sz w:val="19"/>
                <w:szCs w:val="19"/>
                <w:lang w:eastAsia="ru-RU"/>
              </w:rPr>
              <w:softHyphen/>
              <w:t>риале, осуществлять наблюдения и де</w:t>
            </w:r>
            <w:r w:rsidRPr="00EE5D1A">
              <w:rPr>
                <w:rFonts w:ascii="Arial" w:eastAsia="Times New Roman" w:hAnsi="Arial" w:cs="Arial"/>
                <w:color w:val="000000"/>
                <w:spacing w:val="-4"/>
                <w:sz w:val="19"/>
                <w:szCs w:val="19"/>
                <w:lang w:eastAsia="ru-RU"/>
              </w:rPr>
              <w:softHyphen/>
              <w:t>лать выводы, полу-</w:t>
            </w:r>
          </w:p>
          <w:p w:rsidR="00EE5D1A" w:rsidRPr="00EE5D1A" w:rsidRDefault="00EE5D1A" w:rsidP="00EE5D1A">
            <w:pPr>
              <w:framePr w:w="14630" w:h="9509" w:wrap="around" w:vAnchor="page" w:hAnchor="page" w:x="1104" w:y="96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6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702"/>
        <w:gridCol w:w="2131"/>
        <w:gridCol w:w="2266"/>
      </w:tblGrid>
      <w:tr w:rsidR="00EE5D1A" w:rsidRPr="00EE5D1A" w:rsidTr="002B5209">
        <w:trPr>
          <w:trHeight w:hRule="exact" w:val="2554"/>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 формах числа, рода, ли</w:t>
            </w:r>
            <w:r w:rsidRPr="00EE5D1A">
              <w:rPr>
                <w:rFonts w:ascii="Arial" w:eastAsia="Times New Roman" w:hAnsi="Arial" w:cs="Arial"/>
                <w:color w:val="000000"/>
                <w:spacing w:val="-4"/>
                <w:sz w:val="19"/>
                <w:szCs w:val="19"/>
                <w:lang w:eastAsia="ru-RU"/>
              </w:rPr>
              <w:softHyphen/>
              <w:t>ца). Наблюдение над пред</w:t>
            </w:r>
            <w:r w:rsidRPr="00EE5D1A">
              <w:rPr>
                <w:rFonts w:ascii="Arial" w:eastAsia="Times New Roman" w:hAnsi="Arial" w:cs="Arial"/>
                <w:color w:val="000000"/>
                <w:spacing w:val="-4"/>
                <w:sz w:val="19"/>
                <w:szCs w:val="19"/>
                <w:lang w:eastAsia="ru-RU"/>
              </w:rPr>
              <w:softHyphen/>
              <w:t>ложениями, в которых ска</w:t>
            </w:r>
            <w:r w:rsidRPr="00EE5D1A">
              <w:rPr>
                <w:rFonts w:ascii="Arial" w:eastAsia="Times New Roman" w:hAnsi="Arial" w:cs="Arial"/>
                <w:color w:val="000000"/>
                <w:spacing w:val="-4"/>
                <w:sz w:val="19"/>
                <w:szCs w:val="19"/>
                <w:lang w:eastAsia="ru-RU"/>
              </w:rPr>
              <w:softHyphen/>
              <w:t>зуемые выражены именами существительными и при</w:t>
            </w:r>
            <w:r w:rsidRPr="00EE5D1A">
              <w:rPr>
                <w:rFonts w:ascii="Arial" w:eastAsia="Times New Roman" w:hAnsi="Arial" w:cs="Arial"/>
                <w:color w:val="000000"/>
                <w:spacing w:val="-4"/>
                <w:sz w:val="19"/>
                <w:szCs w:val="19"/>
                <w:lang w:eastAsia="ru-RU"/>
              </w:rPr>
              <w:softHyphen/>
              <w:t>лагательными. Упражнение в выделении главных чле</w:t>
            </w:r>
            <w:r w:rsidRPr="00EE5D1A">
              <w:rPr>
                <w:rFonts w:ascii="Arial" w:eastAsia="Times New Roman" w:hAnsi="Arial" w:cs="Arial"/>
                <w:color w:val="000000"/>
                <w:spacing w:val="-4"/>
                <w:sz w:val="19"/>
                <w:szCs w:val="19"/>
                <w:lang w:eastAsia="ru-RU"/>
              </w:rPr>
              <w:softHyphen/>
              <w:t>нов в предложениях, в са</w:t>
            </w:r>
            <w:r w:rsidRPr="00EE5D1A">
              <w:rPr>
                <w:rFonts w:ascii="Arial" w:eastAsia="Times New Roman" w:hAnsi="Arial" w:cs="Arial"/>
                <w:color w:val="000000"/>
                <w:spacing w:val="-4"/>
                <w:sz w:val="19"/>
                <w:szCs w:val="19"/>
                <w:lang w:eastAsia="ru-RU"/>
              </w:rPr>
              <w:softHyphen/>
              <w:t>мостоятельном построении предложений с опорными словами и без них</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тям речи, иметь первич</w:t>
            </w:r>
            <w:r w:rsidRPr="00EE5D1A">
              <w:rPr>
                <w:rFonts w:ascii="Arial" w:eastAsia="Times New Roman" w:hAnsi="Arial" w:cs="Arial"/>
                <w:color w:val="000000"/>
                <w:spacing w:val="-4"/>
                <w:sz w:val="19"/>
                <w:szCs w:val="19"/>
                <w:lang w:eastAsia="ru-RU"/>
              </w:rPr>
              <w:softHyphen/>
              <w:t>ное представление об однородных членах пред</w:t>
            </w:r>
            <w:r w:rsidRPr="00EE5D1A">
              <w:rPr>
                <w:rFonts w:ascii="Arial" w:eastAsia="Times New Roman" w:hAnsi="Arial" w:cs="Arial"/>
                <w:color w:val="000000"/>
                <w:spacing w:val="-4"/>
                <w:sz w:val="19"/>
                <w:szCs w:val="19"/>
                <w:lang w:eastAsia="ru-RU"/>
              </w:rPr>
              <w:softHyphen/>
              <w:t>ложения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чать информацию из текста, таблицы</w:t>
            </w:r>
          </w:p>
        </w:tc>
      </w:tr>
      <w:tr w:rsidR="00EE5D1A" w:rsidRPr="00EE5D1A" w:rsidTr="002B5209">
        <w:trPr>
          <w:trHeight w:hRule="exact" w:val="277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Главная (ос</w:t>
            </w:r>
            <w:r w:rsidRPr="00EE5D1A">
              <w:rPr>
                <w:rFonts w:ascii="Arial" w:eastAsia="Times New Roman" w:hAnsi="Arial" w:cs="Arial"/>
                <w:color w:val="000000"/>
                <w:spacing w:val="-4"/>
                <w:sz w:val="19"/>
                <w:szCs w:val="19"/>
                <w:lang w:eastAsia="ru-RU"/>
              </w:rPr>
              <w:softHyphen/>
              <w:t>новная) мысль текста (обоб</w:t>
            </w:r>
            <w:r w:rsidRPr="00EE5D1A">
              <w:rPr>
                <w:rFonts w:ascii="Arial" w:eastAsia="Times New Roman" w:hAnsi="Arial" w:cs="Arial"/>
                <w:color w:val="000000"/>
                <w:spacing w:val="-4"/>
                <w:sz w:val="19"/>
                <w:szCs w:val="19"/>
                <w:lang w:eastAsia="ru-RU"/>
              </w:rPr>
              <w:softHyphen/>
              <w:t>щение)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Упражнение в определении типа текста, его темы и ос</w:t>
            </w:r>
            <w:r w:rsidRPr="00EE5D1A">
              <w:rPr>
                <w:rFonts w:ascii="Arial" w:eastAsia="Times New Roman" w:hAnsi="Arial" w:cs="Arial"/>
                <w:color w:val="000000"/>
                <w:spacing w:val="-4"/>
                <w:sz w:val="19"/>
                <w:szCs w:val="19"/>
                <w:lang w:eastAsia="ru-RU"/>
              </w:rPr>
              <w:softHyphen/>
              <w:t>новной мысли (на основе текста-описания).</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Обучение устному изложе</w:t>
            </w:r>
            <w:r w:rsidRPr="00EE5D1A">
              <w:rPr>
                <w:rFonts w:ascii="Arial" w:eastAsia="Times New Roman" w:hAnsi="Arial" w:cs="Arial"/>
                <w:color w:val="000000"/>
                <w:spacing w:val="-4"/>
                <w:sz w:val="19"/>
                <w:szCs w:val="19"/>
                <w:lang w:eastAsia="ru-RU"/>
              </w:rPr>
              <w:softHyphen/>
              <w:t>нию содержания текста- описания</w:t>
            </w:r>
          </w:p>
        </w:tc>
        <w:tc>
          <w:tcPr>
            <w:tcW w:w="270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Применять полученные знания в самостоятель</w:t>
            </w:r>
            <w:r w:rsidRPr="00EE5D1A">
              <w:rPr>
                <w:rFonts w:ascii="Arial" w:eastAsia="Times New Roman" w:hAnsi="Arial" w:cs="Arial"/>
                <w:color w:val="000000"/>
                <w:spacing w:val="-4"/>
                <w:sz w:val="19"/>
                <w:szCs w:val="19"/>
                <w:lang w:eastAsia="ru-RU"/>
              </w:rPr>
              <w:softHyphen/>
              <w:t>ной работе, объяснять последовательность сво</w:t>
            </w:r>
            <w:r w:rsidRPr="00EE5D1A">
              <w:rPr>
                <w:rFonts w:ascii="Arial" w:eastAsia="Times New Roman" w:hAnsi="Arial" w:cs="Arial"/>
                <w:color w:val="000000"/>
                <w:spacing w:val="-4"/>
                <w:sz w:val="19"/>
                <w:szCs w:val="19"/>
                <w:lang w:eastAsia="ru-RU"/>
              </w:rPr>
              <w:softHyphen/>
              <w:t>их действий, определять тип, тему и основную мысль текста, рассказы</w:t>
            </w:r>
            <w:r w:rsidRPr="00EE5D1A">
              <w:rPr>
                <w:rFonts w:ascii="Arial" w:eastAsia="Times New Roman" w:hAnsi="Arial" w:cs="Arial"/>
                <w:color w:val="000000"/>
                <w:spacing w:val="-4"/>
                <w:sz w:val="19"/>
                <w:szCs w:val="19"/>
                <w:lang w:eastAsia="ru-RU"/>
              </w:rPr>
              <w:softHyphen/>
              <w:t>вать о средствах выраже</w:t>
            </w:r>
            <w:r w:rsidRPr="00EE5D1A">
              <w:rPr>
                <w:rFonts w:ascii="Arial" w:eastAsia="Times New Roman" w:hAnsi="Arial" w:cs="Arial"/>
                <w:color w:val="000000"/>
                <w:spacing w:val="-4"/>
                <w:sz w:val="19"/>
                <w:szCs w:val="19"/>
                <w:lang w:eastAsia="ru-RU"/>
              </w:rPr>
              <w:softHyphen/>
              <w:t>ния основной мысли, ис</w:t>
            </w:r>
            <w:r w:rsidRPr="00EE5D1A">
              <w:rPr>
                <w:rFonts w:ascii="Arial" w:eastAsia="Times New Roman" w:hAnsi="Arial" w:cs="Arial"/>
                <w:color w:val="000000"/>
                <w:spacing w:val="-4"/>
                <w:sz w:val="19"/>
                <w:szCs w:val="19"/>
                <w:lang w:eastAsia="ru-RU"/>
              </w:rPr>
              <w:softHyphen/>
              <w:t>пользовать приемы для запоминания и письмен</w:t>
            </w:r>
            <w:r w:rsidRPr="00EE5D1A">
              <w:rPr>
                <w:rFonts w:ascii="Arial" w:eastAsia="Times New Roman" w:hAnsi="Arial" w:cs="Arial"/>
                <w:color w:val="000000"/>
                <w:spacing w:val="-4"/>
                <w:sz w:val="19"/>
                <w:szCs w:val="19"/>
                <w:lang w:eastAsia="ru-RU"/>
              </w:rPr>
              <w:softHyphen/>
              <w:t>ного пересказа текста</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Систематизировать сведения о языке, анализировать и классифицировать языковой материал, осуществлять само</w:t>
            </w:r>
            <w:r w:rsidRPr="00EE5D1A">
              <w:rPr>
                <w:rFonts w:ascii="Arial" w:eastAsia="Times New Roman" w:hAnsi="Arial" w:cs="Arial"/>
                <w:color w:val="000000"/>
                <w:spacing w:val="-4"/>
                <w:sz w:val="19"/>
                <w:szCs w:val="19"/>
                <w:lang w:eastAsia="ru-RU"/>
              </w:rPr>
              <w:softHyphen/>
              <w:t>стоятельную работу по инструкции</w:t>
            </w:r>
          </w:p>
        </w:tc>
      </w:tr>
      <w:tr w:rsidR="00EE5D1A" w:rsidRPr="00EE5D1A" w:rsidTr="002B5209">
        <w:trPr>
          <w:trHeight w:hRule="exact" w:val="207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Тренинг. Подготовка к диктанту</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Организация работы по са</w:t>
            </w:r>
            <w:r w:rsidRPr="00EE5D1A">
              <w:rPr>
                <w:rFonts w:ascii="Arial" w:eastAsia="Times New Roman" w:hAnsi="Arial" w:cs="Arial"/>
                <w:color w:val="000000"/>
                <w:spacing w:val="-4"/>
                <w:sz w:val="19"/>
                <w:szCs w:val="19"/>
                <w:lang w:eastAsia="ru-RU"/>
              </w:rPr>
              <w:softHyphen/>
              <w:t>моконтролю, взаимоконтро</w:t>
            </w:r>
            <w:r w:rsidRPr="00EE5D1A">
              <w:rPr>
                <w:rFonts w:ascii="Arial" w:eastAsia="Times New Roman" w:hAnsi="Arial" w:cs="Arial"/>
                <w:color w:val="000000"/>
                <w:spacing w:val="-4"/>
                <w:sz w:val="19"/>
                <w:szCs w:val="19"/>
                <w:lang w:eastAsia="ru-RU"/>
              </w:rPr>
              <w:softHyphen/>
              <w:t>лю за прочностью усвоения изученного материала: использование разных глагольных форм в роли сказуемого. Воспроизве</w:t>
            </w:r>
            <w:r w:rsidRPr="00EE5D1A">
              <w:rPr>
                <w:rFonts w:ascii="Arial" w:eastAsia="Times New Roman" w:hAnsi="Arial" w:cs="Arial"/>
                <w:color w:val="000000"/>
                <w:spacing w:val="-4"/>
                <w:sz w:val="19"/>
                <w:szCs w:val="19"/>
                <w:lang w:eastAsia="ru-RU"/>
              </w:rPr>
              <w:softHyphen/>
              <w:t>дение содержание текста- описания</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приобретен</w:t>
            </w:r>
            <w:r w:rsidRPr="00EE5D1A">
              <w:rPr>
                <w:rFonts w:ascii="Arial" w:eastAsia="Times New Roman" w:hAnsi="Arial" w:cs="Arial"/>
                <w:color w:val="000000"/>
                <w:spacing w:val="-4"/>
                <w:sz w:val="19"/>
                <w:szCs w:val="19"/>
                <w:lang w:eastAsia="ru-RU"/>
              </w:rPr>
              <w:softHyphen/>
              <w:t>ные умения в самостоя</w:t>
            </w:r>
            <w:r w:rsidRPr="00EE5D1A">
              <w:rPr>
                <w:rFonts w:ascii="Arial" w:eastAsia="Times New Roman" w:hAnsi="Arial" w:cs="Arial"/>
                <w:color w:val="000000"/>
                <w:spacing w:val="-4"/>
                <w:sz w:val="19"/>
                <w:szCs w:val="19"/>
                <w:lang w:eastAsia="ru-RU"/>
              </w:rPr>
              <w:softHyphen/>
              <w:t>тельной и парной работе, писать под диктовку тек</w:t>
            </w:r>
            <w:r w:rsidRPr="00EE5D1A">
              <w:rPr>
                <w:rFonts w:ascii="Arial" w:eastAsia="Times New Roman" w:hAnsi="Arial" w:cs="Arial"/>
                <w:color w:val="000000"/>
                <w:spacing w:val="-4"/>
                <w:sz w:val="19"/>
                <w:szCs w:val="19"/>
                <w:lang w:eastAsia="ru-RU"/>
              </w:rPr>
              <w:softHyphen/>
              <w:t>сты с предварительной подготовкой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1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труд</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само</w:t>
            </w:r>
            <w:r w:rsidRPr="00EE5D1A">
              <w:rPr>
                <w:rFonts w:ascii="Arial" w:eastAsia="Times New Roman" w:hAnsi="Arial" w:cs="Arial"/>
                <w:color w:val="000000"/>
                <w:spacing w:val="-4"/>
                <w:sz w:val="19"/>
                <w:szCs w:val="19"/>
                <w:lang w:eastAsia="ru-RU"/>
              </w:rPr>
              <w:softHyphen/>
              <w:t>контроль и само</w:t>
            </w:r>
            <w:r w:rsidRPr="00EE5D1A">
              <w:rPr>
                <w:rFonts w:ascii="Arial" w:eastAsia="Times New Roman" w:hAnsi="Arial" w:cs="Arial"/>
                <w:color w:val="000000"/>
                <w:spacing w:val="-4"/>
                <w:sz w:val="19"/>
                <w:szCs w:val="19"/>
                <w:lang w:eastAsia="ru-RU"/>
              </w:rPr>
              <w:softHyphen/>
              <w:t>оценку своей работы</w:t>
            </w:r>
          </w:p>
        </w:tc>
      </w:tr>
      <w:tr w:rsidR="00EE5D1A" w:rsidRPr="00EE5D1A" w:rsidTr="002B5209">
        <w:trPr>
          <w:trHeight w:hRule="exact" w:val="209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6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Проверочная</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работа</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(диктант)</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35"/>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Демонстрация уровня при</w:t>
            </w:r>
            <w:r w:rsidRPr="00EE5D1A">
              <w:rPr>
                <w:rFonts w:ascii="Arial" w:eastAsia="Times New Roman" w:hAnsi="Arial" w:cs="Arial"/>
                <w:color w:val="000000"/>
                <w:spacing w:val="-4"/>
                <w:sz w:val="19"/>
                <w:szCs w:val="19"/>
                <w:lang w:eastAsia="ru-RU"/>
              </w:rPr>
              <w:softHyphen/>
              <w:t>обретенных орфографиче</w:t>
            </w:r>
            <w:r w:rsidRPr="00EE5D1A">
              <w:rPr>
                <w:rFonts w:ascii="Arial" w:eastAsia="Times New Roman" w:hAnsi="Arial" w:cs="Arial"/>
                <w:color w:val="000000"/>
                <w:spacing w:val="-4"/>
                <w:sz w:val="19"/>
                <w:szCs w:val="19"/>
                <w:lang w:eastAsia="ru-RU"/>
              </w:rPr>
              <w:softHyphen/>
              <w:t>ских и пунктуационных на</w:t>
            </w:r>
            <w:r w:rsidRPr="00EE5D1A">
              <w:rPr>
                <w:rFonts w:ascii="Arial" w:eastAsia="Times New Roman" w:hAnsi="Arial" w:cs="Arial"/>
                <w:color w:val="000000"/>
                <w:spacing w:val="-4"/>
                <w:sz w:val="19"/>
                <w:szCs w:val="19"/>
                <w:lang w:eastAsia="ru-RU"/>
              </w:rPr>
              <w:softHyphen/>
              <w:t>выков и умений</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w:t>
            </w:r>
            <w:r w:rsidRPr="00EE5D1A">
              <w:rPr>
                <w:rFonts w:ascii="Arial" w:eastAsia="Times New Roman" w:hAnsi="Arial" w:cs="Arial"/>
                <w:color w:val="000000"/>
                <w:spacing w:val="-4"/>
                <w:sz w:val="19"/>
                <w:szCs w:val="19"/>
                <w:lang w:eastAsia="ru-RU"/>
              </w:rPr>
              <w:softHyphen/>
              <w:t>ченные правила, способы действий при выполнении учебных заданий, самостоятельно пла</w:t>
            </w:r>
            <w:r w:rsidRPr="00EE5D1A">
              <w:rPr>
                <w:rFonts w:ascii="Arial" w:eastAsia="Times New Roman" w:hAnsi="Arial" w:cs="Arial"/>
                <w:color w:val="000000"/>
                <w:spacing w:val="-4"/>
                <w:sz w:val="19"/>
                <w:szCs w:val="19"/>
                <w:lang w:eastAsia="ru-RU"/>
              </w:rPr>
              <w:softHyphen/>
              <w:t>нировать действия, необходимые для ре</w:t>
            </w:r>
            <w:r w:rsidRPr="00EE5D1A">
              <w:rPr>
                <w:rFonts w:ascii="Arial" w:eastAsia="Times New Roman" w:hAnsi="Arial" w:cs="Arial"/>
                <w:color w:val="000000"/>
                <w:spacing w:val="-4"/>
                <w:sz w:val="19"/>
                <w:szCs w:val="19"/>
                <w:lang w:eastAsia="ru-RU"/>
              </w:rPr>
              <w:softHyphen/>
              <w:t>шения задачи, вно-</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7"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25"/>
        <w:gridCol w:w="1651"/>
        <w:gridCol w:w="1613"/>
        <w:gridCol w:w="2842"/>
        <w:gridCol w:w="2698"/>
        <w:gridCol w:w="2136"/>
        <w:gridCol w:w="2256"/>
      </w:tblGrid>
      <w:tr w:rsidR="00EE5D1A" w:rsidRPr="00EE5D1A" w:rsidTr="002B5209">
        <w:trPr>
          <w:trHeight w:hRule="exact" w:val="936"/>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5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сить необходимые коррективы в собст</w:t>
            </w:r>
            <w:r w:rsidRPr="00EE5D1A">
              <w:rPr>
                <w:rFonts w:ascii="Arial" w:eastAsia="Times New Roman" w:hAnsi="Arial" w:cs="Arial"/>
                <w:color w:val="000000"/>
                <w:spacing w:val="-4"/>
                <w:sz w:val="19"/>
                <w:szCs w:val="19"/>
                <w:lang w:eastAsia="ru-RU"/>
              </w:rPr>
              <w:softHyphen/>
              <w:t>венные действия по итогам самопроверки</w:t>
            </w: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7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5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Индивидуальная работа с выявленными проблемами, закрепление навыков за</w:t>
            </w:r>
            <w:r w:rsidRPr="00EE5D1A">
              <w:rPr>
                <w:rFonts w:ascii="Arial" w:eastAsia="Times New Roman" w:hAnsi="Arial" w:cs="Arial"/>
                <w:color w:val="000000"/>
                <w:spacing w:val="-4"/>
                <w:sz w:val="19"/>
                <w:szCs w:val="19"/>
                <w:lang w:eastAsia="ru-RU"/>
              </w:rPr>
              <w:softHyphen/>
              <w:t>писи слов с орфограммами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Ориентация на по</w:t>
            </w:r>
            <w:r w:rsidRPr="00EE5D1A">
              <w:rPr>
                <w:rFonts w:ascii="Arial" w:eastAsia="Times New Roman" w:hAnsi="Arial" w:cs="Arial"/>
                <w:color w:val="000000"/>
                <w:spacing w:val="-4"/>
                <w:sz w:val="19"/>
                <w:szCs w:val="19"/>
                <w:lang w:eastAsia="ru-RU"/>
              </w:rPr>
              <w:softHyphen/>
              <w:t>нимание причин личной успешности/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1853"/>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97</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5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Творческая работа. Инст</w:t>
            </w:r>
            <w:r w:rsidRPr="00EE5D1A">
              <w:rPr>
                <w:rFonts w:ascii="Arial" w:eastAsia="Times New Roman" w:hAnsi="Arial" w:cs="Arial"/>
                <w:color w:val="000000"/>
                <w:spacing w:val="-4"/>
                <w:sz w:val="19"/>
                <w:szCs w:val="19"/>
                <w:lang w:eastAsia="ru-RU"/>
              </w:rPr>
              <w:softHyphen/>
              <w:t>рукция по из</w:t>
            </w:r>
            <w:r w:rsidRPr="00EE5D1A">
              <w:rPr>
                <w:rFonts w:ascii="Arial" w:eastAsia="Times New Roman" w:hAnsi="Arial" w:cs="Arial"/>
                <w:color w:val="000000"/>
                <w:spacing w:val="-4"/>
                <w:sz w:val="19"/>
                <w:szCs w:val="19"/>
                <w:lang w:eastAsia="ru-RU"/>
              </w:rPr>
              <w:softHyphen/>
              <w:t>готовлению кормушки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Составление текста-инст- рукции с использованием знаний о главных частях средств языка. Описание процесса изготовления ка- кой-либо кормушки для птиц. Работа с материалами раз</w:t>
            </w:r>
            <w:r w:rsidRPr="00EE5D1A">
              <w:rPr>
                <w:rFonts w:ascii="Arial" w:eastAsia="Times New Roman" w:hAnsi="Arial" w:cs="Arial"/>
                <w:color w:val="000000"/>
                <w:spacing w:val="-4"/>
                <w:sz w:val="19"/>
                <w:szCs w:val="19"/>
                <w:lang w:eastAsia="ru-RU"/>
              </w:rPr>
              <w:softHyphen/>
              <w:t>дела «Мастерская слова»</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Знать особенности по</w:t>
            </w:r>
            <w:r w:rsidRPr="00EE5D1A">
              <w:rPr>
                <w:rFonts w:ascii="Arial" w:eastAsia="Times New Roman" w:hAnsi="Arial" w:cs="Arial"/>
                <w:color w:val="000000"/>
                <w:spacing w:val="-4"/>
                <w:sz w:val="19"/>
                <w:szCs w:val="19"/>
                <w:lang w:eastAsia="ru-RU"/>
              </w:rPr>
              <w:softHyphen/>
              <w:t>строения текста-инструк- ции, создавать собствен</w:t>
            </w:r>
            <w:r w:rsidRPr="00EE5D1A">
              <w:rPr>
                <w:rFonts w:ascii="Arial" w:eastAsia="Times New Roman" w:hAnsi="Arial" w:cs="Arial"/>
                <w:color w:val="000000"/>
                <w:spacing w:val="-4"/>
                <w:sz w:val="19"/>
                <w:szCs w:val="19"/>
                <w:lang w:eastAsia="ru-RU"/>
              </w:rPr>
              <w:softHyphen/>
              <w:t>ную инструкцию на ос</w:t>
            </w:r>
            <w:r w:rsidRPr="00EE5D1A">
              <w:rPr>
                <w:rFonts w:ascii="Arial" w:eastAsia="Times New Roman" w:hAnsi="Arial" w:cs="Arial"/>
                <w:color w:val="000000"/>
                <w:spacing w:val="-4"/>
                <w:sz w:val="19"/>
                <w:szCs w:val="19"/>
                <w:lang w:eastAsia="ru-RU"/>
              </w:rPr>
              <w:softHyphen/>
              <w:t>нове предложенного об</w:t>
            </w:r>
            <w:r w:rsidRPr="00EE5D1A">
              <w:rPr>
                <w:rFonts w:ascii="Arial" w:eastAsia="Times New Roman" w:hAnsi="Arial" w:cs="Arial"/>
                <w:color w:val="000000"/>
                <w:spacing w:val="-4"/>
                <w:sz w:val="19"/>
                <w:szCs w:val="19"/>
                <w:lang w:eastAsia="ru-RU"/>
              </w:rPr>
              <w:softHyphen/>
              <w:t>разца, грамотно строить высказывания</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выде</w:t>
            </w:r>
            <w:r w:rsidRPr="00EE5D1A">
              <w:rPr>
                <w:rFonts w:ascii="Arial" w:eastAsia="Times New Roman" w:hAnsi="Arial" w:cs="Arial"/>
                <w:color w:val="000000"/>
                <w:spacing w:val="-4"/>
                <w:sz w:val="19"/>
                <w:szCs w:val="19"/>
                <w:lang w:eastAsia="ru-RU"/>
              </w:rPr>
              <w:softHyphen/>
              <w:t>лять существенные признаки, учитывать ориентиры при созда</w:t>
            </w:r>
            <w:r w:rsidRPr="00EE5D1A">
              <w:rPr>
                <w:rFonts w:ascii="Arial" w:eastAsia="Times New Roman" w:hAnsi="Arial" w:cs="Arial"/>
                <w:color w:val="000000"/>
                <w:spacing w:val="-4"/>
                <w:sz w:val="19"/>
                <w:szCs w:val="19"/>
                <w:lang w:eastAsia="ru-RU"/>
              </w:rPr>
              <w:softHyphen/>
              <w:t>нии авторского про</w:t>
            </w:r>
            <w:r w:rsidRPr="00EE5D1A">
              <w:rPr>
                <w:rFonts w:ascii="Arial" w:eastAsia="Times New Roman" w:hAnsi="Arial" w:cs="Arial"/>
                <w:color w:val="000000"/>
                <w:spacing w:val="-4"/>
                <w:sz w:val="19"/>
                <w:szCs w:val="19"/>
                <w:lang w:eastAsia="ru-RU"/>
              </w:rPr>
              <w:softHyphen/>
              <w:t>дукта, осуществлять самоконтроль и само</w:t>
            </w:r>
            <w:r w:rsidRPr="00EE5D1A">
              <w:rPr>
                <w:rFonts w:ascii="Arial" w:eastAsia="Times New Roman" w:hAnsi="Arial" w:cs="Arial"/>
                <w:color w:val="000000"/>
                <w:spacing w:val="-4"/>
                <w:sz w:val="19"/>
                <w:szCs w:val="19"/>
                <w:lang w:eastAsia="ru-RU"/>
              </w:rPr>
              <w:softHyphen/>
              <w:t>проверку</w:t>
            </w:r>
          </w:p>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p>
        </w:tc>
      </w:tr>
      <w:tr w:rsidR="00EE5D1A" w:rsidRPr="00EE5D1A" w:rsidTr="002B5209">
        <w:trPr>
          <w:trHeight w:hRule="exact" w:val="207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98</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5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Презентация и анализ твор</w:t>
            </w:r>
            <w:r w:rsidRPr="00EE5D1A">
              <w:rPr>
                <w:rFonts w:ascii="Arial" w:eastAsia="Times New Roman" w:hAnsi="Arial" w:cs="Arial"/>
                <w:color w:val="000000"/>
                <w:spacing w:val="-4"/>
                <w:sz w:val="19"/>
                <w:szCs w:val="19"/>
                <w:lang w:eastAsia="ru-RU"/>
              </w:rPr>
              <w:softHyphen/>
              <w:t>ческих работ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Работа над ошибками и ре</w:t>
            </w:r>
            <w:r w:rsidRPr="00EE5D1A">
              <w:rPr>
                <w:rFonts w:ascii="Arial" w:eastAsia="Times New Roman" w:hAnsi="Arial" w:cs="Arial"/>
                <w:color w:val="000000"/>
                <w:spacing w:val="-4"/>
                <w:sz w:val="19"/>
                <w:szCs w:val="19"/>
                <w:lang w:eastAsia="ru-RU"/>
              </w:rPr>
              <w:softHyphen/>
              <w:t>чевыми недочетами с ис</w:t>
            </w:r>
            <w:r w:rsidRPr="00EE5D1A">
              <w:rPr>
                <w:rFonts w:ascii="Arial" w:eastAsia="Times New Roman" w:hAnsi="Arial" w:cs="Arial"/>
                <w:color w:val="000000"/>
                <w:spacing w:val="-4"/>
                <w:sz w:val="19"/>
                <w:szCs w:val="19"/>
                <w:lang w:eastAsia="ru-RU"/>
              </w:rPr>
              <w:softHyphen/>
              <w:t>пользованием по выбору материалов раздела «Шко</w:t>
            </w:r>
            <w:r w:rsidRPr="00EE5D1A">
              <w:rPr>
                <w:rFonts w:ascii="Arial" w:eastAsia="Times New Roman" w:hAnsi="Arial" w:cs="Arial"/>
                <w:color w:val="000000"/>
                <w:spacing w:val="-4"/>
                <w:sz w:val="19"/>
                <w:szCs w:val="19"/>
                <w:lang w:eastAsia="ru-RU"/>
              </w:rPr>
              <w:softHyphen/>
              <w:t>ла Грамотея»</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Выявлять речевые ошиб</w:t>
            </w:r>
            <w:r w:rsidRPr="00EE5D1A">
              <w:rPr>
                <w:rFonts w:ascii="Arial" w:eastAsia="Times New Roman" w:hAnsi="Arial" w:cs="Arial"/>
                <w:color w:val="000000"/>
                <w:spacing w:val="-4"/>
                <w:sz w:val="19"/>
                <w:szCs w:val="19"/>
                <w:lang w:eastAsia="ru-RU"/>
              </w:rPr>
              <w:softHyphen/>
              <w:t>ки, уметь корректировать их, корректно и грамотно строить высказывания</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неуспешно</w:t>
            </w:r>
            <w:r w:rsidRPr="00EE5D1A">
              <w:rPr>
                <w:rFonts w:ascii="Arial" w:eastAsia="Times New Roman" w:hAnsi="Arial" w:cs="Arial"/>
                <w:color w:val="000000"/>
                <w:spacing w:val="-4"/>
                <w:sz w:val="19"/>
                <w:szCs w:val="19"/>
                <w:lang w:eastAsia="ru-RU"/>
              </w:rPr>
              <w:softHyphen/>
              <w:t>сти в освоении ма</w:t>
            </w:r>
            <w:r w:rsidRPr="00EE5D1A">
              <w:rPr>
                <w:rFonts w:ascii="Arial" w:eastAsia="Times New Roman" w:hAnsi="Arial" w:cs="Arial"/>
                <w:color w:val="000000"/>
                <w:spacing w:val="-4"/>
                <w:sz w:val="19"/>
                <w:szCs w:val="19"/>
                <w:lang w:eastAsia="ru-RU"/>
              </w:rPr>
              <w:softHyphen/>
              <w:t>териала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осуще</w:t>
            </w:r>
            <w:r w:rsidRPr="00EE5D1A">
              <w:rPr>
                <w:rFonts w:ascii="Arial" w:eastAsia="Times New Roman" w:hAnsi="Arial" w:cs="Arial"/>
                <w:color w:val="000000"/>
                <w:spacing w:val="-4"/>
                <w:sz w:val="19"/>
                <w:szCs w:val="19"/>
                <w:lang w:eastAsia="ru-RU"/>
              </w:rPr>
              <w:softHyphen/>
              <w:t>ствлять само- и взаи- мооценку в соответст</w:t>
            </w:r>
            <w:r w:rsidRPr="00EE5D1A">
              <w:rPr>
                <w:rFonts w:ascii="Arial" w:eastAsia="Times New Roman" w:hAnsi="Arial" w:cs="Arial"/>
                <w:color w:val="000000"/>
                <w:spacing w:val="-4"/>
                <w:sz w:val="19"/>
                <w:szCs w:val="19"/>
                <w:lang w:eastAsia="ru-RU"/>
              </w:rPr>
              <w:softHyphen/>
              <w:t>вии с критериями, вно</w:t>
            </w:r>
            <w:r w:rsidRPr="00EE5D1A">
              <w:rPr>
                <w:rFonts w:ascii="Arial" w:eastAsia="Times New Roman" w:hAnsi="Arial" w:cs="Arial"/>
                <w:color w:val="000000"/>
                <w:spacing w:val="-4"/>
                <w:sz w:val="19"/>
                <w:szCs w:val="19"/>
                <w:lang w:eastAsia="ru-RU"/>
              </w:rPr>
              <w:softHyphen/>
              <w:t>сить коррективы, аде</w:t>
            </w:r>
            <w:r w:rsidRPr="00EE5D1A">
              <w:rPr>
                <w:rFonts w:ascii="Arial" w:eastAsia="Times New Roman" w:hAnsi="Arial" w:cs="Arial"/>
                <w:color w:val="000000"/>
                <w:spacing w:val="-4"/>
                <w:sz w:val="19"/>
                <w:szCs w:val="19"/>
                <w:lang w:eastAsia="ru-RU"/>
              </w:rPr>
              <w:softHyphen/>
              <w:t>кватно воспринимать критику, корректно стро</w:t>
            </w:r>
            <w:r w:rsidRPr="00EE5D1A">
              <w:rPr>
                <w:rFonts w:ascii="Arial" w:eastAsia="Times New Roman" w:hAnsi="Arial" w:cs="Arial"/>
                <w:color w:val="000000"/>
                <w:spacing w:val="-4"/>
                <w:sz w:val="19"/>
                <w:szCs w:val="19"/>
                <w:lang w:eastAsia="ru-RU"/>
              </w:rPr>
              <w:softHyphen/>
              <w:t>ить оценочное вы</w:t>
            </w:r>
            <w:r w:rsidRPr="00EE5D1A">
              <w:rPr>
                <w:rFonts w:ascii="Arial" w:eastAsia="Times New Roman" w:hAnsi="Arial" w:cs="Arial"/>
                <w:color w:val="000000"/>
                <w:spacing w:val="-4"/>
                <w:sz w:val="19"/>
                <w:szCs w:val="19"/>
                <w:lang w:eastAsia="ru-RU"/>
              </w:rPr>
              <w:softHyphen/>
              <w:t>сказывание</w:t>
            </w:r>
          </w:p>
        </w:tc>
      </w:tr>
      <w:tr w:rsidR="00EE5D1A" w:rsidRPr="00EE5D1A" w:rsidTr="002B5209">
        <w:trPr>
          <w:trHeight w:hRule="exact" w:val="1867"/>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190" w:lineRule="exact"/>
              <w:ind w:left="24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99</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240" w:lineRule="auto"/>
              <w:rPr>
                <w:rFonts w:ascii="Courier New" w:eastAsia="Times New Roman" w:hAnsi="Courier New" w:cs="Courier New"/>
                <w:sz w:val="10"/>
                <w:szCs w:val="10"/>
                <w:lang w:eastAsia="ru-RU"/>
              </w:rPr>
            </w:pPr>
          </w:p>
        </w:tc>
        <w:tc>
          <w:tcPr>
            <w:tcW w:w="165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3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Структурные части средств языка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Общее представление о структурных средствах языка, с помощью которых можно конкретизировать значение, распространять мысль. Отбор лексики для выражения отношения к предмету речи,</w:t>
            </w: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структурные единицы слова, словосо</w:t>
            </w:r>
            <w:r w:rsidRPr="00EE5D1A">
              <w:rPr>
                <w:rFonts w:ascii="Arial" w:eastAsia="Times New Roman" w:hAnsi="Arial" w:cs="Arial"/>
                <w:color w:val="000000"/>
                <w:spacing w:val="-4"/>
                <w:sz w:val="19"/>
                <w:szCs w:val="19"/>
                <w:lang w:eastAsia="ru-RU"/>
              </w:rPr>
              <w:softHyphen/>
              <w:t>четания, предложения, текста</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04" w:wrap="around" w:vAnchor="page" w:hAnchor="page" w:x="1111" w:y="971"/>
              <w:widowControl w:val="0"/>
              <w:spacing w:after="0" w:line="228"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 связь раз</w:t>
            </w:r>
            <w:r w:rsidRPr="00EE5D1A">
              <w:rPr>
                <w:rFonts w:ascii="Arial" w:eastAsia="Times New Roman" w:hAnsi="Arial" w:cs="Arial"/>
                <w:color w:val="000000"/>
                <w:spacing w:val="-4"/>
                <w:sz w:val="19"/>
                <w:szCs w:val="19"/>
                <w:lang w:eastAsia="ru-RU"/>
              </w:rPr>
              <w:softHyphen/>
              <w:t>вития языка с раз</w:t>
            </w:r>
            <w:r w:rsidRPr="00EE5D1A">
              <w:rPr>
                <w:rFonts w:ascii="Arial" w:eastAsia="Times New Roman" w:hAnsi="Arial" w:cs="Arial"/>
                <w:color w:val="000000"/>
                <w:spacing w:val="-4"/>
                <w:sz w:val="19"/>
                <w:szCs w:val="19"/>
                <w:lang w:eastAsia="ru-RU"/>
              </w:rPr>
              <w:softHyphen/>
              <w:t>витием культуры и общества</w:t>
            </w:r>
          </w:p>
        </w:tc>
        <w:tc>
          <w:tcPr>
            <w:tcW w:w="225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и структурировать ре</w:t>
            </w:r>
            <w:r w:rsidRPr="00EE5D1A">
              <w:rPr>
                <w:rFonts w:ascii="Arial" w:eastAsia="Times New Roman" w:hAnsi="Arial" w:cs="Arial"/>
                <w:color w:val="000000"/>
                <w:spacing w:val="-4"/>
                <w:sz w:val="19"/>
                <w:szCs w:val="19"/>
                <w:lang w:eastAsia="ru-RU"/>
              </w:rPr>
              <w:softHyphen/>
              <w:t>чевой материал, от</w:t>
            </w:r>
            <w:r w:rsidRPr="00EE5D1A">
              <w:rPr>
                <w:rFonts w:ascii="Arial" w:eastAsia="Times New Roman" w:hAnsi="Arial" w:cs="Arial"/>
                <w:color w:val="000000"/>
                <w:spacing w:val="-4"/>
                <w:sz w:val="19"/>
                <w:szCs w:val="19"/>
                <w:lang w:eastAsia="ru-RU"/>
              </w:rPr>
              <w:softHyphen/>
              <w:t>бирать материал в соответствии с це</w:t>
            </w:r>
            <w:r w:rsidRPr="00EE5D1A">
              <w:rPr>
                <w:rFonts w:ascii="Arial" w:eastAsia="Times New Roman" w:hAnsi="Arial" w:cs="Arial"/>
                <w:color w:val="000000"/>
                <w:spacing w:val="-4"/>
                <w:sz w:val="19"/>
                <w:szCs w:val="19"/>
                <w:lang w:eastAsia="ru-RU"/>
              </w:rPr>
              <w:softHyphen/>
              <w:t>лью речевой дея</w:t>
            </w:r>
            <w:r w:rsidRPr="00EE5D1A">
              <w:rPr>
                <w:rFonts w:ascii="Arial" w:eastAsia="Times New Roman" w:hAnsi="Arial" w:cs="Arial"/>
                <w:color w:val="000000"/>
                <w:spacing w:val="-4"/>
                <w:sz w:val="19"/>
                <w:szCs w:val="19"/>
                <w:lang w:eastAsia="ru-RU"/>
              </w:rPr>
              <w:softHyphen/>
              <w:t>тельности, осущест</w:t>
            </w:r>
            <w:r w:rsidRPr="00EE5D1A">
              <w:rPr>
                <w:rFonts w:ascii="Arial" w:eastAsia="Times New Roman" w:hAnsi="Arial" w:cs="Arial"/>
                <w:color w:val="000000"/>
                <w:spacing w:val="-4"/>
                <w:sz w:val="19"/>
                <w:szCs w:val="19"/>
                <w:lang w:eastAsia="ru-RU"/>
              </w:rPr>
              <w:softHyphen/>
              <w:t>влять поиск инфор-</w:t>
            </w:r>
          </w:p>
          <w:p w:rsidR="00EE5D1A" w:rsidRPr="00EE5D1A" w:rsidRDefault="00EE5D1A" w:rsidP="00EE5D1A">
            <w:pPr>
              <w:framePr w:w="14616" w:h="9504" w:wrap="around" w:vAnchor="page" w:hAnchor="page" w:x="1111"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7"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38</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698"/>
        <w:gridCol w:w="2136"/>
        <w:gridCol w:w="2261"/>
      </w:tblGrid>
      <w:tr w:rsidR="00EE5D1A" w:rsidRPr="00EE5D1A" w:rsidTr="002B5209">
        <w:trPr>
          <w:trHeight w:hRule="exact" w:val="946"/>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редактирование, устранение речевых недочетов</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мации в различных источниках, строить логическое речевое высказывание</w:t>
            </w:r>
          </w:p>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Роль приста</w:t>
            </w:r>
            <w:r w:rsidRPr="00EE5D1A">
              <w:rPr>
                <w:rFonts w:ascii="Arial" w:eastAsia="Times New Roman" w:hAnsi="Arial" w:cs="Arial"/>
                <w:color w:val="000000"/>
                <w:spacing w:val="-4"/>
                <w:sz w:val="19"/>
                <w:szCs w:val="19"/>
                <w:lang w:eastAsia="ru-RU"/>
              </w:rPr>
              <w:softHyphen/>
              <w:t>вок и суффик</w:t>
            </w:r>
            <w:r w:rsidRPr="00EE5D1A">
              <w:rPr>
                <w:rFonts w:ascii="Arial" w:eastAsia="Times New Roman" w:hAnsi="Arial" w:cs="Arial"/>
                <w:color w:val="000000"/>
                <w:spacing w:val="-4"/>
                <w:sz w:val="19"/>
                <w:szCs w:val="19"/>
                <w:lang w:eastAsia="ru-RU"/>
              </w:rPr>
              <w:softHyphen/>
              <w:t>сов в словах. Редактирова</w:t>
            </w:r>
            <w:r w:rsidRPr="00EE5D1A">
              <w:rPr>
                <w:rFonts w:ascii="Arial" w:eastAsia="Times New Roman" w:hAnsi="Arial" w:cs="Arial"/>
                <w:color w:val="000000"/>
                <w:spacing w:val="-4"/>
                <w:sz w:val="19"/>
                <w:szCs w:val="19"/>
                <w:lang w:eastAsia="ru-RU"/>
              </w:rPr>
              <w:softHyphen/>
              <w:t>ние высказы</w:t>
            </w:r>
            <w:r w:rsidRPr="00EE5D1A">
              <w:rPr>
                <w:rFonts w:ascii="Arial" w:eastAsia="Times New Roman" w:hAnsi="Arial" w:cs="Arial"/>
                <w:color w:val="000000"/>
                <w:spacing w:val="-4"/>
                <w:sz w:val="19"/>
                <w:szCs w:val="19"/>
                <w:lang w:eastAsia="ru-RU"/>
              </w:rPr>
              <w:softHyphen/>
              <w:t>ваний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Представление о функции приставок и суффиксов - внесение оттенков значе</w:t>
            </w:r>
            <w:r w:rsidRPr="00EE5D1A">
              <w:rPr>
                <w:rFonts w:ascii="Arial" w:eastAsia="Times New Roman" w:hAnsi="Arial" w:cs="Arial"/>
                <w:color w:val="000000"/>
                <w:spacing w:val="-4"/>
                <w:sz w:val="19"/>
                <w:szCs w:val="19"/>
                <w:lang w:eastAsia="ru-RU"/>
              </w:rPr>
              <w:softHyphen/>
              <w:t>ний, конкретизация значе</w:t>
            </w:r>
            <w:r w:rsidRPr="00EE5D1A">
              <w:rPr>
                <w:rFonts w:ascii="Arial" w:eastAsia="Times New Roman" w:hAnsi="Arial" w:cs="Arial"/>
                <w:color w:val="000000"/>
                <w:spacing w:val="-4"/>
                <w:sz w:val="19"/>
                <w:szCs w:val="19"/>
                <w:lang w:eastAsia="ru-RU"/>
              </w:rPr>
              <w:softHyphen/>
              <w:t>ния корня. Редактирование текста («Конец зимы»)</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Различать форму слова и однокоренные слова, объ</w:t>
            </w:r>
            <w:r w:rsidRPr="00EE5D1A">
              <w:rPr>
                <w:rFonts w:ascii="Arial" w:eastAsia="Times New Roman" w:hAnsi="Arial" w:cs="Arial"/>
                <w:color w:val="000000"/>
                <w:spacing w:val="-4"/>
                <w:sz w:val="19"/>
                <w:szCs w:val="19"/>
                <w:lang w:eastAsia="ru-RU"/>
              </w:rPr>
              <w:softHyphen/>
              <w:t>яснять оттенки смысло</w:t>
            </w:r>
            <w:r w:rsidRPr="00EE5D1A">
              <w:rPr>
                <w:rFonts w:ascii="Arial" w:eastAsia="Times New Roman" w:hAnsi="Arial" w:cs="Arial"/>
                <w:color w:val="000000"/>
                <w:spacing w:val="-4"/>
                <w:sz w:val="19"/>
                <w:szCs w:val="19"/>
                <w:lang w:eastAsia="ru-RU"/>
              </w:rPr>
              <w:softHyphen/>
              <w:t>вых значений, связанные с суффиксами и пристав</w:t>
            </w:r>
            <w:r w:rsidRPr="00EE5D1A">
              <w:rPr>
                <w:rFonts w:ascii="Arial" w:eastAsia="Times New Roman" w:hAnsi="Arial" w:cs="Arial"/>
                <w:color w:val="000000"/>
                <w:spacing w:val="-4"/>
                <w:sz w:val="19"/>
                <w:szCs w:val="19"/>
                <w:lang w:eastAsia="ru-RU"/>
              </w:rPr>
              <w:softHyphen/>
              <w:t>ками, правильно употреб</w:t>
            </w:r>
            <w:r w:rsidRPr="00EE5D1A">
              <w:rPr>
                <w:rFonts w:ascii="Arial" w:eastAsia="Times New Roman" w:hAnsi="Arial" w:cs="Arial"/>
                <w:color w:val="000000"/>
                <w:spacing w:val="-4"/>
                <w:sz w:val="19"/>
                <w:szCs w:val="19"/>
                <w:lang w:eastAsia="ru-RU"/>
              </w:rPr>
              <w:softHyphen/>
              <w:t>лять в речи формы слов во множественном числе (сторожа, столяры), выде</w:t>
            </w:r>
            <w:r w:rsidRPr="00EE5D1A">
              <w:rPr>
                <w:rFonts w:ascii="Arial" w:eastAsia="Times New Roman" w:hAnsi="Arial" w:cs="Arial"/>
                <w:color w:val="000000"/>
                <w:spacing w:val="-4"/>
                <w:sz w:val="19"/>
                <w:szCs w:val="19"/>
                <w:lang w:eastAsia="ru-RU"/>
              </w:rPr>
              <w:softHyphen/>
              <w:t>лять суффиксы и при</w:t>
            </w:r>
            <w:r w:rsidRPr="00EE5D1A">
              <w:rPr>
                <w:rFonts w:ascii="Arial" w:eastAsia="Times New Roman" w:hAnsi="Arial" w:cs="Arial"/>
                <w:color w:val="000000"/>
                <w:spacing w:val="-4"/>
                <w:sz w:val="19"/>
                <w:szCs w:val="19"/>
                <w:lang w:eastAsia="ru-RU"/>
              </w:rPr>
              <w:softHyphen/>
              <w:t>ставки в словах</w:t>
            </w:r>
          </w:p>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поиск и отбор информации, ориентироваться в схеме, таблице, со</w:t>
            </w:r>
            <w:r w:rsidRPr="00EE5D1A">
              <w:rPr>
                <w:rFonts w:ascii="Arial" w:eastAsia="Times New Roman" w:hAnsi="Arial" w:cs="Arial"/>
                <w:color w:val="000000"/>
                <w:spacing w:val="-4"/>
                <w:sz w:val="19"/>
                <w:szCs w:val="19"/>
                <w:lang w:eastAsia="ru-RU"/>
              </w:rPr>
              <w:softHyphen/>
              <w:t>блюдать правила коммуникации</w:t>
            </w:r>
          </w:p>
        </w:tc>
      </w:tr>
      <w:tr w:rsidR="00EE5D1A" w:rsidRPr="00EE5D1A" w:rsidTr="002B5209">
        <w:trPr>
          <w:trHeight w:hRule="exact" w:val="300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Роль приста</w:t>
            </w:r>
            <w:r w:rsidRPr="00EE5D1A">
              <w:rPr>
                <w:rFonts w:ascii="Arial" w:eastAsia="Times New Roman" w:hAnsi="Arial" w:cs="Arial"/>
                <w:color w:val="000000"/>
                <w:spacing w:val="-4"/>
                <w:sz w:val="19"/>
                <w:szCs w:val="19"/>
                <w:lang w:eastAsia="ru-RU"/>
              </w:rPr>
              <w:softHyphen/>
              <w:t>вок и суффик</w:t>
            </w:r>
            <w:r w:rsidRPr="00EE5D1A">
              <w:rPr>
                <w:rFonts w:ascii="Arial" w:eastAsia="Times New Roman" w:hAnsi="Arial" w:cs="Arial"/>
                <w:color w:val="000000"/>
                <w:spacing w:val="-4"/>
                <w:sz w:val="19"/>
                <w:szCs w:val="19"/>
                <w:lang w:eastAsia="ru-RU"/>
              </w:rPr>
              <w:softHyphen/>
              <w:t>сов в словах. Наблюдение над оттенками их значений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Представление о разнице между однокоренными словами и формами одного и того же слова, образова</w:t>
            </w:r>
            <w:r w:rsidRPr="00EE5D1A">
              <w:rPr>
                <w:rFonts w:ascii="Arial" w:eastAsia="Times New Roman" w:hAnsi="Arial" w:cs="Arial"/>
                <w:color w:val="000000"/>
                <w:spacing w:val="-4"/>
                <w:sz w:val="19"/>
                <w:szCs w:val="19"/>
                <w:lang w:eastAsia="ru-RU"/>
              </w:rPr>
              <w:softHyphen/>
              <w:t>ние слов (с опорой на таб</w:t>
            </w:r>
            <w:r w:rsidRPr="00EE5D1A">
              <w:rPr>
                <w:rFonts w:ascii="Arial" w:eastAsia="Times New Roman" w:hAnsi="Arial" w:cs="Arial"/>
                <w:color w:val="000000"/>
                <w:spacing w:val="-4"/>
                <w:sz w:val="19"/>
                <w:szCs w:val="19"/>
                <w:lang w:eastAsia="ru-RU"/>
              </w:rPr>
              <w:softHyphen/>
              <w:t>лицу), подбор однокорен</w:t>
            </w:r>
            <w:r w:rsidRPr="00EE5D1A">
              <w:rPr>
                <w:rFonts w:ascii="Arial" w:eastAsia="Times New Roman" w:hAnsi="Arial" w:cs="Arial"/>
                <w:color w:val="000000"/>
                <w:spacing w:val="-4"/>
                <w:sz w:val="19"/>
                <w:szCs w:val="19"/>
                <w:lang w:eastAsia="ru-RU"/>
              </w:rPr>
              <w:softHyphen/>
              <w:t>ных слов с целью обога</w:t>
            </w:r>
            <w:r w:rsidRPr="00EE5D1A">
              <w:rPr>
                <w:rFonts w:ascii="Arial" w:eastAsia="Times New Roman" w:hAnsi="Arial" w:cs="Arial"/>
                <w:color w:val="000000"/>
                <w:spacing w:val="-4"/>
                <w:sz w:val="19"/>
                <w:szCs w:val="19"/>
                <w:lang w:eastAsia="ru-RU"/>
              </w:rPr>
              <w:softHyphen/>
              <w:t>щения словаря и выявле</w:t>
            </w:r>
            <w:r w:rsidRPr="00EE5D1A">
              <w:rPr>
                <w:rFonts w:ascii="Arial" w:eastAsia="Times New Roman" w:hAnsi="Arial" w:cs="Arial"/>
                <w:color w:val="000000"/>
                <w:spacing w:val="-4"/>
                <w:sz w:val="19"/>
                <w:szCs w:val="19"/>
                <w:lang w:eastAsia="ru-RU"/>
              </w:rPr>
              <w:softHyphen/>
              <w:t>ние среди них проверяе</w:t>
            </w:r>
            <w:r w:rsidRPr="00EE5D1A">
              <w:rPr>
                <w:rFonts w:ascii="Arial" w:eastAsia="Times New Roman" w:hAnsi="Arial" w:cs="Arial"/>
                <w:color w:val="000000"/>
                <w:spacing w:val="-4"/>
                <w:sz w:val="19"/>
                <w:szCs w:val="19"/>
                <w:lang w:eastAsia="ru-RU"/>
              </w:rPr>
              <w:softHyphen/>
              <w:t>мых и проверочных слов. Обогащение речи словами с уменьшительно-ласкательными суффиксами</w:t>
            </w:r>
          </w:p>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суффиксы по смысловым оттенкам, оп</w:t>
            </w:r>
            <w:r w:rsidRPr="00EE5D1A">
              <w:rPr>
                <w:rFonts w:ascii="Arial" w:eastAsia="Times New Roman" w:hAnsi="Arial" w:cs="Arial"/>
                <w:color w:val="000000"/>
                <w:spacing w:val="-4"/>
                <w:sz w:val="19"/>
                <w:szCs w:val="19"/>
                <w:lang w:eastAsia="ru-RU"/>
              </w:rPr>
              <w:softHyphen/>
              <w:t>ределять структуру слова, списывать текст орфогра</w:t>
            </w:r>
            <w:r w:rsidRPr="00EE5D1A">
              <w:rPr>
                <w:rFonts w:ascii="Arial" w:eastAsia="Times New Roman" w:hAnsi="Arial" w:cs="Arial"/>
                <w:color w:val="000000"/>
                <w:spacing w:val="-4"/>
                <w:sz w:val="19"/>
                <w:szCs w:val="19"/>
                <w:lang w:eastAsia="ru-RU"/>
              </w:rPr>
              <w:softHyphen/>
              <w:t>фически грамотно</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богатство речевых средств для выражения своего от</w:t>
            </w:r>
            <w:r w:rsidRPr="00EE5D1A">
              <w:rPr>
                <w:rFonts w:ascii="Arial" w:eastAsia="Times New Roman" w:hAnsi="Arial" w:cs="Arial"/>
                <w:color w:val="000000"/>
                <w:spacing w:val="-4"/>
                <w:sz w:val="19"/>
                <w:szCs w:val="19"/>
                <w:lang w:eastAsia="ru-RU"/>
              </w:rPr>
              <w:softHyphen/>
              <w:t>ношения к окружаю</w:t>
            </w:r>
            <w:r w:rsidRPr="00EE5D1A">
              <w:rPr>
                <w:rFonts w:ascii="Arial" w:eastAsia="Times New Roman" w:hAnsi="Arial" w:cs="Arial"/>
                <w:color w:val="000000"/>
                <w:spacing w:val="-4"/>
                <w:sz w:val="19"/>
                <w:szCs w:val="19"/>
                <w:lang w:eastAsia="ru-RU"/>
              </w:rPr>
              <w:softHyphen/>
              <w:t>щему</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95"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делать выводы, выявлять при</w:t>
            </w:r>
            <w:r w:rsidRPr="00EE5D1A">
              <w:rPr>
                <w:rFonts w:ascii="Arial" w:eastAsia="Times New Roman" w:hAnsi="Arial" w:cs="Arial"/>
                <w:color w:val="000000"/>
                <w:spacing w:val="-4"/>
                <w:sz w:val="19"/>
                <w:szCs w:val="19"/>
                <w:lang w:eastAsia="ru-RU"/>
              </w:rPr>
              <w:softHyphen/>
              <w:t>чинно-следственные связи, составлять уст</w:t>
            </w:r>
            <w:r w:rsidRPr="00EE5D1A">
              <w:rPr>
                <w:rFonts w:ascii="Arial" w:eastAsia="Times New Roman" w:hAnsi="Arial" w:cs="Arial"/>
                <w:color w:val="000000"/>
                <w:spacing w:val="-4"/>
                <w:sz w:val="19"/>
                <w:szCs w:val="19"/>
                <w:lang w:eastAsia="ru-RU"/>
              </w:rPr>
              <w:softHyphen/>
              <w:t>ное логическое выска</w:t>
            </w:r>
            <w:r w:rsidRPr="00EE5D1A">
              <w:rPr>
                <w:rFonts w:ascii="Arial" w:eastAsia="Times New Roman" w:hAnsi="Arial" w:cs="Arial"/>
                <w:color w:val="000000"/>
                <w:spacing w:val="-4"/>
                <w:sz w:val="19"/>
                <w:szCs w:val="19"/>
                <w:lang w:eastAsia="ru-RU"/>
              </w:rPr>
              <w:softHyphen/>
              <w:t>зывание</w:t>
            </w:r>
          </w:p>
        </w:tc>
      </w:tr>
      <w:tr w:rsidR="00EE5D1A" w:rsidRPr="00EE5D1A" w:rsidTr="002B5209">
        <w:trPr>
          <w:trHeight w:hRule="exact" w:val="3106"/>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102</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приставок и предлогов</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Распознавание приставок и предлогов по внешней форме, по их функции (ро</w:t>
            </w:r>
            <w:r w:rsidRPr="00EE5D1A">
              <w:rPr>
                <w:rFonts w:ascii="Arial" w:eastAsia="Times New Roman" w:hAnsi="Arial" w:cs="Arial"/>
                <w:color w:val="000000"/>
                <w:spacing w:val="-4"/>
                <w:sz w:val="19"/>
                <w:szCs w:val="19"/>
                <w:lang w:eastAsia="ru-RU"/>
              </w:rPr>
              <w:softHyphen/>
              <w:t>ли), по написанию со сло</w:t>
            </w:r>
            <w:r w:rsidRPr="00EE5D1A">
              <w:rPr>
                <w:rFonts w:ascii="Arial" w:eastAsia="Times New Roman" w:hAnsi="Arial" w:cs="Arial"/>
                <w:color w:val="000000"/>
                <w:spacing w:val="-4"/>
                <w:sz w:val="19"/>
                <w:szCs w:val="19"/>
                <w:lang w:eastAsia="ru-RU"/>
              </w:rPr>
              <w:softHyphen/>
              <w:t>вами (орфограммы), разли</w:t>
            </w:r>
            <w:r w:rsidRPr="00EE5D1A">
              <w:rPr>
                <w:rFonts w:ascii="Arial" w:eastAsia="Times New Roman" w:hAnsi="Arial" w:cs="Arial"/>
                <w:color w:val="000000"/>
                <w:spacing w:val="-4"/>
                <w:sz w:val="19"/>
                <w:szCs w:val="19"/>
                <w:lang w:eastAsia="ru-RU"/>
              </w:rPr>
              <w:softHyphen/>
              <w:t>чение приставки от на</w:t>
            </w:r>
            <w:r w:rsidRPr="00EE5D1A">
              <w:rPr>
                <w:rFonts w:ascii="Arial" w:eastAsia="Times New Roman" w:hAnsi="Arial" w:cs="Arial"/>
                <w:color w:val="000000"/>
                <w:spacing w:val="-4"/>
                <w:sz w:val="19"/>
                <w:szCs w:val="19"/>
                <w:lang w:eastAsia="ru-RU"/>
              </w:rPr>
              <w:softHyphen/>
              <w:t>чальной части корня (</w:t>
            </w:r>
            <w:r w:rsidRPr="00EE5D1A">
              <w:rPr>
                <w:rFonts w:ascii="Arial" w:eastAsia="Times New Roman" w:hAnsi="Arial" w:cs="Arial"/>
                <w:i/>
                <w:iCs/>
                <w:color w:val="000000"/>
                <w:spacing w:val="-2"/>
                <w:sz w:val="19"/>
                <w:szCs w:val="19"/>
                <w:lang w:eastAsia="ru-RU"/>
              </w:rPr>
              <w:t>на</w:t>
            </w:r>
            <w:r w:rsidRPr="00EE5D1A">
              <w:rPr>
                <w:rFonts w:ascii="Arial" w:eastAsia="Times New Roman" w:hAnsi="Arial" w:cs="Arial"/>
                <w:i/>
                <w:iCs/>
                <w:color w:val="000000"/>
                <w:spacing w:val="-2"/>
                <w:sz w:val="19"/>
                <w:szCs w:val="19"/>
                <w:lang w:eastAsia="ru-RU"/>
              </w:rPr>
              <w:softHyphen/>
              <w:t>доить, надломить</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i/>
                <w:iCs/>
                <w:color w:val="000000"/>
                <w:spacing w:val="-2"/>
                <w:sz w:val="19"/>
                <w:szCs w:val="19"/>
                <w:lang w:eastAsia="ru-RU"/>
              </w:rPr>
              <w:t>на</w:t>
            </w:r>
            <w:r w:rsidRPr="00EE5D1A">
              <w:rPr>
                <w:rFonts w:ascii="Arial" w:eastAsia="Times New Roman" w:hAnsi="Arial" w:cs="Arial"/>
                <w:i/>
                <w:iCs/>
                <w:color w:val="000000"/>
                <w:spacing w:val="-2"/>
                <w:sz w:val="19"/>
                <w:szCs w:val="19"/>
                <w:lang w:eastAsia="ru-RU"/>
              </w:rPr>
              <w:softHyphen/>
              <w:t>деть).</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Выводы о способах определения приставки, предлога</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Давать определение суф</w:t>
            </w:r>
            <w:r w:rsidRPr="00EE5D1A">
              <w:rPr>
                <w:rFonts w:ascii="Arial" w:eastAsia="Times New Roman" w:hAnsi="Arial" w:cs="Arial"/>
                <w:color w:val="000000"/>
                <w:spacing w:val="-4"/>
                <w:sz w:val="19"/>
                <w:szCs w:val="19"/>
                <w:lang w:eastAsia="ru-RU"/>
              </w:rPr>
              <w:softHyphen/>
              <w:t>фиксу и приставке, узна</w:t>
            </w:r>
            <w:r w:rsidRPr="00EE5D1A">
              <w:rPr>
                <w:rFonts w:ascii="Arial" w:eastAsia="Times New Roman" w:hAnsi="Arial" w:cs="Arial"/>
                <w:color w:val="000000"/>
                <w:spacing w:val="-4"/>
                <w:sz w:val="19"/>
                <w:szCs w:val="19"/>
                <w:lang w:eastAsia="ru-RU"/>
              </w:rPr>
              <w:softHyphen/>
              <w:t>вать приставки вне слова, знать правила употребле</w:t>
            </w:r>
            <w:r w:rsidRPr="00EE5D1A">
              <w:rPr>
                <w:rFonts w:ascii="Arial" w:eastAsia="Times New Roman" w:hAnsi="Arial" w:cs="Arial"/>
                <w:color w:val="000000"/>
                <w:spacing w:val="-4"/>
                <w:sz w:val="19"/>
                <w:szCs w:val="19"/>
                <w:lang w:eastAsia="ru-RU"/>
              </w:rPr>
              <w:softHyphen/>
              <w:t>ния приставок с частями речи, отличать приставки и предлоги</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95" w:wrap="around" w:vAnchor="page" w:hAnchor="page" w:x="1109" w:y="961"/>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595" w:wrap="around" w:vAnchor="page" w:hAnchor="page" w:x="1109" w:y="961"/>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и клас</w:t>
            </w:r>
            <w:r w:rsidRPr="00EE5D1A">
              <w:rPr>
                <w:rFonts w:ascii="Arial" w:eastAsia="Times New Roman" w:hAnsi="Arial" w:cs="Arial"/>
                <w:color w:val="000000"/>
                <w:spacing w:val="-4"/>
                <w:sz w:val="19"/>
                <w:szCs w:val="19"/>
                <w:lang w:eastAsia="ru-RU"/>
              </w:rPr>
              <w:softHyphen/>
              <w:t>сифицировать рече</w:t>
            </w:r>
            <w:r w:rsidRPr="00EE5D1A">
              <w:rPr>
                <w:rFonts w:ascii="Arial" w:eastAsia="Times New Roman" w:hAnsi="Arial" w:cs="Arial"/>
                <w:color w:val="000000"/>
                <w:spacing w:val="-4"/>
                <w:sz w:val="19"/>
                <w:szCs w:val="19"/>
                <w:lang w:eastAsia="ru-RU"/>
              </w:rPr>
              <w:softHyphen/>
              <w:t>вой материал, делать вывод по результатам анализа, делать вы</w:t>
            </w:r>
            <w:r w:rsidRPr="00EE5D1A">
              <w:rPr>
                <w:rFonts w:ascii="Arial" w:eastAsia="Times New Roman" w:hAnsi="Arial" w:cs="Arial"/>
                <w:color w:val="000000"/>
                <w:spacing w:val="-4"/>
                <w:sz w:val="19"/>
                <w:szCs w:val="19"/>
                <w:lang w:eastAsia="ru-RU"/>
              </w:rPr>
              <w:softHyphen/>
              <w:t>бор и объяснять его, выявлять причинно- следственные связи, строить логическое высказывание, осуще</w:t>
            </w:r>
            <w:r w:rsidRPr="00EE5D1A">
              <w:rPr>
                <w:rFonts w:ascii="Arial" w:eastAsia="Times New Roman" w:hAnsi="Arial" w:cs="Arial"/>
                <w:color w:val="000000"/>
                <w:spacing w:val="-4"/>
                <w:sz w:val="19"/>
                <w:szCs w:val="19"/>
                <w:lang w:eastAsia="ru-RU"/>
              </w:rPr>
              <w:softHyphen/>
              <w:t>ствлять деловое со</w:t>
            </w:r>
            <w:r w:rsidRPr="00EE5D1A">
              <w:rPr>
                <w:rFonts w:ascii="Arial" w:eastAsia="Times New Roman" w:hAnsi="Arial" w:cs="Arial"/>
                <w:color w:val="000000"/>
                <w:spacing w:val="-4"/>
                <w:sz w:val="19"/>
                <w:szCs w:val="19"/>
                <w:lang w:eastAsia="ru-RU"/>
              </w:rPr>
              <w:softHyphen/>
              <w:t>трудничество с со</w:t>
            </w:r>
            <w:r w:rsidRPr="00EE5D1A">
              <w:rPr>
                <w:rFonts w:ascii="Arial" w:eastAsia="Times New Roman" w:hAnsi="Arial" w:cs="Arial"/>
                <w:color w:val="000000"/>
                <w:spacing w:val="-4"/>
                <w:sz w:val="19"/>
                <w:szCs w:val="19"/>
                <w:lang w:eastAsia="ru-RU"/>
              </w:rPr>
              <w:softHyphen/>
              <w:t>блюдением правил коммуникации</w:t>
            </w:r>
          </w:p>
          <w:p w:rsidR="00EE5D1A" w:rsidRPr="00EE5D1A" w:rsidRDefault="00EE5D1A" w:rsidP="00EE5D1A">
            <w:pPr>
              <w:framePr w:w="14621" w:h="9595" w:wrap="around" w:vAnchor="page" w:hAnchor="page" w:x="1109" w:y="961"/>
              <w:widowControl w:val="0"/>
              <w:spacing w:after="0" w:line="21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95" w:wrap="around" w:vAnchor="page" w:hAnchor="page" w:x="1109" w:y="961"/>
              <w:widowControl w:val="0"/>
              <w:spacing w:after="0" w:line="21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39</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1"/>
        <w:gridCol w:w="730"/>
        <w:gridCol w:w="1646"/>
        <w:gridCol w:w="1613"/>
        <w:gridCol w:w="2842"/>
        <w:gridCol w:w="2702"/>
        <w:gridCol w:w="2126"/>
        <w:gridCol w:w="2261"/>
      </w:tblGrid>
      <w:tr w:rsidR="00EE5D1A" w:rsidRPr="00EE5D1A" w:rsidTr="002B5209">
        <w:trPr>
          <w:trHeight w:hRule="exact" w:val="1858"/>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103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Приставки.</w:t>
            </w:r>
          </w:p>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Их значение, правописание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Упражнение в применении способа выявления при</w:t>
            </w:r>
            <w:r w:rsidRPr="00EE5D1A">
              <w:rPr>
                <w:rFonts w:ascii="Arial" w:eastAsia="Times New Roman" w:hAnsi="Arial" w:cs="Arial"/>
                <w:color w:val="000000"/>
                <w:spacing w:val="-4"/>
                <w:sz w:val="19"/>
                <w:szCs w:val="19"/>
                <w:lang w:eastAsia="ru-RU"/>
              </w:rPr>
              <w:softHyphen/>
              <w:t>ставок, предлогов. Наблю</w:t>
            </w:r>
            <w:r w:rsidRPr="00EE5D1A">
              <w:rPr>
                <w:rFonts w:ascii="Arial" w:eastAsia="Times New Roman" w:hAnsi="Arial" w:cs="Arial"/>
                <w:color w:val="000000"/>
                <w:spacing w:val="-4"/>
                <w:sz w:val="19"/>
                <w:szCs w:val="19"/>
                <w:lang w:eastAsia="ru-RU"/>
              </w:rPr>
              <w:softHyphen/>
              <w:t>дение за оттенками значе</w:t>
            </w:r>
            <w:r w:rsidRPr="00EE5D1A">
              <w:rPr>
                <w:rFonts w:ascii="Arial" w:eastAsia="Times New Roman" w:hAnsi="Arial" w:cs="Arial"/>
                <w:color w:val="000000"/>
                <w:spacing w:val="-4"/>
                <w:sz w:val="19"/>
                <w:szCs w:val="19"/>
                <w:lang w:eastAsia="ru-RU"/>
              </w:rPr>
              <w:softHyphen/>
              <w:t>ния, вносимыми в слово приставкой</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Делать выводы об оттен</w:t>
            </w:r>
            <w:r w:rsidRPr="00EE5D1A">
              <w:rPr>
                <w:rFonts w:ascii="Arial" w:eastAsia="Times New Roman" w:hAnsi="Arial" w:cs="Arial"/>
                <w:color w:val="000000"/>
                <w:spacing w:val="-4"/>
                <w:sz w:val="19"/>
                <w:szCs w:val="19"/>
                <w:lang w:eastAsia="ru-RU"/>
              </w:rPr>
              <w:softHyphen/>
              <w:t>ках смысла глагола, свя</w:t>
            </w:r>
            <w:r w:rsidRPr="00EE5D1A">
              <w:rPr>
                <w:rFonts w:ascii="Arial" w:eastAsia="Times New Roman" w:hAnsi="Arial" w:cs="Arial"/>
                <w:color w:val="000000"/>
                <w:spacing w:val="-4"/>
                <w:sz w:val="19"/>
                <w:szCs w:val="19"/>
                <w:lang w:eastAsia="ru-RU"/>
              </w:rPr>
              <w:softHyphen/>
              <w:t>занных с приставками, подбирать синонимы к глаголам, применять ал</w:t>
            </w:r>
            <w:r w:rsidRPr="00EE5D1A">
              <w:rPr>
                <w:rFonts w:ascii="Arial" w:eastAsia="Times New Roman" w:hAnsi="Arial" w:cs="Arial"/>
                <w:color w:val="000000"/>
                <w:spacing w:val="-4"/>
                <w:sz w:val="19"/>
                <w:szCs w:val="19"/>
                <w:lang w:eastAsia="ru-RU"/>
              </w:rPr>
              <w:softHyphen/>
              <w:t>горитм выделения при</w:t>
            </w:r>
            <w:r w:rsidRPr="00EE5D1A">
              <w:rPr>
                <w:rFonts w:ascii="Arial" w:eastAsia="Times New Roman" w:hAnsi="Arial" w:cs="Arial"/>
                <w:color w:val="000000"/>
                <w:spacing w:val="-4"/>
                <w:sz w:val="19"/>
                <w:szCs w:val="19"/>
                <w:lang w:eastAsia="ru-RU"/>
              </w:rPr>
              <w:softHyphen/>
              <w:t>ставки в слове</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выде</w:t>
            </w:r>
            <w:r w:rsidRPr="00EE5D1A">
              <w:rPr>
                <w:rFonts w:ascii="Arial" w:eastAsia="Times New Roman" w:hAnsi="Arial" w:cs="Arial"/>
                <w:color w:val="000000"/>
                <w:spacing w:val="-4"/>
                <w:sz w:val="19"/>
                <w:szCs w:val="19"/>
                <w:lang w:eastAsia="ru-RU"/>
              </w:rPr>
              <w:softHyphen/>
              <w:t>лять существенную информацию, дейст</w:t>
            </w:r>
            <w:r w:rsidRPr="00EE5D1A">
              <w:rPr>
                <w:rFonts w:ascii="Arial" w:eastAsia="Times New Roman" w:hAnsi="Arial" w:cs="Arial"/>
                <w:color w:val="000000"/>
                <w:spacing w:val="-4"/>
                <w:sz w:val="19"/>
                <w:szCs w:val="19"/>
                <w:lang w:eastAsia="ru-RU"/>
              </w:rPr>
              <w:softHyphen/>
              <w:t>вовать по алгоритму</w:t>
            </w:r>
          </w:p>
        </w:tc>
      </w:tr>
      <w:tr w:rsidR="00EE5D1A" w:rsidRPr="00EE5D1A" w:rsidTr="002B5209">
        <w:trPr>
          <w:trHeight w:hRule="exact" w:val="3461"/>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слов с при</w:t>
            </w:r>
            <w:r w:rsidRPr="00EE5D1A">
              <w:rPr>
                <w:rFonts w:ascii="Arial" w:eastAsia="Times New Roman" w:hAnsi="Arial" w:cs="Arial"/>
                <w:color w:val="000000"/>
                <w:spacing w:val="-4"/>
                <w:sz w:val="19"/>
                <w:szCs w:val="19"/>
                <w:lang w:eastAsia="ru-RU"/>
              </w:rPr>
              <w:softHyphen/>
              <w:t>ставками в со</w:t>
            </w:r>
            <w:r w:rsidRPr="00EE5D1A">
              <w:rPr>
                <w:rFonts w:ascii="Arial" w:eastAsia="Times New Roman" w:hAnsi="Arial" w:cs="Arial"/>
                <w:color w:val="000000"/>
                <w:spacing w:val="-4"/>
                <w:sz w:val="19"/>
                <w:szCs w:val="19"/>
                <w:lang w:eastAsia="ru-RU"/>
              </w:rPr>
              <w:softHyphen/>
              <w:t>ставе текстов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Упражнение в нахождении в предложениях текстов слов с приставками, в вы</w:t>
            </w:r>
            <w:r w:rsidRPr="00EE5D1A">
              <w:rPr>
                <w:rFonts w:ascii="Arial" w:eastAsia="Times New Roman" w:hAnsi="Arial" w:cs="Arial"/>
                <w:color w:val="000000"/>
                <w:spacing w:val="-4"/>
                <w:sz w:val="19"/>
                <w:szCs w:val="19"/>
                <w:lang w:eastAsia="ru-RU"/>
              </w:rPr>
              <w:softHyphen/>
              <w:t>явлении оттенков значений приставок. Группировка слов по наличию в них ста</w:t>
            </w:r>
            <w:r w:rsidRPr="00EE5D1A">
              <w:rPr>
                <w:rFonts w:ascii="Arial" w:eastAsia="Times New Roman" w:hAnsi="Arial" w:cs="Arial"/>
                <w:color w:val="000000"/>
                <w:spacing w:val="-4"/>
                <w:sz w:val="19"/>
                <w:szCs w:val="19"/>
                <w:lang w:eastAsia="ru-RU"/>
              </w:rPr>
              <w:softHyphen/>
              <w:t xml:space="preserve">рославянского слова </w:t>
            </w:r>
            <w:r w:rsidRPr="00EE5D1A">
              <w:rPr>
                <w:rFonts w:ascii="Arial" w:eastAsia="Times New Roman" w:hAnsi="Arial" w:cs="Arial"/>
                <w:b/>
                <w:bCs/>
                <w:color w:val="000000"/>
                <w:spacing w:val="-3"/>
                <w:sz w:val="19"/>
                <w:szCs w:val="19"/>
                <w:lang w:eastAsia="ru-RU"/>
              </w:rPr>
              <w:t xml:space="preserve">со-, </w:t>
            </w:r>
            <w:r w:rsidRPr="00EE5D1A">
              <w:rPr>
                <w:rFonts w:ascii="Arial" w:eastAsia="Times New Roman" w:hAnsi="Arial" w:cs="Arial"/>
                <w:color w:val="000000"/>
                <w:spacing w:val="-4"/>
                <w:sz w:val="19"/>
                <w:szCs w:val="19"/>
                <w:lang w:eastAsia="ru-RU"/>
              </w:rPr>
              <w:t>выяснение значения и упо</w:t>
            </w:r>
            <w:r w:rsidRPr="00EE5D1A">
              <w:rPr>
                <w:rFonts w:ascii="Arial" w:eastAsia="Times New Roman" w:hAnsi="Arial" w:cs="Arial"/>
                <w:color w:val="000000"/>
                <w:spacing w:val="-4"/>
                <w:sz w:val="19"/>
                <w:szCs w:val="19"/>
                <w:lang w:eastAsia="ru-RU"/>
              </w:rPr>
              <w:softHyphen/>
              <w:t>требление слова - понятия нравственности в собст</w:t>
            </w:r>
            <w:r w:rsidRPr="00EE5D1A">
              <w:rPr>
                <w:rFonts w:ascii="Arial" w:eastAsia="Times New Roman" w:hAnsi="Arial" w:cs="Arial"/>
                <w:color w:val="000000"/>
                <w:spacing w:val="-4"/>
                <w:sz w:val="19"/>
                <w:szCs w:val="19"/>
                <w:lang w:eastAsia="ru-RU"/>
              </w:rPr>
              <w:softHyphen/>
              <w:t>венной речи. Внимание к случаям, когда приставка приросла к корню и в со</w:t>
            </w:r>
            <w:r w:rsidRPr="00EE5D1A">
              <w:rPr>
                <w:rFonts w:ascii="Arial" w:eastAsia="Times New Roman" w:hAnsi="Arial" w:cs="Arial"/>
                <w:color w:val="000000"/>
                <w:spacing w:val="-4"/>
                <w:sz w:val="19"/>
                <w:szCs w:val="19"/>
                <w:lang w:eastAsia="ru-RU"/>
              </w:rPr>
              <w:softHyphen/>
              <w:t>временном языке не выде</w:t>
            </w:r>
            <w:r w:rsidRPr="00EE5D1A">
              <w:rPr>
                <w:rFonts w:ascii="Arial" w:eastAsia="Times New Roman" w:hAnsi="Arial" w:cs="Arial"/>
                <w:color w:val="000000"/>
                <w:spacing w:val="-4"/>
                <w:sz w:val="19"/>
                <w:szCs w:val="19"/>
                <w:lang w:eastAsia="ru-RU"/>
              </w:rPr>
              <w:softHyphen/>
              <w:t>ляется</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приставки и схожие слоги-части корня, различать смысловые особенности слов с при</w:t>
            </w:r>
            <w:r w:rsidRPr="00EE5D1A">
              <w:rPr>
                <w:rFonts w:ascii="Arial" w:eastAsia="Times New Roman" w:hAnsi="Arial" w:cs="Arial"/>
                <w:color w:val="000000"/>
                <w:spacing w:val="-4"/>
                <w:sz w:val="19"/>
                <w:szCs w:val="19"/>
                <w:lang w:eastAsia="ru-RU"/>
              </w:rPr>
              <w:softHyphen/>
              <w:t xml:space="preserve">ставкой </w:t>
            </w:r>
            <w:r w:rsidRPr="00EE5D1A">
              <w:rPr>
                <w:rFonts w:ascii="Arial" w:eastAsia="Times New Roman" w:hAnsi="Arial" w:cs="Arial"/>
                <w:b/>
                <w:bCs/>
                <w:color w:val="000000"/>
                <w:spacing w:val="-3"/>
                <w:sz w:val="19"/>
                <w:szCs w:val="19"/>
                <w:lang w:eastAsia="ru-RU"/>
              </w:rPr>
              <w:t>со-</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Быть вниматель</w:t>
            </w:r>
            <w:r w:rsidRPr="00EE5D1A">
              <w:rPr>
                <w:rFonts w:ascii="Arial" w:eastAsia="Times New Roman" w:hAnsi="Arial" w:cs="Arial"/>
                <w:color w:val="000000"/>
                <w:spacing w:val="-4"/>
                <w:sz w:val="19"/>
                <w:szCs w:val="19"/>
                <w:lang w:eastAsia="ru-RU"/>
              </w:rPr>
              <w:softHyphen/>
              <w:t>ным к звуковому и слоговому строю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Отбирать речевой материал в соот</w:t>
            </w:r>
            <w:r w:rsidRPr="00EE5D1A">
              <w:rPr>
                <w:rFonts w:ascii="Arial" w:eastAsia="Times New Roman" w:hAnsi="Arial" w:cs="Arial"/>
                <w:color w:val="000000"/>
                <w:spacing w:val="-4"/>
                <w:sz w:val="19"/>
                <w:szCs w:val="19"/>
                <w:lang w:eastAsia="ru-RU"/>
              </w:rPr>
              <w:softHyphen/>
              <w:t>ветствии с опреде</w:t>
            </w:r>
            <w:r w:rsidRPr="00EE5D1A">
              <w:rPr>
                <w:rFonts w:ascii="Arial" w:eastAsia="Times New Roman" w:hAnsi="Arial" w:cs="Arial"/>
                <w:color w:val="000000"/>
                <w:spacing w:val="-4"/>
                <w:sz w:val="19"/>
                <w:szCs w:val="19"/>
                <w:lang w:eastAsia="ru-RU"/>
              </w:rPr>
              <w:softHyphen/>
              <w:t>ленной целью, клас</w:t>
            </w:r>
            <w:r w:rsidRPr="00EE5D1A">
              <w:rPr>
                <w:rFonts w:ascii="Arial" w:eastAsia="Times New Roman" w:hAnsi="Arial" w:cs="Arial"/>
                <w:color w:val="000000"/>
                <w:spacing w:val="-4"/>
                <w:sz w:val="19"/>
                <w:szCs w:val="19"/>
                <w:lang w:eastAsia="ru-RU"/>
              </w:rPr>
              <w:softHyphen/>
              <w:t>сифицировать язы</w:t>
            </w:r>
            <w:r w:rsidRPr="00EE5D1A">
              <w:rPr>
                <w:rFonts w:ascii="Arial" w:eastAsia="Times New Roman" w:hAnsi="Arial" w:cs="Arial"/>
                <w:color w:val="000000"/>
                <w:spacing w:val="-4"/>
                <w:sz w:val="19"/>
                <w:szCs w:val="19"/>
                <w:lang w:eastAsia="ru-RU"/>
              </w:rPr>
              <w:softHyphen/>
              <w:t>ковые единицы по заданным признакам, осуществлять само</w:t>
            </w:r>
            <w:r w:rsidRPr="00EE5D1A">
              <w:rPr>
                <w:rFonts w:ascii="Arial" w:eastAsia="Times New Roman" w:hAnsi="Arial" w:cs="Arial"/>
                <w:color w:val="000000"/>
                <w:spacing w:val="-4"/>
                <w:sz w:val="19"/>
                <w:szCs w:val="19"/>
                <w:lang w:eastAsia="ru-RU"/>
              </w:rPr>
              <w:softHyphen/>
              <w:t>контроль</w:t>
            </w:r>
          </w:p>
        </w:tc>
      </w:tr>
      <w:tr w:rsidR="00EE5D1A" w:rsidRPr="00EE5D1A" w:rsidTr="002B5209">
        <w:trPr>
          <w:trHeight w:hRule="exact" w:val="2304"/>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гласных в приставках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новой орфо</w:t>
            </w:r>
            <w:r w:rsidRPr="00EE5D1A">
              <w:rPr>
                <w:rFonts w:ascii="Arial" w:eastAsia="Times New Roman" w:hAnsi="Arial" w:cs="Arial"/>
                <w:color w:val="000000"/>
                <w:spacing w:val="-4"/>
                <w:sz w:val="19"/>
                <w:szCs w:val="19"/>
                <w:lang w:eastAsia="ru-RU"/>
              </w:rPr>
              <w:softHyphen/>
              <w:t>граммой — правописанием гласных в приставках, с приемами запоминания или подбора слов с такой же приставкой, в которой глас</w:t>
            </w:r>
            <w:r w:rsidRPr="00EE5D1A">
              <w:rPr>
                <w:rFonts w:ascii="Arial" w:eastAsia="Times New Roman" w:hAnsi="Arial" w:cs="Arial"/>
                <w:color w:val="000000"/>
                <w:spacing w:val="-4"/>
                <w:sz w:val="19"/>
                <w:szCs w:val="19"/>
                <w:lang w:eastAsia="ru-RU"/>
              </w:rPr>
              <w:softHyphen/>
              <w:t>ный под ударением (</w:t>
            </w:r>
            <w:r w:rsidRPr="00EE5D1A">
              <w:rPr>
                <w:rFonts w:ascii="Arial" w:eastAsia="Times New Roman" w:hAnsi="Arial" w:cs="Arial"/>
                <w:i/>
                <w:iCs/>
                <w:color w:val="000000"/>
                <w:spacing w:val="-2"/>
                <w:sz w:val="19"/>
                <w:szCs w:val="19"/>
                <w:lang w:eastAsia="ru-RU"/>
              </w:rPr>
              <w:t>изго</w:t>
            </w:r>
            <w:r w:rsidRPr="00EE5D1A">
              <w:rPr>
                <w:rFonts w:ascii="Arial" w:eastAsia="Times New Roman" w:hAnsi="Arial" w:cs="Arial"/>
                <w:i/>
                <w:iCs/>
                <w:color w:val="000000"/>
                <w:spacing w:val="-2"/>
                <w:sz w:val="19"/>
                <w:szCs w:val="19"/>
                <w:lang w:eastAsia="ru-RU"/>
              </w:rPr>
              <w:softHyphen/>
              <w:t>товить</w:t>
            </w:r>
            <w:r w:rsidRPr="00EE5D1A">
              <w:rPr>
                <w:rFonts w:ascii="Arial" w:eastAsia="Times New Roman" w:hAnsi="Arial" w:cs="Arial"/>
                <w:b/>
                <w:bCs/>
                <w:color w:val="000000"/>
                <w:spacing w:val="-3"/>
                <w:sz w:val="19"/>
                <w:szCs w:val="19"/>
                <w:lang w:eastAsia="ru-RU"/>
              </w:rPr>
              <w:t xml:space="preserve"> — </w:t>
            </w:r>
            <w:r w:rsidRPr="00EE5D1A">
              <w:rPr>
                <w:rFonts w:ascii="Arial" w:eastAsia="Times New Roman" w:hAnsi="Arial" w:cs="Arial"/>
                <w:i/>
                <w:iCs/>
                <w:color w:val="000000"/>
                <w:spacing w:val="-2"/>
                <w:sz w:val="19"/>
                <w:szCs w:val="19"/>
                <w:lang w:eastAsia="ru-RU"/>
              </w:rPr>
              <w:t>изморозь, за</w:t>
            </w:r>
            <w:r w:rsidRPr="00EE5D1A">
              <w:rPr>
                <w:rFonts w:ascii="Arial" w:eastAsia="Times New Roman" w:hAnsi="Arial" w:cs="Arial"/>
                <w:i/>
                <w:iCs/>
                <w:color w:val="000000"/>
                <w:spacing w:val="-2"/>
                <w:sz w:val="19"/>
                <w:szCs w:val="19"/>
                <w:lang w:eastAsia="ru-RU"/>
              </w:rPr>
              <w:softHyphen/>
              <w:t>морозить</w:t>
            </w:r>
            <w:r w:rsidRPr="00EE5D1A">
              <w:rPr>
                <w:rFonts w:ascii="Arial" w:eastAsia="Times New Roman" w:hAnsi="Arial" w:cs="Arial"/>
                <w:b/>
                <w:bCs/>
                <w:color w:val="000000"/>
                <w:spacing w:val="-3"/>
                <w:sz w:val="19"/>
                <w:szCs w:val="19"/>
                <w:lang w:eastAsia="ru-RU"/>
              </w:rPr>
              <w:t xml:space="preserve"> — </w:t>
            </w:r>
            <w:r w:rsidRPr="00EE5D1A">
              <w:rPr>
                <w:rFonts w:ascii="Arial" w:eastAsia="Times New Roman" w:hAnsi="Arial" w:cs="Arial"/>
                <w:i/>
                <w:iCs/>
                <w:color w:val="000000"/>
                <w:spacing w:val="-2"/>
                <w:sz w:val="19"/>
                <w:szCs w:val="19"/>
                <w:lang w:eastAsia="ru-RU"/>
              </w:rPr>
              <w:t>заморозки)</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алгоритм про</w:t>
            </w:r>
            <w:r w:rsidRPr="00EE5D1A">
              <w:rPr>
                <w:rFonts w:ascii="Arial" w:eastAsia="Times New Roman" w:hAnsi="Arial" w:cs="Arial"/>
                <w:color w:val="000000"/>
                <w:spacing w:val="-4"/>
                <w:sz w:val="19"/>
                <w:szCs w:val="19"/>
                <w:lang w:eastAsia="ru-RU"/>
              </w:rPr>
              <w:softHyphen/>
              <w:t>верки безударной гласной в приставке (неизменяе</w:t>
            </w:r>
            <w:r w:rsidRPr="00EE5D1A">
              <w:rPr>
                <w:rFonts w:ascii="Arial" w:eastAsia="Times New Roman" w:hAnsi="Arial" w:cs="Arial"/>
                <w:color w:val="000000"/>
                <w:spacing w:val="-4"/>
                <w:sz w:val="19"/>
                <w:szCs w:val="19"/>
                <w:lang w:eastAsia="ru-RU"/>
              </w:rPr>
              <w:softHyphen/>
              <w:t>мое написание или сло</w:t>
            </w:r>
            <w:r w:rsidRPr="00EE5D1A">
              <w:rPr>
                <w:rFonts w:ascii="Arial" w:eastAsia="Times New Roman" w:hAnsi="Arial" w:cs="Arial"/>
                <w:color w:val="000000"/>
                <w:spacing w:val="-4"/>
                <w:sz w:val="19"/>
                <w:szCs w:val="19"/>
                <w:lang w:eastAsia="ru-RU"/>
              </w:rPr>
              <w:softHyphen/>
              <w:t>вом с такой же пристав</w:t>
            </w:r>
            <w:r w:rsidRPr="00EE5D1A">
              <w:rPr>
                <w:rFonts w:ascii="Arial" w:eastAsia="Times New Roman" w:hAnsi="Arial" w:cs="Arial"/>
                <w:color w:val="000000"/>
                <w:spacing w:val="-4"/>
                <w:sz w:val="19"/>
                <w:szCs w:val="19"/>
                <w:lang w:eastAsia="ru-RU"/>
              </w:rPr>
              <w:softHyphen/>
              <w:t>кой с ударной гласной), образовывать глаголы с приставками от одного корня</w:t>
            </w:r>
          </w:p>
        </w:tc>
        <w:tc>
          <w:tcPr>
            <w:tcW w:w="212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Быть вниматель</w:t>
            </w:r>
            <w:r w:rsidRPr="00EE5D1A">
              <w:rPr>
                <w:rFonts w:ascii="Arial" w:eastAsia="Times New Roman" w:hAnsi="Arial" w:cs="Arial"/>
                <w:color w:val="000000"/>
                <w:spacing w:val="-4"/>
                <w:sz w:val="19"/>
                <w:szCs w:val="19"/>
                <w:lang w:eastAsia="ru-RU"/>
              </w:rPr>
              <w:softHyphen/>
              <w:t>ным к звуковому и слоговому строю русского языка, проявлять интерес к словотворчеству</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об</w:t>
            </w:r>
            <w:r w:rsidRPr="00EE5D1A">
              <w:rPr>
                <w:rFonts w:ascii="Arial" w:eastAsia="Times New Roman" w:hAnsi="Arial" w:cs="Arial"/>
                <w:color w:val="000000"/>
                <w:spacing w:val="-4"/>
                <w:sz w:val="19"/>
                <w:szCs w:val="19"/>
                <w:lang w:eastAsia="ru-RU"/>
              </w:rPr>
              <w:softHyphen/>
              <w:t>суждать и делать выводы, действовать по алгоритму, при</w:t>
            </w:r>
            <w:r w:rsidRPr="00EE5D1A">
              <w:rPr>
                <w:rFonts w:ascii="Arial" w:eastAsia="Times New Roman" w:hAnsi="Arial" w:cs="Arial"/>
                <w:color w:val="000000"/>
                <w:spacing w:val="-4"/>
                <w:sz w:val="19"/>
                <w:szCs w:val="19"/>
                <w:lang w:eastAsia="ru-RU"/>
              </w:rPr>
              <w:softHyphen/>
              <w:t>менять навыки дело</w:t>
            </w:r>
            <w:r w:rsidRPr="00EE5D1A">
              <w:rPr>
                <w:rFonts w:ascii="Arial" w:eastAsia="Times New Roman" w:hAnsi="Arial" w:cs="Arial"/>
                <w:color w:val="000000"/>
                <w:spacing w:val="-4"/>
                <w:sz w:val="19"/>
                <w:szCs w:val="19"/>
                <w:lang w:eastAsia="ru-RU"/>
              </w:rPr>
              <w:softHyphen/>
              <w:t>вого сотрудничества и коммуникации</w:t>
            </w:r>
          </w:p>
        </w:tc>
      </w:tr>
      <w:tr w:rsidR="00EE5D1A" w:rsidRPr="00EE5D1A" w:rsidTr="002B5209">
        <w:trPr>
          <w:trHeight w:hRule="exact" w:val="1867"/>
        </w:trPr>
        <w:tc>
          <w:tcPr>
            <w:tcW w:w="69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106</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гласных в приставках. Закрепление. Тренинг</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точном употреблении в речи слов с приставками</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Выбирать правильное на</w:t>
            </w:r>
            <w:r w:rsidRPr="00EE5D1A">
              <w:rPr>
                <w:rFonts w:ascii="Arial" w:eastAsia="Times New Roman" w:hAnsi="Arial" w:cs="Arial"/>
                <w:color w:val="000000"/>
                <w:spacing w:val="-4"/>
                <w:sz w:val="19"/>
                <w:szCs w:val="19"/>
                <w:lang w:eastAsia="ru-RU"/>
              </w:rPr>
              <w:softHyphen/>
              <w:t>писание приставки в зави</w:t>
            </w:r>
            <w:r w:rsidRPr="00EE5D1A">
              <w:rPr>
                <w:rFonts w:ascii="Arial" w:eastAsia="Times New Roman" w:hAnsi="Arial" w:cs="Arial"/>
                <w:color w:val="000000"/>
                <w:spacing w:val="-4"/>
                <w:sz w:val="19"/>
                <w:szCs w:val="19"/>
                <w:lang w:eastAsia="ru-RU"/>
              </w:rPr>
              <w:softHyphen/>
              <w:t>симости от смысла слова в контексте, различать оттенки смысла приставки</w:t>
            </w:r>
          </w:p>
        </w:tc>
        <w:tc>
          <w:tcPr>
            <w:tcW w:w="212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0"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де</w:t>
            </w:r>
            <w:r w:rsidRPr="00EE5D1A">
              <w:rPr>
                <w:rFonts w:ascii="Arial" w:eastAsia="Times New Roman" w:hAnsi="Arial" w:cs="Arial"/>
                <w:color w:val="000000"/>
                <w:spacing w:val="-4"/>
                <w:sz w:val="19"/>
                <w:szCs w:val="19"/>
                <w:lang w:eastAsia="ru-RU"/>
              </w:rPr>
              <w:softHyphen/>
              <w:t>лать выводы, отби</w:t>
            </w:r>
            <w:r w:rsidRPr="00EE5D1A">
              <w:rPr>
                <w:rFonts w:ascii="Arial" w:eastAsia="Times New Roman" w:hAnsi="Arial" w:cs="Arial"/>
                <w:color w:val="000000"/>
                <w:spacing w:val="-4"/>
                <w:sz w:val="19"/>
                <w:szCs w:val="19"/>
                <w:lang w:eastAsia="ru-RU"/>
              </w:rPr>
              <w:softHyphen/>
              <w:t>рать речевой мате</w:t>
            </w:r>
            <w:r w:rsidRPr="00EE5D1A">
              <w:rPr>
                <w:rFonts w:ascii="Arial" w:eastAsia="Times New Roman" w:hAnsi="Arial" w:cs="Arial"/>
                <w:color w:val="000000"/>
                <w:spacing w:val="-4"/>
                <w:sz w:val="19"/>
                <w:szCs w:val="19"/>
                <w:lang w:eastAsia="ru-RU"/>
              </w:rPr>
              <w:softHyphen/>
              <w:t>риал в соответствии с целью задания, объяснять свой выбор</w:t>
            </w: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0" w:wrap="around" w:vAnchor="page" w:hAnchor="page" w:x="1113"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0"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40</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2"/>
        <w:gridCol w:w="1613"/>
        <w:gridCol w:w="2842"/>
        <w:gridCol w:w="2698"/>
        <w:gridCol w:w="2131"/>
        <w:gridCol w:w="2261"/>
      </w:tblGrid>
      <w:tr w:rsidR="00EE5D1A" w:rsidRPr="00EE5D1A" w:rsidTr="002B5209">
        <w:trPr>
          <w:trHeight w:hRule="exact" w:val="324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107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согласных в приставках. Алгоритм проверки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w:t>
            </w:r>
          </w:p>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 xml:space="preserve">Знакомство с орфограммой - одинаковость написания согласных в приставках, кроме приставок на </w:t>
            </w:r>
            <w:r w:rsidRPr="00EE5D1A">
              <w:rPr>
                <w:rFonts w:ascii="Arial" w:eastAsia="Times New Roman" w:hAnsi="Arial" w:cs="Arial"/>
                <w:b/>
                <w:i/>
                <w:iCs/>
                <w:color w:val="000000"/>
                <w:spacing w:val="-2"/>
                <w:sz w:val="19"/>
                <w:szCs w:val="19"/>
                <w:lang w:eastAsia="ru-RU"/>
              </w:rPr>
              <w:t>з/с</w:t>
            </w:r>
            <w:r w:rsidRPr="00EE5D1A">
              <w:rPr>
                <w:rFonts w:ascii="Arial" w:eastAsia="Times New Roman" w:hAnsi="Arial" w:cs="Arial"/>
                <w:i/>
                <w:iCs/>
                <w:color w:val="000000"/>
                <w:spacing w:val="-2"/>
                <w:sz w:val="19"/>
                <w:szCs w:val="19"/>
                <w:lang w:eastAsia="ru-RU"/>
              </w:rPr>
              <w:t xml:space="preserve">, </w:t>
            </w:r>
            <w:r w:rsidRPr="00EE5D1A">
              <w:rPr>
                <w:rFonts w:ascii="Arial" w:eastAsia="Times New Roman" w:hAnsi="Arial" w:cs="Arial"/>
                <w:bCs/>
                <w:iCs/>
                <w:color w:val="000000"/>
                <w:spacing w:val="-5"/>
                <w:sz w:val="19"/>
                <w:szCs w:val="19"/>
                <w:lang w:eastAsia="ru-RU"/>
              </w:rPr>
              <w:t>с</w:t>
            </w:r>
            <w:r w:rsidRPr="00EE5D1A">
              <w:rPr>
                <w:rFonts w:ascii="Arial" w:eastAsia="Times New Roman" w:hAnsi="Arial" w:cs="Arial"/>
                <w:b/>
                <w:bCs/>
                <w:i/>
                <w:iCs/>
                <w:color w:val="000000"/>
                <w:spacing w:val="-5"/>
                <w:sz w:val="19"/>
                <w:szCs w:val="19"/>
                <w:lang w:eastAsia="ru-RU"/>
              </w:rPr>
              <w:t xml:space="preserve"> </w:t>
            </w:r>
            <w:r w:rsidRPr="00EE5D1A">
              <w:rPr>
                <w:rFonts w:ascii="Arial" w:eastAsia="Times New Roman" w:hAnsi="Arial" w:cs="Arial"/>
                <w:color w:val="000000"/>
                <w:spacing w:val="-4"/>
                <w:sz w:val="19"/>
                <w:szCs w:val="19"/>
                <w:lang w:eastAsia="ru-RU"/>
              </w:rPr>
              <w:t>приемами запоминаниям или проверки (подбор при</w:t>
            </w:r>
            <w:r w:rsidRPr="00EE5D1A">
              <w:rPr>
                <w:rFonts w:ascii="Arial" w:eastAsia="Times New Roman" w:hAnsi="Arial" w:cs="Arial"/>
                <w:color w:val="000000"/>
                <w:spacing w:val="-4"/>
                <w:sz w:val="19"/>
                <w:szCs w:val="19"/>
                <w:lang w:eastAsia="ru-RU"/>
              </w:rPr>
              <w:softHyphen/>
              <w:t xml:space="preserve">ставок с полногласием типа </w:t>
            </w:r>
            <w:r w:rsidRPr="00EE5D1A">
              <w:rPr>
                <w:rFonts w:ascii="Arial" w:eastAsia="Times New Roman" w:hAnsi="Arial" w:cs="Arial"/>
                <w:b/>
                <w:i/>
                <w:iCs/>
                <w:color w:val="000000"/>
                <w:spacing w:val="-2"/>
                <w:sz w:val="19"/>
                <w:szCs w:val="19"/>
                <w:lang w:eastAsia="ru-RU"/>
              </w:rPr>
              <w:t>под-подо, от-ото</w:t>
            </w:r>
            <w:r w:rsidRPr="00EE5D1A">
              <w:rPr>
                <w:rFonts w:ascii="Arial" w:eastAsia="Times New Roman" w:hAnsi="Arial" w:cs="Arial"/>
                <w:i/>
                <w:iCs/>
                <w:color w:val="000000"/>
                <w:spacing w:val="-2"/>
                <w:sz w:val="19"/>
                <w:szCs w:val="19"/>
                <w:lang w:eastAsia="ru-RU"/>
              </w:rPr>
              <w:t>)</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 правописании согласных в приставках как орфо</w:t>
            </w:r>
            <w:r w:rsidRPr="00EE5D1A">
              <w:rPr>
                <w:rFonts w:ascii="Arial" w:eastAsia="Times New Roman" w:hAnsi="Arial" w:cs="Arial"/>
                <w:color w:val="000000"/>
                <w:spacing w:val="-4"/>
                <w:sz w:val="19"/>
                <w:szCs w:val="19"/>
                <w:lang w:eastAsia="ru-RU"/>
              </w:rPr>
              <w:softHyphen/>
              <w:t>грамме, объяснять проис</w:t>
            </w:r>
            <w:r w:rsidRPr="00EE5D1A">
              <w:rPr>
                <w:rFonts w:ascii="Arial" w:eastAsia="Times New Roman" w:hAnsi="Arial" w:cs="Arial"/>
                <w:color w:val="000000"/>
                <w:spacing w:val="-4"/>
                <w:sz w:val="19"/>
                <w:szCs w:val="19"/>
                <w:lang w:eastAsia="ru-RU"/>
              </w:rPr>
              <w:softHyphen/>
              <w:t xml:space="preserve">хождение полнозвучных приставок </w:t>
            </w:r>
            <w:r w:rsidRPr="00EE5D1A">
              <w:rPr>
                <w:rFonts w:ascii="Arial" w:eastAsia="Times New Roman" w:hAnsi="Arial" w:cs="Arial"/>
                <w:bCs/>
                <w:color w:val="000000"/>
                <w:spacing w:val="-3"/>
                <w:sz w:val="19"/>
                <w:szCs w:val="19"/>
                <w:lang w:eastAsia="ru-RU"/>
              </w:rPr>
              <w:t>(</w:t>
            </w:r>
            <w:r w:rsidRPr="00EE5D1A">
              <w:rPr>
                <w:rFonts w:ascii="Arial" w:eastAsia="Times New Roman" w:hAnsi="Arial" w:cs="Arial"/>
                <w:b/>
                <w:bCs/>
                <w:i/>
                <w:color w:val="000000"/>
                <w:spacing w:val="-3"/>
                <w:sz w:val="19"/>
                <w:szCs w:val="19"/>
                <w:lang w:eastAsia="ru-RU"/>
              </w:rPr>
              <w:t>под-подо, об</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b/>
                <w:bCs/>
                <w:i/>
                <w:iCs/>
                <w:color w:val="000000"/>
                <w:spacing w:val="-5"/>
                <w:sz w:val="19"/>
                <w:szCs w:val="19"/>
                <w:lang w:eastAsia="ru-RU"/>
              </w:rPr>
              <w:t>обо</w:t>
            </w:r>
            <w:r w:rsidRPr="00EE5D1A">
              <w:rPr>
                <w:rFonts w:ascii="Arial" w:eastAsia="Times New Roman" w:hAnsi="Arial" w:cs="Arial"/>
                <w:color w:val="000000"/>
                <w:spacing w:val="-4"/>
                <w:sz w:val="19"/>
                <w:szCs w:val="19"/>
                <w:lang w:eastAsia="ru-RU"/>
              </w:rPr>
              <w:t xml:space="preserve"> и т. п.), применять не</w:t>
            </w:r>
            <w:r w:rsidRPr="00EE5D1A">
              <w:rPr>
                <w:rFonts w:ascii="Arial" w:eastAsia="Times New Roman" w:hAnsi="Arial" w:cs="Arial"/>
                <w:color w:val="000000"/>
                <w:spacing w:val="-4"/>
                <w:sz w:val="19"/>
                <w:szCs w:val="19"/>
                <w:lang w:eastAsia="ru-RU"/>
              </w:rPr>
              <w:softHyphen/>
              <w:t>стандартные приемы про</w:t>
            </w:r>
            <w:r w:rsidRPr="00EE5D1A">
              <w:rPr>
                <w:rFonts w:ascii="Arial" w:eastAsia="Times New Roman" w:hAnsi="Arial" w:cs="Arial"/>
                <w:color w:val="000000"/>
                <w:spacing w:val="-4"/>
                <w:sz w:val="19"/>
                <w:szCs w:val="19"/>
                <w:lang w:eastAsia="ru-RU"/>
              </w:rPr>
              <w:softHyphen/>
              <w:t>верки согласных в при</w:t>
            </w:r>
            <w:r w:rsidRPr="00EE5D1A">
              <w:rPr>
                <w:rFonts w:ascii="Arial" w:eastAsia="Times New Roman" w:hAnsi="Arial" w:cs="Arial"/>
                <w:color w:val="000000"/>
                <w:spacing w:val="-4"/>
                <w:sz w:val="19"/>
                <w:szCs w:val="19"/>
                <w:lang w:eastAsia="ru-RU"/>
              </w:rPr>
              <w:softHyphen/>
              <w:t>ставках, записывать гра</w:t>
            </w:r>
            <w:r w:rsidRPr="00EE5D1A">
              <w:rPr>
                <w:rFonts w:ascii="Arial" w:eastAsia="Times New Roman" w:hAnsi="Arial" w:cs="Arial"/>
                <w:color w:val="000000"/>
                <w:spacing w:val="-4"/>
                <w:sz w:val="19"/>
                <w:szCs w:val="19"/>
                <w:lang w:eastAsia="ru-RU"/>
              </w:rPr>
              <w:softHyphen/>
              <w:t>мотно словосочетания, различая схожие при</w:t>
            </w:r>
            <w:r w:rsidRPr="00EE5D1A">
              <w:rPr>
                <w:rFonts w:ascii="Arial" w:eastAsia="Times New Roman" w:hAnsi="Arial" w:cs="Arial"/>
                <w:color w:val="000000"/>
                <w:spacing w:val="-4"/>
                <w:sz w:val="19"/>
                <w:szCs w:val="19"/>
                <w:lang w:eastAsia="ru-RU"/>
              </w:rPr>
              <w:softHyphen/>
              <w:t>ставки и предлоги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Быть вниматель</w:t>
            </w:r>
            <w:r w:rsidRPr="00EE5D1A">
              <w:rPr>
                <w:rFonts w:ascii="Arial" w:eastAsia="Times New Roman" w:hAnsi="Arial" w:cs="Arial"/>
                <w:color w:val="000000"/>
                <w:spacing w:val="-4"/>
                <w:sz w:val="19"/>
                <w:szCs w:val="19"/>
                <w:lang w:eastAsia="ru-RU"/>
              </w:rPr>
              <w:softHyphen/>
              <w:t>ным к звуковому и слоговому строю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текста, до</w:t>
            </w:r>
            <w:r w:rsidRPr="00EE5D1A">
              <w:rPr>
                <w:rFonts w:ascii="Arial" w:eastAsia="Times New Roman" w:hAnsi="Arial" w:cs="Arial"/>
                <w:color w:val="000000"/>
                <w:spacing w:val="-4"/>
                <w:sz w:val="19"/>
                <w:szCs w:val="19"/>
                <w:lang w:eastAsia="ru-RU"/>
              </w:rPr>
              <w:softHyphen/>
              <w:t>полнять текст своими выводами, действо</w:t>
            </w:r>
            <w:r w:rsidRPr="00EE5D1A">
              <w:rPr>
                <w:rFonts w:ascii="Arial" w:eastAsia="Times New Roman" w:hAnsi="Arial" w:cs="Arial"/>
                <w:color w:val="000000"/>
                <w:spacing w:val="-4"/>
                <w:sz w:val="19"/>
                <w:szCs w:val="19"/>
                <w:lang w:eastAsia="ru-RU"/>
              </w:rPr>
              <w:softHyphen/>
              <w:t>вать по алгоритму</w:t>
            </w:r>
          </w:p>
        </w:tc>
      </w:tr>
      <w:tr w:rsidR="00EE5D1A" w:rsidRPr="00EE5D1A" w:rsidTr="002B5209">
        <w:trPr>
          <w:trHeight w:hRule="exact" w:val="1622"/>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согласных в приставках. Приставки в наречиях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использо</w:t>
            </w:r>
            <w:r w:rsidRPr="00EE5D1A">
              <w:rPr>
                <w:rFonts w:ascii="Arial" w:eastAsia="Times New Roman" w:hAnsi="Arial" w:cs="Arial"/>
                <w:color w:val="000000"/>
                <w:spacing w:val="-4"/>
                <w:sz w:val="19"/>
                <w:szCs w:val="19"/>
                <w:lang w:eastAsia="ru-RU"/>
              </w:rPr>
              <w:softHyphen/>
              <w:t>ванием приставок в наре</w:t>
            </w:r>
            <w:r w:rsidRPr="00EE5D1A">
              <w:rPr>
                <w:rFonts w:ascii="Arial" w:eastAsia="Times New Roman" w:hAnsi="Arial" w:cs="Arial"/>
                <w:color w:val="000000"/>
                <w:spacing w:val="-4"/>
                <w:sz w:val="19"/>
                <w:szCs w:val="19"/>
                <w:lang w:eastAsia="ru-RU"/>
              </w:rPr>
              <w:softHyphen/>
              <w:t>чиях. Упражнение в образо</w:t>
            </w:r>
            <w:r w:rsidRPr="00EE5D1A">
              <w:rPr>
                <w:rFonts w:ascii="Arial" w:eastAsia="Times New Roman" w:hAnsi="Arial" w:cs="Arial"/>
                <w:color w:val="000000"/>
                <w:spacing w:val="-4"/>
                <w:sz w:val="19"/>
                <w:szCs w:val="19"/>
                <w:lang w:eastAsia="ru-RU"/>
              </w:rPr>
              <w:softHyphen/>
              <w:t>вании слов с помощью приставок, в выборе нуж</w:t>
            </w:r>
            <w:r w:rsidRPr="00EE5D1A">
              <w:rPr>
                <w:rFonts w:ascii="Arial" w:eastAsia="Times New Roman" w:hAnsi="Arial" w:cs="Arial"/>
                <w:color w:val="000000"/>
                <w:spacing w:val="-4"/>
                <w:sz w:val="19"/>
                <w:szCs w:val="19"/>
                <w:lang w:eastAsia="ru-RU"/>
              </w:rPr>
              <w:softHyphen/>
              <w:t>ной по значению приставки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Образовывать слова с приставками и правильно их записывать, объяснять правописание НЕ с глаго</w:t>
            </w:r>
            <w:r w:rsidRPr="00EE5D1A">
              <w:rPr>
                <w:rFonts w:ascii="Arial" w:eastAsia="Times New Roman" w:hAnsi="Arial" w:cs="Arial"/>
                <w:color w:val="000000"/>
                <w:spacing w:val="-4"/>
                <w:sz w:val="19"/>
                <w:szCs w:val="19"/>
                <w:lang w:eastAsia="ru-RU"/>
              </w:rPr>
              <w:softHyphen/>
              <w:t>лами, составлять текст с пословицами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Синтезировать рече</w:t>
            </w:r>
            <w:r w:rsidRPr="00EE5D1A">
              <w:rPr>
                <w:rFonts w:ascii="Arial" w:eastAsia="Times New Roman" w:hAnsi="Arial" w:cs="Arial"/>
                <w:color w:val="000000"/>
                <w:spacing w:val="-4"/>
                <w:sz w:val="19"/>
                <w:szCs w:val="19"/>
                <w:lang w:eastAsia="ru-RU"/>
              </w:rPr>
              <w:softHyphen/>
              <w:t>вой материал, полу</w:t>
            </w:r>
            <w:r w:rsidRPr="00EE5D1A">
              <w:rPr>
                <w:rFonts w:ascii="Arial" w:eastAsia="Times New Roman" w:hAnsi="Arial" w:cs="Arial"/>
                <w:color w:val="000000"/>
                <w:spacing w:val="-4"/>
                <w:sz w:val="19"/>
                <w:szCs w:val="19"/>
                <w:lang w:eastAsia="ru-RU"/>
              </w:rPr>
              <w:softHyphen/>
              <w:t>чать информацию из текста, составлять логическое высказы</w:t>
            </w:r>
            <w:r w:rsidRPr="00EE5D1A">
              <w:rPr>
                <w:rFonts w:ascii="Arial" w:eastAsia="Times New Roman" w:hAnsi="Arial" w:cs="Arial"/>
                <w:color w:val="000000"/>
                <w:spacing w:val="-4"/>
                <w:sz w:val="19"/>
                <w:szCs w:val="19"/>
                <w:lang w:eastAsia="ru-RU"/>
              </w:rPr>
              <w:softHyphen/>
              <w:t>вание</w:t>
            </w:r>
          </w:p>
        </w:tc>
      </w:tr>
      <w:tr w:rsidR="00EE5D1A" w:rsidRPr="00EE5D1A" w:rsidTr="002B5209">
        <w:trPr>
          <w:trHeight w:hRule="exact" w:val="184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109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Разделитель</w:t>
            </w:r>
            <w:r w:rsidRPr="00EE5D1A">
              <w:rPr>
                <w:rFonts w:ascii="Arial" w:eastAsia="Times New Roman" w:hAnsi="Arial" w:cs="Arial"/>
                <w:color w:val="000000"/>
                <w:spacing w:val="-4"/>
                <w:sz w:val="19"/>
                <w:szCs w:val="19"/>
                <w:lang w:eastAsia="ru-RU"/>
              </w:rPr>
              <w:softHyphen/>
              <w:t>ный твердый знак</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новой орфо</w:t>
            </w:r>
            <w:r w:rsidRPr="00EE5D1A">
              <w:rPr>
                <w:rFonts w:ascii="Arial" w:eastAsia="Times New Roman" w:hAnsi="Arial" w:cs="Arial"/>
                <w:color w:val="000000"/>
                <w:spacing w:val="-4"/>
                <w:sz w:val="19"/>
                <w:szCs w:val="19"/>
                <w:lang w:eastAsia="ru-RU"/>
              </w:rPr>
              <w:softHyphen/>
              <w:t>граммой, ее условиями. Упражнение в использова</w:t>
            </w:r>
            <w:r w:rsidRPr="00EE5D1A">
              <w:rPr>
                <w:rFonts w:ascii="Arial" w:eastAsia="Times New Roman" w:hAnsi="Arial" w:cs="Arial"/>
                <w:color w:val="000000"/>
                <w:spacing w:val="-4"/>
                <w:sz w:val="19"/>
                <w:szCs w:val="19"/>
                <w:lang w:eastAsia="ru-RU"/>
              </w:rPr>
              <w:softHyphen/>
              <w:t>нии вновь изученной орфо</w:t>
            </w:r>
            <w:r w:rsidRPr="00EE5D1A">
              <w:rPr>
                <w:rFonts w:ascii="Arial" w:eastAsia="Times New Roman" w:hAnsi="Arial" w:cs="Arial"/>
                <w:color w:val="000000"/>
                <w:spacing w:val="-4"/>
                <w:sz w:val="19"/>
                <w:szCs w:val="19"/>
                <w:lang w:eastAsia="ru-RU"/>
              </w:rPr>
              <w:softHyphen/>
              <w:t>граммы при письме под диктовку</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Различать разделитель</w:t>
            </w:r>
            <w:r w:rsidRPr="00EE5D1A">
              <w:rPr>
                <w:rFonts w:ascii="Arial" w:eastAsia="Times New Roman" w:hAnsi="Arial" w:cs="Arial"/>
                <w:color w:val="000000"/>
                <w:spacing w:val="-4"/>
                <w:sz w:val="19"/>
                <w:szCs w:val="19"/>
                <w:lang w:eastAsia="ru-RU"/>
              </w:rPr>
              <w:softHyphen/>
              <w:t>ные твердый и мягкий знаки, рассказывать об истории твердого знака в языке, объяснять условия правописания твердого разделительного знака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7"/>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русский язык как явление культуры русского народа, связь раз</w:t>
            </w:r>
            <w:r w:rsidRPr="00EE5D1A">
              <w:rPr>
                <w:rFonts w:ascii="Arial" w:eastAsia="Times New Roman" w:hAnsi="Arial" w:cs="Arial"/>
                <w:color w:val="000000"/>
                <w:spacing w:val="-4"/>
                <w:sz w:val="19"/>
                <w:szCs w:val="19"/>
                <w:lang w:eastAsia="ru-RU"/>
              </w:rPr>
              <w:softHyphen/>
              <w:t>вития языка с раз</w:t>
            </w:r>
            <w:r w:rsidRPr="00EE5D1A">
              <w:rPr>
                <w:rFonts w:ascii="Arial" w:eastAsia="Times New Roman" w:hAnsi="Arial" w:cs="Arial"/>
                <w:color w:val="000000"/>
                <w:spacing w:val="-4"/>
                <w:sz w:val="19"/>
                <w:szCs w:val="19"/>
                <w:lang w:eastAsia="ru-RU"/>
              </w:rPr>
              <w:softHyphen/>
              <w:t>витием культуры и общества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анализи</w:t>
            </w:r>
            <w:r w:rsidRPr="00EE5D1A">
              <w:rPr>
                <w:rFonts w:ascii="Arial" w:eastAsia="Times New Roman" w:hAnsi="Arial" w:cs="Arial"/>
                <w:color w:val="000000"/>
                <w:spacing w:val="-4"/>
                <w:sz w:val="19"/>
                <w:szCs w:val="19"/>
                <w:lang w:eastAsia="ru-RU"/>
              </w:rPr>
              <w:softHyphen/>
              <w:t>ровать и сравнивать речевой материал, делать вывод</w:t>
            </w:r>
          </w:p>
        </w:tc>
      </w:tr>
      <w:tr w:rsidR="00EE5D1A" w:rsidRPr="00EE5D1A" w:rsidTr="002B5209">
        <w:trPr>
          <w:trHeight w:hRule="exact" w:val="2784"/>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110</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разделитель</w:t>
            </w:r>
            <w:r w:rsidRPr="00EE5D1A">
              <w:rPr>
                <w:rFonts w:ascii="Arial" w:eastAsia="Times New Roman" w:hAnsi="Arial" w:cs="Arial"/>
                <w:color w:val="000000"/>
                <w:spacing w:val="-4"/>
                <w:sz w:val="19"/>
                <w:szCs w:val="19"/>
                <w:lang w:eastAsia="ru-RU"/>
              </w:rPr>
              <w:softHyphen/>
              <w:t>ного твердого знака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11" w:h="9494" w:wrap="around" w:vAnchor="page" w:hAnchor="page" w:x="1113"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Сопоставление с употреб</w:t>
            </w:r>
            <w:r w:rsidRPr="00EE5D1A">
              <w:rPr>
                <w:rFonts w:ascii="Arial" w:eastAsia="Times New Roman" w:hAnsi="Arial" w:cs="Arial"/>
                <w:color w:val="000000"/>
                <w:spacing w:val="-4"/>
                <w:sz w:val="19"/>
                <w:szCs w:val="19"/>
                <w:lang w:eastAsia="ru-RU"/>
              </w:rPr>
              <w:softHyphen/>
              <w:t>лением разделительного мягкого знака в словах: одинакова природа (как за</w:t>
            </w:r>
            <w:r w:rsidRPr="00EE5D1A">
              <w:rPr>
                <w:rFonts w:ascii="Arial" w:eastAsia="Times New Roman" w:hAnsi="Arial" w:cs="Arial"/>
                <w:color w:val="000000"/>
                <w:spacing w:val="-4"/>
                <w:sz w:val="19"/>
                <w:szCs w:val="19"/>
                <w:lang w:eastAsia="ru-RU"/>
              </w:rPr>
              <w:softHyphen/>
              <w:t xml:space="preserve">местители звука </w:t>
            </w:r>
            <w:r w:rsidRPr="00EE5D1A">
              <w:rPr>
                <w:rFonts w:ascii="Arial" w:eastAsia="Times New Roman" w:hAnsi="Arial" w:cs="Arial"/>
                <w:b/>
                <w:i/>
                <w:iCs/>
                <w:color w:val="000000"/>
                <w:spacing w:val="-2"/>
                <w:sz w:val="19"/>
                <w:szCs w:val="19"/>
                <w:lang w:eastAsia="ru-RU"/>
              </w:rPr>
              <w:t>[й]</w:t>
            </w:r>
            <w:r w:rsidRPr="00EE5D1A">
              <w:rPr>
                <w:rFonts w:ascii="Arial" w:eastAsia="Times New Roman" w:hAnsi="Arial" w:cs="Arial"/>
                <w:i/>
                <w:iCs/>
                <w:color w:val="000000"/>
                <w:spacing w:val="-2"/>
                <w:sz w:val="19"/>
                <w:szCs w:val="19"/>
                <w:lang w:eastAsia="ru-RU"/>
              </w:rPr>
              <w:t>),</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при</w:t>
            </w:r>
            <w:r w:rsidRPr="00EE5D1A">
              <w:rPr>
                <w:rFonts w:ascii="Arial" w:eastAsia="Times New Roman" w:hAnsi="Arial" w:cs="Arial"/>
                <w:color w:val="000000"/>
                <w:spacing w:val="-4"/>
                <w:sz w:val="19"/>
                <w:szCs w:val="19"/>
                <w:lang w:eastAsia="ru-RU"/>
              </w:rPr>
              <w:softHyphen/>
              <w:t>знаки, кроме варианта пе</w:t>
            </w:r>
            <w:r w:rsidRPr="00EE5D1A">
              <w:rPr>
                <w:rFonts w:ascii="Arial" w:eastAsia="Times New Roman" w:hAnsi="Arial" w:cs="Arial"/>
                <w:color w:val="000000"/>
                <w:spacing w:val="-4"/>
                <w:sz w:val="19"/>
                <w:szCs w:val="19"/>
                <w:lang w:eastAsia="ru-RU"/>
              </w:rPr>
              <w:softHyphen/>
              <w:t xml:space="preserve">ред </w:t>
            </w:r>
            <w:r w:rsidRPr="00EE5D1A">
              <w:rPr>
                <w:rFonts w:ascii="Arial" w:eastAsia="Times New Roman" w:hAnsi="Arial" w:cs="Arial"/>
                <w:i/>
                <w:iCs/>
                <w:color w:val="000000"/>
                <w:spacing w:val="-2"/>
                <w:sz w:val="19"/>
                <w:szCs w:val="19"/>
                <w:lang w:eastAsia="ru-RU"/>
              </w:rPr>
              <w:t>и: воробьи</w:t>
            </w:r>
            <w:r w:rsidRPr="00EE5D1A">
              <w:rPr>
                <w:rFonts w:ascii="Arial" w:eastAsia="Times New Roman" w:hAnsi="Arial" w:cs="Arial"/>
                <w:color w:val="000000"/>
                <w:spacing w:val="-4"/>
                <w:sz w:val="19"/>
                <w:szCs w:val="19"/>
                <w:lang w:eastAsia="ru-RU"/>
              </w:rPr>
              <w:t xml:space="preserve">, но </w:t>
            </w:r>
            <w:r w:rsidRPr="00EE5D1A">
              <w:rPr>
                <w:rFonts w:ascii="Arial" w:eastAsia="Times New Roman" w:hAnsi="Arial" w:cs="Arial"/>
                <w:i/>
                <w:iCs/>
                <w:color w:val="000000"/>
                <w:spacing w:val="-2"/>
                <w:sz w:val="19"/>
                <w:szCs w:val="19"/>
                <w:lang w:eastAsia="ru-RU"/>
              </w:rPr>
              <w:t>пре</w:t>
            </w:r>
            <w:r w:rsidRPr="00EE5D1A">
              <w:rPr>
                <w:rFonts w:ascii="Arial" w:eastAsia="Times New Roman" w:hAnsi="Arial" w:cs="Arial"/>
                <w:i/>
                <w:iCs/>
                <w:color w:val="000000"/>
                <w:spacing w:val="-2"/>
                <w:sz w:val="19"/>
                <w:szCs w:val="19"/>
                <w:lang w:eastAsia="ru-RU"/>
              </w:rPr>
              <w:softHyphen/>
              <w:t>дыстория.</w:t>
            </w:r>
            <w:r w:rsidRPr="00EE5D1A">
              <w:rPr>
                <w:rFonts w:ascii="Arial" w:eastAsia="Times New Roman" w:hAnsi="Arial" w:cs="Arial"/>
                <w:b/>
                <w:bCs/>
                <w:color w:val="000000"/>
                <w:spacing w:val="-3"/>
                <w:sz w:val="19"/>
                <w:szCs w:val="19"/>
                <w:lang w:eastAsia="ru-RU"/>
              </w:rPr>
              <w:t xml:space="preserve"> </w:t>
            </w:r>
            <w:r w:rsidRPr="00EE5D1A">
              <w:rPr>
                <w:rFonts w:ascii="Arial" w:eastAsia="Times New Roman" w:hAnsi="Arial" w:cs="Arial"/>
                <w:color w:val="000000"/>
                <w:spacing w:val="-4"/>
                <w:sz w:val="19"/>
                <w:szCs w:val="19"/>
                <w:lang w:eastAsia="ru-RU"/>
              </w:rPr>
              <w:t>Упражнения в переносе слов с раздели</w:t>
            </w:r>
            <w:r w:rsidRPr="00EE5D1A">
              <w:rPr>
                <w:rFonts w:ascii="Arial" w:eastAsia="Times New Roman" w:hAnsi="Arial" w:cs="Arial"/>
                <w:color w:val="000000"/>
                <w:spacing w:val="-4"/>
                <w:sz w:val="19"/>
                <w:szCs w:val="19"/>
                <w:lang w:eastAsia="ru-RU"/>
              </w:rPr>
              <w:softHyphen/>
              <w:t>тельным знаком. Работа с пословицами</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Составлять слова с при</w:t>
            </w:r>
            <w:r w:rsidRPr="00EE5D1A">
              <w:rPr>
                <w:rFonts w:ascii="Arial" w:eastAsia="Times New Roman" w:hAnsi="Arial" w:cs="Arial"/>
                <w:color w:val="000000"/>
                <w:spacing w:val="-4"/>
                <w:sz w:val="19"/>
                <w:szCs w:val="19"/>
                <w:lang w:eastAsia="ru-RU"/>
              </w:rPr>
              <w:softHyphen/>
              <w:t>ставками, используя твер</w:t>
            </w:r>
            <w:r w:rsidRPr="00EE5D1A">
              <w:rPr>
                <w:rFonts w:ascii="Arial" w:eastAsia="Times New Roman" w:hAnsi="Arial" w:cs="Arial"/>
                <w:color w:val="000000"/>
                <w:spacing w:val="-4"/>
                <w:sz w:val="19"/>
                <w:szCs w:val="19"/>
                <w:lang w:eastAsia="ru-RU"/>
              </w:rPr>
              <w:softHyphen/>
              <w:t>дый разделительный знак, переносить слова с твердым знаком, записы</w:t>
            </w:r>
            <w:r w:rsidRPr="00EE5D1A">
              <w:rPr>
                <w:rFonts w:ascii="Arial" w:eastAsia="Times New Roman" w:hAnsi="Arial" w:cs="Arial"/>
                <w:color w:val="000000"/>
                <w:spacing w:val="-4"/>
                <w:sz w:val="19"/>
                <w:szCs w:val="19"/>
                <w:lang w:eastAsia="ru-RU"/>
              </w:rPr>
              <w:softHyphen/>
              <w:t>вать слова, различая правописание твердого и мягкого знаков</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494" w:wrap="around" w:vAnchor="page" w:hAnchor="page" w:x="1113"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таблицы, тек</w:t>
            </w:r>
            <w:r w:rsidRPr="00EE5D1A">
              <w:rPr>
                <w:rFonts w:ascii="Arial" w:eastAsia="Times New Roman" w:hAnsi="Arial" w:cs="Arial"/>
                <w:color w:val="000000"/>
                <w:spacing w:val="-4"/>
                <w:sz w:val="19"/>
                <w:szCs w:val="19"/>
                <w:lang w:eastAsia="ru-RU"/>
              </w:rPr>
              <w:softHyphen/>
              <w:t>ста, планировать решение орфогра</w:t>
            </w:r>
            <w:r w:rsidRPr="00EE5D1A">
              <w:rPr>
                <w:rFonts w:ascii="Arial" w:eastAsia="Times New Roman" w:hAnsi="Arial" w:cs="Arial"/>
                <w:color w:val="000000"/>
                <w:spacing w:val="-4"/>
                <w:sz w:val="19"/>
                <w:szCs w:val="19"/>
                <w:lang w:eastAsia="ru-RU"/>
              </w:rPr>
              <w:softHyphen/>
              <w:t>фической задачи, обосновывать свой выбор</w:t>
            </w:r>
          </w:p>
        </w:tc>
      </w:tr>
    </w:tbl>
    <w:p w:rsidR="00EE5D1A" w:rsidRPr="00EE5D1A" w:rsidRDefault="00EE5D1A" w:rsidP="00EE5D1A">
      <w:pPr>
        <w:framePr w:wrap="around" w:vAnchor="page" w:hAnchor="page" w:x="8270"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41</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1"/>
        <w:gridCol w:w="730"/>
        <w:gridCol w:w="1646"/>
        <w:gridCol w:w="1608"/>
        <w:gridCol w:w="2842"/>
        <w:gridCol w:w="2698"/>
        <w:gridCol w:w="2136"/>
        <w:gridCol w:w="2256"/>
      </w:tblGrid>
      <w:tr w:rsidR="00EE5D1A" w:rsidRPr="00EE5D1A" w:rsidTr="002B5209">
        <w:trPr>
          <w:trHeight w:hRule="exact" w:val="2088"/>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111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разделитель</w:t>
            </w:r>
            <w:r w:rsidRPr="00EE5D1A">
              <w:rPr>
                <w:rFonts w:ascii="Arial" w:eastAsia="Times New Roman" w:hAnsi="Arial" w:cs="Arial"/>
                <w:color w:val="000000"/>
                <w:spacing w:val="-4"/>
                <w:sz w:val="19"/>
                <w:szCs w:val="19"/>
                <w:lang w:eastAsia="ru-RU"/>
              </w:rPr>
              <w:softHyphen/>
              <w:t>ных твердого и мягкого знаков</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обобще</w:t>
            </w:r>
            <w:r w:rsidRPr="00EE5D1A">
              <w:rPr>
                <w:rFonts w:ascii="Arial" w:eastAsia="Times New Roman" w:hAnsi="Arial" w:cs="Arial"/>
                <w:bCs/>
                <w:i/>
                <w:iCs/>
                <w:color w:val="000000"/>
                <w:spacing w:val="-2"/>
                <w:sz w:val="19"/>
                <w:szCs w:val="19"/>
                <w:lang w:eastAsia="ru-RU"/>
              </w:rPr>
              <w:softHyphen/>
              <w:t>ния и систе</w:t>
            </w:r>
            <w:r w:rsidRPr="00EE5D1A">
              <w:rPr>
                <w:rFonts w:ascii="Arial" w:eastAsia="Times New Roman" w:hAnsi="Arial" w:cs="Arial"/>
                <w:bCs/>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Сравнение условий прояв</w:t>
            </w:r>
            <w:r w:rsidRPr="00EE5D1A">
              <w:rPr>
                <w:rFonts w:ascii="Arial" w:eastAsia="Times New Roman" w:hAnsi="Arial" w:cs="Arial"/>
                <w:color w:val="000000"/>
                <w:spacing w:val="-4"/>
                <w:sz w:val="19"/>
                <w:szCs w:val="19"/>
                <w:lang w:eastAsia="ru-RU"/>
              </w:rPr>
              <w:softHyphen/>
              <w:t>ления орфограмм и пра</w:t>
            </w:r>
            <w:r w:rsidRPr="00EE5D1A">
              <w:rPr>
                <w:rFonts w:ascii="Arial" w:eastAsia="Times New Roman" w:hAnsi="Arial" w:cs="Arial"/>
                <w:color w:val="000000"/>
                <w:spacing w:val="-4"/>
                <w:sz w:val="19"/>
                <w:szCs w:val="19"/>
                <w:lang w:eastAsia="ru-RU"/>
              </w:rPr>
              <w:softHyphen/>
              <w:t>вильный выбор раздели</w:t>
            </w:r>
            <w:r w:rsidRPr="00EE5D1A">
              <w:rPr>
                <w:rFonts w:ascii="Arial" w:eastAsia="Times New Roman" w:hAnsi="Arial" w:cs="Arial"/>
                <w:color w:val="000000"/>
                <w:spacing w:val="-4"/>
                <w:sz w:val="19"/>
                <w:szCs w:val="19"/>
                <w:lang w:eastAsia="ru-RU"/>
              </w:rPr>
              <w:softHyphen/>
              <w:t>тельного знака. Решение орфографических задач в приставках при записи под диктовку</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Отличать разделитель</w:t>
            </w:r>
            <w:r w:rsidRPr="00EE5D1A">
              <w:rPr>
                <w:rFonts w:ascii="Arial" w:eastAsia="Times New Roman" w:hAnsi="Arial" w:cs="Arial"/>
                <w:color w:val="000000"/>
                <w:spacing w:val="-4"/>
                <w:sz w:val="19"/>
                <w:szCs w:val="19"/>
                <w:lang w:eastAsia="ru-RU"/>
              </w:rPr>
              <w:softHyphen/>
              <w:t>ные знаки по существен</w:t>
            </w:r>
            <w:r w:rsidRPr="00EE5D1A">
              <w:rPr>
                <w:rFonts w:ascii="Arial" w:eastAsia="Times New Roman" w:hAnsi="Arial" w:cs="Arial"/>
                <w:color w:val="000000"/>
                <w:spacing w:val="-4"/>
                <w:sz w:val="19"/>
                <w:szCs w:val="19"/>
                <w:lang w:eastAsia="ru-RU"/>
              </w:rPr>
              <w:softHyphen/>
              <w:t>ным признакам, характе</w:t>
            </w:r>
            <w:r w:rsidRPr="00EE5D1A">
              <w:rPr>
                <w:rFonts w:ascii="Arial" w:eastAsia="Times New Roman" w:hAnsi="Arial" w:cs="Arial"/>
                <w:color w:val="000000"/>
                <w:spacing w:val="-4"/>
                <w:sz w:val="19"/>
                <w:szCs w:val="19"/>
                <w:lang w:eastAsia="ru-RU"/>
              </w:rPr>
              <w:softHyphen/>
              <w:t>ризовать роль приставок в словах, узнавать орфо</w:t>
            </w:r>
            <w:r w:rsidRPr="00EE5D1A">
              <w:rPr>
                <w:rFonts w:ascii="Arial" w:eastAsia="Times New Roman" w:hAnsi="Arial" w:cs="Arial"/>
                <w:color w:val="000000"/>
                <w:spacing w:val="-4"/>
                <w:sz w:val="19"/>
                <w:szCs w:val="19"/>
                <w:lang w:eastAsia="ru-RU"/>
              </w:rPr>
              <w:softHyphen/>
              <w:t>граммы в словах, выби</w:t>
            </w:r>
            <w:r w:rsidRPr="00EE5D1A">
              <w:rPr>
                <w:rFonts w:ascii="Arial" w:eastAsia="Times New Roman" w:hAnsi="Arial" w:cs="Arial"/>
                <w:color w:val="000000"/>
                <w:spacing w:val="-4"/>
                <w:sz w:val="19"/>
                <w:szCs w:val="19"/>
                <w:lang w:eastAsia="ru-RU"/>
              </w:rPr>
              <w:softHyphen/>
              <w:t>рать алгоритм действий в зависимости от орфо</w:t>
            </w:r>
            <w:r w:rsidRPr="00EE5D1A">
              <w:rPr>
                <w:rFonts w:ascii="Arial" w:eastAsia="Times New Roman" w:hAnsi="Arial" w:cs="Arial"/>
                <w:color w:val="000000"/>
                <w:spacing w:val="-4"/>
                <w:sz w:val="19"/>
                <w:szCs w:val="19"/>
                <w:lang w:eastAsia="ru-RU"/>
              </w:rPr>
              <w:softHyphen/>
              <w:t>граммы</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Быть вниматель</w:t>
            </w:r>
            <w:r w:rsidRPr="00EE5D1A">
              <w:rPr>
                <w:rFonts w:ascii="Arial" w:eastAsia="Times New Roman" w:hAnsi="Arial" w:cs="Arial"/>
                <w:color w:val="000000"/>
                <w:spacing w:val="-4"/>
                <w:sz w:val="19"/>
                <w:szCs w:val="19"/>
                <w:lang w:eastAsia="ru-RU"/>
              </w:rPr>
              <w:softHyphen/>
              <w:t>ным к звуковому и слоговому строю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Выбирать орфогра</w:t>
            </w:r>
            <w:r w:rsidRPr="00EE5D1A">
              <w:rPr>
                <w:rFonts w:ascii="Arial" w:eastAsia="Times New Roman" w:hAnsi="Arial" w:cs="Arial"/>
                <w:color w:val="000000"/>
                <w:spacing w:val="-4"/>
                <w:sz w:val="19"/>
                <w:szCs w:val="19"/>
                <w:lang w:eastAsia="ru-RU"/>
              </w:rPr>
              <w:softHyphen/>
              <w:t>фическое действие в зависимости от ре</w:t>
            </w:r>
            <w:r w:rsidRPr="00EE5D1A">
              <w:rPr>
                <w:rFonts w:ascii="Arial" w:eastAsia="Times New Roman" w:hAnsi="Arial" w:cs="Arial"/>
                <w:color w:val="000000"/>
                <w:spacing w:val="-4"/>
                <w:sz w:val="19"/>
                <w:szCs w:val="19"/>
                <w:lang w:eastAsia="ru-RU"/>
              </w:rPr>
              <w:softHyphen/>
              <w:t>чевой задачи, анали</w:t>
            </w:r>
            <w:r w:rsidRPr="00EE5D1A">
              <w:rPr>
                <w:rFonts w:ascii="Arial" w:eastAsia="Times New Roman" w:hAnsi="Arial" w:cs="Arial"/>
                <w:color w:val="000000"/>
                <w:spacing w:val="-4"/>
                <w:sz w:val="19"/>
                <w:szCs w:val="19"/>
                <w:lang w:eastAsia="ru-RU"/>
              </w:rPr>
              <w:softHyphen/>
              <w:t>зировать и система</w:t>
            </w:r>
            <w:r w:rsidRPr="00EE5D1A">
              <w:rPr>
                <w:rFonts w:ascii="Arial" w:eastAsia="Times New Roman" w:hAnsi="Arial" w:cs="Arial"/>
                <w:color w:val="000000"/>
                <w:spacing w:val="-4"/>
                <w:sz w:val="19"/>
                <w:szCs w:val="19"/>
                <w:lang w:eastAsia="ru-RU"/>
              </w:rPr>
              <w:softHyphen/>
              <w:t>тизировать языковой материал, планиро</w:t>
            </w:r>
            <w:r w:rsidRPr="00EE5D1A">
              <w:rPr>
                <w:rFonts w:ascii="Arial" w:eastAsia="Times New Roman" w:hAnsi="Arial" w:cs="Arial"/>
                <w:color w:val="000000"/>
                <w:spacing w:val="-4"/>
                <w:sz w:val="19"/>
                <w:szCs w:val="19"/>
                <w:lang w:eastAsia="ru-RU"/>
              </w:rPr>
              <w:softHyphen/>
              <w:t>вать решение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70"/>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и правописа</w:t>
            </w:r>
            <w:r w:rsidRPr="00EE5D1A">
              <w:rPr>
                <w:rFonts w:ascii="Arial" w:eastAsia="Times New Roman" w:hAnsi="Arial" w:cs="Arial"/>
                <w:color w:val="000000"/>
                <w:spacing w:val="-4"/>
                <w:sz w:val="19"/>
                <w:szCs w:val="19"/>
                <w:lang w:eastAsia="ru-RU"/>
              </w:rPr>
              <w:softHyphen/>
              <w:t>ние слов с приставками</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обобще</w:t>
            </w:r>
            <w:r w:rsidRPr="00EE5D1A">
              <w:rPr>
                <w:rFonts w:ascii="Arial" w:eastAsia="Times New Roman" w:hAnsi="Arial" w:cs="Arial"/>
                <w:bCs/>
                <w:i/>
                <w:iCs/>
                <w:color w:val="000000"/>
                <w:spacing w:val="-2"/>
                <w:sz w:val="19"/>
                <w:szCs w:val="19"/>
                <w:lang w:eastAsia="ru-RU"/>
              </w:rPr>
              <w:softHyphen/>
              <w:t>ния и систе</w:t>
            </w:r>
            <w:r w:rsidRPr="00EE5D1A">
              <w:rPr>
                <w:rFonts w:ascii="Arial" w:eastAsia="Times New Roman" w:hAnsi="Arial" w:cs="Arial"/>
                <w:bCs/>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типов орфо</w:t>
            </w:r>
            <w:r w:rsidRPr="00EE5D1A">
              <w:rPr>
                <w:rFonts w:ascii="Arial" w:eastAsia="Times New Roman" w:hAnsi="Arial" w:cs="Arial"/>
                <w:color w:val="000000"/>
                <w:spacing w:val="-4"/>
                <w:sz w:val="19"/>
                <w:szCs w:val="19"/>
                <w:lang w:eastAsia="ru-RU"/>
              </w:rPr>
              <w:softHyphen/>
              <w:t>грамм в приставках. Диф</w:t>
            </w:r>
            <w:r w:rsidRPr="00EE5D1A">
              <w:rPr>
                <w:rFonts w:ascii="Arial" w:eastAsia="Times New Roman" w:hAnsi="Arial" w:cs="Arial"/>
                <w:color w:val="000000"/>
                <w:spacing w:val="-4"/>
                <w:sz w:val="19"/>
                <w:szCs w:val="19"/>
                <w:lang w:eastAsia="ru-RU"/>
              </w:rPr>
              <w:softHyphen/>
              <w:t>ференциация способов проверки орфограмм в словах при письме по па</w:t>
            </w:r>
            <w:r w:rsidRPr="00EE5D1A">
              <w:rPr>
                <w:rFonts w:ascii="Arial" w:eastAsia="Times New Roman" w:hAnsi="Arial" w:cs="Arial"/>
                <w:color w:val="000000"/>
                <w:spacing w:val="-4"/>
                <w:sz w:val="19"/>
                <w:szCs w:val="19"/>
                <w:lang w:eastAsia="ru-RU"/>
              </w:rPr>
              <w:softHyphen/>
              <w:t>мяти, письме под диктовку, уместное использование слов с приставками в по</w:t>
            </w:r>
            <w:r w:rsidRPr="00EE5D1A">
              <w:rPr>
                <w:rFonts w:ascii="Arial" w:eastAsia="Times New Roman" w:hAnsi="Arial" w:cs="Arial"/>
                <w:color w:val="000000"/>
                <w:spacing w:val="-4"/>
                <w:sz w:val="19"/>
                <w:szCs w:val="19"/>
                <w:lang w:eastAsia="ru-RU"/>
              </w:rPr>
              <w:softHyphen/>
              <w:t>словицах. Упражнения в применении изученных ор</w:t>
            </w:r>
            <w:r w:rsidRPr="00EE5D1A">
              <w:rPr>
                <w:rFonts w:ascii="Arial" w:eastAsia="Times New Roman" w:hAnsi="Arial" w:cs="Arial"/>
                <w:color w:val="000000"/>
                <w:spacing w:val="-4"/>
                <w:sz w:val="19"/>
                <w:szCs w:val="19"/>
                <w:lang w:eastAsia="ru-RU"/>
              </w:rPr>
              <w:softHyphen/>
              <w:t>фограмм при разных видах письма</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действий при решении орфографических задач, писать под диктовку текст с изученными орфограм</w:t>
            </w:r>
            <w:r w:rsidRPr="00EE5D1A">
              <w:rPr>
                <w:rFonts w:ascii="Arial" w:eastAsia="Times New Roman" w:hAnsi="Arial" w:cs="Arial"/>
                <w:color w:val="000000"/>
                <w:spacing w:val="-4"/>
                <w:sz w:val="19"/>
                <w:szCs w:val="19"/>
                <w:lang w:eastAsia="ru-RU"/>
              </w:rPr>
              <w:softHyphen/>
              <w:t>мами с предварительной подготовкой</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3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слож</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Планировать реше</w:t>
            </w:r>
            <w:r w:rsidRPr="00EE5D1A">
              <w:rPr>
                <w:rFonts w:ascii="Arial" w:eastAsia="Times New Roman" w:hAnsi="Arial" w:cs="Arial"/>
                <w:color w:val="000000"/>
                <w:spacing w:val="-4"/>
                <w:sz w:val="19"/>
                <w:szCs w:val="19"/>
                <w:lang w:eastAsia="ru-RU"/>
              </w:rPr>
              <w:softHyphen/>
              <w:t>ние орфографиче</w:t>
            </w:r>
            <w:r w:rsidRPr="00EE5D1A">
              <w:rPr>
                <w:rFonts w:ascii="Arial" w:eastAsia="Times New Roman" w:hAnsi="Arial" w:cs="Arial"/>
                <w:color w:val="000000"/>
                <w:spacing w:val="-4"/>
                <w:sz w:val="19"/>
                <w:szCs w:val="19"/>
                <w:lang w:eastAsia="ru-RU"/>
              </w:rPr>
              <w:softHyphen/>
              <w:t>ских задач, осущест</w:t>
            </w:r>
            <w:r w:rsidRPr="00EE5D1A">
              <w:rPr>
                <w:rFonts w:ascii="Arial" w:eastAsia="Times New Roman" w:hAnsi="Arial" w:cs="Arial"/>
                <w:color w:val="000000"/>
                <w:spacing w:val="-4"/>
                <w:sz w:val="19"/>
                <w:szCs w:val="19"/>
                <w:lang w:eastAsia="ru-RU"/>
              </w:rPr>
              <w:softHyphen/>
              <w:t>влять самоконтроль</w:t>
            </w:r>
          </w:p>
        </w:tc>
      </w:tr>
      <w:tr w:rsidR="00EE5D1A" w:rsidRPr="00EE5D1A" w:rsidTr="002B5209">
        <w:trPr>
          <w:trHeight w:hRule="exact" w:val="3456"/>
        </w:trPr>
        <w:tc>
          <w:tcPr>
            <w:tcW w:w="69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Обучение</w:t>
            </w: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написанию</w:t>
            </w: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текста</w:t>
            </w: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объявления</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признаками, структурой текста объяв</w:t>
            </w:r>
            <w:r w:rsidRPr="00EE5D1A">
              <w:rPr>
                <w:rFonts w:ascii="Arial" w:eastAsia="Times New Roman" w:hAnsi="Arial" w:cs="Arial"/>
                <w:color w:val="000000"/>
                <w:spacing w:val="-4"/>
                <w:sz w:val="19"/>
                <w:szCs w:val="19"/>
                <w:lang w:eastAsia="ru-RU"/>
              </w:rPr>
              <w:softHyphen/>
              <w:t>ления как делового текста. Составление текста объяв</w:t>
            </w:r>
            <w:r w:rsidRPr="00EE5D1A">
              <w:rPr>
                <w:rFonts w:ascii="Arial" w:eastAsia="Times New Roman" w:hAnsi="Arial" w:cs="Arial"/>
                <w:color w:val="000000"/>
                <w:spacing w:val="-4"/>
                <w:sz w:val="19"/>
                <w:szCs w:val="19"/>
                <w:lang w:eastAsia="ru-RU"/>
              </w:rPr>
              <w:softHyphen/>
              <w:t>ления в зависимости от ре</w:t>
            </w:r>
            <w:r w:rsidRPr="00EE5D1A">
              <w:rPr>
                <w:rFonts w:ascii="Arial" w:eastAsia="Times New Roman" w:hAnsi="Arial" w:cs="Arial"/>
                <w:color w:val="000000"/>
                <w:spacing w:val="-4"/>
                <w:sz w:val="19"/>
                <w:szCs w:val="19"/>
                <w:lang w:eastAsia="ru-RU"/>
              </w:rPr>
              <w:softHyphen/>
              <w:t>чевой задачи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 структуре текста объявле</w:t>
            </w:r>
            <w:r w:rsidRPr="00EE5D1A">
              <w:rPr>
                <w:rFonts w:ascii="Arial" w:eastAsia="Times New Roman" w:hAnsi="Arial" w:cs="Arial"/>
                <w:color w:val="000000"/>
                <w:spacing w:val="-4"/>
                <w:sz w:val="19"/>
                <w:szCs w:val="19"/>
                <w:lang w:eastAsia="ru-RU"/>
              </w:rPr>
              <w:softHyphen/>
              <w:t>ния, создавать собствен</w:t>
            </w:r>
            <w:r w:rsidRPr="00EE5D1A">
              <w:rPr>
                <w:rFonts w:ascii="Arial" w:eastAsia="Times New Roman" w:hAnsi="Arial" w:cs="Arial"/>
                <w:color w:val="000000"/>
                <w:spacing w:val="-4"/>
                <w:sz w:val="19"/>
                <w:szCs w:val="19"/>
                <w:lang w:eastAsia="ru-RU"/>
              </w:rPr>
              <w:softHyphen/>
              <w:t>ные тексты объявлений по образцу на самостоя</w:t>
            </w:r>
            <w:r w:rsidRPr="00EE5D1A">
              <w:rPr>
                <w:rFonts w:ascii="Arial" w:eastAsia="Times New Roman" w:hAnsi="Arial" w:cs="Arial"/>
                <w:color w:val="000000"/>
                <w:spacing w:val="-4"/>
                <w:sz w:val="19"/>
                <w:szCs w:val="19"/>
                <w:lang w:eastAsia="ru-RU"/>
              </w:rPr>
              <w:softHyphen/>
              <w:t>тельно выбранную тему</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Отбирать необходи</w:t>
            </w:r>
            <w:r w:rsidRPr="00EE5D1A">
              <w:rPr>
                <w:rFonts w:ascii="Arial" w:eastAsia="Times New Roman" w:hAnsi="Arial" w:cs="Arial"/>
                <w:color w:val="000000"/>
                <w:spacing w:val="-4"/>
                <w:sz w:val="19"/>
                <w:szCs w:val="19"/>
                <w:lang w:eastAsia="ru-RU"/>
              </w:rPr>
              <w:softHyphen/>
              <w:t>мую информацию в соответствии с целью и задачами вы</w:t>
            </w:r>
            <w:r w:rsidRPr="00EE5D1A">
              <w:rPr>
                <w:rFonts w:ascii="Arial" w:eastAsia="Times New Roman" w:hAnsi="Arial" w:cs="Arial"/>
                <w:color w:val="000000"/>
                <w:spacing w:val="-4"/>
                <w:sz w:val="19"/>
                <w:szCs w:val="19"/>
                <w:lang w:eastAsia="ru-RU"/>
              </w:rPr>
              <w:softHyphen/>
              <w:t>сказывания, плани</w:t>
            </w:r>
            <w:r w:rsidRPr="00EE5D1A">
              <w:rPr>
                <w:rFonts w:ascii="Arial" w:eastAsia="Times New Roman" w:hAnsi="Arial" w:cs="Arial"/>
                <w:color w:val="000000"/>
                <w:spacing w:val="-4"/>
                <w:sz w:val="19"/>
                <w:szCs w:val="19"/>
                <w:lang w:eastAsia="ru-RU"/>
              </w:rPr>
              <w:softHyphen/>
              <w:t>ровать речевую дея</w:t>
            </w:r>
            <w:r w:rsidRPr="00EE5D1A">
              <w:rPr>
                <w:rFonts w:ascii="Arial" w:eastAsia="Times New Roman" w:hAnsi="Arial" w:cs="Arial"/>
                <w:color w:val="000000"/>
                <w:spacing w:val="-4"/>
                <w:sz w:val="19"/>
                <w:szCs w:val="19"/>
                <w:lang w:eastAsia="ru-RU"/>
              </w:rPr>
              <w:softHyphen/>
              <w:t>тельность, действо</w:t>
            </w:r>
            <w:r w:rsidRPr="00EE5D1A">
              <w:rPr>
                <w:rFonts w:ascii="Arial" w:eastAsia="Times New Roman" w:hAnsi="Arial" w:cs="Arial"/>
                <w:color w:val="000000"/>
                <w:spacing w:val="-4"/>
                <w:sz w:val="19"/>
                <w:szCs w:val="19"/>
                <w:lang w:eastAsia="ru-RU"/>
              </w:rPr>
              <w:softHyphen/>
              <w:t>вать, опираясь на об</w:t>
            </w:r>
            <w:r w:rsidRPr="00EE5D1A">
              <w:rPr>
                <w:rFonts w:ascii="Arial" w:eastAsia="Times New Roman" w:hAnsi="Arial" w:cs="Arial"/>
                <w:color w:val="000000"/>
                <w:spacing w:val="-4"/>
                <w:sz w:val="19"/>
                <w:szCs w:val="19"/>
                <w:lang w:eastAsia="ru-RU"/>
              </w:rPr>
              <w:softHyphen/>
              <w:t>разец, осуществлять само- и взаимокон</w:t>
            </w:r>
            <w:r w:rsidRPr="00EE5D1A">
              <w:rPr>
                <w:rFonts w:ascii="Arial" w:eastAsia="Times New Roman" w:hAnsi="Arial" w:cs="Arial"/>
                <w:color w:val="000000"/>
                <w:spacing w:val="-4"/>
                <w:sz w:val="19"/>
                <w:szCs w:val="19"/>
                <w:lang w:eastAsia="ru-RU"/>
              </w:rPr>
              <w:softHyphen/>
              <w:t>троль, формулировать критерии оценки, оце</w:t>
            </w:r>
            <w:r w:rsidRPr="00EE5D1A">
              <w:rPr>
                <w:rFonts w:ascii="Arial" w:eastAsia="Times New Roman" w:hAnsi="Arial" w:cs="Arial"/>
                <w:color w:val="000000"/>
                <w:spacing w:val="-4"/>
                <w:sz w:val="19"/>
                <w:szCs w:val="19"/>
                <w:lang w:eastAsia="ru-RU"/>
              </w:rPr>
              <w:softHyphen/>
              <w:t>нивать, корректно строить оценочное вы</w:t>
            </w:r>
            <w:r w:rsidRPr="00EE5D1A">
              <w:rPr>
                <w:rFonts w:ascii="Arial" w:eastAsia="Times New Roman" w:hAnsi="Arial" w:cs="Arial"/>
                <w:color w:val="000000"/>
                <w:spacing w:val="-4"/>
                <w:sz w:val="19"/>
                <w:szCs w:val="19"/>
                <w:lang w:eastAsia="ru-RU"/>
              </w:rPr>
              <w:softHyphen/>
              <w:t>сказывание</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171"/>
        </w:trPr>
        <w:tc>
          <w:tcPr>
            <w:tcW w:w="69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85" w:wrap="around" w:vAnchor="page" w:hAnchor="page" w:x="1116" w:y="100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114</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85" w:wrap="around" w:vAnchor="page" w:hAnchor="page" w:x="1116" w:y="100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Употребление слов с умень- шительно-лас- кательными суффиксами</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Наблюдение над значе</w:t>
            </w:r>
            <w:r w:rsidRPr="00EE5D1A">
              <w:rPr>
                <w:rFonts w:ascii="Arial" w:eastAsia="Times New Roman" w:hAnsi="Arial" w:cs="Arial"/>
                <w:color w:val="000000"/>
                <w:spacing w:val="-4"/>
                <w:sz w:val="19"/>
                <w:szCs w:val="19"/>
                <w:lang w:eastAsia="ru-RU"/>
              </w:rPr>
              <w:softHyphen/>
              <w:t xml:space="preserve">ниями, которые вносят в слова уменьшительно-лас- кательные суффиксы </w:t>
            </w:r>
            <w:r w:rsidRPr="00EE5D1A">
              <w:rPr>
                <w:rFonts w:ascii="Arial" w:eastAsia="Times New Roman" w:hAnsi="Arial" w:cs="Arial"/>
                <w:b/>
                <w:bCs/>
                <w:i/>
                <w:iCs/>
                <w:color w:val="000000"/>
                <w:spacing w:val="8"/>
                <w:sz w:val="13"/>
                <w:szCs w:val="13"/>
                <w:lang w:eastAsia="ru-RU"/>
              </w:rPr>
              <w:t>(</w:t>
            </w:r>
            <w:r w:rsidRPr="00EE5D1A">
              <w:rPr>
                <w:rFonts w:ascii="Arial" w:eastAsia="Times New Roman" w:hAnsi="Arial" w:cs="Arial"/>
                <w:b/>
                <w:bCs/>
                <w:i/>
                <w:iCs/>
                <w:color w:val="000000"/>
                <w:spacing w:val="8"/>
                <w:sz w:val="19"/>
                <w:szCs w:val="19"/>
                <w:lang w:eastAsia="ru-RU"/>
              </w:rPr>
              <w:t xml:space="preserve">-очк-,   </w:t>
            </w:r>
            <w:r w:rsidRPr="00EE5D1A">
              <w:rPr>
                <w:rFonts w:ascii="Arial" w:eastAsia="Times New Roman" w:hAnsi="Arial" w:cs="Arial"/>
                <w:b/>
                <w:bCs/>
                <w:i/>
                <w:iCs/>
                <w:color w:val="000000"/>
                <w:spacing w:val="21"/>
                <w:sz w:val="19"/>
                <w:szCs w:val="19"/>
                <w:lang w:eastAsia="ru-RU"/>
              </w:rPr>
              <w:t>-оньк-, -еньк</w:t>
            </w:r>
            <w:r w:rsidRPr="00EE5D1A">
              <w:rPr>
                <w:rFonts w:ascii="Arial" w:eastAsia="Times New Roman" w:hAnsi="Arial" w:cs="Arial"/>
                <w:b/>
                <w:color w:val="000000"/>
                <w:spacing w:val="-4"/>
                <w:sz w:val="19"/>
                <w:szCs w:val="19"/>
                <w:lang w:eastAsia="ru-RU"/>
              </w:rPr>
              <w:t xml:space="preserve">- </w:t>
            </w:r>
            <w:r w:rsidRPr="00EE5D1A">
              <w:rPr>
                <w:rFonts w:ascii="Arial" w:eastAsia="Times New Roman" w:hAnsi="Arial" w:cs="Arial"/>
                <w:color w:val="000000"/>
                <w:spacing w:val="-4"/>
                <w:sz w:val="19"/>
                <w:szCs w:val="19"/>
                <w:lang w:eastAsia="ru-RU"/>
              </w:rPr>
              <w:t xml:space="preserve"> в су-</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Рассказывать о суффик</w:t>
            </w:r>
            <w:r w:rsidRPr="00EE5D1A">
              <w:rPr>
                <w:rFonts w:ascii="Arial" w:eastAsia="Times New Roman" w:hAnsi="Arial" w:cs="Arial"/>
                <w:color w:val="000000"/>
                <w:spacing w:val="-4"/>
                <w:sz w:val="19"/>
                <w:szCs w:val="19"/>
                <w:lang w:eastAsia="ru-RU"/>
              </w:rPr>
              <w:softHyphen/>
              <w:t>сах как словообразующей части слова, объяснять смысловое значение не</w:t>
            </w:r>
            <w:r w:rsidRPr="00EE5D1A">
              <w:rPr>
                <w:rFonts w:ascii="Arial" w:eastAsia="Times New Roman" w:hAnsi="Arial" w:cs="Arial"/>
                <w:color w:val="000000"/>
                <w:spacing w:val="-4"/>
                <w:sz w:val="19"/>
                <w:szCs w:val="19"/>
                <w:lang w:eastAsia="ru-RU"/>
              </w:rPr>
              <w:softHyphen/>
              <w:t>которых суффиксов, отли-</w:t>
            </w: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85" w:wrap="around" w:vAnchor="page" w:hAnchor="page" w:x="1116" w:y="100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Быть внимательным к звуковому и слого</w:t>
            </w:r>
            <w:r w:rsidRPr="00EE5D1A">
              <w:rPr>
                <w:rFonts w:ascii="Arial" w:eastAsia="Times New Roman" w:hAnsi="Arial" w:cs="Arial"/>
                <w:color w:val="000000"/>
                <w:spacing w:val="-4"/>
                <w:sz w:val="19"/>
                <w:szCs w:val="19"/>
                <w:lang w:eastAsia="ru-RU"/>
              </w:rPr>
              <w:softHyphen/>
              <w:t>вому строю русского языка, смысловым нюансам</w:t>
            </w: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p>
        </w:tc>
        <w:tc>
          <w:tcPr>
            <w:tcW w:w="225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Наблюдать, анализи</w:t>
            </w:r>
            <w:r w:rsidRPr="00EE5D1A">
              <w:rPr>
                <w:rFonts w:ascii="Arial" w:eastAsia="Times New Roman" w:hAnsi="Arial" w:cs="Arial"/>
                <w:color w:val="000000"/>
                <w:spacing w:val="-4"/>
                <w:sz w:val="19"/>
                <w:szCs w:val="19"/>
                <w:lang w:eastAsia="ru-RU"/>
              </w:rPr>
              <w:softHyphen/>
              <w:t>ровать, делать вы</w:t>
            </w:r>
            <w:r w:rsidRPr="00EE5D1A">
              <w:rPr>
                <w:rFonts w:ascii="Arial" w:eastAsia="Times New Roman" w:hAnsi="Arial" w:cs="Arial"/>
                <w:color w:val="000000"/>
                <w:spacing w:val="-4"/>
                <w:sz w:val="19"/>
                <w:szCs w:val="19"/>
                <w:lang w:eastAsia="ru-RU"/>
              </w:rPr>
              <w:softHyphen/>
              <w:t>воды, объяснять вы</w:t>
            </w:r>
            <w:r w:rsidRPr="00EE5D1A">
              <w:rPr>
                <w:rFonts w:ascii="Arial" w:eastAsia="Times New Roman" w:hAnsi="Arial" w:cs="Arial"/>
                <w:color w:val="000000"/>
                <w:spacing w:val="-4"/>
                <w:sz w:val="19"/>
                <w:szCs w:val="19"/>
                <w:lang w:eastAsia="ru-RU"/>
              </w:rPr>
              <w:softHyphen/>
              <w:t>бор действий, лич</w:t>
            </w:r>
            <w:r w:rsidRPr="00EE5D1A">
              <w:rPr>
                <w:rFonts w:ascii="Arial" w:eastAsia="Times New Roman" w:hAnsi="Arial" w:cs="Arial"/>
                <w:color w:val="000000"/>
                <w:spacing w:val="-4"/>
                <w:sz w:val="19"/>
                <w:szCs w:val="19"/>
                <w:lang w:eastAsia="ru-RU"/>
              </w:rPr>
              <w:softHyphen/>
              <w:t>ную позицию</w:t>
            </w:r>
          </w:p>
          <w:p w:rsidR="00EE5D1A" w:rsidRPr="00EE5D1A" w:rsidRDefault="00EE5D1A" w:rsidP="00EE5D1A">
            <w:pPr>
              <w:framePr w:w="14606" w:h="9485" w:wrap="around" w:vAnchor="page" w:hAnchor="page" w:x="1116" w:y="1001"/>
              <w:widowControl w:val="0"/>
              <w:spacing w:after="0" w:line="230"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3" w:y="10734"/>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42</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698"/>
        <w:gridCol w:w="2136"/>
        <w:gridCol w:w="2256"/>
      </w:tblGrid>
      <w:tr w:rsidR="00EE5D1A" w:rsidRPr="00EE5D1A" w:rsidTr="002B5209">
        <w:trPr>
          <w:trHeight w:hRule="exact" w:val="1171"/>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ществительных и прилага</w:t>
            </w:r>
            <w:r w:rsidRPr="00EE5D1A">
              <w:rPr>
                <w:rFonts w:ascii="Arial" w:eastAsia="Times New Roman" w:hAnsi="Arial" w:cs="Arial"/>
                <w:color w:val="000000"/>
                <w:spacing w:val="-4"/>
                <w:sz w:val="19"/>
                <w:szCs w:val="19"/>
                <w:lang w:eastAsia="ru-RU"/>
              </w:rPr>
              <w:softHyphen/>
              <w:t>тельных)</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чать уменьшительно-лас</w:t>
            </w:r>
            <w:r w:rsidRPr="00EE5D1A">
              <w:rPr>
                <w:rFonts w:ascii="Arial" w:eastAsia="Times New Roman" w:hAnsi="Arial" w:cs="Arial"/>
                <w:color w:val="000000"/>
                <w:spacing w:val="-4"/>
                <w:sz w:val="19"/>
                <w:szCs w:val="19"/>
                <w:lang w:eastAsia="ru-RU"/>
              </w:rPr>
              <w:softHyphen/>
              <w:t xml:space="preserve">кательные суффиксы, правильно записывать суффиксы </w:t>
            </w:r>
            <w:r w:rsidRPr="00EE5D1A">
              <w:rPr>
                <w:rFonts w:ascii="Arial" w:eastAsia="Times New Roman" w:hAnsi="Arial" w:cs="Arial"/>
                <w:b/>
                <w:i/>
                <w:color w:val="000000"/>
                <w:spacing w:val="-4"/>
                <w:sz w:val="19"/>
                <w:szCs w:val="19"/>
                <w:lang w:eastAsia="ru-RU"/>
              </w:rPr>
              <w:t>-оньк-, -еньк-</w:t>
            </w:r>
            <w:r w:rsidRPr="00EE5D1A">
              <w:rPr>
                <w:rFonts w:ascii="Arial" w:eastAsia="Times New Roman" w:hAnsi="Arial" w:cs="Arial"/>
                <w:color w:val="000000"/>
                <w:spacing w:val="-4"/>
                <w:sz w:val="19"/>
                <w:szCs w:val="19"/>
                <w:lang w:eastAsia="ru-RU"/>
              </w:rPr>
              <w:t xml:space="preserve">  в словах в слабой позиции</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r>
      <w:tr w:rsidR="00EE5D1A" w:rsidRPr="00EE5D1A" w:rsidTr="002B5209">
        <w:trPr>
          <w:trHeight w:hRule="exact" w:val="161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слов с суф</w:t>
            </w:r>
            <w:r w:rsidRPr="00EE5D1A">
              <w:rPr>
                <w:rFonts w:ascii="Arial" w:eastAsia="Times New Roman" w:hAnsi="Arial" w:cs="Arial"/>
                <w:color w:val="000000"/>
                <w:spacing w:val="-4"/>
                <w:sz w:val="19"/>
                <w:szCs w:val="19"/>
                <w:lang w:eastAsia="ru-RU"/>
              </w:rPr>
              <w:softHyphen/>
              <w:t>фиксами, ука</w:t>
            </w:r>
            <w:r w:rsidRPr="00EE5D1A">
              <w:rPr>
                <w:rFonts w:ascii="Arial" w:eastAsia="Times New Roman" w:hAnsi="Arial" w:cs="Arial"/>
                <w:color w:val="000000"/>
                <w:spacing w:val="-4"/>
                <w:sz w:val="19"/>
                <w:szCs w:val="19"/>
                <w:lang w:eastAsia="ru-RU"/>
              </w:rPr>
              <w:softHyphen/>
              <w:t>зывающими на лицо и род за</w:t>
            </w:r>
            <w:r w:rsidRPr="00EE5D1A">
              <w:rPr>
                <w:rFonts w:ascii="Arial" w:eastAsia="Times New Roman" w:hAnsi="Arial" w:cs="Arial"/>
                <w:color w:val="000000"/>
                <w:spacing w:val="-4"/>
                <w:sz w:val="19"/>
                <w:szCs w:val="19"/>
                <w:lang w:eastAsia="ru-RU"/>
              </w:rPr>
              <w:softHyphen/>
              <w:t>нятий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35"/>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значе</w:t>
            </w:r>
            <w:r w:rsidRPr="00EE5D1A">
              <w:rPr>
                <w:rFonts w:ascii="Arial" w:eastAsia="Times New Roman" w:hAnsi="Arial" w:cs="Arial"/>
                <w:color w:val="000000"/>
                <w:spacing w:val="-4"/>
                <w:sz w:val="19"/>
                <w:szCs w:val="19"/>
                <w:lang w:eastAsia="ru-RU"/>
              </w:rPr>
              <w:softHyphen/>
              <w:t>ниями, которые вносят в слова суффиксы, указы</w:t>
            </w:r>
            <w:r w:rsidRPr="00EE5D1A">
              <w:rPr>
                <w:rFonts w:ascii="Arial" w:eastAsia="Times New Roman" w:hAnsi="Arial" w:cs="Arial"/>
                <w:color w:val="000000"/>
                <w:spacing w:val="-4"/>
                <w:sz w:val="19"/>
                <w:szCs w:val="19"/>
                <w:lang w:eastAsia="ru-RU"/>
              </w:rPr>
              <w:softHyphen/>
              <w:t>вающие на род занятий, профессию</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Отличать суффиксы, ука</w:t>
            </w:r>
            <w:r w:rsidRPr="00EE5D1A">
              <w:rPr>
                <w:rFonts w:ascii="Arial" w:eastAsia="Times New Roman" w:hAnsi="Arial" w:cs="Arial"/>
                <w:color w:val="000000"/>
                <w:spacing w:val="-4"/>
                <w:sz w:val="19"/>
                <w:szCs w:val="19"/>
                <w:lang w:eastAsia="ru-RU"/>
              </w:rPr>
              <w:softHyphen/>
              <w:t>зывающие на род заня</w:t>
            </w:r>
            <w:r w:rsidRPr="00EE5D1A">
              <w:rPr>
                <w:rFonts w:ascii="Arial" w:eastAsia="Times New Roman" w:hAnsi="Arial" w:cs="Arial"/>
                <w:color w:val="000000"/>
                <w:spacing w:val="-4"/>
                <w:sz w:val="19"/>
                <w:szCs w:val="19"/>
                <w:lang w:eastAsia="ru-RU"/>
              </w:rPr>
              <w:softHyphen/>
              <w:t>тий, использовать изу</w:t>
            </w:r>
            <w:r w:rsidRPr="00EE5D1A">
              <w:rPr>
                <w:rFonts w:ascii="Arial" w:eastAsia="Times New Roman" w:hAnsi="Arial" w:cs="Arial"/>
                <w:color w:val="000000"/>
                <w:spacing w:val="-4"/>
                <w:sz w:val="19"/>
                <w:szCs w:val="19"/>
                <w:lang w:eastAsia="ru-RU"/>
              </w:rPr>
              <w:softHyphen/>
              <w:t>ченные правила и алго</w:t>
            </w:r>
            <w:r w:rsidRPr="00EE5D1A">
              <w:rPr>
                <w:rFonts w:ascii="Arial" w:eastAsia="Times New Roman" w:hAnsi="Arial" w:cs="Arial"/>
                <w:color w:val="000000"/>
                <w:spacing w:val="-4"/>
                <w:sz w:val="19"/>
                <w:szCs w:val="19"/>
                <w:lang w:eastAsia="ru-RU"/>
              </w:rPr>
              <w:softHyphen/>
              <w:t>ритмы действий при ре</w:t>
            </w:r>
            <w:r w:rsidRPr="00EE5D1A">
              <w:rPr>
                <w:rFonts w:ascii="Arial" w:eastAsia="Times New Roman" w:hAnsi="Arial" w:cs="Arial"/>
                <w:color w:val="000000"/>
                <w:spacing w:val="-4"/>
                <w:sz w:val="19"/>
                <w:szCs w:val="19"/>
                <w:lang w:eastAsia="ru-RU"/>
              </w:rPr>
              <w:softHyphen/>
              <w:t>шении орфографических задач</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слож</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анализи</w:t>
            </w:r>
            <w:r w:rsidRPr="00EE5D1A">
              <w:rPr>
                <w:rFonts w:ascii="Arial" w:eastAsia="Times New Roman" w:hAnsi="Arial" w:cs="Arial"/>
                <w:color w:val="000000"/>
                <w:spacing w:val="-4"/>
                <w:sz w:val="19"/>
                <w:szCs w:val="19"/>
                <w:lang w:eastAsia="ru-RU"/>
              </w:rPr>
              <w:softHyphen/>
              <w:t>ровать, классифици</w:t>
            </w:r>
            <w:r w:rsidRPr="00EE5D1A">
              <w:rPr>
                <w:rFonts w:ascii="Arial" w:eastAsia="Times New Roman" w:hAnsi="Arial" w:cs="Arial"/>
                <w:color w:val="000000"/>
                <w:spacing w:val="-4"/>
                <w:sz w:val="19"/>
                <w:szCs w:val="19"/>
                <w:lang w:eastAsia="ru-RU"/>
              </w:rPr>
              <w:softHyphen/>
              <w:t>ровать языковой ма</w:t>
            </w:r>
            <w:r w:rsidRPr="00EE5D1A">
              <w:rPr>
                <w:rFonts w:ascii="Arial" w:eastAsia="Times New Roman" w:hAnsi="Arial" w:cs="Arial"/>
                <w:color w:val="000000"/>
                <w:spacing w:val="-4"/>
                <w:sz w:val="19"/>
                <w:szCs w:val="19"/>
                <w:lang w:eastAsia="ru-RU"/>
              </w:rPr>
              <w:softHyphen/>
              <w:t>териал, осуществ</w:t>
            </w:r>
            <w:r w:rsidRPr="00EE5D1A">
              <w:rPr>
                <w:rFonts w:ascii="Arial" w:eastAsia="Times New Roman" w:hAnsi="Arial" w:cs="Arial"/>
                <w:color w:val="000000"/>
                <w:spacing w:val="-4"/>
                <w:sz w:val="19"/>
                <w:szCs w:val="19"/>
                <w:lang w:eastAsia="ru-RU"/>
              </w:rPr>
              <w:softHyphen/>
              <w:t>лять взаимоконтроль и взаимооценку</w:t>
            </w:r>
          </w:p>
        </w:tc>
      </w:tr>
      <w:tr w:rsidR="00EE5D1A" w:rsidRPr="00EE5D1A" w:rsidTr="002B5209">
        <w:trPr>
          <w:trHeight w:hRule="exact" w:val="2304"/>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слов с раз</w:t>
            </w:r>
            <w:r w:rsidRPr="00EE5D1A">
              <w:rPr>
                <w:rFonts w:ascii="Arial" w:eastAsia="Times New Roman" w:hAnsi="Arial" w:cs="Arial"/>
                <w:color w:val="000000"/>
                <w:spacing w:val="-4"/>
                <w:sz w:val="19"/>
                <w:szCs w:val="19"/>
                <w:lang w:eastAsia="ru-RU"/>
              </w:rPr>
              <w:softHyphen/>
              <w:t>ными частот</w:t>
            </w:r>
            <w:r w:rsidRPr="00EE5D1A">
              <w:rPr>
                <w:rFonts w:ascii="Arial" w:eastAsia="Times New Roman" w:hAnsi="Arial" w:cs="Arial"/>
                <w:color w:val="000000"/>
                <w:spacing w:val="-4"/>
                <w:sz w:val="19"/>
                <w:szCs w:val="19"/>
                <w:lang w:eastAsia="ru-RU"/>
              </w:rPr>
              <w:softHyphen/>
              <w:t>ными суффик</w:t>
            </w:r>
            <w:r w:rsidRPr="00EE5D1A">
              <w:rPr>
                <w:rFonts w:ascii="Arial" w:eastAsia="Times New Roman" w:hAnsi="Arial" w:cs="Arial"/>
                <w:color w:val="000000"/>
                <w:spacing w:val="-4"/>
                <w:sz w:val="19"/>
                <w:szCs w:val="19"/>
                <w:lang w:eastAsia="ru-RU"/>
              </w:rPr>
              <w:softHyphen/>
              <w:t>сами и при</w:t>
            </w:r>
            <w:r w:rsidRPr="00EE5D1A">
              <w:rPr>
                <w:rFonts w:ascii="Arial" w:eastAsia="Times New Roman" w:hAnsi="Arial" w:cs="Arial"/>
                <w:color w:val="000000"/>
                <w:spacing w:val="-4"/>
                <w:sz w:val="19"/>
                <w:szCs w:val="19"/>
                <w:lang w:eastAsia="ru-RU"/>
              </w:rPr>
              <w:softHyphen/>
              <w:t>ставками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Наблюдение над словами а) с суффиксами, указы</w:t>
            </w:r>
            <w:r w:rsidRPr="00EE5D1A">
              <w:rPr>
                <w:rFonts w:ascii="Arial" w:eastAsia="Times New Roman" w:hAnsi="Arial" w:cs="Arial"/>
                <w:color w:val="000000"/>
                <w:spacing w:val="-4"/>
                <w:sz w:val="19"/>
                <w:szCs w:val="19"/>
                <w:lang w:eastAsia="ru-RU"/>
              </w:rPr>
              <w:softHyphen/>
              <w:t>вающими на малышей жи</w:t>
            </w:r>
            <w:r w:rsidRPr="00EE5D1A">
              <w:rPr>
                <w:rFonts w:ascii="Arial" w:eastAsia="Times New Roman" w:hAnsi="Arial" w:cs="Arial"/>
                <w:color w:val="000000"/>
                <w:spacing w:val="-4"/>
                <w:sz w:val="19"/>
                <w:szCs w:val="19"/>
                <w:lang w:eastAsia="ru-RU"/>
              </w:rPr>
              <w:softHyphen/>
              <w:t>вотных, б) образованными с помощью приставок и суффиксов одновременно. Упражнения в самостоя</w:t>
            </w:r>
            <w:r w:rsidRPr="00EE5D1A">
              <w:rPr>
                <w:rFonts w:ascii="Arial" w:eastAsia="Times New Roman" w:hAnsi="Arial" w:cs="Arial"/>
                <w:color w:val="000000"/>
                <w:spacing w:val="-4"/>
                <w:sz w:val="19"/>
                <w:szCs w:val="19"/>
                <w:lang w:eastAsia="ru-RU"/>
              </w:rPr>
              <w:softHyphen/>
              <w:t>тельном выборе суффик</w:t>
            </w:r>
            <w:r w:rsidRPr="00EE5D1A">
              <w:rPr>
                <w:rFonts w:ascii="Arial" w:eastAsia="Times New Roman" w:hAnsi="Arial" w:cs="Arial"/>
                <w:color w:val="000000"/>
                <w:spacing w:val="-4"/>
                <w:sz w:val="19"/>
                <w:szCs w:val="19"/>
                <w:lang w:eastAsia="ru-RU"/>
              </w:rPr>
              <w:softHyphen/>
              <w:t>сов и приставок в зависи</w:t>
            </w:r>
            <w:r w:rsidRPr="00EE5D1A">
              <w:rPr>
                <w:rFonts w:ascii="Arial" w:eastAsia="Times New Roman" w:hAnsi="Arial" w:cs="Arial"/>
                <w:color w:val="000000"/>
                <w:spacing w:val="-4"/>
                <w:sz w:val="19"/>
                <w:szCs w:val="19"/>
                <w:lang w:eastAsia="ru-RU"/>
              </w:rPr>
              <w:softHyphen/>
              <w:t>мости от контекста</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Закрепить навык правопи</w:t>
            </w:r>
            <w:r w:rsidRPr="00EE5D1A">
              <w:rPr>
                <w:rFonts w:ascii="Arial" w:eastAsia="Times New Roman" w:hAnsi="Arial" w:cs="Arial"/>
                <w:color w:val="000000"/>
                <w:spacing w:val="-4"/>
                <w:sz w:val="19"/>
                <w:szCs w:val="19"/>
                <w:lang w:eastAsia="ru-RU"/>
              </w:rPr>
              <w:softHyphen/>
              <w:t>сания слов с приставками и суффиксами, применять изученные алгоритмы при решении орфографиче</w:t>
            </w:r>
            <w:r w:rsidRPr="00EE5D1A">
              <w:rPr>
                <w:rFonts w:ascii="Arial" w:eastAsia="Times New Roman" w:hAnsi="Arial" w:cs="Arial"/>
                <w:color w:val="000000"/>
                <w:spacing w:val="-4"/>
                <w:sz w:val="19"/>
                <w:szCs w:val="19"/>
                <w:lang w:eastAsia="ru-RU"/>
              </w:rPr>
              <w:softHyphen/>
              <w:t>ских задач</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и де</w:t>
            </w:r>
            <w:r w:rsidRPr="00EE5D1A">
              <w:rPr>
                <w:rFonts w:ascii="Arial" w:eastAsia="Times New Roman" w:hAnsi="Arial" w:cs="Arial"/>
                <w:color w:val="000000"/>
                <w:spacing w:val="-4"/>
                <w:sz w:val="19"/>
                <w:szCs w:val="19"/>
                <w:lang w:eastAsia="ru-RU"/>
              </w:rPr>
              <w:softHyphen/>
              <w:t>лать выводы, прове</w:t>
            </w:r>
            <w:r w:rsidRPr="00EE5D1A">
              <w:rPr>
                <w:rFonts w:ascii="Arial" w:eastAsia="Times New Roman" w:hAnsi="Arial" w:cs="Arial"/>
                <w:color w:val="000000"/>
                <w:spacing w:val="-4"/>
                <w:sz w:val="19"/>
                <w:szCs w:val="19"/>
                <w:lang w:eastAsia="ru-RU"/>
              </w:rPr>
              <w:softHyphen/>
              <w:t>рять по эталону, дей</w:t>
            </w:r>
            <w:r w:rsidRPr="00EE5D1A">
              <w:rPr>
                <w:rFonts w:ascii="Arial" w:eastAsia="Times New Roman" w:hAnsi="Arial" w:cs="Arial"/>
                <w:color w:val="000000"/>
                <w:spacing w:val="-4"/>
                <w:sz w:val="19"/>
                <w:szCs w:val="19"/>
                <w:lang w:eastAsia="ru-RU"/>
              </w:rPr>
              <w:softHyphen/>
              <w:t>ствовать по алго</w:t>
            </w:r>
            <w:r w:rsidRPr="00EE5D1A">
              <w:rPr>
                <w:rFonts w:ascii="Arial" w:eastAsia="Times New Roman" w:hAnsi="Arial" w:cs="Arial"/>
                <w:color w:val="000000"/>
                <w:spacing w:val="-4"/>
                <w:sz w:val="19"/>
                <w:szCs w:val="19"/>
                <w:lang w:eastAsia="ru-RU"/>
              </w:rPr>
              <w:softHyphen/>
              <w:t>ритму, контролиро</w:t>
            </w:r>
            <w:r w:rsidRPr="00EE5D1A">
              <w:rPr>
                <w:rFonts w:ascii="Arial" w:eastAsia="Times New Roman" w:hAnsi="Arial" w:cs="Arial"/>
                <w:color w:val="000000"/>
                <w:spacing w:val="-4"/>
                <w:sz w:val="19"/>
                <w:szCs w:val="19"/>
                <w:lang w:eastAsia="ru-RU"/>
              </w:rPr>
              <w:softHyphen/>
              <w:t>вать и оценивать свою деятельность</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84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Творческое</w:t>
            </w:r>
          </w:p>
          <w:p w:rsidR="00EE5D1A" w:rsidRPr="00EE5D1A" w:rsidRDefault="00EE5D1A" w:rsidP="00EE5D1A">
            <w:pPr>
              <w:framePr w:w="14616" w:h="9499" w:wrap="around" w:vAnchor="page" w:hAnchor="page" w:x="1111" w:y="976"/>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списывание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6" w:h="9499" w:wrap="around" w:vAnchor="page" w:hAnchor="page" w:x="1111"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Самопроверка уровня гра</w:t>
            </w:r>
            <w:r w:rsidRPr="00EE5D1A">
              <w:rPr>
                <w:rFonts w:ascii="Arial" w:eastAsia="Times New Roman" w:hAnsi="Arial" w:cs="Arial"/>
                <w:color w:val="000000"/>
                <w:spacing w:val="-4"/>
                <w:sz w:val="19"/>
                <w:szCs w:val="19"/>
                <w:lang w:eastAsia="ru-RU"/>
              </w:rPr>
              <w:softHyphen/>
              <w:t>фической зоркости, само</w:t>
            </w:r>
            <w:r w:rsidRPr="00EE5D1A">
              <w:rPr>
                <w:rFonts w:ascii="Arial" w:eastAsia="Times New Roman" w:hAnsi="Arial" w:cs="Arial"/>
                <w:color w:val="000000"/>
                <w:spacing w:val="-4"/>
                <w:sz w:val="19"/>
                <w:szCs w:val="19"/>
                <w:lang w:eastAsia="ru-RU"/>
              </w:rPr>
              <w:softHyphen/>
              <w:t>контроль, замена в про</w:t>
            </w:r>
            <w:r w:rsidRPr="00EE5D1A">
              <w:rPr>
                <w:rFonts w:ascii="Arial" w:eastAsia="Times New Roman" w:hAnsi="Arial" w:cs="Arial"/>
                <w:color w:val="000000"/>
                <w:spacing w:val="-4"/>
                <w:sz w:val="19"/>
                <w:szCs w:val="19"/>
                <w:lang w:eastAsia="ru-RU"/>
              </w:rPr>
              <w:softHyphen/>
              <w:t>цессе списывания выде</w:t>
            </w:r>
            <w:r w:rsidRPr="00EE5D1A">
              <w:rPr>
                <w:rFonts w:ascii="Arial" w:eastAsia="Times New Roman" w:hAnsi="Arial" w:cs="Arial"/>
                <w:color w:val="000000"/>
                <w:spacing w:val="-4"/>
                <w:sz w:val="19"/>
                <w:szCs w:val="19"/>
                <w:lang w:eastAsia="ru-RU"/>
              </w:rPr>
              <w:softHyphen/>
              <w:t>ленных слов однокорен</w:t>
            </w:r>
            <w:r w:rsidRPr="00EE5D1A">
              <w:rPr>
                <w:rFonts w:ascii="Arial" w:eastAsia="Times New Roman" w:hAnsi="Arial" w:cs="Arial"/>
                <w:color w:val="000000"/>
                <w:spacing w:val="-4"/>
                <w:sz w:val="19"/>
                <w:szCs w:val="19"/>
                <w:lang w:eastAsia="ru-RU"/>
              </w:rPr>
              <w:softHyphen/>
              <w:t>ными словами с уменьши</w:t>
            </w:r>
            <w:r w:rsidRPr="00EE5D1A">
              <w:rPr>
                <w:rFonts w:ascii="Arial" w:eastAsia="Times New Roman" w:hAnsi="Arial" w:cs="Arial"/>
                <w:color w:val="000000"/>
                <w:spacing w:val="-4"/>
                <w:sz w:val="19"/>
                <w:szCs w:val="19"/>
                <w:lang w:eastAsia="ru-RU"/>
              </w:rPr>
              <w:softHyphen/>
              <w:t>тельно-ласкательными суффиксами</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Изменять слова, исполь</w:t>
            </w:r>
            <w:r w:rsidRPr="00EE5D1A">
              <w:rPr>
                <w:rFonts w:ascii="Arial" w:eastAsia="Times New Roman" w:hAnsi="Arial" w:cs="Arial"/>
                <w:color w:val="000000"/>
                <w:spacing w:val="-4"/>
                <w:sz w:val="19"/>
                <w:szCs w:val="19"/>
                <w:lang w:eastAsia="ru-RU"/>
              </w:rPr>
              <w:softHyphen/>
              <w:t>зуя суффиксы, списывать текст, внося изменения в соответствии с заданием</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499" w:wrap="around" w:vAnchor="page" w:hAnchor="page" w:x="1111" w:y="976"/>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слож</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1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само</w:t>
            </w:r>
            <w:r w:rsidRPr="00EE5D1A">
              <w:rPr>
                <w:rFonts w:ascii="Arial" w:eastAsia="Times New Roman" w:hAnsi="Arial" w:cs="Arial"/>
                <w:color w:val="000000"/>
                <w:spacing w:val="-4"/>
                <w:sz w:val="19"/>
                <w:szCs w:val="19"/>
                <w:lang w:eastAsia="ru-RU"/>
              </w:rPr>
              <w:softHyphen/>
              <w:t>контроль, оценивать свою деятельность</w:t>
            </w:r>
          </w:p>
        </w:tc>
      </w:tr>
      <w:tr w:rsidR="00EE5D1A" w:rsidRPr="00EE5D1A" w:rsidTr="002B5209">
        <w:trPr>
          <w:trHeight w:hRule="exact" w:val="2558"/>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118</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Назначение зависимого слова в сло</w:t>
            </w:r>
            <w:r w:rsidRPr="00EE5D1A">
              <w:rPr>
                <w:rFonts w:ascii="Arial" w:eastAsia="Times New Roman" w:hAnsi="Arial" w:cs="Arial"/>
                <w:color w:val="000000"/>
                <w:spacing w:val="-4"/>
                <w:sz w:val="19"/>
                <w:szCs w:val="19"/>
                <w:lang w:eastAsia="ru-RU"/>
              </w:rPr>
              <w:softHyphen/>
              <w:t>восочетании</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Повторение назначения и строения словосочетаний. Наблюдение над функцией (назначением) зависимых слов в словосочетаниях, в предложениях. Упражнения в выборе зависимых слов, их правильном согласова</w:t>
            </w:r>
            <w:r w:rsidRPr="00EE5D1A">
              <w:rPr>
                <w:rFonts w:ascii="Arial" w:eastAsia="Times New Roman" w:hAnsi="Arial" w:cs="Arial"/>
                <w:color w:val="000000"/>
                <w:spacing w:val="-4"/>
                <w:sz w:val="19"/>
                <w:szCs w:val="19"/>
                <w:lang w:eastAsia="ru-RU"/>
              </w:rPr>
              <w:softHyphen/>
              <w:t>нии с главным. Синтакси</w:t>
            </w:r>
            <w:r w:rsidRPr="00EE5D1A">
              <w:rPr>
                <w:rFonts w:ascii="Arial" w:eastAsia="Times New Roman" w:hAnsi="Arial" w:cs="Arial"/>
                <w:color w:val="000000"/>
                <w:spacing w:val="-4"/>
                <w:sz w:val="19"/>
                <w:szCs w:val="19"/>
                <w:lang w:eastAsia="ru-RU"/>
              </w:rPr>
              <w:softHyphen/>
              <w:t>ческий анализ словосоче</w:t>
            </w:r>
            <w:r w:rsidRPr="00EE5D1A">
              <w:rPr>
                <w:rFonts w:ascii="Arial" w:eastAsia="Times New Roman" w:hAnsi="Arial" w:cs="Arial"/>
                <w:color w:val="000000"/>
                <w:spacing w:val="-4"/>
                <w:sz w:val="19"/>
                <w:szCs w:val="19"/>
                <w:lang w:eastAsia="ru-RU"/>
              </w:rPr>
              <w:softHyphen/>
              <w:t>тания (устно и письменно)</w:t>
            </w:r>
          </w:p>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словосочета</w:t>
            </w:r>
            <w:r w:rsidRPr="00EE5D1A">
              <w:rPr>
                <w:rFonts w:ascii="Arial" w:eastAsia="Times New Roman" w:hAnsi="Arial" w:cs="Arial"/>
                <w:color w:val="000000"/>
                <w:spacing w:val="-4"/>
                <w:sz w:val="19"/>
                <w:szCs w:val="19"/>
                <w:lang w:eastAsia="ru-RU"/>
              </w:rPr>
              <w:softHyphen/>
              <w:t>ние по существенным признакам, объяснять строение словосочетания, классифицировать слово</w:t>
            </w:r>
            <w:r w:rsidRPr="00EE5D1A">
              <w:rPr>
                <w:rFonts w:ascii="Arial" w:eastAsia="Times New Roman" w:hAnsi="Arial" w:cs="Arial"/>
                <w:color w:val="000000"/>
                <w:spacing w:val="-4"/>
                <w:sz w:val="19"/>
                <w:szCs w:val="19"/>
                <w:lang w:eastAsia="ru-RU"/>
              </w:rPr>
              <w:softHyphen/>
              <w:t>сочетания по особенно</w:t>
            </w:r>
            <w:r w:rsidRPr="00EE5D1A">
              <w:rPr>
                <w:rFonts w:ascii="Arial" w:eastAsia="Times New Roman" w:hAnsi="Arial" w:cs="Arial"/>
                <w:color w:val="000000"/>
                <w:spacing w:val="-4"/>
                <w:sz w:val="19"/>
                <w:szCs w:val="19"/>
                <w:lang w:eastAsia="ru-RU"/>
              </w:rPr>
              <w:softHyphen/>
              <w:t>стям строения, устанав</w:t>
            </w:r>
            <w:r w:rsidRPr="00EE5D1A">
              <w:rPr>
                <w:rFonts w:ascii="Arial" w:eastAsia="Times New Roman" w:hAnsi="Arial" w:cs="Arial"/>
                <w:color w:val="000000"/>
                <w:spacing w:val="-4"/>
                <w:sz w:val="19"/>
                <w:szCs w:val="19"/>
                <w:lang w:eastAsia="ru-RU"/>
              </w:rPr>
              <w:softHyphen/>
              <w:t>ливать связь слов в предложении</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6" w:h="9499" w:wrap="around" w:vAnchor="page" w:hAnchor="page" w:x="1111"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классифицировать языковой материал, осуществлять кон</w:t>
            </w:r>
            <w:r w:rsidRPr="00EE5D1A">
              <w:rPr>
                <w:rFonts w:ascii="Arial" w:eastAsia="Times New Roman" w:hAnsi="Arial" w:cs="Arial"/>
                <w:color w:val="000000"/>
                <w:spacing w:val="-4"/>
                <w:sz w:val="19"/>
                <w:szCs w:val="19"/>
                <w:lang w:eastAsia="ru-RU"/>
              </w:rPr>
              <w:softHyphen/>
              <w:t>троль деятельности, удерживать цель учебной деятельности</w:t>
            </w:r>
          </w:p>
        </w:tc>
      </w:tr>
    </w:tbl>
    <w:p w:rsidR="00EE5D1A" w:rsidRPr="00EE5D1A" w:rsidRDefault="00EE5D1A" w:rsidP="00EE5D1A">
      <w:pPr>
        <w:framePr w:wrap="around" w:vAnchor="page" w:hAnchor="page" w:x="8273"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2"/>
        <w:gridCol w:w="1613"/>
        <w:gridCol w:w="2842"/>
        <w:gridCol w:w="2702"/>
        <w:gridCol w:w="2131"/>
        <w:gridCol w:w="2266"/>
      </w:tblGrid>
      <w:tr w:rsidR="00EE5D1A" w:rsidRPr="00EE5D1A" w:rsidTr="002B5209">
        <w:trPr>
          <w:trHeight w:hRule="exact" w:val="254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119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Падежные</w:t>
            </w:r>
          </w:p>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формы имен существи</w:t>
            </w:r>
            <w:r w:rsidRPr="00EE5D1A">
              <w:rPr>
                <w:rFonts w:ascii="Arial" w:eastAsia="Times New Roman" w:hAnsi="Arial" w:cs="Arial"/>
                <w:color w:val="000000"/>
                <w:spacing w:val="-4"/>
                <w:sz w:val="19"/>
                <w:szCs w:val="19"/>
                <w:lang w:eastAsia="ru-RU"/>
              </w:rPr>
              <w:softHyphen/>
              <w:t>тельных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Понятие об изменении</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имен существительных по падежам (склонении), зна</w:t>
            </w:r>
            <w:r w:rsidRPr="00EE5D1A">
              <w:rPr>
                <w:rFonts w:ascii="Arial" w:eastAsia="Times New Roman" w:hAnsi="Arial" w:cs="Arial"/>
                <w:color w:val="000000"/>
                <w:spacing w:val="-4"/>
                <w:sz w:val="19"/>
                <w:szCs w:val="19"/>
                <w:lang w:eastAsia="ru-RU"/>
              </w:rPr>
              <w:softHyphen/>
              <w:t>комство с системой паде</w:t>
            </w:r>
            <w:r w:rsidRPr="00EE5D1A">
              <w:rPr>
                <w:rFonts w:ascii="Arial" w:eastAsia="Times New Roman" w:hAnsi="Arial" w:cs="Arial"/>
                <w:color w:val="000000"/>
                <w:spacing w:val="-4"/>
                <w:sz w:val="19"/>
                <w:szCs w:val="19"/>
                <w:lang w:eastAsia="ru-RU"/>
              </w:rPr>
              <w:softHyphen/>
              <w:t>жей в русском языке, на</w:t>
            </w:r>
            <w:r w:rsidRPr="00EE5D1A">
              <w:rPr>
                <w:rFonts w:ascii="Arial" w:eastAsia="Times New Roman" w:hAnsi="Arial" w:cs="Arial"/>
                <w:color w:val="000000"/>
                <w:spacing w:val="-4"/>
                <w:sz w:val="19"/>
                <w:szCs w:val="19"/>
                <w:lang w:eastAsia="ru-RU"/>
              </w:rPr>
              <w:softHyphen/>
              <w:t>блюдение над употребле</w:t>
            </w:r>
            <w:r w:rsidRPr="00EE5D1A">
              <w:rPr>
                <w:rFonts w:ascii="Arial" w:eastAsia="Times New Roman" w:hAnsi="Arial" w:cs="Arial"/>
                <w:color w:val="000000"/>
                <w:spacing w:val="-4"/>
                <w:sz w:val="19"/>
                <w:szCs w:val="19"/>
                <w:lang w:eastAsia="ru-RU"/>
              </w:rPr>
              <w:softHyphen/>
              <w:t>нием падежных форм су</w:t>
            </w:r>
            <w:r w:rsidRPr="00EE5D1A">
              <w:rPr>
                <w:rFonts w:ascii="Arial" w:eastAsia="Times New Roman" w:hAnsi="Arial" w:cs="Arial"/>
                <w:color w:val="000000"/>
                <w:spacing w:val="-4"/>
                <w:sz w:val="19"/>
                <w:szCs w:val="19"/>
                <w:lang w:eastAsia="ru-RU"/>
              </w:rPr>
              <w:softHyphen/>
              <w:t>ществительных в роли за</w:t>
            </w:r>
            <w:r w:rsidRPr="00EE5D1A">
              <w:rPr>
                <w:rFonts w:ascii="Arial" w:eastAsia="Times New Roman" w:hAnsi="Arial" w:cs="Arial"/>
                <w:color w:val="000000"/>
                <w:spacing w:val="-4"/>
                <w:sz w:val="19"/>
                <w:szCs w:val="19"/>
                <w:lang w:eastAsia="ru-RU"/>
              </w:rPr>
              <w:softHyphen/>
              <w:t>висимых слов в глагольных словосочетаниях</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представление о подчинительной связи в словосочетаниях, падеже, падежных формах, скло</w:t>
            </w:r>
            <w:r w:rsidRPr="00EE5D1A">
              <w:rPr>
                <w:rFonts w:ascii="Arial" w:eastAsia="Times New Roman" w:hAnsi="Arial" w:cs="Arial"/>
                <w:color w:val="000000"/>
                <w:spacing w:val="-4"/>
                <w:sz w:val="19"/>
                <w:szCs w:val="19"/>
                <w:lang w:eastAsia="ru-RU"/>
              </w:rPr>
              <w:softHyphen/>
              <w:t>нении, изменять сущест</w:t>
            </w:r>
            <w:r w:rsidRPr="00EE5D1A">
              <w:rPr>
                <w:rFonts w:ascii="Arial" w:eastAsia="Times New Roman" w:hAnsi="Arial" w:cs="Arial"/>
                <w:color w:val="000000"/>
                <w:spacing w:val="-4"/>
                <w:sz w:val="19"/>
                <w:szCs w:val="19"/>
                <w:lang w:eastAsia="ru-RU"/>
              </w:rPr>
              <w:softHyphen/>
              <w:t>вительные по падежам, определять падеж по во</w:t>
            </w:r>
            <w:r w:rsidRPr="00EE5D1A">
              <w:rPr>
                <w:rFonts w:ascii="Arial" w:eastAsia="Times New Roman" w:hAnsi="Arial" w:cs="Arial"/>
                <w:color w:val="000000"/>
                <w:spacing w:val="-4"/>
                <w:sz w:val="19"/>
                <w:szCs w:val="19"/>
                <w:lang w:eastAsia="ru-RU"/>
              </w:rPr>
              <w:softHyphen/>
              <w:t>просу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Получать информа</w:t>
            </w:r>
            <w:r w:rsidRPr="00EE5D1A">
              <w:rPr>
                <w:rFonts w:ascii="Arial" w:eastAsia="Times New Roman" w:hAnsi="Arial" w:cs="Arial"/>
                <w:color w:val="000000"/>
                <w:spacing w:val="-4"/>
                <w:sz w:val="19"/>
                <w:szCs w:val="19"/>
                <w:lang w:eastAsia="ru-RU"/>
              </w:rPr>
              <w:softHyphen/>
              <w:t>цию из текста, таб</w:t>
            </w:r>
            <w:r w:rsidRPr="00EE5D1A">
              <w:rPr>
                <w:rFonts w:ascii="Arial" w:eastAsia="Times New Roman" w:hAnsi="Arial" w:cs="Arial"/>
                <w:color w:val="000000"/>
                <w:spacing w:val="-4"/>
                <w:sz w:val="19"/>
                <w:szCs w:val="19"/>
                <w:lang w:eastAsia="ru-RU"/>
              </w:rPr>
              <w:softHyphen/>
              <w:t>лицы, классифици</w:t>
            </w:r>
            <w:r w:rsidRPr="00EE5D1A">
              <w:rPr>
                <w:rFonts w:ascii="Arial" w:eastAsia="Times New Roman" w:hAnsi="Arial" w:cs="Arial"/>
                <w:color w:val="000000"/>
                <w:spacing w:val="-4"/>
                <w:sz w:val="19"/>
                <w:szCs w:val="19"/>
                <w:lang w:eastAsia="ru-RU"/>
              </w:rPr>
              <w:softHyphen/>
              <w:t>ровать языковой ма</w:t>
            </w:r>
            <w:r w:rsidRPr="00EE5D1A">
              <w:rPr>
                <w:rFonts w:ascii="Arial" w:eastAsia="Times New Roman" w:hAnsi="Arial" w:cs="Arial"/>
                <w:color w:val="000000"/>
                <w:spacing w:val="-4"/>
                <w:sz w:val="19"/>
                <w:szCs w:val="19"/>
                <w:lang w:eastAsia="ru-RU"/>
              </w:rPr>
              <w:softHyphen/>
              <w:t>териал</w:t>
            </w:r>
          </w:p>
        </w:tc>
      </w:tr>
      <w:tr w:rsidR="00EE5D1A" w:rsidRPr="00EE5D1A" w:rsidTr="002B5209">
        <w:trPr>
          <w:trHeight w:hRule="exact" w:val="300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в словосоче</w:t>
            </w:r>
            <w:r w:rsidRPr="00EE5D1A">
              <w:rPr>
                <w:rFonts w:ascii="Arial" w:eastAsia="Times New Roman" w:hAnsi="Arial" w:cs="Arial"/>
                <w:color w:val="000000"/>
                <w:spacing w:val="-4"/>
                <w:sz w:val="19"/>
                <w:szCs w:val="19"/>
                <w:lang w:eastAsia="ru-RU"/>
              </w:rPr>
              <w:softHyphen/>
              <w:t>таниях падеж</w:t>
            </w:r>
            <w:r w:rsidRPr="00EE5D1A">
              <w:rPr>
                <w:rFonts w:ascii="Arial" w:eastAsia="Times New Roman" w:hAnsi="Arial" w:cs="Arial"/>
                <w:color w:val="000000"/>
                <w:spacing w:val="-4"/>
                <w:sz w:val="19"/>
                <w:szCs w:val="19"/>
                <w:lang w:eastAsia="ru-RU"/>
              </w:rPr>
              <w:softHyphen/>
              <w:t>ных форм имен сущест</w:t>
            </w:r>
            <w:r w:rsidRPr="00EE5D1A">
              <w:rPr>
                <w:rFonts w:ascii="Arial" w:eastAsia="Times New Roman" w:hAnsi="Arial" w:cs="Arial"/>
                <w:color w:val="000000"/>
                <w:spacing w:val="-4"/>
                <w:sz w:val="19"/>
                <w:szCs w:val="19"/>
                <w:lang w:eastAsia="ru-RU"/>
              </w:rPr>
              <w:softHyphen/>
              <w:t>вительных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повторения и</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закрепления</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Распознание падежных форм существительных с помощью частотных пред</w:t>
            </w:r>
            <w:r w:rsidRPr="00EE5D1A">
              <w:rPr>
                <w:rFonts w:ascii="Arial" w:eastAsia="Times New Roman" w:hAnsi="Arial" w:cs="Arial"/>
                <w:color w:val="000000"/>
                <w:spacing w:val="-4"/>
                <w:sz w:val="19"/>
                <w:szCs w:val="19"/>
                <w:lang w:eastAsia="ru-RU"/>
              </w:rPr>
              <w:softHyphen/>
              <w:t>логов, упражнение в опре</w:t>
            </w:r>
            <w:r w:rsidRPr="00EE5D1A">
              <w:rPr>
                <w:rFonts w:ascii="Arial" w:eastAsia="Times New Roman" w:hAnsi="Arial" w:cs="Arial"/>
                <w:color w:val="000000"/>
                <w:spacing w:val="-4"/>
                <w:sz w:val="19"/>
                <w:szCs w:val="19"/>
                <w:lang w:eastAsia="ru-RU"/>
              </w:rPr>
              <w:softHyphen/>
              <w:t>делении падежей зависи</w:t>
            </w:r>
            <w:r w:rsidRPr="00EE5D1A">
              <w:rPr>
                <w:rFonts w:ascii="Arial" w:eastAsia="Times New Roman" w:hAnsi="Arial" w:cs="Arial"/>
                <w:color w:val="000000"/>
                <w:spacing w:val="-4"/>
                <w:sz w:val="19"/>
                <w:szCs w:val="19"/>
                <w:lang w:eastAsia="ru-RU"/>
              </w:rPr>
              <w:softHyphen/>
              <w:t>мых слов и в употреблении падежных форм существи</w:t>
            </w:r>
            <w:r w:rsidRPr="00EE5D1A">
              <w:rPr>
                <w:rFonts w:ascii="Arial" w:eastAsia="Times New Roman" w:hAnsi="Arial" w:cs="Arial"/>
                <w:color w:val="000000"/>
                <w:spacing w:val="-4"/>
                <w:sz w:val="19"/>
                <w:szCs w:val="19"/>
                <w:lang w:eastAsia="ru-RU"/>
              </w:rPr>
              <w:softHyphen/>
              <w:t>тельных в составе слово</w:t>
            </w:r>
            <w:r w:rsidRPr="00EE5D1A">
              <w:rPr>
                <w:rFonts w:ascii="Arial" w:eastAsia="Times New Roman" w:hAnsi="Arial" w:cs="Arial"/>
                <w:color w:val="000000"/>
                <w:spacing w:val="-4"/>
                <w:sz w:val="19"/>
                <w:szCs w:val="19"/>
                <w:lang w:eastAsia="ru-RU"/>
              </w:rPr>
              <w:softHyphen/>
              <w:t>сочетания, предложения с использованием падежных и смысловых вариантов вопросов к зависимым словам</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Изменять имя существи</w:t>
            </w:r>
            <w:r w:rsidRPr="00EE5D1A">
              <w:rPr>
                <w:rFonts w:ascii="Arial" w:eastAsia="Times New Roman" w:hAnsi="Arial" w:cs="Arial"/>
                <w:color w:val="000000"/>
                <w:spacing w:val="-4"/>
                <w:sz w:val="19"/>
                <w:szCs w:val="19"/>
                <w:lang w:eastAsia="ru-RU"/>
              </w:rPr>
              <w:softHyphen/>
              <w:t>тельное по падежам, кор</w:t>
            </w:r>
            <w:r w:rsidRPr="00EE5D1A">
              <w:rPr>
                <w:rFonts w:ascii="Arial" w:eastAsia="Times New Roman" w:hAnsi="Arial" w:cs="Arial"/>
                <w:color w:val="000000"/>
                <w:spacing w:val="-4"/>
                <w:sz w:val="19"/>
                <w:szCs w:val="19"/>
                <w:lang w:eastAsia="ru-RU"/>
              </w:rPr>
              <w:softHyphen/>
              <w:t>ректно использовать предлоги с падежными формами имен существи</w:t>
            </w:r>
            <w:r w:rsidRPr="00EE5D1A">
              <w:rPr>
                <w:rFonts w:ascii="Arial" w:eastAsia="Times New Roman" w:hAnsi="Arial" w:cs="Arial"/>
                <w:color w:val="000000"/>
                <w:spacing w:val="-4"/>
                <w:sz w:val="19"/>
                <w:szCs w:val="19"/>
                <w:lang w:eastAsia="ru-RU"/>
              </w:rPr>
              <w:softHyphen/>
              <w:t>тельных, подбирать сло</w:t>
            </w:r>
            <w:r w:rsidRPr="00EE5D1A">
              <w:rPr>
                <w:rFonts w:ascii="Arial" w:eastAsia="Times New Roman" w:hAnsi="Arial" w:cs="Arial"/>
                <w:color w:val="000000"/>
                <w:spacing w:val="-4"/>
                <w:sz w:val="19"/>
                <w:szCs w:val="19"/>
                <w:lang w:eastAsia="ru-RU"/>
              </w:rPr>
              <w:softHyphen/>
              <w:t>восочетания под задан</w:t>
            </w:r>
            <w:r w:rsidRPr="00EE5D1A">
              <w:rPr>
                <w:rFonts w:ascii="Arial" w:eastAsia="Times New Roman" w:hAnsi="Arial" w:cs="Arial"/>
                <w:color w:val="000000"/>
                <w:spacing w:val="-4"/>
                <w:sz w:val="19"/>
                <w:szCs w:val="19"/>
                <w:lang w:eastAsia="ru-RU"/>
              </w:rPr>
              <w:softHyphen/>
              <w:t>ную схему и падежную форму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Удерживать цель учебной деятельно</w:t>
            </w:r>
            <w:r w:rsidRPr="00EE5D1A">
              <w:rPr>
                <w:rFonts w:ascii="Arial" w:eastAsia="Times New Roman" w:hAnsi="Arial" w:cs="Arial"/>
                <w:color w:val="000000"/>
                <w:spacing w:val="-4"/>
                <w:sz w:val="19"/>
                <w:szCs w:val="19"/>
                <w:lang w:eastAsia="ru-RU"/>
              </w:rPr>
              <w:softHyphen/>
              <w:t>сти, анализировать и синтезировать язы</w:t>
            </w:r>
            <w:r w:rsidRPr="00EE5D1A">
              <w:rPr>
                <w:rFonts w:ascii="Arial" w:eastAsia="Times New Roman" w:hAnsi="Arial" w:cs="Arial"/>
                <w:color w:val="000000"/>
                <w:spacing w:val="-4"/>
                <w:sz w:val="19"/>
                <w:szCs w:val="19"/>
                <w:lang w:eastAsia="ru-RU"/>
              </w:rPr>
              <w:softHyphen/>
              <w:t>ковой материал</w:t>
            </w:r>
          </w:p>
        </w:tc>
      </w:tr>
      <w:tr w:rsidR="00EE5D1A" w:rsidRPr="00EE5D1A" w:rsidTr="002B5209">
        <w:trPr>
          <w:trHeight w:hRule="exact" w:val="253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в словосоче</w:t>
            </w:r>
            <w:r w:rsidRPr="00EE5D1A">
              <w:rPr>
                <w:rFonts w:ascii="Arial" w:eastAsia="Times New Roman" w:hAnsi="Arial" w:cs="Arial"/>
                <w:color w:val="000000"/>
                <w:spacing w:val="-4"/>
                <w:sz w:val="19"/>
                <w:szCs w:val="19"/>
                <w:lang w:eastAsia="ru-RU"/>
              </w:rPr>
              <w:softHyphen/>
              <w:t>таниях падеж</w:t>
            </w:r>
            <w:r w:rsidRPr="00EE5D1A">
              <w:rPr>
                <w:rFonts w:ascii="Arial" w:eastAsia="Times New Roman" w:hAnsi="Arial" w:cs="Arial"/>
                <w:color w:val="000000"/>
                <w:spacing w:val="-4"/>
                <w:sz w:val="19"/>
                <w:szCs w:val="19"/>
                <w:lang w:eastAsia="ru-RU"/>
              </w:rPr>
              <w:softHyphen/>
              <w:t>ных форм имен прилага</w:t>
            </w:r>
            <w:r w:rsidRPr="00EE5D1A">
              <w:rPr>
                <w:rFonts w:ascii="Arial" w:eastAsia="Times New Roman" w:hAnsi="Arial" w:cs="Arial"/>
                <w:color w:val="000000"/>
                <w:spacing w:val="-4"/>
                <w:sz w:val="19"/>
                <w:szCs w:val="19"/>
                <w:lang w:eastAsia="ru-RU"/>
              </w:rPr>
              <w:softHyphen/>
              <w:t>тельных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Знакомство с системой склонения имен прилага</w:t>
            </w:r>
            <w:r w:rsidRPr="00EE5D1A">
              <w:rPr>
                <w:rFonts w:ascii="Arial" w:eastAsia="Times New Roman" w:hAnsi="Arial" w:cs="Arial"/>
                <w:color w:val="000000"/>
                <w:spacing w:val="-4"/>
                <w:sz w:val="19"/>
                <w:szCs w:val="19"/>
                <w:lang w:eastAsia="ru-RU"/>
              </w:rPr>
              <w:softHyphen/>
              <w:t>тельных, упражнения в употреблении падежных форм прилагательных, со</w:t>
            </w:r>
            <w:r w:rsidRPr="00EE5D1A">
              <w:rPr>
                <w:rFonts w:ascii="Arial" w:eastAsia="Times New Roman" w:hAnsi="Arial" w:cs="Arial"/>
                <w:color w:val="000000"/>
                <w:spacing w:val="-4"/>
                <w:sz w:val="19"/>
                <w:szCs w:val="19"/>
                <w:lang w:eastAsia="ru-RU"/>
              </w:rPr>
              <w:softHyphen/>
              <w:t>гласование зависимого прилагательного с сущест</w:t>
            </w:r>
            <w:r w:rsidRPr="00EE5D1A">
              <w:rPr>
                <w:rFonts w:ascii="Arial" w:eastAsia="Times New Roman" w:hAnsi="Arial" w:cs="Arial"/>
                <w:color w:val="000000"/>
                <w:spacing w:val="-4"/>
                <w:sz w:val="19"/>
                <w:szCs w:val="19"/>
                <w:lang w:eastAsia="ru-RU"/>
              </w:rPr>
              <w:softHyphen/>
              <w:t>вительным, постановка па</w:t>
            </w:r>
            <w:r w:rsidRPr="00EE5D1A">
              <w:rPr>
                <w:rFonts w:ascii="Arial" w:eastAsia="Times New Roman" w:hAnsi="Arial" w:cs="Arial"/>
                <w:color w:val="000000"/>
                <w:spacing w:val="-4"/>
                <w:sz w:val="19"/>
                <w:szCs w:val="19"/>
                <w:lang w:eastAsia="ru-RU"/>
              </w:rPr>
              <w:softHyphen/>
              <w:t>дежных вопросов и по ним определение окончания прилагательных</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особенности сочетаний имен прилага</w:t>
            </w:r>
            <w:r w:rsidRPr="00EE5D1A">
              <w:rPr>
                <w:rFonts w:ascii="Arial" w:eastAsia="Times New Roman" w:hAnsi="Arial" w:cs="Arial"/>
                <w:color w:val="000000"/>
                <w:spacing w:val="-4"/>
                <w:sz w:val="19"/>
                <w:szCs w:val="19"/>
                <w:lang w:eastAsia="ru-RU"/>
              </w:rPr>
              <w:softHyphen/>
              <w:t>тельных с именами суще</w:t>
            </w:r>
            <w:r w:rsidRPr="00EE5D1A">
              <w:rPr>
                <w:rFonts w:ascii="Arial" w:eastAsia="Times New Roman" w:hAnsi="Arial" w:cs="Arial"/>
                <w:color w:val="000000"/>
                <w:spacing w:val="-4"/>
                <w:sz w:val="19"/>
                <w:szCs w:val="19"/>
                <w:lang w:eastAsia="ru-RU"/>
              </w:rPr>
              <w:softHyphen/>
              <w:t>ствительными, корректно использовать падежные формы имен прилага</w:t>
            </w:r>
            <w:r w:rsidRPr="00EE5D1A">
              <w:rPr>
                <w:rFonts w:ascii="Arial" w:eastAsia="Times New Roman" w:hAnsi="Arial" w:cs="Arial"/>
                <w:color w:val="000000"/>
                <w:spacing w:val="-4"/>
                <w:sz w:val="19"/>
                <w:szCs w:val="19"/>
                <w:lang w:eastAsia="ru-RU"/>
              </w:rPr>
              <w:softHyphen/>
              <w:t>тельных в речи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0" w:wrap="around" w:vAnchor="page" w:hAnchor="page" w:x="1109" w:y="971"/>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Оценивать слож</w:t>
            </w:r>
            <w:r w:rsidRPr="00EE5D1A">
              <w:rPr>
                <w:rFonts w:ascii="Arial" w:eastAsia="Times New Roman" w:hAnsi="Arial" w:cs="Arial"/>
                <w:color w:val="000000"/>
                <w:spacing w:val="-4"/>
                <w:sz w:val="19"/>
                <w:szCs w:val="19"/>
                <w:lang w:eastAsia="ru-RU"/>
              </w:rPr>
              <w:softHyphen/>
              <w:t>ность предлагае</w:t>
            </w:r>
            <w:r w:rsidRPr="00EE5D1A">
              <w:rPr>
                <w:rFonts w:ascii="Arial" w:eastAsia="Times New Roman" w:hAnsi="Arial" w:cs="Arial"/>
                <w:color w:val="000000"/>
                <w:spacing w:val="-4"/>
                <w:sz w:val="19"/>
                <w:szCs w:val="19"/>
                <w:lang w:eastAsia="ru-RU"/>
              </w:rPr>
              <w:softHyphen/>
              <w:t>мого задания</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вно</w:t>
            </w:r>
            <w:r w:rsidRPr="00EE5D1A">
              <w:rPr>
                <w:rFonts w:ascii="Arial" w:eastAsia="Times New Roman" w:hAnsi="Arial" w:cs="Arial"/>
                <w:color w:val="000000"/>
                <w:spacing w:val="-4"/>
                <w:sz w:val="19"/>
                <w:szCs w:val="19"/>
                <w:lang w:eastAsia="ru-RU"/>
              </w:rPr>
              <w:softHyphen/>
              <w:t>сить коррективы</w:t>
            </w:r>
          </w:p>
        </w:tc>
      </w:tr>
      <w:tr w:rsidR="00EE5D1A" w:rsidRPr="00EE5D1A" w:rsidTr="002B5209">
        <w:trPr>
          <w:trHeight w:hRule="exact" w:val="1402"/>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122</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контрольному</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диктанту</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Работа по самоконтролю, взаимоконтролю за прочностью усвоения изученного материала</w:t>
            </w: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новые знания и умения в самостоятель</w:t>
            </w:r>
            <w:r w:rsidRPr="00EE5D1A">
              <w:rPr>
                <w:rFonts w:ascii="Arial" w:eastAsia="Times New Roman" w:hAnsi="Arial" w:cs="Arial"/>
                <w:color w:val="000000"/>
                <w:spacing w:val="-4"/>
                <w:sz w:val="19"/>
                <w:szCs w:val="19"/>
                <w:lang w:eastAsia="ru-RU"/>
              </w:rPr>
              <w:softHyphen/>
              <w:t>ной работе</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само</w:t>
            </w:r>
            <w:r w:rsidRPr="00EE5D1A">
              <w:rPr>
                <w:rFonts w:ascii="Arial" w:eastAsia="Times New Roman" w:hAnsi="Arial" w:cs="Arial"/>
                <w:color w:val="000000"/>
                <w:spacing w:val="-4"/>
                <w:sz w:val="19"/>
                <w:szCs w:val="19"/>
                <w:lang w:eastAsia="ru-RU"/>
              </w:rPr>
              <w:softHyphen/>
              <w:t>контроль, проверять по эталону, вносить коррективы, оцени</w:t>
            </w:r>
            <w:r w:rsidRPr="00EE5D1A">
              <w:rPr>
                <w:rFonts w:ascii="Arial" w:eastAsia="Times New Roman" w:hAnsi="Arial" w:cs="Arial"/>
                <w:color w:val="000000"/>
                <w:spacing w:val="-4"/>
                <w:sz w:val="19"/>
                <w:szCs w:val="19"/>
                <w:lang w:eastAsia="ru-RU"/>
              </w:rPr>
              <w:softHyphen/>
              <w:t>вать результат своей деятельности</w:t>
            </w: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0" w:wrap="around" w:vAnchor="page" w:hAnchor="page" w:x="1109"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0"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698"/>
        <w:gridCol w:w="2131"/>
        <w:gridCol w:w="2266"/>
      </w:tblGrid>
      <w:tr w:rsidR="00EE5D1A" w:rsidRPr="00EE5D1A" w:rsidTr="002B5209">
        <w:trPr>
          <w:trHeight w:hRule="exact" w:val="278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123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Предупреди</w:t>
            </w:r>
            <w:r w:rsidRPr="00EE5D1A">
              <w:rPr>
                <w:rFonts w:ascii="Arial" w:eastAsia="Times New Roman" w:hAnsi="Arial" w:cs="Arial"/>
                <w:color w:val="000000"/>
                <w:spacing w:val="-4"/>
                <w:sz w:val="19"/>
                <w:szCs w:val="19"/>
                <w:lang w:eastAsia="ru-RU"/>
              </w:rPr>
              <w:softHyphen/>
              <w:t>тельный дик</w:t>
            </w:r>
            <w:r w:rsidRPr="00EE5D1A">
              <w:rPr>
                <w:rFonts w:ascii="Arial" w:eastAsia="Times New Roman" w:hAnsi="Arial" w:cs="Arial"/>
                <w:color w:val="000000"/>
                <w:spacing w:val="-4"/>
                <w:sz w:val="19"/>
                <w:szCs w:val="19"/>
                <w:lang w:eastAsia="ru-RU"/>
              </w:rPr>
              <w:softHyphen/>
              <w:t>тант с коммен</w:t>
            </w:r>
            <w:r w:rsidRPr="00EE5D1A">
              <w:rPr>
                <w:rFonts w:ascii="Arial" w:eastAsia="Times New Roman" w:hAnsi="Arial" w:cs="Arial"/>
                <w:color w:val="000000"/>
                <w:spacing w:val="-4"/>
                <w:sz w:val="19"/>
                <w:szCs w:val="19"/>
                <w:lang w:eastAsia="ru-RU"/>
              </w:rPr>
              <w:softHyphen/>
              <w:t>тированием</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04" w:wrap="around" w:vAnchor="page" w:hAnchor="page" w:x="1109"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Предварительное установ</w:t>
            </w:r>
            <w:r w:rsidRPr="00EE5D1A">
              <w:rPr>
                <w:rFonts w:ascii="Arial" w:eastAsia="Times New Roman" w:hAnsi="Arial" w:cs="Arial"/>
                <w:color w:val="000000"/>
                <w:spacing w:val="-4"/>
                <w:sz w:val="19"/>
                <w:szCs w:val="19"/>
                <w:lang w:eastAsia="ru-RU"/>
              </w:rPr>
              <w:softHyphen/>
              <w:t>ление качества усвоения материала, выявление трудностей и коррекция ошибок</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 сравнивать с эталоном, вносить кор</w:t>
            </w:r>
            <w:r w:rsidRPr="00EE5D1A">
              <w:rPr>
                <w:rFonts w:ascii="Arial" w:eastAsia="Times New Roman" w:hAnsi="Arial" w:cs="Arial"/>
                <w:color w:val="000000"/>
                <w:spacing w:val="-4"/>
                <w:sz w:val="19"/>
                <w:szCs w:val="19"/>
                <w:lang w:eastAsia="ru-RU"/>
              </w:rPr>
              <w:softHyphen/>
              <w:t>рективы</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w:t>
            </w:r>
            <w:r w:rsidRPr="00EE5D1A">
              <w:rPr>
                <w:rFonts w:ascii="Arial" w:eastAsia="Times New Roman" w:hAnsi="Arial" w:cs="Arial"/>
                <w:color w:val="000000"/>
                <w:spacing w:val="-4"/>
                <w:sz w:val="19"/>
                <w:szCs w:val="19"/>
                <w:lang w:eastAsia="ru-RU"/>
              </w:rPr>
              <w:softHyphen/>
              <w:t>ные правила, способы действий при выпол</w:t>
            </w:r>
            <w:r w:rsidRPr="00EE5D1A">
              <w:rPr>
                <w:rFonts w:ascii="Arial" w:eastAsia="Times New Roman" w:hAnsi="Arial" w:cs="Arial"/>
                <w:color w:val="000000"/>
                <w:spacing w:val="-4"/>
                <w:sz w:val="19"/>
                <w:szCs w:val="19"/>
                <w:lang w:eastAsia="ru-RU"/>
              </w:rPr>
              <w:softHyphen/>
              <w:t>нении учебных зада</w:t>
            </w:r>
            <w:r w:rsidRPr="00EE5D1A">
              <w:rPr>
                <w:rFonts w:ascii="Arial" w:eastAsia="Times New Roman" w:hAnsi="Arial" w:cs="Arial"/>
                <w:color w:val="000000"/>
                <w:spacing w:val="-4"/>
                <w:sz w:val="19"/>
                <w:szCs w:val="19"/>
                <w:lang w:eastAsia="ru-RU"/>
              </w:rPr>
              <w:softHyphen/>
              <w:t>ний, самостоятельно планировать дейст</w:t>
            </w:r>
            <w:r w:rsidRPr="00EE5D1A">
              <w:rPr>
                <w:rFonts w:ascii="Arial" w:eastAsia="Times New Roman" w:hAnsi="Arial" w:cs="Arial"/>
                <w:color w:val="000000"/>
                <w:spacing w:val="-4"/>
                <w:sz w:val="19"/>
                <w:szCs w:val="19"/>
                <w:lang w:eastAsia="ru-RU"/>
              </w:rPr>
              <w:softHyphen/>
              <w:t>вия, необходимые для решения задачи, вно</w:t>
            </w:r>
            <w:r w:rsidRPr="00EE5D1A">
              <w:rPr>
                <w:rFonts w:ascii="Arial" w:eastAsia="Times New Roman" w:hAnsi="Arial" w:cs="Arial"/>
                <w:color w:val="000000"/>
                <w:spacing w:val="-4"/>
                <w:sz w:val="19"/>
                <w:szCs w:val="19"/>
                <w:lang w:eastAsia="ru-RU"/>
              </w:rPr>
              <w:softHyphen/>
              <w:t>сить необходимые коррективы в собст</w:t>
            </w:r>
            <w:r w:rsidRPr="00EE5D1A">
              <w:rPr>
                <w:rFonts w:ascii="Arial" w:eastAsia="Times New Roman" w:hAnsi="Arial" w:cs="Arial"/>
                <w:color w:val="000000"/>
                <w:spacing w:val="-4"/>
                <w:sz w:val="19"/>
                <w:szCs w:val="19"/>
                <w:lang w:eastAsia="ru-RU"/>
              </w:rPr>
              <w:softHyphen/>
              <w:t>венные действия по итогам самопроверки</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7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Контрольный диктант за третью чет</w:t>
            </w:r>
            <w:r w:rsidRPr="00EE5D1A">
              <w:rPr>
                <w:rFonts w:ascii="Arial" w:eastAsia="Times New Roman" w:hAnsi="Arial" w:cs="Arial"/>
                <w:b/>
                <w:bCs/>
                <w:color w:val="000000"/>
                <w:spacing w:val="-3"/>
                <w:sz w:val="19"/>
                <w:szCs w:val="19"/>
                <w:lang w:eastAsia="ru-RU"/>
              </w:rPr>
              <w:softHyphen/>
              <w:t>верть</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Проверка качества грамотности письма под диктовку с грамматическим заданием</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w:t>
            </w:r>
            <w:r w:rsidRPr="00EE5D1A">
              <w:rPr>
                <w:rFonts w:ascii="Arial" w:eastAsia="Times New Roman" w:hAnsi="Arial" w:cs="Arial"/>
                <w:color w:val="000000"/>
                <w:spacing w:val="-4"/>
                <w:sz w:val="19"/>
                <w:szCs w:val="19"/>
                <w:lang w:eastAsia="ru-RU"/>
              </w:rPr>
              <w:softHyphen/>
              <w:t>ные правила, способы действий при выпол</w:t>
            </w:r>
            <w:r w:rsidRPr="00EE5D1A">
              <w:rPr>
                <w:rFonts w:ascii="Arial" w:eastAsia="Times New Roman" w:hAnsi="Arial" w:cs="Arial"/>
                <w:color w:val="000000"/>
                <w:spacing w:val="-4"/>
                <w:sz w:val="19"/>
                <w:szCs w:val="19"/>
                <w:lang w:eastAsia="ru-RU"/>
              </w:rPr>
              <w:softHyphen/>
              <w:t>нении учебных зада</w:t>
            </w:r>
            <w:r w:rsidRPr="00EE5D1A">
              <w:rPr>
                <w:rFonts w:ascii="Arial" w:eastAsia="Times New Roman" w:hAnsi="Arial" w:cs="Arial"/>
                <w:color w:val="000000"/>
                <w:spacing w:val="-4"/>
                <w:sz w:val="19"/>
                <w:szCs w:val="19"/>
                <w:lang w:eastAsia="ru-RU"/>
              </w:rPr>
              <w:softHyphen/>
              <w:t>ний, вносить необхо</w:t>
            </w:r>
            <w:r w:rsidRPr="00EE5D1A">
              <w:rPr>
                <w:rFonts w:ascii="Arial" w:eastAsia="Times New Roman" w:hAnsi="Arial" w:cs="Arial"/>
                <w:color w:val="000000"/>
                <w:spacing w:val="-4"/>
                <w:sz w:val="19"/>
                <w:szCs w:val="19"/>
                <w:lang w:eastAsia="ru-RU"/>
              </w:rPr>
              <w:softHyphen/>
              <w:t>димые коррективы в собственные действия по итогам само</w:t>
            </w:r>
            <w:r w:rsidRPr="00EE5D1A">
              <w:rPr>
                <w:rFonts w:ascii="Arial" w:eastAsia="Times New Roman" w:hAnsi="Arial" w:cs="Arial"/>
                <w:color w:val="000000"/>
                <w:spacing w:val="-4"/>
                <w:sz w:val="19"/>
                <w:szCs w:val="19"/>
                <w:lang w:eastAsia="ru-RU"/>
              </w:rPr>
              <w:softHyphen/>
              <w:t>проверки</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ошибок и коррекция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Коррекция ошибок, исполь</w:t>
            </w:r>
            <w:r w:rsidRPr="00EE5D1A">
              <w:rPr>
                <w:rFonts w:ascii="Arial" w:eastAsia="Times New Roman" w:hAnsi="Arial" w:cs="Arial"/>
                <w:color w:val="000000"/>
                <w:spacing w:val="-4"/>
                <w:sz w:val="19"/>
                <w:szCs w:val="19"/>
                <w:lang w:eastAsia="ru-RU"/>
              </w:rPr>
              <w:softHyphen/>
              <w:t>зование графического способа доказательства при работе над ошибками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аргументирован</w:t>
            </w:r>
            <w:r w:rsidRPr="00EE5D1A">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E5D1A">
              <w:rPr>
                <w:rFonts w:ascii="Arial" w:eastAsia="Times New Roman" w:hAnsi="Arial" w:cs="Arial"/>
                <w:color w:val="000000"/>
                <w:spacing w:val="-4"/>
                <w:sz w:val="19"/>
                <w:szCs w:val="19"/>
                <w:lang w:eastAsia="ru-RU"/>
              </w:rPr>
              <w:softHyphen/>
              <w:t>ровать собственную коррекционную дея</w:t>
            </w:r>
            <w:r w:rsidRPr="00EE5D1A">
              <w:rPr>
                <w:rFonts w:ascii="Arial" w:eastAsia="Times New Roman" w:hAnsi="Arial" w:cs="Arial"/>
                <w:color w:val="000000"/>
                <w:spacing w:val="-4"/>
                <w:sz w:val="19"/>
                <w:szCs w:val="19"/>
                <w:lang w:eastAsia="ru-RU"/>
              </w:rPr>
              <w:softHyphen/>
              <w:t>тельность и действия, необходимые для ре</w:t>
            </w:r>
            <w:r w:rsidRPr="00EE5D1A">
              <w:rPr>
                <w:rFonts w:ascii="Arial" w:eastAsia="Times New Roman" w:hAnsi="Arial" w:cs="Arial"/>
                <w:color w:val="000000"/>
                <w:spacing w:val="-4"/>
                <w:sz w:val="19"/>
                <w:szCs w:val="19"/>
                <w:lang w:eastAsia="ru-RU"/>
              </w:rPr>
              <w:softHyphen/>
              <w:t>шения орфографиче</w:t>
            </w:r>
            <w:r w:rsidRPr="00EE5D1A">
              <w:rPr>
                <w:rFonts w:ascii="Arial" w:eastAsia="Times New Roman" w:hAnsi="Arial" w:cs="Arial"/>
                <w:color w:val="000000"/>
                <w:spacing w:val="-4"/>
                <w:sz w:val="19"/>
                <w:szCs w:val="19"/>
                <w:lang w:eastAsia="ru-RU"/>
              </w:rPr>
              <w:softHyphen/>
              <w:t>ской задачи</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098"/>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126</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Обучающее изложение «Март в лесу»</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Работа над восприятием (пониманием) содержания текста и воспроизведение его близко к тексту с опорой на самостоятельно составленный план</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понятие о сложном плане, составлять сложный план текста для письменного пересказа, выбирать в тексте ключевые слова, слова с ор</w:t>
            </w:r>
            <w:r w:rsidRPr="00EE5D1A">
              <w:rPr>
                <w:rFonts w:ascii="Arial" w:eastAsia="Times New Roman" w:hAnsi="Arial" w:cs="Arial"/>
                <w:color w:val="000000"/>
                <w:spacing w:val="-4"/>
                <w:sz w:val="19"/>
                <w:szCs w:val="19"/>
                <w:lang w:eastAsia="ru-RU"/>
              </w:rPr>
              <w:softHyphen/>
              <w:t>фограммами</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языко</w:t>
            </w:r>
            <w:r w:rsidRPr="00EE5D1A">
              <w:rPr>
                <w:rFonts w:ascii="Arial" w:eastAsia="Times New Roman" w:hAnsi="Arial" w:cs="Arial"/>
                <w:color w:val="000000"/>
                <w:spacing w:val="-4"/>
                <w:sz w:val="19"/>
                <w:szCs w:val="19"/>
                <w:lang w:eastAsia="ru-RU"/>
              </w:rPr>
              <w:softHyphen/>
              <w:t>вой материал, плани</w:t>
            </w:r>
            <w:r w:rsidRPr="00EE5D1A">
              <w:rPr>
                <w:rFonts w:ascii="Arial" w:eastAsia="Times New Roman" w:hAnsi="Arial" w:cs="Arial"/>
                <w:color w:val="000000"/>
                <w:spacing w:val="-4"/>
                <w:sz w:val="19"/>
                <w:szCs w:val="19"/>
                <w:lang w:eastAsia="ru-RU"/>
              </w:rPr>
              <w:softHyphen/>
              <w:t>ровать деятельность, пользоваться памят</w:t>
            </w:r>
            <w:r w:rsidRPr="00EE5D1A">
              <w:rPr>
                <w:rFonts w:ascii="Arial" w:eastAsia="Times New Roman" w:hAnsi="Arial" w:cs="Arial"/>
                <w:color w:val="000000"/>
                <w:spacing w:val="-4"/>
                <w:sz w:val="19"/>
                <w:szCs w:val="19"/>
                <w:lang w:eastAsia="ru-RU"/>
              </w:rPr>
              <w:softHyphen/>
              <w:t>кой, действовать по алгоритму, осуществ</w:t>
            </w:r>
            <w:r w:rsidRPr="00EE5D1A">
              <w:rPr>
                <w:rFonts w:ascii="Arial" w:eastAsia="Times New Roman" w:hAnsi="Arial" w:cs="Arial"/>
                <w:color w:val="000000"/>
                <w:spacing w:val="-4"/>
                <w:sz w:val="19"/>
                <w:szCs w:val="19"/>
                <w:lang w:eastAsia="ru-RU"/>
              </w:rPr>
              <w:softHyphen/>
              <w:t>лять промежуточный и итоговый самокон</w:t>
            </w:r>
            <w:r w:rsidRPr="00EE5D1A">
              <w:rPr>
                <w:rFonts w:ascii="Arial" w:eastAsia="Times New Roman" w:hAnsi="Arial" w:cs="Arial"/>
                <w:color w:val="000000"/>
                <w:spacing w:val="-4"/>
                <w:sz w:val="19"/>
                <w:szCs w:val="19"/>
                <w:lang w:eastAsia="ru-RU"/>
              </w:rPr>
              <w:softHyphen/>
              <w:t>троль</w:t>
            </w: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04" w:wrap="around" w:vAnchor="page" w:hAnchor="page" w:x="1109" w:y="966"/>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6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698"/>
        <w:gridCol w:w="2131"/>
        <w:gridCol w:w="2251"/>
      </w:tblGrid>
      <w:tr w:rsidR="00EE5D1A" w:rsidRPr="00EE5D1A" w:rsidTr="002B5209">
        <w:trPr>
          <w:trHeight w:hRule="exact" w:val="2784"/>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127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w:t>
            </w:r>
          </w:p>
          <w:p w:rsidR="00EE5D1A" w:rsidRPr="00EE5D1A" w:rsidRDefault="00EE5D1A" w:rsidP="00EE5D1A">
            <w:pPr>
              <w:framePr w:w="14606" w:h="9499" w:wrap="around" w:vAnchor="page" w:hAnchor="page" w:x="1116" w:y="966"/>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изложений</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Выявление удачных рече</w:t>
            </w:r>
            <w:r w:rsidRPr="00EE5D1A">
              <w:rPr>
                <w:rFonts w:ascii="Arial" w:eastAsia="Times New Roman" w:hAnsi="Arial" w:cs="Arial"/>
                <w:color w:val="000000"/>
                <w:spacing w:val="-4"/>
                <w:sz w:val="19"/>
                <w:szCs w:val="19"/>
                <w:lang w:eastAsia="ru-RU"/>
              </w:rPr>
              <w:softHyphen/>
              <w:t>вых оборотов, коррекция речевых ошибок</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w:t>
            </w:r>
            <w:r w:rsidRPr="00EE5D1A">
              <w:rPr>
                <w:rFonts w:ascii="Arial" w:eastAsia="Times New Roman" w:hAnsi="Arial" w:cs="Arial"/>
                <w:color w:val="000000"/>
                <w:spacing w:val="-4"/>
                <w:sz w:val="19"/>
                <w:szCs w:val="19"/>
                <w:lang w:eastAsia="ru-RU"/>
              </w:rPr>
              <w:softHyphen/>
              <w:t>ки, корректировать знания и вносить изменения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w:t>
            </w:r>
            <w:r w:rsidRPr="00EE5D1A">
              <w:rPr>
                <w:rFonts w:ascii="Arial" w:eastAsia="Times New Roman" w:hAnsi="Arial" w:cs="Arial"/>
                <w:color w:val="000000"/>
                <w:spacing w:val="-4"/>
                <w:sz w:val="19"/>
                <w:szCs w:val="19"/>
                <w:lang w:eastAsia="ru-RU"/>
              </w:rPr>
              <w:softHyphen/>
              <w:t>пешности/ неуспешности в ос</w:t>
            </w:r>
            <w:r w:rsidRPr="00EE5D1A">
              <w:rPr>
                <w:rFonts w:ascii="Arial" w:eastAsia="Times New Roman" w:hAnsi="Arial" w:cs="Arial"/>
                <w:color w:val="000000"/>
                <w:spacing w:val="-4"/>
                <w:sz w:val="19"/>
                <w:szCs w:val="19"/>
                <w:lang w:eastAsia="ru-RU"/>
              </w:rPr>
              <w:softHyphen/>
              <w:t>воении материала</w:t>
            </w:r>
          </w:p>
        </w:tc>
        <w:tc>
          <w:tcPr>
            <w:tcW w:w="225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44"/>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i/>
                <w:spacing w:val="-4"/>
                <w:sz w:val="21"/>
                <w:szCs w:val="21"/>
                <w:lang w:eastAsia="ru-RU"/>
              </w:rPr>
            </w:pPr>
            <w:r w:rsidRPr="00EE5D1A">
              <w:rPr>
                <w:rFonts w:ascii="Arial" w:eastAsia="Times New Roman" w:hAnsi="Arial" w:cs="Arial"/>
                <w:iCs/>
                <w:color w:val="000000"/>
                <w:spacing w:val="-2"/>
                <w:sz w:val="19"/>
                <w:szCs w:val="19"/>
                <w:lang w:eastAsia="ru-RU"/>
              </w:rPr>
              <w:t>Инструктаж по проектным работам</w:t>
            </w:r>
            <w:r w:rsidRPr="00EE5D1A">
              <w:rPr>
                <w:rFonts w:ascii="Arial" w:eastAsia="Times New Roman" w:hAnsi="Arial" w:cs="Arial"/>
                <w:b/>
                <w:bCs/>
                <w:i/>
                <w:color w:val="000000"/>
                <w:spacing w:val="-3"/>
                <w:sz w:val="19"/>
                <w:szCs w:val="19"/>
                <w:lang w:eastAsia="ru-RU"/>
              </w:rPr>
              <w:t>*</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Изучение предлагаемых проектных работ. Выбор групповых и индивидуальных форм работы. Обсуждение возможных результатов, их полезности, возможности организовать коллективный праздник или другой вид презентации для одноклассников</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личный инте</w:t>
            </w:r>
            <w:r w:rsidRPr="00EE5D1A">
              <w:rPr>
                <w:rFonts w:ascii="Arial" w:eastAsia="Times New Roman" w:hAnsi="Arial" w:cs="Arial"/>
                <w:color w:val="000000"/>
                <w:spacing w:val="-4"/>
                <w:sz w:val="19"/>
                <w:szCs w:val="19"/>
                <w:lang w:eastAsia="ru-RU"/>
              </w:rPr>
              <w:softHyphen/>
              <w:t>рес в области изучения русского языка, отбирать языковой материал в со</w:t>
            </w:r>
            <w:r w:rsidRPr="00EE5D1A">
              <w:rPr>
                <w:rFonts w:ascii="Arial" w:eastAsia="Times New Roman" w:hAnsi="Arial" w:cs="Arial"/>
                <w:color w:val="000000"/>
                <w:spacing w:val="-4"/>
                <w:sz w:val="19"/>
                <w:szCs w:val="19"/>
                <w:lang w:eastAsia="ru-RU"/>
              </w:rPr>
              <w:softHyphen/>
              <w:t>ответствии с выбранной темой, выдвигать пред</w:t>
            </w:r>
            <w:r w:rsidRPr="00EE5D1A">
              <w:rPr>
                <w:rFonts w:ascii="Arial" w:eastAsia="Times New Roman" w:hAnsi="Arial" w:cs="Arial"/>
                <w:color w:val="000000"/>
                <w:spacing w:val="-4"/>
                <w:sz w:val="19"/>
                <w:szCs w:val="19"/>
                <w:lang w:eastAsia="ru-RU"/>
              </w:rPr>
              <w:softHyphen/>
              <w:t>ложения, подбирать кри</w:t>
            </w:r>
            <w:r w:rsidRPr="00EE5D1A">
              <w:rPr>
                <w:rFonts w:ascii="Arial" w:eastAsia="Times New Roman" w:hAnsi="Arial" w:cs="Arial"/>
                <w:color w:val="000000"/>
                <w:spacing w:val="-4"/>
                <w:sz w:val="19"/>
                <w:szCs w:val="19"/>
                <w:lang w:eastAsia="ru-RU"/>
              </w:rPr>
              <w:softHyphen/>
              <w:t>терии оценки результата для ориентира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 проявлять познавательный ин</w:t>
            </w:r>
            <w:r w:rsidRPr="00EE5D1A">
              <w:rPr>
                <w:rFonts w:ascii="Arial" w:eastAsia="Times New Roman" w:hAnsi="Arial" w:cs="Arial"/>
                <w:color w:val="000000"/>
                <w:spacing w:val="-4"/>
                <w:sz w:val="19"/>
                <w:szCs w:val="19"/>
                <w:lang w:eastAsia="ru-RU"/>
              </w:rPr>
              <w:softHyphen/>
              <w:t>терес и инициативу</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Планировать свою деятельность, про</w:t>
            </w:r>
            <w:r w:rsidRPr="00EE5D1A">
              <w:rPr>
                <w:rFonts w:ascii="Arial" w:eastAsia="Times New Roman" w:hAnsi="Arial" w:cs="Arial"/>
                <w:color w:val="000000"/>
                <w:spacing w:val="-4"/>
                <w:sz w:val="19"/>
                <w:szCs w:val="19"/>
                <w:lang w:eastAsia="ru-RU"/>
              </w:rPr>
              <w:softHyphen/>
              <w:t>гнозировать ре</w:t>
            </w:r>
            <w:r w:rsidRPr="00EE5D1A">
              <w:rPr>
                <w:rFonts w:ascii="Arial" w:eastAsia="Times New Roman" w:hAnsi="Arial" w:cs="Arial"/>
                <w:color w:val="000000"/>
                <w:spacing w:val="-4"/>
                <w:sz w:val="19"/>
                <w:szCs w:val="19"/>
                <w:lang w:eastAsia="ru-RU"/>
              </w:rPr>
              <w:softHyphen/>
              <w:t>зультат деятельно</w:t>
            </w:r>
            <w:r w:rsidRPr="00EE5D1A">
              <w:rPr>
                <w:rFonts w:ascii="Arial" w:eastAsia="Times New Roman" w:hAnsi="Arial" w:cs="Arial"/>
                <w:color w:val="000000"/>
                <w:spacing w:val="-4"/>
                <w:sz w:val="19"/>
                <w:szCs w:val="19"/>
                <w:lang w:eastAsia="ru-RU"/>
              </w:rPr>
              <w:softHyphen/>
              <w:t>сти, удерживать цель и ориентиры учебной деятельности, осу</w:t>
            </w:r>
            <w:r w:rsidRPr="00EE5D1A">
              <w:rPr>
                <w:rFonts w:ascii="Arial" w:eastAsia="Times New Roman" w:hAnsi="Arial" w:cs="Arial"/>
                <w:color w:val="000000"/>
                <w:spacing w:val="-4"/>
                <w:sz w:val="19"/>
                <w:szCs w:val="19"/>
                <w:lang w:eastAsia="ru-RU"/>
              </w:rPr>
              <w:softHyphen/>
              <w:t>ществлять самокон</w:t>
            </w:r>
            <w:r w:rsidRPr="00EE5D1A">
              <w:rPr>
                <w:rFonts w:ascii="Arial" w:eastAsia="Times New Roman" w:hAnsi="Arial" w:cs="Arial"/>
                <w:color w:val="000000"/>
                <w:spacing w:val="-4"/>
                <w:sz w:val="19"/>
                <w:szCs w:val="19"/>
                <w:lang w:eastAsia="ru-RU"/>
              </w:rPr>
              <w:softHyphen/>
              <w:t>троль</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7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129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Назначение зависимого слова в</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словосочетании. Падежные формы имен существитель</w:t>
            </w:r>
            <w:r w:rsidRPr="00EE5D1A">
              <w:rPr>
                <w:rFonts w:ascii="Arial" w:eastAsia="Times New Roman" w:hAnsi="Arial" w:cs="Arial"/>
                <w:color w:val="000000"/>
                <w:spacing w:val="-4"/>
                <w:sz w:val="19"/>
                <w:szCs w:val="19"/>
                <w:lang w:eastAsia="ru-RU"/>
              </w:rPr>
              <w:softHyphen/>
              <w:t>ных, имен прилагательных</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Повторение, в каких по структуре словосочетаниях требуются в роли зависимого слова падежные формы существительных, падежные формы прилагательных, падежи (названия, вопросы) и изменение по падежам существительных, прилагательных</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об особен</w:t>
            </w:r>
            <w:r w:rsidRPr="00EE5D1A">
              <w:rPr>
                <w:rFonts w:ascii="Arial" w:eastAsia="Times New Roman" w:hAnsi="Arial" w:cs="Arial"/>
                <w:color w:val="000000"/>
                <w:spacing w:val="-4"/>
                <w:sz w:val="19"/>
                <w:szCs w:val="19"/>
                <w:lang w:eastAsia="ru-RU"/>
              </w:rPr>
              <w:softHyphen/>
              <w:t>ностях склонения имен существительных, имен прилагательных, приме</w:t>
            </w:r>
            <w:r w:rsidRPr="00EE5D1A">
              <w:rPr>
                <w:rFonts w:ascii="Arial" w:eastAsia="Times New Roman" w:hAnsi="Arial" w:cs="Arial"/>
                <w:color w:val="000000"/>
                <w:spacing w:val="-4"/>
                <w:sz w:val="19"/>
                <w:szCs w:val="19"/>
                <w:lang w:eastAsia="ru-RU"/>
              </w:rPr>
              <w:softHyphen/>
              <w:t>нять правило при реше</w:t>
            </w:r>
            <w:r w:rsidRPr="00EE5D1A">
              <w:rPr>
                <w:rFonts w:ascii="Arial" w:eastAsia="Times New Roman" w:hAnsi="Arial" w:cs="Arial"/>
                <w:color w:val="000000"/>
                <w:spacing w:val="-4"/>
                <w:sz w:val="19"/>
                <w:szCs w:val="19"/>
                <w:lang w:eastAsia="ru-RU"/>
              </w:rPr>
              <w:softHyphen/>
              <w:t>нии орфографических и речевых задач</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9499" w:wrap="around" w:vAnchor="page" w:hAnchor="page" w:x="1116"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Обобщать, класси</w:t>
            </w:r>
            <w:r w:rsidRPr="00EE5D1A">
              <w:rPr>
                <w:rFonts w:ascii="Arial" w:eastAsia="Times New Roman" w:hAnsi="Arial" w:cs="Arial"/>
                <w:color w:val="000000"/>
                <w:spacing w:val="-4"/>
                <w:sz w:val="19"/>
                <w:szCs w:val="19"/>
                <w:lang w:eastAsia="ru-RU"/>
              </w:rPr>
              <w:softHyphen/>
              <w:t>фицировать языко</w:t>
            </w:r>
            <w:r w:rsidRPr="00EE5D1A">
              <w:rPr>
                <w:rFonts w:ascii="Arial" w:eastAsia="Times New Roman" w:hAnsi="Arial" w:cs="Arial"/>
                <w:color w:val="000000"/>
                <w:spacing w:val="-4"/>
                <w:sz w:val="19"/>
                <w:szCs w:val="19"/>
                <w:lang w:eastAsia="ru-RU"/>
              </w:rPr>
              <w:softHyphen/>
              <w:t>вой материал, осу</w:t>
            </w:r>
            <w:r w:rsidRPr="00EE5D1A">
              <w:rPr>
                <w:rFonts w:ascii="Arial" w:eastAsia="Times New Roman" w:hAnsi="Arial" w:cs="Arial"/>
                <w:color w:val="000000"/>
                <w:spacing w:val="-4"/>
                <w:sz w:val="19"/>
                <w:szCs w:val="19"/>
                <w:lang w:eastAsia="ru-RU"/>
              </w:rPr>
              <w:softHyphen/>
              <w:t>ществлять само</w:t>
            </w:r>
            <w:r w:rsidRPr="00EE5D1A">
              <w:rPr>
                <w:rFonts w:ascii="Arial" w:eastAsia="Times New Roman" w:hAnsi="Arial" w:cs="Arial"/>
                <w:color w:val="000000"/>
                <w:spacing w:val="-4"/>
                <w:sz w:val="19"/>
                <w:szCs w:val="19"/>
                <w:lang w:eastAsia="ru-RU"/>
              </w:rPr>
              <w:softHyphen/>
              <w:t>контроль</w:t>
            </w:r>
          </w:p>
        </w:tc>
      </w:tr>
      <w:tr w:rsidR="00EE5D1A" w:rsidRPr="00EE5D1A" w:rsidTr="002B5209">
        <w:trPr>
          <w:trHeight w:hRule="exact" w:val="1402"/>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130</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 падежных форм имен</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существитель</w:t>
            </w:r>
            <w:r w:rsidRPr="00EE5D1A">
              <w:rPr>
                <w:rFonts w:ascii="Arial" w:eastAsia="Times New Roman" w:hAnsi="Arial" w:cs="Arial"/>
                <w:color w:val="000000"/>
                <w:spacing w:val="-4"/>
                <w:sz w:val="19"/>
                <w:szCs w:val="19"/>
                <w:lang w:eastAsia="ru-RU"/>
              </w:rPr>
              <w:softHyphen/>
              <w:t>ных, имен прилагательных</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Соотнесение падежных окончаний вопросов с па</w:t>
            </w:r>
            <w:r w:rsidRPr="00EE5D1A">
              <w:rPr>
                <w:rFonts w:ascii="Arial" w:eastAsia="Times New Roman" w:hAnsi="Arial" w:cs="Arial"/>
                <w:color w:val="000000"/>
                <w:spacing w:val="-4"/>
                <w:sz w:val="19"/>
                <w:szCs w:val="19"/>
                <w:lang w:eastAsia="ru-RU"/>
              </w:rPr>
              <w:softHyphen/>
              <w:t>дежными окончаниями имен прилагательных. Уп</w:t>
            </w:r>
            <w:r w:rsidRPr="00EE5D1A">
              <w:rPr>
                <w:rFonts w:ascii="Arial" w:eastAsia="Times New Roman" w:hAnsi="Arial" w:cs="Arial"/>
                <w:color w:val="000000"/>
                <w:spacing w:val="-4"/>
                <w:sz w:val="19"/>
                <w:szCs w:val="19"/>
                <w:lang w:eastAsia="ru-RU"/>
              </w:rPr>
              <w:softHyphen/>
              <w:t>ражнение в употреблении (согласовании) падежных</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изученные алгоритмы действий в са</w:t>
            </w:r>
            <w:r w:rsidRPr="00EE5D1A">
              <w:rPr>
                <w:rFonts w:ascii="Arial" w:eastAsia="Times New Roman" w:hAnsi="Arial" w:cs="Arial"/>
                <w:color w:val="000000"/>
                <w:spacing w:val="-4"/>
                <w:sz w:val="19"/>
                <w:szCs w:val="19"/>
                <w:lang w:eastAsia="ru-RU"/>
              </w:rPr>
              <w:softHyphen/>
              <w:t>мостоятельной работе</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выбор задания в соответст</w:t>
            </w:r>
            <w:r w:rsidRPr="00EE5D1A">
              <w:rPr>
                <w:rFonts w:ascii="Arial" w:eastAsia="Times New Roman" w:hAnsi="Arial" w:cs="Arial"/>
                <w:color w:val="000000"/>
                <w:spacing w:val="-4"/>
                <w:sz w:val="19"/>
                <w:szCs w:val="19"/>
                <w:lang w:eastAsia="ru-RU"/>
              </w:rPr>
              <w:softHyphen/>
              <w:t>вии с критериями, контролировать свои действия, осуществ</w:t>
            </w:r>
            <w:r w:rsidRPr="00EE5D1A">
              <w:rPr>
                <w:rFonts w:ascii="Arial" w:eastAsia="Times New Roman" w:hAnsi="Arial" w:cs="Arial"/>
                <w:color w:val="000000"/>
                <w:spacing w:val="-4"/>
                <w:sz w:val="19"/>
                <w:szCs w:val="19"/>
                <w:lang w:eastAsia="ru-RU"/>
              </w:rPr>
              <w:softHyphen/>
              <w:t>лять взаимопомощь</w:t>
            </w: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06" w:h="9499" w:wrap="around" w:vAnchor="page" w:hAnchor="page" w:x="1116" w:y="966"/>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2"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6"/>
        <w:gridCol w:w="1608"/>
        <w:gridCol w:w="2842"/>
        <w:gridCol w:w="2698"/>
        <w:gridCol w:w="2131"/>
        <w:gridCol w:w="2266"/>
      </w:tblGrid>
      <w:tr w:rsidR="00EE5D1A" w:rsidRPr="00EE5D1A" w:rsidTr="002B5209">
        <w:trPr>
          <w:trHeight w:hRule="exact" w:val="163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форм прилагательных в со</w:t>
            </w:r>
            <w:r w:rsidRPr="00EE5D1A">
              <w:rPr>
                <w:rFonts w:ascii="Arial" w:eastAsia="Times New Roman" w:hAnsi="Arial" w:cs="Arial"/>
                <w:color w:val="000000"/>
                <w:spacing w:val="-4"/>
                <w:sz w:val="19"/>
                <w:szCs w:val="19"/>
                <w:lang w:eastAsia="ru-RU"/>
              </w:rPr>
              <w:softHyphen/>
              <w:t>ставе словосочетания, предложения в роли зави</w:t>
            </w:r>
            <w:r w:rsidRPr="00EE5D1A">
              <w:rPr>
                <w:rFonts w:ascii="Arial" w:eastAsia="Times New Roman" w:hAnsi="Arial" w:cs="Arial"/>
                <w:color w:val="000000"/>
                <w:spacing w:val="-4"/>
                <w:sz w:val="19"/>
                <w:szCs w:val="19"/>
                <w:lang w:eastAsia="ru-RU"/>
              </w:rPr>
              <w:softHyphen/>
              <w:t>симых слов. Употребление в нужном падеже имен су</w:t>
            </w:r>
            <w:r w:rsidRPr="00EE5D1A">
              <w:rPr>
                <w:rFonts w:ascii="Arial" w:eastAsia="Times New Roman" w:hAnsi="Arial" w:cs="Arial"/>
                <w:color w:val="000000"/>
                <w:spacing w:val="-4"/>
                <w:sz w:val="19"/>
                <w:szCs w:val="19"/>
                <w:lang w:eastAsia="ru-RU"/>
              </w:rPr>
              <w:softHyphen/>
              <w:t>ществительных при глаголе и существительном</w:t>
            </w:r>
          </w:p>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r>
      <w:tr w:rsidR="00EE5D1A" w:rsidRPr="00EE5D1A" w:rsidTr="002B5209">
        <w:trPr>
          <w:trHeight w:hRule="exact" w:val="231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Употребление</w:t>
            </w:r>
          </w:p>
          <w:p w:rsidR="00EE5D1A" w:rsidRPr="00EE5D1A" w:rsidRDefault="00EE5D1A" w:rsidP="00EE5D1A">
            <w:pPr>
              <w:framePr w:w="14621" w:h="9514" w:wrap="around" w:vAnchor="page" w:hAnchor="page" w:x="1109" w:y="961"/>
              <w:widowControl w:val="0"/>
              <w:spacing w:after="0" w:line="228"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падежных</w:t>
            </w:r>
          </w:p>
          <w:p w:rsidR="00EE5D1A" w:rsidRPr="00EE5D1A" w:rsidRDefault="00EE5D1A" w:rsidP="00EE5D1A">
            <w:pPr>
              <w:framePr w:w="14621" w:h="9514" w:wrap="around" w:vAnchor="page" w:hAnchor="page" w:x="1109" w:y="961"/>
              <w:widowControl w:val="0"/>
              <w:spacing w:after="0" w:line="228"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w:t>
            </w:r>
          </w:p>
          <w:p w:rsidR="00EE5D1A" w:rsidRPr="00EE5D1A" w:rsidRDefault="00EE5D1A" w:rsidP="00EE5D1A">
            <w:pPr>
              <w:framePr w:w="14621" w:h="9514" w:wrap="around" w:vAnchor="page" w:hAnchor="page" w:x="1109" w:y="961"/>
              <w:widowControl w:val="0"/>
              <w:spacing w:after="0" w:line="228" w:lineRule="exact"/>
              <w:ind w:left="129"/>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местоимений</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начальных форм личных местоимений. Представление о склонении личных местоимений, их косвенных (без термина) формах. Упражнения в упот</w:t>
            </w:r>
            <w:r w:rsidRPr="00EE5D1A">
              <w:rPr>
                <w:rFonts w:ascii="Arial" w:eastAsia="Times New Roman" w:hAnsi="Arial" w:cs="Arial"/>
                <w:color w:val="000000"/>
                <w:spacing w:val="-4"/>
                <w:sz w:val="19"/>
                <w:szCs w:val="19"/>
                <w:lang w:eastAsia="ru-RU"/>
              </w:rPr>
              <w:softHyphen/>
              <w:t>реблении падежных форм личных местоимений в со</w:t>
            </w:r>
            <w:r w:rsidRPr="00EE5D1A">
              <w:rPr>
                <w:rFonts w:ascii="Arial" w:eastAsia="Times New Roman" w:hAnsi="Arial" w:cs="Arial"/>
                <w:color w:val="000000"/>
                <w:spacing w:val="-4"/>
                <w:sz w:val="19"/>
                <w:szCs w:val="19"/>
                <w:lang w:eastAsia="ru-RU"/>
              </w:rPr>
              <w:softHyphen/>
              <w:t>ставе словосочетания в роли зависимых слов</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Склонять местоимения, определять падежную форму местоимений в тексте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языко</w:t>
            </w:r>
            <w:r w:rsidRPr="00EE5D1A">
              <w:rPr>
                <w:rFonts w:ascii="Arial" w:eastAsia="Times New Roman" w:hAnsi="Arial" w:cs="Arial"/>
                <w:color w:val="000000"/>
                <w:spacing w:val="-4"/>
                <w:sz w:val="19"/>
                <w:szCs w:val="19"/>
                <w:lang w:eastAsia="ru-RU"/>
              </w:rPr>
              <w:softHyphen/>
              <w:t>вой материал, полу</w:t>
            </w:r>
            <w:r w:rsidRPr="00EE5D1A">
              <w:rPr>
                <w:rFonts w:ascii="Arial" w:eastAsia="Times New Roman" w:hAnsi="Arial" w:cs="Arial"/>
                <w:color w:val="000000"/>
                <w:spacing w:val="-4"/>
                <w:sz w:val="19"/>
                <w:szCs w:val="19"/>
                <w:lang w:eastAsia="ru-RU"/>
              </w:rPr>
              <w:softHyphen/>
              <w:t>чать информацию из таблицы, сравнивать и делать выводы</w:t>
            </w:r>
          </w:p>
        </w:tc>
      </w:tr>
      <w:tr w:rsidR="00EE5D1A" w:rsidRPr="00EE5D1A" w:rsidTr="002B5209">
        <w:trPr>
          <w:trHeight w:hRule="exact" w:val="253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 местоимений с предлогами</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новой орфог</w:t>
            </w:r>
            <w:r w:rsidRPr="00EE5D1A">
              <w:rPr>
                <w:rFonts w:ascii="Arial" w:eastAsia="Times New Roman" w:hAnsi="Arial" w:cs="Arial"/>
                <w:color w:val="000000"/>
                <w:spacing w:val="-4"/>
                <w:sz w:val="19"/>
                <w:szCs w:val="19"/>
                <w:lang w:eastAsia="ru-RU"/>
              </w:rPr>
              <w:softHyphen/>
              <w:t>раммой - употребление -Н- в косвенных формах местоимений 3 лица. Упраж</w:t>
            </w:r>
            <w:r w:rsidRPr="00EE5D1A">
              <w:rPr>
                <w:rFonts w:ascii="Arial" w:eastAsia="Times New Roman" w:hAnsi="Arial" w:cs="Arial"/>
                <w:color w:val="000000"/>
                <w:spacing w:val="-4"/>
                <w:sz w:val="19"/>
                <w:szCs w:val="19"/>
                <w:lang w:eastAsia="ru-RU"/>
              </w:rPr>
              <w:softHyphen/>
              <w:t>нение в употреблении па</w:t>
            </w:r>
            <w:r w:rsidRPr="00EE5D1A">
              <w:rPr>
                <w:rFonts w:ascii="Arial" w:eastAsia="Times New Roman" w:hAnsi="Arial" w:cs="Arial"/>
                <w:color w:val="000000"/>
                <w:spacing w:val="-4"/>
                <w:sz w:val="19"/>
                <w:szCs w:val="19"/>
                <w:lang w:eastAsia="ru-RU"/>
              </w:rPr>
              <w:softHyphen/>
              <w:t>дежных форм личных место</w:t>
            </w:r>
            <w:r w:rsidRPr="00EE5D1A">
              <w:rPr>
                <w:rFonts w:ascii="Arial" w:eastAsia="Times New Roman" w:hAnsi="Arial" w:cs="Arial"/>
                <w:color w:val="000000"/>
                <w:spacing w:val="-4"/>
                <w:sz w:val="19"/>
                <w:szCs w:val="19"/>
                <w:lang w:eastAsia="ru-RU"/>
              </w:rPr>
              <w:softHyphen/>
              <w:t>имений с предлогами в со</w:t>
            </w:r>
            <w:r w:rsidRPr="00EE5D1A">
              <w:rPr>
                <w:rFonts w:ascii="Arial" w:eastAsia="Times New Roman" w:hAnsi="Arial" w:cs="Arial"/>
                <w:color w:val="000000"/>
                <w:spacing w:val="-4"/>
                <w:sz w:val="19"/>
                <w:szCs w:val="19"/>
                <w:lang w:eastAsia="ru-RU"/>
              </w:rPr>
              <w:softHyphen/>
              <w:t>ставе словосочетаний. Обра</w:t>
            </w:r>
            <w:r w:rsidRPr="00EE5D1A">
              <w:rPr>
                <w:rFonts w:ascii="Arial" w:eastAsia="Times New Roman" w:hAnsi="Arial" w:cs="Arial"/>
                <w:color w:val="000000"/>
                <w:spacing w:val="-4"/>
                <w:sz w:val="19"/>
                <w:szCs w:val="19"/>
                <w:lang w:eastAsia="ru-RU"/>
              </w:rPr>
              <w:softHyphen/>
              <w:t>зование и употребление формы местоимений с пред</w:t>
            </w:r>
            <w:r w:rsidRPr="00EE5D1A">
              <w:rPr>
                <w:rFonts w:ascii="Arial" w:eastAsia="Times New Roman" w:hAnsi="Arial" w:cs="Arial"/>
                <w:color w:val="000000"/>
                <w:spacing w:val="-4"/>
                <w:sz w:val="19"/>
                <w:szCs w:val="19"/>
                <w:lang w:eastAsia="ru-RU"/>
              </w:rPr>
              <w:softHyphen/>
              <w:t>логами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использовать в речи падежные формы местоимений с предло</w:t>
            </w:r>
            <w:r w:rsidRPr="00EE5D1A">
              <w:rPr>
                <w:rFonts w:ascii="Arial" w:eastAsia="Times New Roman" w:hAnsi="Arial" w:cs="Arial"/>
                <w:color w:val="000000"/>
                <w:spacing w:val="-4"/>
                <w:sz w:val="19"/>
                <w:szCs w:val="19"/>
                <w:lang w:eastAsia="ru-RU"/>
              </w:rPr>
              <w:softHyphen/>
              <w:t>гами, следить за культу</w:t>
            </w:r>
            <w:r w:rsidRPr="00EE5D1A">
              <w:rPr>
                <w:rFonts w:ascii="Arial" w:eastAsia="Times New Roman" w:hAnsi="Arial" w:cs="Arial"/>
                <w:color w:val="000000"/>
                <w:spacing w:val="-4"/>
                <w:sz w:val="19"/>
                <w:szCs w:val="19"/>
                <w:lang w:eastAsia="ru-RU"/>
              </w:rPr>
              <w:softHyphen/>
              <w:t>рой речи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важ</w:t>
            </w:r>
            <w:r w:rsidRPr="00EE5D1A">
              <w:rPr>
                <w:rFonts w:ascii="Arial" w:eastAsia="Times New Roman" w:hAnsi="Arial" w:cs="Arial"/>
                <w:color w:val="000000"/>
                <w:spacing w:val="-4"/>
                <w:sz w:val="19"/>
                <w:szCs w:val="19"/>
                <w:lang w:eastAsia="ru-RU"/>
              </w:rPr>
              <w:softHyphen/>
              <w:t>ность соблюдения культуры речи при общении</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Корректно строить речевые высказыва</w:t>
            </w:r>
            <w:r w:rsidRPr="00EE5D1A">
              <w:rPr>
                <w:rFonts w:ascii="Arial" w:eastAsia="Times New Roman" w:hAnsi="Arial" w:cs="Arial"/>
                <w:color w:val="000000"/>
                <w:spacing w:val="-4"/>
                <w:sz w:val="19"/>
                <w:szCs w:val="19"/>
                <w:lang w:eastAsia="ru-RU"/>
              </w:rPr>
              <w:softHyphen/>
              <w:t>ния, удерживать ориентиры учебной деятельности</w:t>
            </w:r>
          </w:p>
        </w:tc>
      </w:tr>
      <w:tr w:rsidR="00EE5D1A" w:rsidRPr="00EE5D1A" w:rsidTr="002B5209">
        <w:trPr>
          <w:trHeight w:hRule="exact" w:val="139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Тренинг. Обобщение о словосоче</w:t>
            </w:r>
            <w:r w:rsidRPr="00EE5D1A">
              <w:rPr>
                <w:rFonts w:ascii="Arial" w:eastAsia="Times New Roman" w:hAnsi="Arial" w:cs="Arial"/>
                <w:color w:val="000000"/>
                <w:spacing w:val="-4"/>
                <w:sz w:val="19"/>
                <w:szCs w:val="19"/>
                <w:lang w:eastAsia="ru-RU"/>
              </w:rPr>
              <w:softHyphen/>
              <w:t>тании</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14" w:wrap="around" w:vAnchor="page" w:hAnchor="page" w:x="1109" w:y="961"/>
              <w:widowControl w:val="0"/>
              <w:spacing w:after="0" w:line="228" w:lineRule="exact"/>
              <w:ind w:left="135"/>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Само-, взаимопроверка умений по правилу упот</w:t>
            </w:r>
            <w:r w:rsidRPr="00EE5D1A">
              <w:rPr>
                <w:rFonts w:ascii="Arial" w:eastAsia="Times New Roman" w:hAnsi="Arial" w:cs="Arial"/>
                <w:color w:val="000000"/>
                <w:spacing w:val="-4"/>
                <w:sz w:val="19"/>
                <w:szCs w:val="19"/>
                <w:lang w:eastAsia="ru-RU"/>
              </w:rPr>
              <w:softHyphen/>
              <w:t>ребления существитель</w:t>
            </w:r>
            <w:r w:rsidRPr="00EE5D1A">
              <w:rPr>
                <w:rFonts w:ascii="Arial" w:eastAsia="Times New Roman" w:hAnsi="Arial" w:cs="Arial"/>
                <w:color w:val="000000"/>
                <w:spacing w:val="-4"/>
                <w:sz w:val="19"/>
                <w:szCs w:val="19"/>
                <w:lang w:eastAsia="ru-RU"/>
              </w:rPr>
              <w:softHyphen/>
              <w:t>ных, прилагательных, ме</w:t>
            </w:r>
            <w:r w:rsidRPr="00EE5D1A">
              <w:rPr>
                <w:rFonts w:ascii="Arial" w:eastAsia="Times New Roman" w:hAnsi="Arial" w:cs="Arial"/>
                <w:color w:val="000000"/>
                <w:spacing w:val="-4"/>
                <w:sz w:val="19"/>
                <w:szCs w:val="19"/>
                <w:lang w:eastAsia="ru-RU"/>
              </w:rPr>
              <w:softHyphen/>
              <w:t>стоимений в качестве за</w:t>
            </w:r>
            <w:r w:rsidRPr="00EE5D1A">
              <w:rPr>
                <w:rFonts w:ascii="Arial" w:eastAsia="Times New Roman" w:hAnsi="Arial" w:cs="Arial"/>
                <w:color w:val="000000"/>
                <w:spacing w:val="-4"/>
                <w:sz w:val="19"/>
                <w:szCs w:val="19"/>
                <w:lang w:eastAsia="ru-RU"/>
              </w:rPr>
              <w:softHyphen/>
              <w:t>висимых слов</w:t>
            </w:r>
          </w:p>
          <w:p w:rsidR="00EE5D1A" w:rsidRPr="00EE5D1A" w:rsidRDefault="00EE5D1A" w:rsidP="00EE5D1A">
            <w:pPr>
              <w:framePr w:w="14621" w:h="9514" w:wrap="around" w:vAnchor="page" w:hAnchor="page" w:x="1109" w:y="961"/>
              <w:widowControl w:val="0"/>
              <w:spacing w:after="0" w:line="228" w:lineRule="exact"/>
              <w:jc w:val="both"/>
              <w:rPr>
                <w:rFonts w:ascii="Arial" w:eastAsia="Times New Roman" w:hAnsi="Arial" w:cs="Arial"/>
                <w:color w:val="000000"/>
                <w:spacing w:val="-4"/>
                <w:sz w:val="19"/>
                <w:szCs w:val="19"/>
                <w:lang w:eastAsia="ru-RU"/>
              </w:rPr>
            </w:pPr>
          </w:p>
          <w:p w:rsidR="00EE5D1A" w:rsidRPr="00EE5D1A" w:rsidRDefault="00EE5D1A" w:rsidP="00EE5D1A">
            <w:pPr>
              <w:framePr w:w="14621" w:h="9514" w:wrap="around" w:vAnchor="page" w:hAnchor="page" w:x="1109" w:y="961"/>
              <w:widowControl w:val="0"/>
              <w:spacing w:after="0" w:line="228" w:lineRule="exact"/>
              <w:jc w:val="both"/>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изученные алгоритмы действий в са</w:t>
            </w:r>
            <w:r w:rsidRPr="00EE5D1A">
              <w:rPr>
                <w:rFonts w:ascii="Arial" w:eastAsia="Times New Roman" w:hAnsi="Arial" w:cs="Arial"/>
                <w:color w:val="000000"/>
                <w:spacing w:val="-4"/>
                <w:sz w:val="19"/>
                <w:szCs w:val="19"/>
                <w:lang w:eastAsia="ru-RU"/>
              </w:rPr>
              <w:softHyphen/>
              <w:t>мостоятельной работе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выбор задания в соответст</w:t>
            </w:r>
            <w:r w:rsidRPr="00EE5D1A">
              <w:rPr>
                <w:rFonts w:ascii="Arial" w:eastAsia="Times New Roman" w:hAnsi="Arial" w:cs="Arial"/>
                <w:color w:val="000000"/>
                <w:spacing w:val="-4"/>
                <w:sz w:val="19"/>
                <w:szCs w:val="19"/>
                <w:lang w:eastAsia="ru-RU"/>
              </w:rPr>
              <w:softHyphen/>
              <w:t>вии с критериями, контролировать свои действия, осуществ</w:t>
            </w:r>
            <w:r w:rsidRPr="00EE5D1A">
              <w:rPr>
                <w:rFonts w:ascii="Arial" w:eastAsia="Times New Roman" w:hAnsi="Arial" w:cs="Arial"/>
                <w:color w:val="000000"/>
                <w:spacing w:val="-4"/>
                <w:sz w:val="19"/>
                <w:szCs w:val="19"/>
                <w:lang w:eastAsia="ru-RU"/>
              </w:rPr>
              <w:softHyphen/>
              <w:t>лять взаимопомощь</w:t>
            </w:r>
          </w:p>
        </w:tc>
      </w:tr>
      <w:tr w:rsidR="00EE5D1A" w:rsidRPr="00EE5D1A" w:rsidTr="002B5209">
        <w:trPr>
          <w:trHeight w:hRule="exact" w:val="1637"/>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134</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Проверочная работа по теме</w:t>
            </w:r>
          </w:p>
          <w:p w:rsidR="00EE5D1A" w:rsidRPr="00EE5D1A" w:rsidRDefault="00EE5D1A" w:rsidP="00EE5D1A">
            <w:pPr>
              <w:framePr w:w="14621" w:h="9514" w:wrap="around" w:vAnchor="page" w:hAnchor="page" w:x="1109" w:y="961"/>
              <w:widowControl w:val="0"/>
              <w:spacing w:after="0" w:line="230" w:lineRule="exact"/>
              <w:ind w:left="129"/>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«Словосоче</w:t>
            </w:r>
            <w:r w:rsidRPr="00EE5D1A">
              <w:rPr>
                <w:rFonts w:ascii="Arial" w:eastAsia="Times New Roman" w:hAnsi="Arial" w:cs="Arial"/>
                <w:b/>
                <w:bCs/>
                <w:color w:val="000000"/>
                <w:spacing w:val="-3"/>
                <w:sz w:val="19"/>
                <w:szCs w:val="19"/>
                <w:lang w:eastAsia="ru-RU"/>
              </w:rPr>
              <w:softHyphen/>
              <w:t>-</w:t>
            </w:r>
          </w:p>
          <w:p w:rsidR="00EE5D1A" w:rsidRPr="00EE5D1A" w:rsidRDefault="00EE5D1A" w:rsidP="00EE5D1A">
            <w:pPr>
              <w:framePr w:w="14621" w:h="9514" w:wrap="around" w:vAnchor="page" w:hAnchor="page" w:x="1109" w:y="961"/>
              <w:widowControl w:val="0"/>
              <w:spacing w:after="0" w:line="230" w:lineRule="exact"/>
              <w:ind w:left="129"/>
              <w:jc w:val="both"/>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тание»</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Диагностика точности, уме</w:t>
            </w:r>
            <w:r w:rsidRPr="00EE5D1A">
              <w:rPr>
                <w:rFonts w:ascii="Arial" w:eastAsia="Times New Roman" w:hAnsi="Arial" w:cs="Arial"/>
                <w:color w:val="000000"/>
                <w:spacing w:val="-4"/>
                <w:sz w:val="19"/>
                <w:szCs w:val="19"/>
                <w:lang w:eastAsia="ru-RU"/>
              </w:rPr>
              <w:softHyphen/>
              <w:t>стности употребления за</w:t>
            </w:r>
            <w:r w:rsidRPr="00EE5D1A">
              <w:rPr>
                <w:rFonts w:ascii="Arial" w:eastAsia="Times New Roman" w:hAnsi="Arial" w:cs="Arial"/>
                <w:color w:val="000000"/>
                <w:spacing w:val="-4"/>
                <w:sz w:val="19"/>
                <w:szCs w:val="19"/>
                <w:lang w:eastAsia="ru-RU"/>
              </w:rPr>
              <w:softHyphen/>
              <w:t>висимых слов в словосоче</w:t>
            </w:r>
            <w:r w:rsidRPr="00EE5D1A">
              <w:rPr>
                <w:rFonts w:ascii="Arial" w:eastAsia="Times New Roman" w:hAnsi="Arial" w:cs="Arial"/>
                <w:color w:val="000000"/>
                <w:spacing w:val="-4"/>
                <w:sz w:val="19"/>
                <w:szCs w:val="19"/>
                <w:lang w:eastAsia="ru-RU"/>
              </w:rPr>
              <w:softHyphen/>
              <w:t>таниях и предложениях</w:t>
            </w:r>
          </w:p>
        </w:tc>
        <w:tc>
          <w:tcPr>
            <w:tcW w:w="2698"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Отвечать на вопросы по пройденному материалу в тестовой форме, осущест</w:t>
            </w:r>
            <w:r w:rsidRPr="00EE5D1A">
              <w:rPr>
                <w:rFonts w:ascii="Arial" w:eastAsia="Times New Roman" w:hAnsi="Arial" w:cs="Arial"/>
                <w:color w:val="000000"/>
                <w:spacing w:val="-4"/>
                <w:sz w:val="19"/>
                <w:szCs w:val="19"/>
                <w:lang w:eastAsia="ru-RU"/>
              </w:rPr>
              <w:softHyphen/>
              <w:t>влять выбор правильного ответа с опорой на изучен</w:t>
            </w:r>
            <w:r w:rsidRPr="00EE5D1A">
              <w:rPr>
                <w:rFonts w:ascii="Arial" w:eastAsia="Times New Roman" w:hAnsi="Arial" w:cs="Arial"/>
                <w:color w:val="000000"/>
                <w:spacing w:val="-4"/>
                <w:sz w:val="19"/>
                <w:szCs w:val="19"/>
                <w:lang w:eastAsia="ru-RU"/>
              </w:rPr>
              <w:softHyphen/>
              <w:t>ные правила и алгоритмы действий</w:t>
            </w:r>
          </w:p>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21" w:h="9514" w:wrap="around" w:vAnchor="page" w:hAnchor="page" w:x="1109" w:y="96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выбор задания в соответст</w:t>
            </w:r>
            <w:r w:rsidRPr="00EE5D1A">
              <w:rPr>
                <w:rFonts w:ascii="Arial" w:eastAsia="Times New Roman" w:hAnsi="Arial" w:cs="Arial"/>
                <w:color w:val="000000"/>
                <w:spacing w:val="-4"/>
                <w:sz w:val="19"/>
                <w:szCs w:val="19"/>
                <w:lang w:eastAsia="ru-RU"/>
              </w:rPr>
              <w:softHyphen/>
              <w:t>вии с критериями, контролировать свои действия, осуществ</w:t>
            </w:r>
            <w:r w:rsidRPr="00EE5D1A">
              <w:rPr>
                <w:rFonts w:ascii="Arial" w:eastAsia="Times New Roman" w:hAnsi="Arial" w:cs="Arial"/>
                <w:color w:val="000000"/>
                <w:spacing w:val="-4"/>
                <w:sz w:val="19"/>
                <w:szCs w:val="19"/>
                <w:lang w:eastAsia="ru-RU"/>
              </w:rPr>
              <w:softHyphen/>
              <w:t>лять взаимопомощь</w:t>
            </w:r>
          </w:p>
        </w:tc>
      </w:tr>
    </w:tbl>
    <w:p w:rsidR="00EE5D1A" w:rsidRPr="00EE5D1A" w:rsidRDefault="00EE5D1A" w:rsidP="00EE5D1A">
      <w:pPr>
        <w:framePr w:wrap="around" w:vAnchor="page" w:hAnchor="page" w:x="8265" w:y="10707"/>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08"/>
        <w:gridCol w:w="2842"/>
        <w:gridCol w:w="2698"/>
        <w:gridCol w:w="2131"/>
        <w:gridCol w:w="2251"/>
      </w:tblGrid>
      <w:tr w:rsidR="00EE5D1A" w:rsidRPr="00EE5D1A" w:rsidTr="002B5209">
        <w:trPr>
          <w:trHeight w:hRule="exact" w:val="347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135</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Второстепен</w:t>
            </w:r>
            <w:r w:rsidRPr="00EE5D1A">
              <w:rPr>
                <w:rFonts w:ascii="Arial" w:eastAsia="Times New Roman" w:hAnsi="Arial" w:cs="Arial"/>
                <w:color w:val="000000"/>
                <w:spacing w:val="-4"/>
                <w:sz w:val="19"/>
                <w:szCs w:val="19"/>
                <w:lang w:eastAsia="ru-RU"/>
              </w:rPr>
              <w:softHyphen/>
              <w:t>ные члены предложения</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изучения и первичного закрепления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Понятие о распространен</w:t>
            </w:r>
            <w:r w:rsidRPr="00EE5D1A">
              <w:rPr>
                <w:rFonts w:ascii="Arial" w:eastAsia="Times New Roman" w:hAnsi="Arial" w:cs="Arial"/>
                <w:color w:val="000000"/>
                <w:spacing w:val="-4"/>
                <w:sz w:val="19"/>
                <w:szCs w:val="19"/>
                <w:lang w:eastAsia="ru-RU"/>
              </w:rPr>
              <w:softHyphen/>
              <w:t>ных предложениях, о роли второстепенных членов предложения. Наблюдение за второстепенными чле</w:t>
            </w:r>
            <w:r w:rsidRPr="00EE5D1A">
              <w:rPr>
                <w:rFonts w:ascii="Arial" w:eastAsia="Times New Roman" w:hAnsi="Arial" w:cs="Arial"/>
                <w:color w:val="000000"/>
                <w:spacing w:val="-4"/>
                <w:sz w:val="19"/>
                <w:szCs w:val="19"/>
                <w:lang w:eastAsia="ru-RU"/>
              </w:rPr>
              <w:softHyphen/>
              <w:t>нами группы подлежащего, группы сказуемого. Упраж</w:t>
            </w:r>
            <w:r w:rsidRPr="00EE5D1A">
              <w:rPr>
                <w:rFonts w:ascii="Arial" w:eastAsia="Times New Roman" w:hAnsi="Arial" w:cs="Arial"/>
                <w:color w:val="000000"/>
                <w:spacing w:val="-4"/>
                <w:sz w:val="19"/>
                <w:szCs w:val="19"/>
                <w:lang w:eastAsia="ru-RU"/>
              </w:rPr>
              <w:softHyphen/>
              <w:t>нение в установлении свя</w:t>
            </w:r>
            <w:r w:rsidRPr="00EE5D1A">
              <w:rPr>
                <w:rFonts w:ascii="Arial" w:eastAsia="Times New Roman" w:hAnsi="Arial" w:cs="Arial"/>
                <w:color w:val="000000"/>
                <w:spacing w:val="-4"/>
                <w:sz w:val="19"/>
                <w:szCs w:val="19"/>
                <w:lang w:eastAsia="ru-RU"/>
              </w:rPr>
              <w:softHyphen/>
              <w:t>зи между второстепенными и главными членами пред</w:t>
            </w:r>
            <w:r w:rsidRPr="00EE5D1A">
              <w:rPr>
                <w:rFonts w:ascii="Arial" w:eastAsia="Times New Roman" w:hAnsi="Arial" w:cs="Arial"/>
                <w:color w:val="000000"/>
                <w:spacing w:val="-4"/>
                <w:sz w:val="19"/>
                <w:szCs w:val="19"/>
                <w:lang w:eastAsia="ru-RU"/>
              </w:rPr>
              <w:softHyphen/>
              <w:t>ложения. Извлечение но</w:t>
            </w:r>
            <w:r w:rsidRPr="00EE5D1A">
              <w:rPr>
                <w:rFonts w:ascii="Arial" w:eastAsia="Times New Roman" w:hAnsi="Arial" w:cs="Arial"/>
                <w:color w:val="000000"/>
                <w:spacing w:val="-4"/>
                <w:sz w:val="19"/>
                <w:szCs w:val="19"/>
                <w:lang w:eastAsia="ru-RU"/>
              </w:rPr>
              <w:softHyphen/>
              <w:t>вой информации из учебно</w:t>
            </w:r>
            <w:r w:rsidRPr="00EE5D1A">
              <w:rPr>
                <w:rFonts w:ascii="Arial" w:eastAsia="Times New Roman" w:hAnsi="Arial" w:cs="Arial"/>
                <w:color w:val="000000"/>
                <w:spacing w:val="-4"/>
                <w:sz w:val="19"/>
                <w:szCs w:val="19"/>
                <w:lang w:eastAsia="ru-RU"/>
              </w:rPr>
              <w:softHyphen/>
              <w:t>го текста, работа с таблицей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понятие о второ</w:t>
            </w:r>
            <w:r w:rsidRPr="00EE5D1A">
              <w:rPr>
                <w:rFonts w:ascii="Arial" w:eastAsia="Times New Roman" w:hAnsi="Arial" w:cs="Arial"/>
                <w:color w:val="000000"/>
                <w:spacing w:val="-4"/>
                <w:sz w:val="19"/>
                <w:szCs w:val="19"/>
                <w:lang w:eastAsia="ru-RU"/>
              </w:rPr>
              <w:softHyphen/>
              <w:t>степенных членах пред</w:t>
            </w:r>
            <w:r w:rsidRPr="00EE5D1A">
              <w:rPr>
                <w:rFonts w:ascii="Arial" w:eastAsia="Times New Roman" w:hAnsi="Arial" w:cs="Arial"/>
                <w:color w:val="000000"/>
                <w:spacing w:val="-4"/>
                <w:sz w:val="19"/>
                <w:szCs w:val="19"/>
                <w:lang w:eastAsia="ru-RU"/>
              </w:rPr>
              <w:softHyphen/>
              <w:t>ложения как словах, спо</w:t>
            </w:r>
            <w:r w:rsidRPr="00EE5D1A">
              <w:rPr>
                <w:rFonts w:ascii="Arial" w:eastAsia="Times New Roman" w:hAnsi="Arial" w:cs="Arial"/>
                <w:color w:val="000000"/>
                <w:spacing w:val="-4"/>
                <w:sz w:val="19"/>
                <w:szCs w:val="19"/>
                <w:lang w:eastAsia="ru-RU"/>
              </w:rPr>
              <w:softHyphen/>
              <w:t>собствующих расши</w:t>
            </w:r>
            <w:r w:rsidRPr="00EE5D1A">
              <w:rPr>
                <w:rFonts w:ascii="Arial" w:eastAsia="Times New Roman" w:hAnsi="Arial" w:cs="Arial"/>
                <w:color w:val="000000"/>
                <w:spacing w:val="-4"/>
                <w:sz w:val="19"/>
                <w:szCs w:val="19"/>
                <w:lang w:eastAsia="ru-RU"/>
              </w:rPr>
              <w:softHyphen/>
              <w:t>рению информации о главных членах, пояс</w:t>
            </w:r>
            <w:r w:rsidRPr="00EE5D1A">
              <w:rPr>
                <w:rFonts w:ascii="Arial" w:eastAsia="Times New Roman" w:hAnsi="Arial" w:cs="Arial"/>
                <w:color w:val="000000"/>
                <w:spacing w:val="-4"/>
                <w:sz w:val="19"/>
                <w:szCs w:val="19"/>
                <w:lang w:eastAsia="ru-RU"/>
              </w:rPr>
              <w:softHyphen/>
              <w:t>нять, какие признаки ха</w:t>
            </w:r>
            <w:r w:rsidRPr="00EE5D1A">
              <w:rPr>
                <w:rFonts w:ascii="Arial" w:eastAsia="Times New Roman" w:hAnsi="Arial" w:cs="Arial"/>
                <w:color w:val="000000"/>
                <w:spacing w:val="-4"/>
                <w:sz w:val="19"/>
                <w:szCs w:val="19"/>
                <w:lang w:eastAsia="ru-RU"/>
              </w:rPr>
              <w:softHyphen/>
              <w:t>рактеризуют второсте</w:t>
            </w:r>
            <w:r w:rsidRPr="00EE5D1A">
              <w:rPr>
                <w:rFonts w:ascii="Arial" w:eastAsia="Times New Roman" w:hAnsi="Arial" w:cs="Arial"/>
                <w:color w:val="000000"/>
                <w:spacing w:val="-4"/>
                <w:sz w:val="19"/>
                <w:szCs w:val="19"/>
                <w:lang w:eastAsia="ru-RU"/>
              </w:rPr>
              <w:softHyphen/>
              <w:t>пенные члены предло</w:t>
            </w:r>
            <w:r w:rsidRPr="00EE5D1A">
              <w:rPr>
                <w:rFonts w:ascii="Arial" w:eastAsia="Times New Roman" w:hAnsi="Arial" w:cs="Arial"/>
                <w:color w:val="000000"/>
                <w:spacing w:val="-4"/>
                <w:sz w:val="19"/>
                <w:szCs w:val="19"/>
                <w:lang w:eastAsia="ru-RU"/>
              </w:rPr>
              <w:softHyphen/>
              <w:t>жений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Синтезировать язы</w:t>
            </w:r>
            <w:r w:rsidRPr="00EE5D1A">
              <w:rPr>
                <w:rFonts w:ascii="Arial" w:eastAsia="Times New Roman" w:hAnsi="Arial" w:cs="Arial"/>
                <w:color w:val="000000"/>
                <w:spacing w:val="-4"/>
                <w:sz w:val="19"/>
                <w:szCs w:val="19"/>
                <w:lang w:eastAsia="ru-RU"/>
              </w:rPr>
              <w:softHyphen/>
              <w:t>ковой материал на основе предвари</w:t>
            </w:r>
            <w:r w:rsidRPr="00EE5D1A">
              <w:rPr>
                <w:rFonts w:ascii="Arial" w:eastAsia="Times New Roman" w:hAnsi="Arial" w:cs="Arial"/>
                <w:color w:val="000000"/>
                <w:spacing w:val="-4"/>
                <w:sz w:val="19"/>
                <w:szCs w:val="19"/>
                <w:lang w:eastAsia="ru-RU"/>
              </w:rPr>
              <w:softHyphen/>
              <w:t>тельного анализа информации, полу</w:t>
            </w:r>
            <w:r w:rsidRPr="00EE5D1A">
              <w:rPr>
                <w:rFonts w:ascii="Arial" w:eastAsia="Times New Roman" w:hAnsi="Arial" w:cs="Arial"/>
                <w:color w:val="000000"/>
                <w:spacing w:val="-4"/>
                <w:sz w:val="19"/>
                <w:szCs w:val="19"/>
                <w:lang w:eastAsia="ru-RU"/>
              </w:rPr>
              <w:softHyphen/>
              <w:t>чать информацию из таблицы, классифи</w:t>
            </w:r>
            <w:r w:rsidRPr="00EE5D1A">
              <w:rPr>
                <w:rFonts w:ascii="Arial" w:eastAsia="Times New Roman" w:hAnsi="Arial" w:cs="Arial"/>
                <w:color w:val="000000"/>
                <w:spacing w:val="-4"/>
                <w:sz w:val="19"/>
                <w:szCs w:val="19"/>
                <w:lang w:eastAsia="ru-RU"/>
              </w:rPr>
              <w:softHyphen/>
              <w:t>цировать</w:t>
            </w:r>
          </w:p>
        </w:tc>
      </w:tr>
      <w:tr w:rsidR="00EE5D1A" w:rsidRPr="00EE5D1A" w:rsidTr="002B5209">
        <w:trPr>
          <w:trHeight w:hRule="exact" w:val="300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(раз</w:t>
            </w:r>
            <w:r w:rsidRPr="00EE5D1A">
              <w:rPr>
                <w:rFonts w:ascii="Arial" w:eastAsia="Times New Roman" w:hAnsi="Arial" w:cs="Arial"/>
                <w:color w:val="000000"/>
                <w:spacing w:val="-4"/>
                <w:sz w:val="19"/>
                <w:szCs w:val="19"/>
                <w:lang w:eastAsia="ru-RU"/>
              </w:rPr>
              <w:softHyphen/>
              <w:t>бор) простого предложения</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Устный анализ строения (состав членов предложе</w:t>
            </w:r>
            <w:r w:rsidRPr="00EE5D1A">
              <w:rPr>
                <w:rFonts w:ascii="Arial" w:eastAsia="Times New Roman" w:hAnsi="Arial" w:cs="Arial"/>
                <w:color w:val="000000"/>
                <w:spacing w:val="-4"/>
                <w:sz w:val="19"/>
                <w:szCs w:val="19"/>
                <w:lang w:eastAsia="ru-RU"/>
              </w:rPr>
              <w:softHyphen/>
              <w:t>ния) простых предложений, графический анализ с опо</w:t>
            </w:r>
            <w:r w:rsidRPr="00EE5D1A">
              <w:rPr>
                <w:rFonts w:ascii="Arial" w:eastAsia="Times New Roman" w:hAnsi="Arial" w:cs="Arial"/>
                <w:color w:val="000000"/>
                <w:spacing w:val="-4"/>
                <w:sz w:val="19"/>
                <w:szCs w:val="19"/>
                <w:lang w:eastAsia="ru-RU"/>
              </w:rPr>
              <w:softHyphen/>
              <w:t>рой на памятку. Работа с текстом памятки и следо</w:t>
            </w:r>
            <w:r w:rsidRPr="00EE5D1A">
              <w:rPr>
                <w:rFonts w:ascii="Arial" w:eastAsia="Times New Roman" w:hAnsi="Arial" w:cs="Arial"/>
                <w:color w:val="000000"/>
                <w:spacing w:val="-4"/>
                <w:sz w:val="19"/>
                <w:szCs w:val="19"/>
                <w:lang w:eastAsia="ru-RU"/>
              </w:rPr>
              <w:softHyphen/>
              <w:t>вание инструкциям при анализе предложений. Представления о разделах языка (грамматике, синтак</w:t>
            </w:r>
            <w:r w:rsidRPr="00EE5D1A">
              <w:rPr>
                <w:rFonts w:ascii="Arial" w:eastAsia="Times New Roman" w:hAnsi="Arial" w:cs="Arial"/>
                <w:color w:val="000000"/>
                <w:spacing w:val="-4"/>
                <w:sz w:val="19"/>
                <w:szCs w:val="19"/>
                <w:lang w:eastAsia="ru-RU"/>
              </w:rPr>
              <w:softHyphen/>
              <w:t>сисе), о простых и сложных предложениях</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анализ простого предложения с опорой на изученные при</w:t>
            </w:r>
            <w:r w:rsidRPr="00EE5D1A">
              <w:rPr>
                <w:rFonts w:ascii="Arial" w:eastAsia="Times New Roman" w:hAnsi="Arial" w:cs="Arial"/>
                <w:color w:val="000000"/>
                <w:spacing w:val="-4"/>
                <w:sz w:val="19"/>
                <w:szCs w:val="19"/>
                <w:lang w:eastAsia="ru-RU"/>
              </w:rPr>
              <w:softHyphen/>
              <w:t>знаки предложения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клас</w:t>
            </w:r>
            <w:r w:rsidRPr="00EE5D1A">
              <w:rPr>
                <w:rFonts w:ascii="Arial" w:eastAsia="Times New Roman" w:hAnsi="Arial" w:cs="Arial"/>
                <w:color w:val="000000"/>
                <w:spacing w:val="-4"/>
                <w:sz w:val="19"/>
                <w:szCs w:val="19"/>
                <w:lang w:eastAsia="ru-RU"/>
              </w:rPr>
              <w:softHyphen/>
              <w:t>сифицировать языко</w:t>
            </w:r>
            <w:r w:rsidRPr="00EE5D1A">
              <w:rPr>
                <w:rFonts w:ascii="Arial" w:eastAsia="Times New Roman" w:hAnsi="Arial" w:cs="Arial"/>
                <w:color w:val="000000"/>
                <w:spacing w:val="-4"/>
                <w:sz w:val="19"/>
                <w:szCs w:val="19"/>
                <w:lang w:eastAsia="ru-RU"/>
              </w:rPr>
              <w:softHyphen/>
              <w:t>вой материал, дейст</w:t>
            </w:r>
            <w:r w:rsidRPr="00EE5D1A">
              <w:rPr>
                <w:rFonts w:ascii="Arial" w:eastAsia="Times New Roman" w:hAnsi="Arial" w:cs="Arial"/>
                <w:color w:val="000000"/>
                <w:spacing w:val="-4"/>
                <w:sz w:val="19"/>
                <w:szCs w:val="19"/>
                <w:lang w:eastAsia="ru-RU"/>
              </w:rPr>
              <w:softHyphen/>
              <w:t>вовать по алгоритму, обобщать и приме</w:t>
            </w:r>
            <w:r w:rsidRPr="00EE5D1A">
              <w:rPr>
                <w:rFonts w:ascii="Arial" w:eastAsia="Times New Roman" w:hAnsi="Arial" w:cs="Arial"/>
                <w:color w:val="000000"/>
                <w:spacing w:val="-4"/>
                <w:sz w:val="19"/>
                <w:szCs w:val="19"/>
                <w:lang w:eastAsia="ru-RU"/>
              </w:rPr>
              <w:softHyphen/>
              <w:t>нять умения в новой ситуации</w:t>
            </w:r>
          </w:p>
        </w:tc>
      </w:tr>
      <w:tr w:rsidR="00EE5D1A" w:rsidRPr="00EE5D1A" w:rsidTr="002B5209">
        <w:trPr>
          <w:trHeight w:hRule="exact" w:val="3019"/>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137</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Связь второ</w:t>
            </w:r>
            <w:r w:rsidRPr="00EE5D1A">
              <w:rPr>
                <w:rFonts w:ascii="Arial" w:eastAsia="Times New Roman" w:hAnsi="Arial" w:cs="Arial"/>
                <w:color w:val="000000"/>
                <w:spacing w:val="-4"/>
                <w:sz w:val="19"/>
                <w:szCs w:val="19"/>
                <w:lang w:eastAsia="ru-RU"/>
              </w:rPr>
              <w:softHyphen/>
              <w:t>степенных членов с глав</w:t>
            </w:r>
            <w:r w:rsidRPr="00EE5D1A">
              <w:rPr>
                <w:rFonts w:ascii="Arial" w:eastAsia="Times New Roman" w:hAnsi="Arial" w:cs="Arial"/>
                <w:color w:val="000000"/>
                <w:spacing w:val="-4"/>
                <w:sz w:val="19"/>
                <w:szCs w:val="19"/>
                <w:lang w:eastAsia="ru-RU"/>
              </w:rPr>
              <w:softHyphen/>
              <w:t>ными членами предложений</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Знакомство с полным син</w:t>
            </w:r>
            <w:r w:rsidRPr="00EE5D1A">
              <w:rPr>
                <w:rFonts w:ascii="Arial" w:eastAsia="Times New Roman" w:hAnsi="Arial" w:cs="Arial"/>
                <w:color w:val="000000"/>
                <w:spacing w:val="-4"/>
                <w:sz w:val="19"/>
                <w:szCs w:val="19"/>
                <w:lang w:eastAsia="ru-RU"/>
              </w:rPr>
              <w:softHyphen/>
              <w:t>таксическим анализом про</w:t>
            </w:r>
            <w:r w:rsidRPr="00EE5D1A">
              <w:rPr>
                <w:rFonts w:ascii="Arial" w:eastAsia="Times New Roman" w:hAnsi="Arial" w:cs="Arial"/>
                <w:color w:val="000000"/>
                <w:spacing w:val="-4"/>
                <w:sz w:val="19"/>
                <w:szCs w:val="19"/>
                <w:lang w:eastAsia="ru-RU"/>
              </w:rPr>
              <w:softHyphen/>
              <w:t>стого предложения. Осоз</w:t>
            </w:r>
            <w:r w:rsidRPr="00EE5D1A">
              <w:rPr>
                <w:rFonts w:ascii="Arial" w:eastAsia="Times New Roman" w:hAnsi="Arial" w:cs="Arial"/>
                <w:color w:val="000000"/>
                <w:spacing w:val="-4"/>
                <w:sz w:val="19"/>
                <w:szCs w:val="19"/>
                <w:lang w:eastAsia="ru-RU"/>
              </w:rPr>
              <w:softHyphen/>
              <w:t>нание речевой задач и вы</w:t>
            </w:r>
            <w:r w:rsidRPr="00EE5D1A">
              <w:rPr>
                <w:rFonts w:ascii="Arial" w:eastAsia="Times New Roman" w:hAnsi="Arial" w:cs="Arial"/>
                <w:color w:val="000000"/>
                <w:spacing w:val="-4"/>
                <w:sz w:val="19"/>
                <w:szCs w:val="19"/>
                <w:lang w:eastAsia="ru-RU"/>
              </w:rPr>
              <w:softHyphen/>
              <w:t>бор для выражения мыслей и чувств нужных предложе</w:t>
            </w:r>
            <w:r w:rsidRPr="00EE5D1A">
              <w:rPr>
                <w:rFonts w:ascii="Arial" w:eastAsia="Times New Roman" w:hAnsi="Arial" w:cs="Arial"/>
                <w:color w:val="000000"/>
                <w:spacing w:val="-4"/>
                <w:sz w:val="19"/>
                <w:szCs w:val="19"/>
                <w:lang w:eastAsia="ru-RU"/>
              </w:rPr>
              <w:softHyphen/>
              <w:t>ния по цели высказывания и по строению, наличию определенных второсте</w:t>
            </w:r>
            <w:r w:rsidRPr="00EE5D1A">
              <w:rPr>
                <w:rFonts w:ascii="Arial" w:eastAsia="Times New Roman" w:hAnsi="Arial" w:cs="Arial"/>
                <w:color w:val="000000"/>
                <w:spacing w:val="-4"/>
                <w:sz w:val="19"/>
                <w:szCs w:val="19"/>
                <w:lang w:eastAsia="ru-RU"/>
              </w:rPr>
              <w:softHyphen/>
              <w:t>пенных членов. Анализ предложений, составление схемы их строения</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предложе</w:t>
            </w:r>
            <w:r w:rsidRPr="00EE5D1A">
              <w:rPr>
                <w:rFonts w:ascii="Arial" w:eastAsia="Times New Roman" w:hAnsi="Arial" w:cs="Arial"/>
                <w:color w:val="000000"/>
                <w:spacing w:val="-4"/>
                <w:sz w:val="19"/>
                <w:szCs w:val="19"/>
                <w:lang w:eastAsia="ru-RU"/>
              </w:rPr>
              <w:softHyphen/>
              <w:t>ния с точки зрения взаи</w:t>
            </w:r>
            <w:r w:rsidRPr="00EE5D1A">
              <w:rPr>
                <w:rFonts w:ascii="Arial" w:eastAsia="Times New Roman" w:hAnsi="Arial" w:cs="Arial"/>
                <w:color w:val="000000"/>
                <w:spacing w:val="-4"/>
                <w:sz w:val="19"/>
                <w:szCs w:val="19"/>
                <w:lang w:eastAsia="ru-RU"/>
              </w:rPr>
              <w:softHyphen/>
              <w:t>мосвязи членов предло</w:t>
            </w:r>
            <w:r w:rsidRPr="00EE5D1A">
              <w:rPr>
                <w:rFonts w:ascii="Arial" w:eastAsia="Times New Roman" w:hAnsi="Arial" w:cs="Arial"/>
                <w:color w:val="000000"/>
                <w:spacing w:val="-4"/>
                <w:sz w:val="19"/>
                <w:szCs w:val="19"/>
                <w:lang w:eastAsia="ru-RU"/>
              </w:rPr>
              <w:softHyphen/>
              <w:t>жения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2" w:h="9490" w:wrap="around" w:vAnchor="page" w:hAnchor="page" w:x="1118"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2" w:h="9490" w:wrap="around" w:vAnchor="page" w:hAnchor="page" w:x="1118"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уста</w:t>
            </w:r>
            <w:r w:rsidRPr="00EE5D1A">
              <w:rPr>
                <w:rFonts w:ascii="Arial" w:eastAsia="Times New Roman" w:hAnsi="Arial" w:cs="Arial"/>
                <w:color w:val="000000"/>
                <w:spacing w:val="-4"/>
                <w:sz w:val="19"/>
                <w:szCs w:val="19"/>
                <w:lang w:eastAsia="ru-RU"/>
              </w:rPr>
              <w:softHyphen/>
              <w:t>навливать взаимо</w:t>
            </w:r>
            <w:r w:rsidRPr="00EE5D1A">
              <w:rPr>
                <w:rFonts w:ascii="Arial" w:eastAsia="Times New Roman" w:hAnsi="Arial" w:cs="Arial"/>
                <w:color w:val="000000"/>
                <w:spacing w:val="-4"/>
                <w:sz w:val="19"/>
                <w:szCs w:val="19"/>
                <w:lang w:eastAsia="ru-RU"/>
              </w:rPr>
              <w:softHyphen/>
              <w:t>связи, осуществлять само- и взаимокон</w:t>
            </w:r>
            <w:r w:rsidRPr="00EE5D1A">
              <w:rPr>
                <w:rFonts w:ascii="Arial" w:eastAsia="Times New Roman" w:hAnsi="Arial" w:cs="Arial"/>
                <w:color w:val="000000"/>
                <w:spacing w:val="-4"/>
                <w:sz w:val="19"/>
                <w:szCs w:val="19"/>
                <w:lang w:eastAsia="ru-RU"/>
              </w:rPr>
              <w:softHyphen/>
              <w:t>троль</w:t>
            </w:r>
          </w:p>
        </w:tc>
      </w:tr>
    </w:tbl>
    <w:p w:rsidR="00EE5D1A" w:rsidRPr="00EE5D1A" w:rsidRDefault="00EE5D1A" w:rsidP="00EE5D1A">
      <w:pPr>
        <w:framePr w:wrap="around" w:vAnchor="page" w:hAnchor="page" w:x="8285"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48</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08"/>
        <w:gridCol w:w="2842"/>
        <w:gridCol w:w="2698"/>
        <w:gridCol w:w="2136"/>
        <w:gridCol w:w="2256"/>
      </w:tblGrid>
      <w:tr w:rsidR="00EE5D1A" w:rsidRPr="00EE5D1A" w:rsidTr="002B5209">
        <w:trPr>
          <w:trHeight w:hRule="exact" w:val="301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138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Сопоставле</w:t>
            </w:r>
            <w:r w:rsidRPr="00EE5D1A">
              <w:rPr>
                <w:rFonts w:ascii="Arial" w:eastAsia="Times New Roman" w:hAnsi="Arial" w:cs="Arial"/>
                <w:color w:val="000000"/>
                <w:spacing w:val="-4"/>
                <w:sz w:val="19"/>
                <w:szCs w:val="19"/>
                <w:lang w:eastAsia="ru-RU"/>
              </w:rPr>
              <w:softHyphen/>
              <w:t>ние состава простых и сложных предложений</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Отработка умения произ</w:t>
            </w:r>
            <w:r w:rsidRPr="00EE5D1A">
              <w:rPr>
                <w:rFonts w:ascii="Arial" w:eastAsia="Times New Roman" w:hAnsi="Arial" w:cs="Arial"/>
                <w:color w:val="000000"/>
                <w:spacing w:val="-4"/>
                <w:sz w:val="19"/>
                <w:szCs w:val="19"/>
                <w:lang w:eastAsia="ru-RU"/>
              </w:rPr>
              <w:softHyphen/>
              <w:t>водить синтаксический анализ (разбор) простых предложений. Углубление представления об ослож</w:t>
            </w:r>
            <w:r w:rsidRPr="00EE5D1A">
              <w:rPr>
                <w:rFonts w:ascii="Arial" w:eastAsia="Times New Roman" w:hAnsi="Arial" w:cs="Arial"/>
                <w:color w:val="000000"/>
                <w:spacing w:val="-4"/>
                <w:sz w:val="19"/>
                <w:szCs w:val="19"/>
                <w:lang w:eastAsia="ru-RU"/>
              </w:rPr>
              <w:softHyphen/>
              <w:t>ненных простых и сложных предложениях. Сопостав</w:t>
            </w:r>
            <w:r w:rsidRPr="00EE5D1A">
              <w:rPr>
                <w:rFonts w:ascii="Arial" w:eastAsia="Times New Roman" w:hAnsi="Arial" w:cs="Arial"/>
                <w:color w:val="000000"/>
                <w:spacing w:val="-4"/>
                <w:sz w:val="19"/>
                <w:szCs w:val="19"/>
                <w:lang w:eastAsia="ru-RU"/>
              </w:rPr>
              <w:softHyphen/>
              <w:t>ление языковых средств, анализ строения с помо</w:t>
            </w:r>
            <w:r w:rsidRPr="00EE5D1A">
              <w:rPr>
                <w:rFonts w:ascii="Arial" w:eastAsia="Times New Roman" w:hAnsi="Arial" w:cs="Arial"/>
                <w:color w:val="000000"/>
                <w:spacing w:val="-4"/>
                <w:sz w:val="19"/>
                <w:szCs w:val="19"/>
                <w:lang w:eastAsia="ru-RU"/>
              </w:rPr>
              <w:softHyphen/>
              <w:t>щью моделей, схем. Рас</w:t>
            </w:r>
            <w:r w:rsidRPr="00EE5D1A">
              <w:rPr>
                <w:rFonts w:ascii="Arial" w:eastAsia="Times New Roman" w:hAnsi="Arial" w:cs="Arial"/>
                <w:color w:val="000000"/>
                <w:spacing w:val="-4"/>
                <w:sz w:val="19"/>
                <w:szCs w:val="19"/>
                <w:lang w:eastAsia="ru-RU"/>
              </w:rPr>
              <w:softHyphen/>
              <w:t>пространение мысли в предложениях с помощью второстепенных членов</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понятие о синтак</w:t>
            </w:r>
            <w:r w:rsidRPr="00EE5D1A">
              <w:rPr>
                <w:rFonts w:ascii="Arial" w:eastAsia="Times New Roman" w:hAnsi="Arial" w:cs="Arial"/>
                <w:color w:val="000000"/>
                <w:spacing w:val="-4"/>
                <w:sz w:val="19"/>
                <w:szCs w:val="19"/>
                <w:lang w:eastAsia="ru-RU"/>
              </w:rPr>
              <w:softHyphen/>
              <w:t>сисе как разделе грамма</w:t>
            </w:r>
            <w:r w:rsidRPr="00EE5D1A">
              <w:rPr>
                <w:rFonts w:ascii="Arial" w:eastAsia="Times New Roman" w:hAnsi="Arial" w:cs="Arial"/>
                <w:color w:val="000000"/>
                <w:spacing w:val="-4"/>
                <w:sz w:val="19"/>
                <w:szCs w:val="19"/>
                <w:lang w:eastAsia="ru-RU"/>
              </w:rPr>
              <w:softHyphen/>
              <w:t>тики, изучающем предло</w:t>
            </w:r>
            <w:r w:rsidRPr="00EE5D1A">
              <w:rPr>
                <w:rFonts w:ascii="Arial" w:eastAsia="Times New Roman" w:hAnsi="Arial" w:cs="Arial"/>
                <w:color w:val="000000"/>
                <w:spacing w:val="-4"/>
                <w:sz w:val="19"/>
                <w:szCs w:val="19"/>
                <w:lang w:eastAsia="ru-RU"/>
              </w:rPr>
              <w:softHyphen/>
              <w:t>жения и словосочетания, различать простые и сложные предложения</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сравнивать и клас</w:t>
            </w:r>
            <w:r w:rsidRPr="00EE5D1A">
              <w:rPr>
                <w:rFonts w:ascii="Arial" w:eastAsia="Times New Roman" w:hAnsi="Arial" w:cs="Arial"/>
                <w:color w:val="000000"/>
                <w:spacing w:val="-4"/>
                <w:sz w:val="19"/>
                <w:szCs w:val="19"/>
                <w:lang w:eastAsia="ru-RU"/>
              </w:rPr>
              <w:softHyphen/>
              <w:t>сифицировать язы</w:t>
            </w:r>
            <w:r w:rsidRPr="00EE5D1A">
              <w:rPr>
                <w:rFonts w:ascii="Arial" w:eastAsia="Times New Roman" w:hAnsi="Arial" w:cs="Arial"/>
                <w:color w:val="000000"/>
                <w:spacing w:val="-4"/>
                <w:sz w:val="19"/>
                <w:szCs w:val="19"/>
                <w:lang w:eastAsia="ru-RU"/>
              </w:rPr>
              <w:softHyphen/>
              <w:t>ковой материал, от</w:t>
            </w:r>
            <w:r w:rsidRPr="00EE5D1A">
              <w:rPr>
                <w:rFonts w:ascii="Arial" w:eastAsia="Times New Roman" w:hAnsi="Arial" w:cs="Arial"/>
                <w:color w:val="000000"/>
                <w:spacing w:val="-4"/>
                <w:sz w:val="19"/>
                <w:szCs w:val="19"/>
                <w:lang w:eastAsia="ru-RU"/>
              </w:rPr>
              <w:softHyphen/>
              <w:t>бирать материал в соответствии с зада</w:t>
            </w:r>
            <w:r w:rsidRPr="00EE5D1A">
              <w:rPr>
                <w:rFonts w:ascii="Arial" w:eastAsia="Times New Roman" w:hAnsi="Arial" w:cs="Arial"/>
                <w:color w:val="000000"/>
                <w:spacing w:val="-4"/>
                <w:sz w:val="19"/>
                <w:szCs w:val="19"/>
                <w:lang w:eastAsia="ru-RU"/>
              </w:rPr>
              <w:softHyphen/>
              <w:t>нием</w:t>
            </w:r>
          </w:p>
        </w:tc>
      </w:tr>
      <w:tr w:rsidR="00EE5D1A" w:rsidRPr="00EE5D1A" w:rsidTr="002B5209">
        <w:trPr>
          <w:trHeight w:hRule="exact" w:val="184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139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Повествова</w:t>
            </w:r>
            <w:r w:rsidRPr="00EE5D1A">
              <w:rPr>
                <w:rFonts w:ascii="Arial" w:eastAsia="Times New Roman" w:hAnsi="Arial" w:cs="Arial"/>
                <w:color w:val="000000"/>
                <w:spacing w:val="-4"/>
                <w:sz w:val="19"/>
                <w:szCs w:val="19"/>
                <w:lang w:eastAsia="ru-RU"/>
              </w:rPr>
              <w:softHyphen/>
              <w:t>ние</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признаков и структуры текста-повество- вания</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Отличать текст-повество- вание по существенным признакам, делить текст на смысловые части, со</w:t>
            </w:r>
            <w:r w:rsidRPr="00EE5D1A">
              <w:rPr>
                <w:rFonts w:ascii="Arial" w:eastAsia="Times New Roman" w:hAnsi="Arial" w:cs="Arial"/>
                <w:color w:val="000000"/>
                <w:spacing w:val="-4"/>
                <w:sz w:val="19"/>
                <w:szCs w:val="19"/>
                <w:lang w:eastAsia="ru-RU"/>
              </w:rPr>
              <w:softHyphen/>
              <w:t>ставлять план текста</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струк</w:t>
            </w:r>
            <w:r w:rsidRPr="00EE5D1A">
              <w:rPr>
                <w:rFonts w:ascii="Arial" w:eastAsia="Times New Roman" w:hAnsi="Arial" w:cs="Arial"/>
                <w:color w:val="000000"/>
                <w:spacing w:val="-4"/>
                <w:sz w:val="19"/>
                <w:szCs w:val="19"/>
                <w:lang w:eastAsia="ru-RU"/>
              </w:rPr>
              <w:softHyphen/>
              <w:t>турировать его, пла</w:t>
            </w:r>
            <w:r w:rsidRPr="00EE5D1A">
              <w:rPr>
                <w:rFonts w:ascii="Arial" w:eastAsia="Times New Roman" w:hAnsi="Arial" w:cs="Arial"/>
                <w:color w:val="000000"/>
                <w:spacing w:val="-4"/>
                <w:sz w:val="19"/>
                <w:szCs w:val="19"/>
                <w:lang w:eastAsia="ru-RU"/>
              </w:rPr>
              <w:softHyphen/>
              <w:t>нировать личную ре</w:t>
            </w:r>
            <w:r w:rsidRPr="00EE5D1A">
              <w:rPr>
                <w:rFonts w:ascii="Arial" w:eastAsia="Times New Roman" w:hAnsi="Arial" w:cs="Arial"/>
                <w:color w:val="000000"/>
                <w:spacing w:val="-4"/>
                <w:sz w:val="19"/>
                <w:szCs w:val="19"/>
                <w:lang w:eastAsia="ru-RU"/>
              </w:rPr>
              <w:softHyphen/>
              <w:t>чевую деятельность, отбирать материал в соответствии с задачей</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9"/>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Рассуждение</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двумя текстами по одной теме «Отчего идет дождь?». Знакомство со структур</w:t>
            </w:r>
            <w:r w:rsidRPr="00EE5D1A">
              <w:rPr>
                <w:rFonts w:ascii="Arial" w:eastAsia="Times New Roman" w:hAnsi="Arial" w:cs="Arial"/>
                <w:color w:val="000000"/>
                <w:spacing w:val="-4"/>
                <w:sz w:val="19"/>
                <w:szCs w:val="19"/>
                <w:lang w:eastAsia="ru-RU"/>
              </w:rPr>
              <w:softHyphen/>
              <w:t>ными частями текста типа рассуждения и их роли (вступительная часть, ос</w:t>
            </w:r>
            <w:r w:rsidRPr="00EE5D1A">
              <w:rPr>
                <w:rFonts w:ascii="Arial" w:eastAsia="Times New Roman" w:hAnsi="Arial" w:cs="Arial"/>
                <w:color w:val="000000"/>
                <w:spacing w:val="-4"/>
                <w:sz w:val="19"/>
                <w:szCs w:val="19"/>
                <w:lang w:eastAsia="ru-RU"/>
              </w:rPr>
              <w:softHyphen/>
              <w:t>новное утверждение (те</w:t>
            </w:r>
            <w:r w:rsidRPr="00EE5D1A">
              <w:rPr>
                <w:rFonts w:ascii="Arial" w:eastAsia="Times New Roman" w:hAnsi="Arial" w:cs="Arial"/>
                <w:color w:val="000000"/>
                <w:spacing w:val="-4"/>
                <w:sz w:val="19"/>
                <w:szCs w:val="19"/>
                <w:lang w:eastAsia="ru-RU"/>
              </w:rPr>
              <w:softHyphen/>
              <w:t>зис), аргументы (доказа</w:t>
            </w:r>
            <w:r w:rsidRPr="00EE5D1A">
              <w:rPr>
                <w:rFonts w:ascii="Arial" w:eastAsia="Times New Roman" w:hAnsi="Arial" w:cs="Arial"/>
                <w:color w:val="000000"/>
                <w:spacing w:val="-4"/>
                <w:sz w:val="19"/>
                <w:szCs w:val="19"/>
                <w:lang w:eastAsia="ru-RU"/>
              </w:rPr>
              <w:softHyphen/>
              <w:t>тельства), вывод)</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Отличать текст-рассужде</w:t>
            </w:r>
            <w:r w:rsidRPr="00EE5D1A">
              <w:rPr>
                <w:rFonts w:ascii="Arial" w:eastAsia="Times New Roman" w:hAnsi="Arial" w:cs="Arial"/>
                <w:color w:val="000000"/>
                <w:spacing w:val="-4"/>
                <w:sz w:val="19"/>
                <w:szCs w:val="19"/>
                <w:lang w:eastAsia="ru-RU"/>
              </w:rPr>
              <w:softHyphen/>
              <w:t>ние по существенным признакам, выделять смысловые блоки в соот</w:t>
            </w:r>
            <w:r w:rsidRPr="00EE5D1A">
              <w:rPr>
                <w:rFonts w:ascii="Arial" w:eastAsia="Times New Roman" w:hAnsi="Arial" w:cs="Arial"/>
                <w:color w:val="000000"/>
                <w:spacing w:val="-4"/>
                <w:sz w:val="19"/>
                <w:szCs w:val="19"/>
                <w:lang w:eastAsia="ru-RU"/>
              </w:rPr>
              <w:softHyphen/>
              <w:t>ветствии с заданием, строить рассуждение на заданную тему</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99" w:wrap="around" w:vAnchor="page" w:hAnchor="page" w:x="1113" w:y="966"/>
              <w:widowControl w:val="0"/>
              <w:spacing w:after="0" w:line="230"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Соблюдать речевую культуру при обще</w:t>
            </w:r>
            <w:r w:rsidRPr="00EE5D1A">
              <w:rPr>
                <w:rFonts w:ascii="Arial" w:eastAsia="Times New Roman" w:hAnsi="Arial" w:cs="Arial"/>
                <w:color w:val="000000"/>
                <w:spacing w:val="-4"/>
                <w:sz w:val="19"/>
                <w:szCs w:val="19"/>
                <w:lang w:eastAsia="ru-RU"/>
              </w:rPr>
              <w:softHyphen/>
              <w:t>нии</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Составлять логиче</w:t>
            </w:r>
            <w:r w:rsidRPr="00EE5D1A">
              <w:rPr>
                <w:rFonts w:ascii="Arial" w:eastAsia="Times New Roman" w:hAnsi="Arial" w:cs="Arial"/>
                <w:color w:val="000000"/>
                <w:spacing w:val="-4"/>
                <w:sz w:val="19"/>
                <w:szCs w:val="19"/>
                <w:lang w:eastAsia="ru-RU"/>
              </w:rPr>
              <w:softHyphen/>
              <w:t>ское высказывание, устанавливать при</w:t>
            </w:r>
            <w:r w:rsidRPr="00EE5D1A">
              <w:rPr>
                <w:rFonts w:ascii="Arial" w:eastAsia="Times New Roman" w:hAnsi="Arial" w:cs="Arial"/>
                <w:color w:val="000000"/>
                <w:spacing w:val="-4"/>
                <w:sz w:val="19"/>
                <w:szCs w:val="19"/>
                <w:lang w:eastAsia="ru-RU"/>
              </w:rPr>
              <w:softHyphen/>
              <w:t>чинно-следственные связи, отбирать ре</w:t>
            </w:r>
            <w:r w:rsidRPr="00EE5D1A">
              <w:rPr>
                <w:rFonts w:ascii="Arial" w:eastAsia="Times New Roman" w:hAnsi="Arial" w:cs="Arial"/>
                <w:color w:val="000000"/>
                <w:spacing w:val="-4"/>
                <w:sz w:val="19"/>
                <w:szCs w:val="19"/>
                <w:lang w:eastAsia="ru-RU"/>
              </w:rPr>
              <w:softHyphen/>
              <w:t>чевой материал в соответствии с задачей</w:t>
            </w:r>
          </w:p>
        </w:tc>
      </w:tr>
      <w:tr w:rsidR="00EE5D1A" w:rsidRPr="00EE5D1A" w:rsidTr="002B5209">
        <w:trPr>
          <w:trHeight w:hRule="exact" w:val="209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141</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способом, средствами развития мыс</w:t>
            </w:r>
            <w:r w:rsidRPr="00EE5D1A">
              <w:rPr>
                <w:rFonts w:ascii="Arial" w:eastAsia="Times New Roman" w:hAnsi="Arial" w:cs="Arial"/>
                <w:color w:val="000000"/>
                <w:spacing w:val="-4"/>
                <w:sz w:val="19"/>
                <w:szCs w:val="19"/>
                <w:lang w:eastAsia="ru-RU"/>
              </w:rPr>
              <w:softHyphen/>
              <w:t>ли в текстах типа описания. Сравнение особенностей текстов</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Организовать наблюдение над способом, средствами развития мысли в текстах типа описания. Учить ана</w:t>
            </w:r>
            <w:r w:rsidRPr="00EE5D1A">
              <w:rPr>
                <w:rFonts w:ascii="Arial" w:eastAsia="Times New Roman" w:hAnsi="Arial" w:cs="Arial"/>
                <w:color w:val="000000"/>
                <w:spacing w:val="-4"/>
                <w:sz w:val="19"/>
                <w:szCs w:val="19"/>
                <w:lang w:eastAsia="ru-RU"/>
              </w:rPr>
              <w:softHyphen/>
              <w:t>лизировать текст (описание куклы из книги Ю. Олеши «Три толстяка»)</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Отличать текст-описание, учитывать позицию ав</w:t>
            </w:r>
            <w:r w:rsidRPr="00EE5D1A">
              <w:rPr>
                <w:rFonts w:ascii="Arial" w:eastAsia="Times New Roman" w:hAnsi="Arial" w:cs="Arial"/>
                <w:color w:val="000000"/>
                <w:spacing w:val="-4"/>
                <w:sz w:val="19"/>
                <w:szCs w:val="19"/>
                <w:lang w:eastAsia="ru-RU"/>
              </w:rPr>
              <w:softHyphen/>
              <w:t>тора описания, различать смысловые оттенки слов «одета» и «надета»</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499" w:wrap="around" w:vAnchor="page" w:hAnchor="page" w:x="1113" w:y="96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отби</w:t>
            </w:r>
            <w:r w:rsidRPr="00EE5D1A">
              <w:rPr>
                <w:rFonts w:ascii="Arial" w:eastAsia="Times New Roman" w:hAnsi="Arial" w:cs="Arial"/>
                <w:color w:val="000000"/>
                <w:spacing w:val="-4"/>
                <w:sz w:val="19"/>
                <w:szCs w:val="19"/>
                <w:lang w:eastAsia="ru-RU"/>
              </w:rPr>
              <w:softHyphen/>
              <w:t>рать материал в со</w:t>
            </w:r>
            <w:r w:rsidRPr="00EE5D1A">
              <w:rPr>
                <w:rFonts w:ascii="Arial" w:eastAsia="Times New Roman" w:hAnsi="Arial" w:cs="Arial"/>
                <w:color w:val="000000"/>
                <w:spacing w:val="-4"/>
                <w:sz w:val="19"/>
                <w:szCs w:val="19"/>
                <w:lang w:eastAsia="ru-RU"/>
              </w:rPr>
              <w:softHyphen/>
              <w:t>ответствии с зада</w:t>
            </w:r>
            <w:r w:rsidRPr="00EE5D1A">
              <w:rPr>
                <w:rFonts w:ascii="Arial" w:eastAsia="Times New Roman" w:hAnsi="Arial" w:cs="Arial"/>
                <w:color w:val="000000"/>
                <w:spacing w:val="-4"/>
                <w:sz w:val="19"/>
                <w:szCs w:val="19"/>
                <w:lang w:eastAsia="ru-RU"/>
              </w:rPr>
              <w:softHyphen/>
              <w:t>чей, классифициро</w:t>
            </w:r>
            <w:r w:rsidRPr="00EE5D1A">
              <w:rPr>
                <w:rFonts w:ascii="Arial" w:eastAsia="Times New Roman" w:hAnsi="Arial" w:cs="Arial"/>
                <w:color w:val="000000"/>
                <w:spacing w:val="-4"/>
                <w:sz w:val="19"/>
                <w:szCs w:val="19"/>
                <w:lang w:eastAsia="ru-RU"/>
              </w:rPr>
              <w:softHyphen/>
              <w:t>вать материал по разным основаниям, строить логические высказывания</w:t>
            </w:r>
          </w:p>
        </w:tc>
      </w:tr>
    </w:tbl>
    <w:p w:rsidR="00EE5D1A" w:rsidRPr="00EE5D1A" w:rsidRDefault="00EE5D1A" w:rsidP="00EE5D1A">
      <w:pPr>
        <w:framePr w:wrap="around" w:vAnchor="page" w:hAnchor="page" w:x="8275"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49</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08"/>
        <w:gridCol w:w="2842"/>
        <w:gridCol w:w="2698"/>
        <w:gridCol w:w="2131"/>
        <w:gridCol w:w="2261"/>
      </w:tblGrid>
      <w:tr w:rsidR="00EE5D1A" w:rsidRPr="00EE5D1A" w:rsidTr="002B5209">
        <w:trPr>
          <w:trHeight w:hRule="exact" w:val="208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142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способом, средствами развития мыс</w:t>
            </w:r>
            <w:r w:rsidRPr="00EE5D1A">
              <w:rPr>
                <w:rFonts w:ascii="Arial" w:eastAsia="Times New Roman" w:hAnsi="Arial" w:cs="Arial"/>
                <w:color w:val="000000"/>
                <w:spacing w:val="-4"/>
                <w:sz w:val="19"/>
                <w:szCs w:val="19"/>
                <w:lang w:eastAsia="ru-RU"/>
              </w:rPr>
              <w:softHyphen/>
              <w:t>ли в текстах типа описания. Закрепление о тексте</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текстов, определе</w:t>
            </w:r>
            <w:r w:rsidRPr="00EE5D1A">
              <w:rPr>
                <w:rFonts w:ascii="Arial" w:eastAsia="Times New Roman" w:hAnsi="Arial" w:cs="Arial"/>
                <w:color w:val="000000"/>
                <w:spacing w:val="-4"/>
                <w:sz w:val="19"/>
                <w:szCs w:val="19"/>
                <w:lang w:eastAsia="ru-RU"/>
              </w:rPr>
              <w:softHyphen/>
              <w:t>ние типа, темы, основной мысли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Выделять изобразитель</w:t>
            </w:r>
            <w:r w:rsidRPr="00EE5D1A">
              <w:rPr>
                <w:rFonts w:ascii="Arial" w:eastAsia="Times New Roman" w:hAnsi="Arial" w:cs="Arial"/>
                <w:color w:val="000000"/>
                <w:spacing w:val="-4"/>
                <w:sz w:val="19"/>
                <w:szCs w:val="19"/>
                <w:lang w:eastAsia="ru-RU"/>
              </w:rPr>
              <w:softHyphen/>
              <w:t>ные средства в тексте- описании, объяснять раз</w:t>
            </w:r>
            <w:r w:rsidRPr="00EE5D1A">
              <w:rPr>
                <w:rFonts w:ascii="Arial" w:eastAsia="Times New Roman" w:hAnsi="Arial" w:cs="Arial"/>
                <w:color w:val="000000"/>
                <w:spacing w:val="-4"/>
                <w:sz w:val="19"/>
                <w:szCs w:val="19"/>
                <w:lang w:eastAsia="ru-RU"/>
              </w:rPr>
              <w:softHyphen/>
              <w:t>личия текстов разных ти</w:t>
            </w:r>
            <w:r w:rsidRPr="00EE5D1A">
              <w:rPr>
                <w:rFonts w:ascii="Arial" w:eastAsia="Times New Roman" w:hAnsi="Arial" w:cs="Arial"/>
                <w:color w:val="000000"/>
                <w:spacing w:val="-4"/>
                <w:sz w:val="19"/>
                <w:szCs w:val="19"/>
                <w:lang w:eastAsia="ru-RU"/>
              </w:rPr>
              <w:softHyphen/>
              <w:t>пов, иметь представление о текстах смешанных типов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сравнивать, обоб</w:t>
            </w:r>
            <w:r w:rsidRPr="00EE5D1A">
              <w:rPr>
                <w:rFonts w:ascii="Arial" w:eastAsia="Times New Roman" w:hAnsi="Arial" w:cs="Arial"/>
                <w:color w:val="000000"/>
                <w:spacing w:val="-4"/>
                <w:sz w:val="19"/>
                <w:szCs w:val="19"/>
                <w:lang w:eastAsia="ru-RU"/>
              </w:rPr>
              <w:softHyphen/>
              <w:t>щать, делать вы</w:t>
            </w:r>
            <w:r w:rsidRPr="00EE5D1A">
              <w:rPr>
                <w:rFonts w:ascii="Arial" w:eastAsia="Times New Roman" w:hAnsi="Arial" w:cs="Arial"/>
                <w:color w:val="000000"/>
                <w:spacing w:val="-4"/>
                <w:sz w:val="19"/>
                <w:szCs w:val="19"/>
                <w:lang w:eastAsia="ru-RU"/>
              </w:rPr>
              <w:softHyphen/>
              <w:t>воды, строить логи</w:t>
            </w:r>
            <w:r w:rsidRPr="00EE5D1A">
              <w:rPr>
                <w:rFonts w:ascii="Arial" w:eastAsia="Times New Roman" w:hAnsi="Arial" w:cs="Arial"/>
                <w:color w:val="000000"/>
                <w:spacing w:val="-4"/>
                <w:sz w:val="19"/>
                <w:szCs w:val="19"/>
                <w:lang w:eastAsia="ru-RU"/>
              </w:rPr>
              <w:softHyphen/>
              <w:t>ческое высказыва</w:t>
            </w:r>
            <w:r w:rsidRPr="00EE5D1A">
              <w:rPr>
                <w:rFonts w:ascii="Arial" w:eastAsia="Times New Roman" w:hAnsi="Arial" w:cs="Arial"/>
                <w:color w:val="000000"/>
                <w:spacing w:val="-4"/>
                <w:sz w:val="19"/>
                <w:szCs w:val="19"/>
                <w:lang w:eastAsia="ru-RU"/>
              </w:rPr>
              <w:softHyphen/>
              <w:t>ние, участвовать в обсуждении, аргу</w:t>
            </w:r>
            <w:r w:rsidRPr="00EE5D1A">
              <w:rPr>
                <w:rFonts w:ascii="Arial" w:eastAsia="Times New Roman" w:hAnsi="Arial" w:cs="Arial"/>
                <w:color w:val="000000"/>
                <w:spacing w:val="-4"/>
                <w:sz w:val="19"/>
                <w:szCs w:val="19"/>
                <w:lang w:eastAsia="ru-RU"/>
              </w:rPr>
              <w:softHyphen/>
              <w:t>ментировать свою позицию</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995"/>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Наблюдение над способом, средствами развития мыс</w:t>
            </w:r>
            <w:r w:rsidRPr="00EE5D1A">
              <w:rPr>
                <w:rFonts w:ascii="Arial" w:eastAsia="Times New Roman" w:hAnsi="Arial" w:cs="Arial"/>
                <w:color w:val="000000"/>
                <w:spacing w:val="-4"/>
                <w:sz w:val="19"/>
                <w:szCs w:val="19"/>
                <w:lang w:eastAsia="ru-RU"/>
              </w:rPr>
              <w:softHyphen/>
              <w:t>ли в текстах типа описания. Подготовка к сочинению</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 созданию тек</w:t>
            </w:r>
            <w:r w:rsidRPr="00EE5D1A">
              <w:rPr>
                <w:rFonts w:ascii="Arial" w:eastAsia="Times New Roman" w:hAnsi="Arial" w:cs="Arial"/>
                <w:color w:val="000000"/>
                <w:spacing w:val="-4"/>
                <w:sz w:val="19"/>
                <w:szCs w:val="19"/>
                <w:lang w:eastAsia="ru-RU"/>
              </w:rPr>
              <w:softHyphen/>
              <w:t>ста (описание матрешки). Анализ текстов о мат</w:t>
            </w:r>
            <w:r w:rsidRPr="00EE5D1A">
              <w:rPr>
                <w:rFonts w:ascii="Arial" w:eastAsia="Times New Roman" w:hAnsi="Arial" w:cs="Arial"/>
                <w:color w:val="000000"/>
                <w:spacing w:val="-4"/>
                <w:sz w:val="19"/>
                <w:szCs w:val="19"/>
                <w:lang w:eastAsia="ru-RU"/>
              </w:rPr>
              <w:softHyphen/>
              <w:t>решке. Обсуждение вари</w:t>
            </w:r>
            <w:r w:rsidRPr="00EE5D1A">
              <w:rPr>
                <w:rFonts w:ascii="Arial" w:eastAsia="Times New Roman" w:hAnsi="Arial" w:cs="Arial"/>
                <w:color w:val="000000"/>
                <w:spacing w:val="-4"/>
                <w:sz w:val="19"/>
                <w:szCs w:val="19"/>
                <w:lang w:eastAsia="ru-RU"/>
              </w:rPr>
              <w:softHyphen/>
              <w:t>антов рассказа</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Составлять тексты-описа- ния, соблюдая признаки текста данного типа, ана</w:t>
            </w:r>
            <w:r w:rsidRPr="00EE5D1A">
              <w:rPr>
                <w:rFonts w:ascii="Arial" w:eastAsia="Times New Roman" w:hAnsi="Arial" w:cs="Arial"/>
                <w:color w:val="000000"/>
                <w:spacing w:val="-4"/>
                <w:sz w:val="19"/>
                <w:szCs w:val="19"/>
                <w:lang w:eastAsia="ru-RU"/>
              </w:rPr>
              <w:softHyphen/>
              <w:t>лизировать тексты-описания разных жанров</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Учитывать цель и ориентиры речевой деятельности, кор</w:t>
            </w:r>
            <w:r w:rsidRPr="00EE5D1A">
              <w:rPr>
                <w:rFonts w:ascii="Arial" w:eastAsia="Times New Roman" w:hAnsi="Arial" w:cs="Arial"/>
                <w:color w:val="000000"/>
                <w:spacing w:val="-4"/>
                <w:sz w:val="19"/>
                <w:szCs w:val="19"/>
                <w:lang w:eastAsia="ru-RU"/>
              </w:rPr>
              <w:softHyphen/>
              <w:t>ректно строить рече</w:t>
            </w:r>
            <w:r w:rsidRPr="00EE5D1A">
              <w:rPr>
                <w:rFonts w:ascii="Arial" w:eastAsia="Times New Roman" w:hAnsi="Arial" w:cs="Arial"/>
                <w:color w:val="000000"/>
                <w:spacing w:val="-4"/>
                <w:sz w:val="19"/>
                <w:szCs w:val="19"/>
                <w:lang w:eastAsia="ru-RU"/>
              </w:rPr>
              <w:softHyphen/>
              <w:t>вые высказывания, оценивать в соответ</w:t>
            </w:r>
            <w:r w:rsidRPr="00EE5D1A">
              <w:rPr>
                <w:rFonts w:ascii="Arial" w:eastAsia="Times New Roman" w:hAnsi="Arial" w:cs="Arial"/>
                <w:color w:val="000000"/>
                <w:spacing w:val="-4"/>
                <w:sz w:val="19"/>
                <w:szCs w:val="19"/>
                <w:lang w:eastAsia="ru-RU"/>
              </w:rPr>
              <w:softHyphen/>
              <w:t>ствии с критериями, адекватно восприни</w:t>
            </w:r>
            <w:r w:rsidRPr="00EE5D1A">
              <w:rPr>
                <w:rFonts w:ascii="Arial" w:eastAsia="Times New Roman" w:hAnsi="Arial" w:cs="Arial"/>
                <w:color w:val="000000"/>
                <w:spacing w:val="-4"/>
                <w:sz w:val="19"/>
                <w:szCs w:val="19"/>
                <w:lang w:eastAsia="ru-RU"/>
              </w:rPr>
              <w:softHyphen/>
              <w:t>мать критику, соблю</w:t>
            </w:r>
            <w:r w:rsidRPr="00EE5D1A">
              <w:rPr>
                <w:rFonts w:ascii="Arial" w:eastAsia="Times New Roman" w:hAnsi="Arial" w:cs="Arial"/>
                <w:color w:val="000000"/>
                <w:spacing w:val="-4"/>
                <w:sz w:val="19"/>
                <w:szCs w:val="19"/>
                <w:lang w:eastAsia="ru-RU"/>
              </w:rPr>
              <w:softHyphen/>
              <w:t>дать этические пра</w:t>
            </w:r>
            <w:r w:rsidRPr="00EE5D1A">
              <w:rPr>
                <w:rFonts w:ascii="Arial" w:eastAsia="Times New Roman" w:hAnsi="Arial" w:cs="Arial"/>
                <w:color w:val="000000"/>
                <w:spacing w:val="-4"/>
                <w:sz w:val="19"/>
                <w:szCs w:val="19"/>
                <w:lang w:eastAsia="ru-RU"/>
              </w:rPr>
              <w:softHyphen/>
              <w:t>вила при оценочном высказывании</w:t>
            </w:r>
          </w:p>
        </w:tc>
      </w:tr>
      <w:tr w:rsidR="00EE5D1A" w:rsidRPr="00EE5D1A" w:rsidTr="002B5209">
        <w:trPr>
          <w:trHeight w:hRule="exact" w:val="2078"/>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Обучающее</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сочинение</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«Любимая</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игрушка»</w:t>
            </w:r>
          </w:p>
        </w:tc>
        <w:tc>
          <w:tcPr>
            <w:tcW w:w="160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Создание текста об иг</w:t>
            </w:r>
            <w:r w:rsidRPr="00EE5D1A">
              <w:rPr>
                <w:rFonts w:ascii="Arial" w:eastAsia="Times New Roman" w:hAnsi="Arial" w:cs="Arial"/>
                <w:color w:val="000000"/>
                <w:spacing w:val="-4"/>
                <w:sz w:val="19"/>
                <w:szCs w:val="19"/>
                <w:lang w:eastAsia="ru-RU"/>
              </w:rPr>
              <w:softHyphen/>
              <w:t>рушке, запись текста с орфографической под</w:t>
            </w:r>
            <w:r w:rsidRPr="00EE5D1A">
              <w:rPr>
                <w:rFonts w:ascii="Arial" w:eastAsia="Times New Roman" w:hAnsi="Arial" w:cs="Arial"/>
                <w:color w:val="000000"/>
                <w:spacing w:val="-4"/>
                <w:sz w:val="19"/>
                <w:szCs w:val="19"/>
                <w:lang w:eastAsia="ru-RU"/>
              </w:rPr>
              <w:softHyphen/>
              <w:t>готовкой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Знать особенности по</w:t>
            </w:r>
            <w:r w:rsidRPr="00EE5D1A">
              <w:rPr>
                <w:rFonts w:ascii="Arial" w:eastAsia="Times New Roman" w:hAnsi="Arial" w:cs="Arial"/>
                <w:color w:val="000000"/>
                <w:spacing w:val="-4"/>
                <w:sz w:val="19"/>
                <w:szCs w:val="19"/>
                <w:lang w:eastAsia="ru-RU"/>
              </w:rPr>
              <w:softHyphen/>
              <w:t>строения текста-описания, создавать собствен</w:t>
            </w:r>
            <w:r w:rsidRPr="00EE5D1A">
              <w:rPr>
                <w:rFonts w:ascii="Arial" w:eastAsia="Times New Roman" w:hAnsi="Arial" w:cs="Arial"/>
                <w:color w:val="000000"/>
                <w:spacing w:val="-4"/>
                <w:sz w:val="19"/>
                <w:szCs w:val="19"/>
                <w:lang w:eastAsia="ru-RU"/>
              </w:rPr>
              <w:softHyphen/>
              <w:t>ные творческие работы на заданную тему, гра</w:t>
            </w:r>
            <w:r w:rsidRPr="00EE5D1A">
              <w:rPr>
                <w:rFonts w:ascii="Arial" w:eastAsia="Times New Roman" w:hAnsi="Arial" w:cs="Arial"/>
                <w:color w:val="000000"/>
                <w:spacing w:val="-4"/>
                <w:sz w:val="19"/>
                <w:szCs w:val="19"/>
                <w:lang w:eastAsia="ru-RU"/>
              </w:rPr>
              <w:softHyphen/>
              <w:t>мотно строить высказы</w:t>
            </w:r>
            <w:r w:rsidRPr="00EE5D1A">
              <w:rPr>
                <w:rFonts w:ascii="Arial" w:eastAsia="Times New Roman" w:hAnsi="Arial" w:cs="Arial"/>
                <w:color w:val="000000"/>
                <w:spacing w:val="-4"/>
                <w:sz w:val="19"/>
                <w:szCs w:val="19"/>
                <w:lang w:eastAsia="ru-RU"/>
              </w:rPr>
              <w:softHyphen/>
              <w:t>вания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вы</w:t>
            </w:r>
            <w:r w:rsidRPr="00EE5D1A">
              <w:rPr>
                <w:rFonts w:ascii="Arial" w:eastAsia="Times New Roman" w:hAnsi="Arial" w:cs="Arial"/>
                <w:color w:val="000000"/>
                <w:spacing w:val="-4"/>
                <w:sz w:val="19"/>
                <w:szCs w:val="19"/>
                <w:lang w:eastAsia="ru-RU"/>
              </w:rPr>
              <w:softHyphen/>
              <w:t>делять сущест</w:t>
            </w:r>
            <w:r w:rsidRPr="00EE5D1A">
              <w:rPr>
                <w:rFonts w:ascii="Arial" w:eastAsia="Times New Roman" w:hAnsi="Arial" w:cs="Arial"/>
                <w:color w:val="000000"/>
                <w:spacing w:val="-4"/>
                <w:sz w:val="19"/>
                <w:szCs w:val="19"/>
                <w:lang w:eastAsia="ru-RU"/>
              </w:rPr>
              <w:softHyphen/>
              <w:t>венные признаки, учитывать ориен</w:t>
            </w:r>
            <w:r w:rsidRPr="00EE5D1A">
              <w:rPr>
                <w:rFonts w:ascii="Arial" w:eastAsia="Times New Roman" w:hAnsi="Arial" w:cs="Arial"/>
                <w:color w:val="000000"/>
                <w:spacing w:val="-4"/>
                <w:sz w:val="19"/>
                <w:szCs w:val="19"/>
                <w:lang w:eastAsia="ru-RU"/>
              </w:rPr>
              <w:softHyphen/>
              <w:t>тиры при создании авторского продукта, осуществлять само</w:t>
            </w:r>
            <w:r w:rsidRPr="00EE5D1A">
              <w:rPr>
                <w:rFonts w:ascii="Arial" w:eastAsia="Times New Roman" w:hAnsi="Arial" w:cs="Arial"/>
                <w:color w:val="000000"/>
                <w:spacing w:val="-4"/>
                <w:sz w:val="19"/>
                <w:szCs w:val="19"/>
                <w:lang w:eastAsia="ru-RU"/>
              </w:rPr>
              <w:softHyphen/>
              <w:t>контроль и самопро</w:t>
            </w:r>
            <w:r w:rsidRPr="00EE5D1A">
              <w:rPr>
                <w:rFonts w:ascii="Arial" w:eastAsia="Times New Roman" w:hAnsi="Arial" w:cs="Arial"/>
                <w:color w:val="000000"/>
                <w:spacing w:val="-4"/>
                <w:sz w:val="19"/>
                <w:szCs w:val="19"/>
                <w:lang w:eastAsia="ru-RU"/>
              </w:rPr>
              <w:softHyphen/>
              <w:t>верку</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323"/>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твор</w:t>
            </w:r>
            <w:r w:rsidRPr="00EE5D1A">
              <w:rPr>
                <w:rFonts w:ascii="Arial" w:eastAsia="Times New Roman" w:hAnsi="Arial" w:cs="Arial"/>
                <w:color w:val="000000"/>
                <w:spacing w:val="-4"/>
                <w:sz w:val="19"/>
                <w:szCs w:val="19"/>
                <w:lang w:eastAsia="ru-RU"/>
              </w:rPr>
              <w:softHyphen/>
              <w:t>ческих работ</w:t>
            </w:r>
          </w:p>
        </w:tc>
        <w:tc>
          <w:tcPr>
            <w:tcW w:w="160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Подбор критериев и оценка выполненных работ, выяв</w:t>
            </w:r>
            <w:r w:rsidRPr="00EE5D1A">
              <w:rPr>
                <w:rFonts w:ascii="Arial" w:eastAsia="Times New Roman" w:hAnsi="Arial" w:cs="Arial"/>
                <w:color w:val="000000"/>
                <w:spacing w:val="-4"/>
                <w:sz w:val="19"/>
                <w:szCs w:val="19"/>
                <w:lang w:eastAsia="ru-RU"/>
              </w:rPr>
              <w:softHyphen/>
              <w:t>ление удачных речевых оборотов, коррекция рече</w:t>
            </w:r>
            <w:r w:rsidRPr="00EE5D1A">
              <w:rPr>
                <w:rFonts w:ascii="Arial" w:eastAsia="Times New Roman" w:hAnsi="Arial" w:cs="Arial"/>
                <w:color w:val="000000"/>
                <w:spacing w:val="-4"/>
                <w:sz w:val="19"/>
                <w:szCs w:val="19"/>
                <w:lang w:eastAsia="ru-RU"/>
              </w:rPr>
              <w:softHyphen/>
              <w:t>вых ошибок</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30" w:lineRule="exact"/>
              <w:ind w:left="13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Выявлять речевые ошиб</w:t>
            </w:r>
            <w:r w:rsidRPr="00EE5D1A">
              <w:rPr>
                <w:rFonts w:ascii="Arial" w:eastAsia="Times New Roman" w:hAnsi="Arial" w:cs="Arial"/>
                <w:color w:val="000000"/>
                <w:spacing w:val="-4"/>
                <w:sz w:val="19"/>
                <w:szCs w:val="19"/>
                <w:lang w:eastAsia="ru-RU"/>
              </w:rPr>
              <w:softHyphen/>
              <w:t>ки, уметь корректировать их, корректно и грамотно строить высказывания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неуспешности в освоении ма</w:t>
            </w:r>
            <w:r w:rsidRPr="00EE5D1A">
              <w:rPr>
                <w:rFonts w:ascii="Arial" w:eastAsia="Times New Roman" w:hAnsi="Arial" w:cs="Arial"/>
                <w:color w:val="000000"/>
                <w:spacing w:val="-4"/>
                <w:sz w:val="19"/>
                <w:szCs w:val="19"/>
                <w:lang w:eastAsia="ru-RU"/>
              </w:rPr>
              <w:softHyphen/>
              <w:t>териала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осу</w:t>
            </w:r>
            <w:r w:rsidRPr="00EE5D1A">
              <w:rPr>
                <w:rFonts w:ascii="Arial" w:eastAsia="Times New Roman" w:hAnsi="Arial" w:cs="Arial"/>
                <w:color w:val="000000"/>
                <w:spacing w:val="-4"/>
                <w:sz w:val="19"/>
                <w:szCs w:val="19"/>
                <w:lang w:eastAsia="ru-RU"/>
              </w:rPr>
              <w:softHyphen/>
              <w:t>ществлять само- и взаимооценку в со</w:t>
            </w:r>
            <w:r w:rsidRPr="00EE5D1A">
              <w:rPr>
                <w:rFonts w:ascii="Arial" w:eastAsia="Times New Roman" w:hAnsi="Arial" w:cs="Arial"/>
                <w:color w:val="000000"/>
                <w:spacing w:val="-4"/>
                <w:sz w:val="19"/>
                <w:szCs w:val="19"/>
                <w:lang w:eastAsia="ru-RU"/>
              </w:rPr>
              <w:softHyphen/>
              <w:t>ответствии с крите</w:t>
            </w:r>
            <w:r w:rsidRPr="00EE5D1A">
              <w:rPr>
                <w:rFonts w:ascii="Arial" w:eastAsia="Times New Roman" w:hAnsi="Arial" w:cs="Arial"/>
                <w:color w:val="000000"/>
                <w:spacing w:val="-4"/>
                <w:sz w:val="19"/>
                <w:szCs w:val="19"/>
                <w:lang w:eastAsia="ru-RU"/>
              </w:rPr>
              <w:softHyphen/>
              <w:t>риями, вносить кор</w:t>
            </w:r>
            <w:r w:rsidRPr="00EE5D1A">
              <w:rPr>
                <w:rFonts w:ascii="Arial" w:eastAsia="Times New Roman" w:hAnsi="Arial" w:cs="Arial"/>
                <w:color w:val="000000"/>
                <w:spacing w:val="-4"/>
                <w:sz w:val="19"/>
                <w:szCs w:val="19"/>
                <w:lang w:eastAsia="ru-RU"/>
              </w:rPr>
              <w:softHyphen/>
              <w:t>рективы, адекватно воспринимать кри</w:t>
            </w:r>
            <w:r w:rsidRPr="00EE5D1A">
              <w:rPr>
                <w:rFonts w:ascii="Arial" w:eastAsia="Times New Roman" w:hAnsi="Arial" w:cs="Arial"/>
                <w:color w:val="000000"/>
                <w:spacing w:val="-4"/>
                <w:sz w:val="19"/>
                <w:szCs w:val="19"/>
                <w:lang w:eastAsia="ru-RU"/>
              </w:rPr>
              <w:softHyphen/>
              <w:t>тику, корректно стро</w:t>
            </w:r>
            <w:r w:rsidRPr="00EE5D1A">
              <w:rPr>
                <w:rFonts w:ascii="Arial" w:eastAsia="Times New Roman" w:hAnsi="Arial" w:cs="Arial"/>
                <w:color w:val="000000"/>
                <w:spacing w:val="-4"/>
                <w:sz w:val="19"/>
                <w:szCs w:val="19"/>
                <w:lang w:eastAsia="ru-RU"/>
              </w:rPr>
              <w:softHyphen/>
              <w:t>ить оценочное вы</w:t>
            </w:r>
            <w:r w:rsidRPr="00EE5D1A">
              <w:rPr>
                <w:rFonts w:ascii="Arial" w:eastAsia="Times New Roman" w:hAnsi="Arial" w:cs="Arial"/>
                <w:color w:val="000000"/>
                <w:spacing w:val="-4"/>
                <w:sz w:val="19"/>
                <w:szCs w:val="19"/>
                <w:lang w:eastAsia="ru-RU"/>
              </w:rPr>
              <w:softHyphen/>
              <w:t>сказывание</w:t>
            </w:r>
          </w:p>
          <w:p w:rsidR="00EE5D1A" w:rsidRPr="00EE5D1A" w:rsidRDefault="00EE5D1A" w:rsidP="00EE5D1A">
            <w:pPr>
              <w:framePr w:w="14611" w:h="9485" w:wrap="around" w:vAnchor="page" w:hAnchor="page" w:x="1113" w:y="980"/>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0"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50</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6"/>
        <w:gridCol w:w="1613"/>
        <w:gridCol w:w="2842"/>
        <w:gridCol w:w="2698"/>
        <w:gridCol w:w="2131"/>
        <w:gridCol w:w="2261"/>
      </w:tblGrid>
      <w:tr w:rsidR="00EE5D1A" w:rsidRPr="00EE5D1A" w:rsidTr="002B5209">
        <w:trPr>
          <w:trHeight w:hRule="exact" w:val="140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146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 итоговой контрольной работе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Применение изученных пра</w:t>
            </w:r>
            <w:r w:rsidRPr="00EE5D1A">
              <w:rPr>
                <w:rFonts w:ascii="Arial" w:eastAsia="Times New Roman" w:hAnsi="Arial" w:cs="Arial"/>
                <w:color w:val="000000"/>
                <w:spacing w:val="-4"/>
                <w:sz w:val="19"/>
                <w:szCs w:val="19"/>
                <w:lang w:eastAsia="ru-RU"/>
              </w:rPr>
              <w:softHyphen/>
              <w:t>вил при решении орфогра</w:t>
            </w:r>
            <w:r w:rsidRPr="00EE5D1A">
              <w:rPr>
                <w:rFonts w:ascii="Arial" w:eastAsia="Times New Roman" w:hAnsi="Arial" w:cs="Arial"/>
                <w:color w:val="000000"/>
                <w:spacing w:val="-4"/>
                <w:sz w:val="19"/>
                <w:szCs w:val="19"/>
                <w:lang w:eastAsia="ru-RU"/>
              </w:rPr>
              <w:softHyphen/>
              <w:t>фических задач. Работа по самоконтролю, взаимоконт</w:t>
            </w:r>
            <w:r w:rsidRPr="00EE5D1A">
              <w:rPr>
                <w:rFonts w:ascii="Arial" w:eastAsia="Times New Roman" w:hAnsi="Arial" w:cs="Arial"/>
                <w:color w:val="000000"/>
                <w:spacing w:val="-4"/>
                <w:sz w:val="19"/>
                <w:szCs w:val="19"/>
                <w:lang w:eastAsia="ru-RU"/>
              </w:rPr>
              <w:softHyphen/>
              <w:t>ролю за прочностью усвое</w:t>
            </w:r>
            <w:r w:rsidRPr="00EE5D1A">
              <w:rPr>
                <w:rFonts w:ascii="Arial" w:eastAsia="Times New Roman" w:hAnsi="Arial" w:cs="Arial"/>
                <w:color w:val="000000"/>
                <w:spacing w:val="-4"/>
                <w:sz w:val="19"/>
                <w:szCs w:val="19"/>
                <w:lang w:eastAsia="ru-RU"/>
              </w:rPr>
              <w:softHyphen/>
              <w:t>ния изученного материала</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Осуществлять самоконтроль, взаимоконтроль за прочностью усвоения изученного материала</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новые знания и умения в самостоятельной работе</w:t>
            </w:r>
          </w:p>
        </w:tc>
        <w:tc>
          <w:tcPr>
            <w:tcW w:w="2261"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оценивать свои возможности</w:t>
            </w:r>
          </w:p>
        </w:tc>
      </w:tr>
      <w:tr w:rsidR="00EE5D1A" w:rsidRPr="00EE5D1A" w:rsidTr="002B5209">
        <w:trPr>
          <w:trHeight w:hRule="exact" w:val="207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Итоговый</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контрольный</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диктант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Демонстрация уровня при</w:t>
            </w:r>
            <w:r w:rsidRPr="00EE5D1A">
              <w:rPr>
                <w:rFonts w:ascii="Arial" w:eastAsia="Times New Roman" w:hAnsi="Arial" w:cs="Arial"/>
                <w:color w:val="000000"/>
                <w:spacing w:val="-4"/>
                <w:sz w:val="19"/>
                <w:szCs w:val="19"/>
                <w:lang w:eastAsia="ru-RU"/>
              </w:rPr>
              <w:softHyphen/>
              <w:t>обретенных навыков и умений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правила и алгоритмы дей</w:t>
            </w:r>
            <w:r w:rsidRPr="00EE5D1A">
              <w:rPr>
                <w:rFonts w:ascii="Arial" w:eastAsia="Times New Roman" w:hAnsi="Arial" w:cs="Arial"/>
                <w:color w:val="000000"/>
                <w:spacing w:val="-4"/>
                <w:sz w:val="19"/>
                <w:szCs w:val="19"/>
                <w:lang w:eastAsia="ru-RU"/>
              </w:rPr>
              <w:softHyphen/>
              <w:t>ствий в самостоятельной работе, осуществлять са</w:t>
            </w:r>
            <w:r w:rsidRPr="00EE5D1A">
              <w:rPr>
                <w:rFonts w:ascii="Arial" w:eastAsia="Times New Roman" w:hAnsi="Arial" w:cs="Arial"/>
                <w:color w:val="000000"/>
                <w:spacing w:val="-4"/>
                <w:sz w:val="19"/>
                <w:szCs w:val="19"/>
                <w:lang w:eastAsia="ru-RU"/>
              </w:rPr>
              <w:softHyphen/>
              <w:t>моконтроль</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Использовать изучен</w:t>
            </w:r>
            <w:r w:rsidRPr="00EE5D1A">
              <w:rPr>
                <w:rFonts w:ascii="Arial" w:eastAsia="Times New Roman" w:hAnsi="Arial" w:cs="Arial"/>
                <w:color w:val="000000"/>
                <w:spacing w:val="-4"/>
                <w:sz w:val="19"/>
                <w:szCs w:val="19"/>
                <w:lang w:eastAsia="ru-RU"/>
              </w:rPr>
              <w:softHyphen/>
              <w:t>ные правила, способы действий при выпол</w:t>
            </w:r>
            <w:r w:rsidRPr="00EE5D1A">
              <w:rPr>
                <w:rFonts w:ascii="Arial" w:eastAsia="Times New Roman" w:hAnsi="Arial" w:cs="Arial"/>
                <w:color w:val="000000"/>
                <w:spacing w:val="-4"/>
                <w:sz w:val="19"/>
                <w:szCs w:val="19"/>
                <w:lang w:eastAsia="ru-RU"/>
              </w:rPr>
              <w:softHyphen/>
              <w:t>нении учебных зада</w:t>
            </w:r>
            <w:r w:rsidRPr="00EE5D1A">
              <w:rPr>
                <w:rFonts w:ascii="Arial" w:eastAsia="Times New Roman" w:hAnsi="Arial" w:cs="Arial"/>
                <w:color w:val="000000"/>
                <w:spacing w:val="-4"/>
                <w:sz w:val="19"/>
                <w:szCs w:val="19"/>
                <w:lang w:eastAsia="ru-RU"/>
              </w:rPr>
              <w:softHyphen/>
              <w:t>ний, вносить необхо</w:t>
            </w:r>
            <w:r w:rsidRPr="00EE5D1A">
              <w:rPr>
                <w:rFonts w:ascii="Arial" w:eastAsia="Times New Roman" w:hAnsi="Arial" w:cs="Arial"/>
                <w:color w:val="000000"/>
                <w:spacing w:val="-4"/>
                <w:sz w:val="19"/>
                <w:szCs w:val="19"/>
                <w:lang w:eastAsia="ru-RU"/>
              </w:rPr>
              <w:softHyphen/>
              <w:t>димые коррективы в собственные действия по итогам само</w:t>
            </w:r>
            <w:r w:rsidRPr="00EE5D1A">
              <w:rPr>
                <w:rFonts w:ascii="Arial" w:eastAsia="Times New Roman" w:hAnsi="Arial" w:cs="Arial"/>
                <w:color w:val="000000"/>
                <w:spacing w:val="-4"/>
                <w:sz w:val="19"/>
                <w:szCs w:val="19"/>
                <w:lang w:eastAsia="ru-RU"/>
              </w:rPr>
              <w:softHyphen/>
              <w:t>проверки</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53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Индивидуальная работа с выявленными проблемами, закрепление навыков за</w:t>
            </w:r>
            <w:r w:rsidRPr="00EE5D1A">
              <w:rPr>
                <w:rFonts w:ascii="Arial" w:eastAsia="Times New Roman" w:hAnsi="Arial" w:cs="Arial"/>
                <w:color w:val="000000"/>
                <w:spacing w:val="-4"/>
                <w:sz w:val="19"/>
                <w:szCs w:val="19"/>
                <w:lang w:eastAsia="ru-RU"/>
              </w:rPr>
              <w:softHyphen/>
              <w:t>писи слов с орфограммами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неуспешности в освоении ма</w:t>
            </w:r>
            <w:r w:rsidRPr="00EE5D1A">
              <w:rPr>
                <w:rFonts w:ascii="Arial" w:eastAsia="Times New Roman" w:hAnsi="Arial" w:cs="Arial"/>
                <w:color w:val="000000"/>
                <w:spacing w:val="-4"/>
                <w:sz w:val="19"/>
                <w:szCs w:val="19"/>
                <w:lang w:eastAsia="ru-RU"/>
              </w:rPr>
              <w:softHyphen/>
              <w:t>териала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аргументирован</w:t>
            </w:r>
            <w:r w:rsidRPr="00EE5D1A">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E5D1A">
              <w:rPr>
                <w:rFonts w:ascii="Arial" w:eastAsia="Times New Roman" w:hAnsi="Arial" w:cs="Arial"/>
                <w:color w:val="000000"/>
                <w:spacing w:val="-4"/>
                <w:sz w:val="19"/>
                <w:szCs w:val="19"/>
                <w:lang w:eastAsia="ru-RU"/>
              </w:rPr>
              <w:softHyphen/>
              <w:t>ровать собственную коррекционную дея</w:t>
            </w:r>
            <w:r w:rsidRPr="00EE5D1A">
              <w:rPr>
                <w:rFonts w:ascii="Arial" w:eastAsia="Times New Roman" w:hAnsi="Arial" w:cs="Arial"/>
                <w:color w:val="000000"/>
                <w:spacing w:val="-4"/>
                <w:sz w:val="19"/>
                <w:szCs w:val="19"/>
                <w:lang w:eastAsia="ru-RU"/>
              </w:rPr>
              <w:softHyphen/>
              <w:t>тельность и действия, необходимые для ре</w:t>
            </w:r>
            <w:r w:rsidRPr="00EE5D1A">
              <w:rPr>
                <w:rFonts w:ascii="Arial" w:eastAsia="Times New Roman" w:hAnsi="Arial" w:cs="Arial"/>
                <w:color w:val="000000"/>
                <w:spacing w:val="-4"/>
                <w:sz w:val="19"/>
                <w:szCs w:val="19"/>
                <w:lang w:eastAsia="ru-RU"/>
              </w:rPr>
              <w:softHyphen/>
              <w:t>шения орфографиче</w:t>
            </w:r>
            <w:r w:rsidRPr="00EE5D1A">
              <w:rPr>
                <w:rFonts w:ascii="Arial" w:eastAsia="Times New Roman" w:hAnsi="Arial" w:cs="Arial"/>
                <w:color w:val="000000"/>
                <w:spacing w:val="-4"/>
                <w:sz w:val="19"/>
                <w:szCs w:val="19"/>
                <w:lang w:eastAsia="ru-RU"/>
              </w:rPr>
              <w:softHyphen/>
              <w:t>ской задачи</w:t>
            </w:r>
          </w:p>
        </w:tc>
      </w:tr>
      <w:tr w:rsidR="00EE5D1A" w:rsidRPr="00EE5D1A" w:rsidTr="002B5209">
        <w:trPr>
          <w:trHeight w:hRule="exact" w:val="185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149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Средства язы</w:t>
            </w:r>
            <w:r w:rsidRPr="00EE5D1A">
              <w:rPr>
                <w:rFonts w:ascii="Arial" w:eastAsia="Times New Roman" w:hAnsi="Arial" w:cs="Arial"/>
                <w:color w:val="000000"/>
                <w:spacing w:val="-4"/>
                <w:sz w:val="19"/>
                <w:szCs w:val="19"/>
                <w:lang w:eastAsia="ru-RU"/>
              </w:rPr>
              <w:softHyphen/>
              <w:t xml:space="preserve">ка и их анализ. </w:t>
            </w:r>
            <w:r w:rsidRPr="00EE5D1A">
              <w:rPr>
                <w:rFonts w:ascii="Arial" w:eastAsia="Times New Roman" w:hAnsi="Arial" w:cs="Arial"/>
                <w:b/>
                <w:bCs/>
                <w:color w:val="000000"/>
                <w:spacing w:val="-3"/>
                <w:sz w:val="19"/>
                <w:szCs w:val="19"/>
                <w:lang w:eastAsia="ru-RU"/>
              </w:rPr>
              <w:t>Контрольный словарный диктант</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Комбиниро</w:t>
            </w:r>
            <w:r w:rsidRPr="00EE5D1A">
              <w:rPr>
                <w:rFonts w:ascii="Arial" w:eastAsia="Times New Roman" w:hAnsi="Arial" w:cs="Arial"/>
                <w:i/>
                <w:iCs/>
                <w:color w:val="000000"/>
                <w:spacing w:val="-2"/>
                <w:sz w:val="19"/>
                <w:szCs w:val="19"/>
                <w:lang w:eastAsia="ru-RU"/>
              </w:rPr>
              <w:softHyphen/>
              <w:t>ванный урок</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Повторение основных средств (единиц) языка че</w:t>
            </w:r>
            <w:r w:rsidRPr="00EE5D1A">
              <w:rPr>
                <w:rFonts w:ascii="Arial" w:eastAsia="Times New Roman" w:hAnsi="Arial" w:cs="Arial"/>
                <w:color w:val="000000"/>
                <w:spacing w:val="-4"/>
                <w:sz w:val="19"/>
                <w:szCs w:val="19"/>
                <w:lang w:eastAsia="ru-RU"/>
              </w:rPr>
              <w:softHyphen/>
              <w:t>рез их изучение в опре</w:t>
            </w:r>
            <w:r w:rsidRPr="00EE5D1A">
              <w:rPr>
                <w:rFonts w:ascii="Arial" w:eastAsia="Times New Roman" w:hAnsi="Arial" w:cs="Arial"/>
                <w:color w:val="000000"/>
                <w:spacing w:val="-4"/>
                <w:sz w:val="19"/>
                <w:szCs w:val="19"/>
                <w:lang w:eastAsia="ru-RU"/>
              </w:rPr>
              <w:softHyphen/>
              <w:t>деленных разделах науки о языке (по таблице, данной на форзаце учебника)</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понятие о науке лингвистике и ее струк</w:t>
            </w:r>
            <w:r w:rsidRPr="00EE5D1A">
              <w:rPr>
                <w:rFonts w:ascii="Arial" w:eastAsia="Times New Roman" w:hAnsi="Arial" w:cs="Arial"/>
                <w:color w:val="000000"/>
                <w:spacing w:val="-4"/>
                <w:sz w:val="19"/>
                <w:szCs w:val="19"/>
                <w:lang w:eastAsia="ru-RU"/>
              </w:rPr>
              <w:softHyphen/>
              <w:t>туре на доступном уров</w:t>
            </w:r>
            <w:r w:rsidRPr="00EE5D1A">
              <w:rPr>
                <w:rFonts w:ascii="Arial" w:eastAsia="Times New Roman" w:hAnsi="Arial" w:cs="Arial"/>
                <w:color w:val="000000"/>
                <w:spacing w:val="-4"/>
                <w:sz w:val="19"/>
                <w:szCs w:val="19"/>
                <w:lang w:eastAsia="ru-RU"/>
              </w:rPr>
              <w:softHyphen/>
              <w:t>не, характеризовать сло</w:t>
            </w:r>
            <w:r w:rsidRPr="00EE5D1A">
              <w:rPr>
                <w:rFonts w:ascii="Arial" w:eastAsia="Times New Roman" w:hAnsi="Arial" w:cs="Arial"/>
                <w:color w:val="000000"/>
                <w:spacing w:val="-4"/>
                <w:sz w:val="19"/>
                <w:szCs w:val="19"/>
                <w:lang w:eastAsia="ru-RU"/>
              </w:rPr>
              <w:softHyphen/>
              <w:t>во как лингвистическое понятие с разных языко</w:t>
            </w:r>
            <w:r w:rsidRPr="00EE5D1A">
              <w:rPr>
                <w:rFonts w:ascii="Arial" w:eastAsia="Times New Roman" w:hAnsi="Arial" w:cs="Arial"/>
                <w:color w:val="000000"/>
                <w:spacing w:val="-4"/>
                <w:sz w:val="19"/>
                <w:szCs w:val="19"/>
                <w:lang w:eastAsia="ru-RU"/>
              </w:rPr>
              <w:softHyphen/>
              <w:t>вых позиций</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1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правила делового сотрудни</w:t>
            </w:r>
            <w:r w:rsidRPr="00EE5D1A">
              <w:rPr>
                <w:rFonts w:ascii="Arial" w:eastAsia="Times New Roman" w:hAnsi="Arial" w:cs="Arial"/>
                <w:color w:val="000000"/>
                <w:spacing w:val="-4"/>
                <w:sz w:val="19"/>
                <w:szCs w:val="19"/>
                <w:lang w:eastAsia="ru-RU"/>
              </w:rPr>
              <w:softHyphen/>
              <w:t>чества</w:t>
            </w:r>
          </w:p>
        </w:tc>
        <w:tc>
          <w:tcPr>
            <w:tcW w:w="2261"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Формулировать во</w:t>
            </w:r>
            <w:r w:rsidRPr="00EE5D1A">
              <w:rPr>
                <w:rFonts w:ascii="Arial" w:eastAsia="Times New Roman" w:hAnsi="Arial" w:cs="Arial"/>
                <w:color w:val="000000"/>
                <w:spacing w:val="-4"/>
                <w:sz w:val="19"/>
                <w:szCs w:val="19"/>
                <w:lang w:eastAsia="ru-RU"/>
              </w:rPr>
              <w:softHyphen/>
              <w:t>просы на заданную те</w:t>
            </w:r>
            <w:r w:rsidRPr="00EE5D1A">
              <w:rPr>
                <w:rFonts w:ascii="Arial" w:eastAsia="Times New Roman" w:hAnsi="Arial" w:cs="Arial"/>
                <w:color w:val="000000"/>
                <w:spacing w:val="-4"/>
                <w:sz w:val="19"/>
                <w:szCs w:val="19"/>
                <w:lang w:eastAsia="ru-RU"/>
              </w:rPr>
              <w:softHyphen/>
              <w:t>му, корректно строить высказывание, анали</w:t>
            </w:r>
            <w:r w:rsidRPr="00EE5D1A">
              <w:rPr>
                <w:rFonts w:ascii="Arial" w:eastAsia="Times New Roman" w:hAnsi="Arial" w:cs="Arial"/>
                <w:color w:val="000000"/>
                <w:spacing w:val="-4"/>
                <w:sz w:val="19"/>
                <w:szCs w:val="19"/>
                <w:lang w:eastAsia="ru-RU"/>
              </w:rPr>
              <w:softHyphen/>
              <w:t>зировать материал таблицы, делать выво</w:t>
            </w:r>
            <w:r w:rsidRPr="00EE5D1A">
              <w:rPr>
                <w:rFonts w:ascii="Arial" w:eastAsia="Times New Roman" w:hAnsi="Arial" w:cs="Arial"/>
                <w:color w:val="000000"/>
                <w:spacing w:val="-4"/>
                <w:sz w:val="19"/>
                <w:szCs w:val="19"/>
                <w:lang w:eastAsia="ru-RU"/>
              </w:rPr>
              <w:softHyphen/>
              <w:t>ды, организовывать деятельность в паре</w:t>
            </w:r>
          </w:p>
        </w:tc>
      </w:tr>
      <w:tr w:rsidR="00EE5D1A" w:rsidRPr="00EE5D1A" w:rsidTr="002B5209">
        <w:trPr>
          <w:trHeight w:hRule="exact" w:val="1637"/>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150</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Слово и сло</w:t>
            </w:r>
            <w:r w:rsidRPr="00EE5D1A">
              <w:rPr>
                <w:rFonts w:ascii="Arial" w:eastAsia="Times New Roman" w:hAnsi="Arial" w:cs="Arial"/>
                <w:color w:val="000000"/>
                <w:spacing w:val="-4"/>
                <w:sz w:val="19"/>
                <w:szCs w:val="19"/>
                <w:lang w:eastAsia="ru-RU"/>
              </w:rPr>
              <w:softHyphen/>
              <w:t>восочетание. Слово как часть речи</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Повторение общих и отли</w:t>
            </w:r>
            <w:r w:rsidRPr="00EE5D1A">
              <w:rPr>
                <w:rFonts w:ascii="Arial" w:eastAsia="Times New Roman" w:hAnsi="Arial" w:cs="Arial"/>
                <w:color w:val="000000"/>
                <w:spacing w:val="-4"/>
                <w:sz w:val="19"/>
                <w:szCs w:val="19"/>
                <w:lang w:eastAsia="ru-RU"/>
              </w:rPr>
              <w:softHyphen/>
              <w:t>чительных признаков средств языка. Повторение строения слов и словосо</w:t>
            </w:r>
            <w:r w:rsidRPr="00EE5D1A">
              <w:rPr>
                <w:rFonts w:ascii="Arial" w:eastAsia="Times New Roman" w:hAnsi="Arial" w:cs="Arial"/>
                <w:color w:val="000000"/>
                <w:spacing w:val="-4"/>
                <w:sz w:val="19"/>
                <w:szCs w:val="19"/>
                <w:lang w:eastAsia="ru-RU"/>
              </w:rPr>
              <w:softHyphen/>
              <w:t>четаний, роли главных и дополнительных частей этих единиц</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Классифицировать слова по разным основаниям, рассказывать о частях речи по плану, системати</w:t>
            </w:r>
            <w:r w:rsidRPr="00EE5D1A">
              <w:rPr>
                <w:rFonts w:ascii="Arial" w:eastAsia="Times New Roman" w:hAnsi="Arial" w:cs="Arial"/>
                <w:color w:val="000000"/>
                <w:spacing w:val="-4"/>
                <w:sz w:val="19"/>
                <w:szCs w:val="19"/>
                <w:lang w:eastAsia="ru-RU"/>
              </w:rPr>
              <w:softHyphen/>
              <w:t>зировать описание частей речи в таблице</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Организовывать ра</w:t>
            </w:r>
            <w:r w:rsidRPr="00EE5D1A">
              <w:rPr>
                <w:rFonts w:ascii="Arial" w:eastAsia="Times New Roman" w:hAnsi="Arial" w:cs="Arial"/>
                <w:color w:val="000000"/>
                <w:spacing w:val="-4"/>
                <w:sz w:val="19"/>
                <w:szCs w:val="19"/>
                <w:lang w:eastAsia="ru-RU"/>
              </w:rPr>
              <w:softHyphen/>
              <w:t>боту в паре, исполь</w:t>
            </w:r>
            <w:r w:rsidRPr="00EE5D1A">
              <w:rPr>
                <w:rFonts w:ascii="Arial" w:eastAsia="Times New Roman" w:hAnsi="Arial" w:cs="Arial"/>
                <w:color w:val="000000"/>
                <w:spacing w:val="-4"/>
                <w:sz w:val="19"/>
                <w:szCs w:val="19"/>
                <w:lang w:eastAsia="ru-RU"/>
              </w:rPr>
              <w:softHyphen/>
              <w:t>зовать план для уст</w:t>
            </w:r>
            <w:r w:rsidRPr="00EE5D1A">
              <w:rPr>
                <w:rFonts w:ascii="Arial" w:eastAsia="Times New Roman" w:hAnsi="Arial" w:cs="Arial"/>
                <w:color w:val="000000"/>
                <w:spacing w:val="-4"/>
                <w:sz w:val="19"/>
                <w:szCs w:val="19"/>
                <w:lang w:eastAsia="ru-RU"/>
              </w:rPr>
              <w:softHyphen/>
              <w:t>ного выступления, анализировать и си</w:t>
            </w:r>
            <w:r w:rsidRPr="00EE5D1A">
              <w:rPr>
                <w:rFonts w:ascii="Arial" w:eastAsia="Times New Roman" w:hAnsi="Arial" w:cs="Arial"/>
                <w:color w:val="000000"/>
                <w:spacing w:val="-4"/>
                <w:sz w:val="19"/>
                <w:szCs w:val="19"/>
                <w:lang w:eastAsia="ru-RU"/>
              </w:rPr>
              <w:softHyphen/>
              <w:t>стематизировать языковой материал</w:t>
            </w:r>
          </w:p>
          <w:p w:rsidR="00EE5D1A" w:rsidRPr="00EE5D1A" w:rsidRDefault="00EE5D1A" w:rsidP="00EE5D1A">
            <w:pPr>
              <w:framePr w:w="14621" w:h="9504" w:wrap="around" w:vAnchor="page" w:hAnchor="page" w:x="1109"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89"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51</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42"/>
        <w:gridCol w:w="2702"/>
        <w:gridCol w:w="2131"/>
        <w:gridCol w:w="2266"/>
      </w:tblGrid>
      <w:tr w:rsidR="00EE5D1A" w:rsidRPr="00EE5D1A" w:rsidTr="002B5209">
        <w:trPr>
          <w:trHeight w:hRule="exact" w:val="1776"/>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151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6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Контрольное</w:t>
            </w:r>
          </w:p>
          <w:p w:rsidR="00EE5D1A" w:rsidRPr="00EE5D1A" w:rsidRDefault="00EE5D1A" w:rsidP="00EE5D1A">
            <w:pPr>
              <w:framePr w:w="14626" w:h="9590" w:wrap="around" w:vAnchor="page" w:hAnchor="page" w:x="1106" w:y="976"/>
              <w:widowControl w:val="0"/>
              <w:spacing w:before="60" w:after="0" w:line="19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списывание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Применение навыков вни</w:t>
            </w:r>
            <w:r w:rsidRPr="00EE5D1A">
              <w:rPr>
                <w:rFonts w:ascii="Arial" w:eastAsia="Times New Roman" w:hAnsi="Arial" w:cs="Arial"/>
                <w:color w:val="000000"/>
                <w:spacing w:val="-4"/>
                <w:sz w:val="19"/>
                <w:szCs w:val="19"/>
                <w:lang w:eastAsia="ru-RU"/>
              </w:rPr>
              <w:softHyphen/>
              <w:t>мательного чтения и спи</w:t>
            </w:r>
            <w:r w:rsidRPr="00EE5D1A">
              <w:rPr>
                <w:rFonts w:ascii="Arial" w:eastAsia="Times New Roman" w:hAnsi="Arial" w:cs="Arial"/>
                <w:color w:val="000000"/>
                <w:spacing w:val="-4"/>
                <w:sz w:val="19"/>
                <w:szCs w:val="19"/>
                <w:lang w:eastAsia="ru-RU"/>
              </w:rPr>
              <w:softHyphen/>
              <w:t>сывания. Проверка уровня графической и орфографи</w:t>
            </w:r>
            <w:r w:rsidRPr="00EE5D1A">
              <w:rPr>
                <w:rFonts w:ascii="Arial" w:eastAsia="Times New Roman" w:hAnsi="Arial" w:cs="Arial"/>
                <w:color w:val="000000"/>
                <w:spacing w:val="-4"/>
                <w:sz w:val="19"/>
                <w:szCs w:val="19"/>
                <w:lang w:eastAsia="ru-RU"/>
              </w:rPr>
              <w:softHyphen/>
              <w:t>ческой зоркости. Обобще</w:t>
            </w:r>
            <w:r w:rsidRPr="00EE5D1A">
              <w:rPr>
                <w:rFonts w:ascii="Arial" w:eastAsia="Times New Roman" w:hAnsi="Arial" w:cs="Arial"/>
                <w:color w:val="000000"/>
                <w:spacing w:val="-4"/>
                <w:sz w:val="19"/>
                <w:szCs w:val="19"/>
                <w:lang w:eastAsia="ru-RU"/>
              </w:rPr>
              <w:softHyphen/>
              <w:t>ние сведений о каждой изученной части речи (на основе общего плана)</w:t>
            </w: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Списывать текст орфогра</w:t>
            </w:r>
            <w:r w:rsidRPr="00EE5D1A">
              <w:rPr>
                <w:rFonts w:ascii="Arial" w:eastAsia="Times New Roman" w:hAnsi="Arial" w:cs="Arial"/>
                <w:color w:val="000000"/>
                <w:spacing w:val="-4"/>
                <w:sz w:val="19"/>
                <w:szCs w:val="19"/>
                <w:lang w:eastAsia="ru-RU"/>
              </w:rPr>
              <w:softHyphen/>
              <w:t>фически и пунктуационно грамотно</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1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Удерживать цель учебной деятельно</w:t>
            </w:r>
            <w:r w:rsidRPr="00EE5D1A">
              <w:rPr>
                <w:rFonts w:ascii="Arial" w:eastAsia="Times New Roman" w:hAnsi="Arial" w:cs="Arial"/>
                <w:color w:val="000000"/>
                <w:spacing w:val="-4"/>
                <w:sz w:val="19"/>
                <w:szCs w:val="19"/>
                <w:lang w:eastAsia="ru-RU"/>
              </w:rPr>
              <w:softHyphen/>
              <w:t>сти, осуществлять текущий и итоговый контроль, адекватно оценивать качество выполнения задания</w:t>
            </w:r>
          </w:p>
        </w:tc>
      </w:tr>
      <w:tr w:rsidR="00EE5D1A" w:rsidRPr="00EE5D1A" w:rsidTr="002B5209">
        <w:trPr>
          <w:trHeight w:hRule="exact" w:val="1392"/>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Морфологиче</w:t>
            </w:r>
            <w:r w:rsidRPr="00EE5D1A">
              <w:rPr>
                <w:rFonts w:ascii="Arial" w:eastAsia="Times New Roman" w:hAnsi="Arial" w:cs="Arial"/>
                <w:color w:val="000000"/>
                <w:spacing w:val="-4"/>
                <w:sz w:val="19"/>
                <w:szCs w:val="19"/>
                <w:lang w:eastAsia="ru-RU"/>
              </w:rPr>
              <w:softHyphen/>
              <w:t>ский анализ частей речи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Дать представление о мор</w:t>
            </w:r>
            <w:r w:rsidRPr="00EE5D1A">
              <w:rPr>
                <w:rFonts w:ascii="Arial" w:eastAsia="Times New Roman" w:hAnsi="Arial" w:cs="Arial"/>
                <w:color w:val="000000"/>
                <w:spacing w:val="-4"/>
                <w:sz w:val="19"/>
                <w:szCs w:val="19"/>
                <w:lang w:eastAsia="ru-RU"/>
              </w:rPr>
              <w:softHyphen/>
              <w:t>фологическом анализе час</w:t>
            </w:r>
            <w:r w:rsidRPr="00EE5D1A">
              <w:rPr>
                <w:rFonts w:ascii="Arial" w:eastAsia="Times New Roman" w:hAnsi="Arial" w:cs="Arial"/>
                <w:color w:val="000000"/>
                <w:spacing w:val="-4"/>
                <w:sz w:val="19"/>
                <w:szCs w:val="19"/>
                <w:lang w:eastAsia="ru-RU"/>
              </w:rPr>
              <w:softHyphen/>
              <w:t>тей речи (частичном). Уп</w:t>
            </w:r>
            <w:r w:rsidRPr="00EE5D1A">
              <w:rPr>
                <w:rFonts w:ascii="Arial" w:eastAsia="Times New Roman" w:hAnsi="Arial" w:cs="Arial"/>
                <w:color w:val="000000"/>
                <w:spacing w:val="-4"/>
                <w:sz w:val="19"/>
                <w:szCs w:val="19"/>
                <w:lang w:eastAsia="ru-RU"/>
              </w:rPr>
              <w:softHyphen/>
              <w:t>ражнять в употреблении слов разных частей речи при выражении мыслей и чувств</w:t>
            </w:r>
          </w:p>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части ре</w:t>
            </w:r>
            <w:r w:rsidRPr="00EE5D1A">
              <w:rPr>
                <w:rFonts w:ascii="Arial" w:eastAsia="Times New Roman" w:hAnsi="Arial" w:cs="Arial"/>
                <w:color w:val="000000"/>
                <w:spacing w:val="-4"/>
                <w:sz w:val="19"/>
                <w:szCs w:val="19"/>
                <w:lang w:eastAsia="ru-RU"/>
              </w:rPr>
              <w:softHyphen/>
              <w:t>чи с точки зрения по</w:t>
            </w:r>
            <w:r w:rsidRPr="00EE5D1A">
              <w:rPr>
                <w:rFonts w:ascii="Arial" w:eastAsia="Times New Roman" w:hAnsi="Arial" w:cs="Arial"/>
                <w:color w:val="000000"/>
                <w:spacing w:val="-4"/>
                <w:sz w:val="19"/>
                <w:szCs w:val="19"/>
                <w:lang w:eastAsia="ru-RU"/>
              </w:rPr>
              <w:softHyphen/>
              <w:t>стоянных и непостоянных признаков, роли в пред</w:t>
            </w:r>
            <w:r w:rsidRPr="00EE5D1A">
              <w:rPr>
                <w:rFonts w:ascii="Arial" w:eastAsia="Times New Roman" w:hAnsi="Arial" w:cs="Arial"/>
                <w:color w:val="000000"/>
                <w:spacing w:val="-4"/>
                <w:sz w:val="19"/>
                <w:szCs w:val="19"/>
                <w:lang w:eastAsia="ru-RU"/>
              </w:rPr>
              <w:softHyphen/>
              <w:t>ложении</w:t>
            </w:r>
          </w:p>
        </w:tc>
        <w:tc>
          <w:tcPr>
            <w:tcW w:w="2131"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сис</w:t>
            </w:r>
            <w:r w:rsidRPr="00EE5D1A">
              <w:rPr>
                <w:rFonts w:ascii="Arial" w:eastAsia="Times New Roman" w:hAnsi="Arial" w:cs="Arial"/>
                <w:color w:val="000000"/>
                <w:spacing w:val="-4"/>
                <w:sz w:val="19"/>
                <w:szCs w:val="19"/>
                <w:lang w:eastAsia="ru-RU"/>
              </w:rPr>
              <w:softHyphen/>
              <w:t>тематизировать язы</w:t>
            </w:r>
            <w:r w:rsidRPr="00EE5D1A">
              <w:rPr>
                <w:rFonts w:ascii="Arial" w:eastAsia="Times New Roman" w:hAnsi="Arial" w:cs="Arial"/>
                <w:color w:val="000000"/>
                <w:spacing w:val="-4"/>
                <w:sz w:val="19"/>
                <w:szCs w:val="19"/>
                <w:lang w:eastAsia="ru-RU"/>
              </w:rPr>
              <w:softHyphen/>
              <w:t>ковой материал, строить устное рече</w:t>
            </w:r>
            <w:r w:rsidRPr="00EE5D1A">
              <w:rPr>
                <w:rFonts w:ascii="Arial" w:eastAsia="Times New Roman" w:hAnsi="Arial" w:cs="Arial"/>
                <w:color w:val="000000"/>
                <w:spacing w:val="-4"/>
                <w:sz w:val="19"/>
                <w:szCs w:val="19"/>
                <w:lang w:eastAsia="ru-RU"/>
              </w:rPr>
              <w:softHyphen/>
              <w:t>вое высказывание</w:t>
            </w:r>
          </w:p>
        </w:tc>
      </w:tr>
      <w:tr w:rsidR="00EE5D1A" w:rsidRPr="00EE5D1A" w:rsidTr="002B5209">
        <w:trPr>
          <w:trHeight w:hRule="exact" w:val="1546"/>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Изменение частей речи. Разбор частей речи по со</w:t>
            </w:r>
            <w:r w:rsidRPr="00EE5D1A">
              <w:rPr>
                <w:rFonts w:ascii="Arial" w:eastAsia="Times New Roman" w:hAnsi="Arial" w:cs="Arial"/>
                <w:color w:val="000000"/>
                <w:spacing w:val="-4"/>
                <w:sz w:val="19"/>
                <w:szCs w:val="19"/>
                <w:lang w:eastAsia="ru-RU"/>
              </w:rPr>
              <w:softHyphen/>
              <w:t>ставу</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Упражнения в употребле</w:t>
            </w:r>
            <w:r w:rsidRPr="00EE5D1A">
              <w:rPr>
                <w:rFonts w:ascii="Arial" w:eastAsia="Times New Roman" w:hAnsi="Arial" w:cs="Arial"/>
                <w:color w:val="000000"/>
                <w:spacing w:val="-4"/>
                <w:sz w:val="19"/>
                <w:szCs w:val="19"/>
                <w:lang w:eastAsia="ru-RU"/>
              </w:rPr>
              <w:softHyphen/>
              <w:t>нии в речи слов с разными суффиксами и приставками в соответствии с потребно</w:t>
            </w:r>
            <w:r w:rsidRPr="00EE5D1A">
              <w:rPr>
                <w:rFonts w:ascii="Arial" w:eastAsia="Times New Roman" w:hAnsi="Arial" w:cs="Arial"/>
                <w:color w:val="000000"/>
                <w:spacing w:val="-4"/>
                <w:sz w:val="19"/>
                <w:szCs w:val="19"/>
                <w:lang w:eastAsia="ru-RU"/>
              </w:rPr>
              <w:softHyphen/>
              <w:t>стями речевой ситуации. Морфемный анализ слов</w:t>
            </w:r>
          </w:p>
        </w:tc>
        <w:tc>
          <w:tcPr>
            <w:tcW w:w="270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Рассказывать о частях речи, их постоянных и не</w:t>
            </w:r>
            <w:r w:rsidRPr="00EE5D1A">
              <w:rPr>
                <w:rFonts w:ascii="Arial" w:eastAsia="Times New Roman" w:hAnsi="Arial" w:cs="Arial"/>
                <w:color w:val="000000"/>
                <w:spacing w:val="-4"/>
                <w:sz w:val="19"/>
                <w:szCs w:val="19"/>
                <w:lang w:eastAsia="ru-RU"/>
              </w:rPr>
              <w:softHyphen/>
              <w:t>постоянных признаках, роли в предложении, оп</w:t>
            </w:r>
            <w:r w:rsidRPr="00EE5D1A">
              <w:rPr>
                <w:rFonts w:ascii="Arial" w:eastAsia="Times New Roman" w:hAnsi="Arial" w:cs="Arial"/>
                <w:color w:val="000000"/>
                <w:spacing w:val="-4"/>
                <w:sz w:val="19"/>
                <w:szCs w:val="19"/>
                <w:lang w:eastAsia="ru-RU"/>
              </w:rPr>
              <w:softHyphen/>
              <w:t>ределять падежные фор</w:t>
            </w:r>
            <w:r w:rsidRPr="00EE5D1A">
              <w:rPr>
                <w:rFonts w:ascii="Arial" w:eastAsia="Times New Roman" w:hAnsi="Arial" w:cs="Arial"/>
                <w:color w:val="000000"/>
                <w:spacing w:val="-4"/>
                <w:sz w:val="19"/>
                <w:szCs w:val="19"/>
                <w:lang w:eastAsia="ru-RU"/>
              </w:rPr>
              <w:softHyphen/>
              <w:t>мы существительных, ли</w:t>
            </w:r>
            <w:r w:rsidRPr="00EE5D1A">
              <w:rPr>
                <w:rFonts w:ascii="Arial" w:eastAsia="Times New Roman" w:hAnsi="Arial" w:cs="Arial"/>
                <w:color w:val="000000"/>
                <w:spacing w:val="-4"/>
                <w:sz w:val="19"/>
                <w:szCs w:val="19"/>
                <w:lang w:eastAsia="ru-RU"/>
              </w:rPr>
              <w:softHyphen/>
              <w:t>цо глаголов</w:t>
            </w:r>
          </w:p>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сис</w:t>
            </w:r>
            <w:r w:rsidRPr="00EE5D1A">
              <w:rPr>
                <w:rFonts w:ascii="Arial" w:eastAsia="Times New Roman" w:hAnsi="Arial" w:cs="Arial"/>
                <w:color w:val="000000"/>
                <w:spacing w:val="-4"/>
                <w:sz w:val="19"/>
                <w:szCs w:val="19"/>
                <w:lang w:eastAsia="ru-RU"/>
              </w:rPr>
              <w:softHyphen/>
              <w:t>тематизировать язы</w:t>
            </w:r>
            <w:r w:rsidRPr="00EE5D1A">
              <w:rPr>
                <w:rFonts w:ascii="Arial" w:eastAsia="Times New Roman" w:hAnsi="Arial" w:cs="Arial"/>
                <w:color w:val="000000"/>
                <w:spacing w:val="-4"/>
                <w:sz w:val="19"/>
                <w:szCs w:val="19"/>
                <w:lang w:eastAsia="ru-RU"/>
              </w:rPr>
              <w:softHyphen/>
              <w:t>ковой материал, строить устное рече</w:t>
            </w:r>
            <w:r w:rsidRPr="00EE5D1A">
              <w:rPr>
                <w:rFonts w:ascii="Arial" w:eastAsia="Times New Roman" w:hAnsi="Arial" w:cs="Arial"/>
                <w:color w:val="000000"/>
                <w:spacing w:val="-4"/>
                <w:sz w:val="19"/>
                <w:szCs w:val="19"/>
                <w:lang w:eastAsia="ru-RU"/>
              </w:rPr>
              <w:softHyphen/>
              <w:t>вое высказывание</w:t>
            </w:r>
          </w:p>
        </w:tc>
      </w:tr>
      <w:tr w:rsidR="00EE5D1A" w:rsidRPr="00EE5D1A" w:rsidTr="002B5209">
        <w:trPr>
          <w:trHeight w:hRule="exact" w:val="2650"/>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154</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3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Способы обо</w:t>
            </w:r>
            <w:r w:rsidRPr="00EE5D1A">
              <w:rPr>
                <w:rFonts w:ascii="Arial" w:eastAsia="Times New Roman" w:hAnsi="Arial" w:cs="Arial"/>
                <w:color w:val="000000"/>
                <w:spacing w:val="-4"/>
                <w:sz w:val="19"/>
                <w:szCs w:val="19"/>
                <w:lang w:eastAsia="ru-RU"/>
              </w:rPr>
              <w:softHyphen/>
              <w:t>значения зву</w:t>
            </w:r>
            <w:r w:rsidRPr="00EE5D1A">
              <w:rPr>
                <w:rFonts w:ascii="Arial" w:eastAsia="Times New Roman" w:hAnsi="Arial" w:cs="Arial"/>
                <w:color w:val="000000"/>
                <w:spacing w:val="-4"/>
                <w:sz w:val="19"/>
                <w:szCs w:val="19"/>
                <w:lang w:eastAsia="ru-RU"/>
              </w:rPr>
              <w:softHyphen/>
              <w:t>ков при записи слов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способов дей</w:t>
            </w:r>
            <w:r w:rsidRPr="00EE5D1A">
              <w:rPr>
                <w:rFonts w:ascii="Arial" w:eastAsia="Times New Roman" w:hAnsi="Arial" w:cs="Arial"/>
                <w:color w:val="000000"/>
                <w:spacing w:val="-4"/>
                <w:sz w:val="19"/>
                <w:szCs w:val="19"/>
                <w:lang w:eastAsia="ru-RU"/>
              </w:rPr>
              <w:softHyphen/>
              <w:t>ствий при записи слов по слуху, вопреки звучанию (орфоэпическим нормам), по памяти, при употребле</w:t>
            </w:r>
            <w:r w:rsidRPr="00EE5D1A">
              <w:rPr>
                <w:rFonts w:ascii="Arial" w:eastAsia="Times New Roman" w:hAnsi="Arial" w:cs="Arial"/>
                <w:color w:val="000000"/>
                <w:spacing w:val="-4"/>
                <w:sz w:val="19"/>
                <w:szCs w:val="19"/>
                <w:lang w:eastAsia="ru-RU"/>
              </w:rPr>
              <w:softHyphen/>
              <w:t>нии разделительных знаков и мягкого знака. Упражне</w:t>
            </w:r>
            <w:r w:rsidRPr="00EE5D1A">
              <w:rPr>
                <w:rFonts w:ascii="Arial" w:eastAsia="Times New Roman" w:hAnsi="Arial" w:cs="Arial"/>
                <w:color w:val="000000"/>
                <w:spacing w:val="-4"/>
                <w:sz w:val="19"/>
                <w:szCs w:val="19"/>
                <w:lang w:eastAsia="ru-RU"/>
              </w:rPr>
              <w:softHyphen/>
              <w:t>ния в произнесении слов в соответствии с произноси</w:t>
            </w:r>
            <w:r w:rsidRPr="00EE5D1A">
              <w:rPr>
                <w:rFonts w:ascii="Arial" w:eastAsia="Times New Roman" w:hAnsi="Arial" w:cs="Arial"/>
                <w:color w:val="000000"/>
                <w:spacing w:val="-4"/>
                <w:sz w:val="19"/>
                <w:szCs w:val="19"/>
                <w:lang w:eastAsia="ru-RU"/>
              </w:rPr>
              <w:softHyphen/>
              <w:t>тельными нормами. Реше</w:t>
            </w:r>
            <w:r w:rsidRPr="00EE5D1A">
              <w:rPr>
                <w:rFonts w:ascii="Arial" w:eastAsia="Times New Roman" w:hAnsi="Arial" w:cs="Arial"/>
                <w:color w:val="000000"/>
                <w:spacing w:val="-4"/>
                <w:sz w:val="19"/>
                <w:szCs w:val="19"/>
                <w:lang w:eastAsia="ru-RU"/>
              </w:rPr>
              <w:softHyphen/>
              <w:t>ние орфографических за</w:t>
            </w:r>
            <w:r w:rsidRPr="00EE5D1A">
              <w:rPr>
                <w:rFonts w:ascii="Arial" w:eastAsia="Times New Roman" w:hAnsi="Arial" w:cs="Arial"/>
                <w:color w:val="000000"/>
                <w:spacing w:val="-4"/>
                <w:sz w:val="19"/>
                <w:szCs w:val="19"/>
                <w:lang w:eastAsia="ru-RU"/>
              </w:rPr>
              <w:softHyphen/>
              <w:t>дач при записи слов</w:t>
            </w:r>
          </w:p>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Объяснять выбор способа проверки орфограммы в слове, подбирать слово</w:t>
            </w:r>
            <w:r w:rsidRPr="00EE5D1A">
              <w:rPr>
                <w:rFonts w:ascii="Arial" w:eastAsia="Times New Roman" w:hAnsi="Arial" w:cs="Arial"/>
                <w:color w:val="000000"/>
                <w:spacing w:val="-4"/>
                <w:sz w:val="19"/>
                <w:szCs w:val="19"/>
                <w:lang w:eastAsia="ru-RU"/>
              </w:rPr>
              <w:softHyphen/>
              <w:t>сочетания под схему, чи</w:t>
            </w:r>
            <w:r w:rsidRPr="00EE5D1A">
              <w:rPr>
                <w:rFonts w:ascii="Arial" w:eastAsia="Times New Roman" w:hAnsi="Arial" w:cs="Arial"/>
                <w:color w:val="000000"/>
                <w:spacing w:val="-4"/>
                <w:sz w:val="19"/>
                <w:szCs w:val="19"/>
                <w:lang w:eastAsia="ru-RU"/>
              </w:rPr>
              <w:softHyphen/>
              <w:t>тать вслух в соответствии с нормами произношения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в схемах, классифици</w:t>
            </w:r>
            <w:r w:rsidRPr="00EE5D1A">
              <w:rPr>
                <w:rFonts w:ascii="Arial" w:eastAsia="Times New Roman" w:hAnsi="Arial" w:cs="Arial"/>
                <w:color w:val="000000"/>
                <w:spacing w:val="-4"/>
                <w:sz w:val="19"/>
                <w:szCs w:val="19"/>
                <w:lang w:eastAsia="ru-RU"/>
              </w:rPr>
              <w:softHyphen/>
              <w:t>ровать языковой ма</w:t>
            </w:r>
            <w:r w:rsidRPr="00EE5D1A">
              <w:rPr>
                <w:rFonts w:ascii="Arial" w:eastAsia="Times New Roman" w:hAnsi="Arial" w:cs="Arial"/>
                <w:color w:val="000000"/>
                <w:spacing w:val="-4"/>
                <w:sz w:val="19"/>
                <w:szCs w:val="19"/>
                <w:lang w:eastAsia="ru-RU"/>
              </w:rPr>
              <w:softHyphen/>
              <w:t>териал, организовы</w:t>
            </w:r>
            <w:r w:rsidRPr="00EE5D1A">
              <w:rPr>
                <w:rFonts w:ascii="Arial" w:eastAsia="Times New Roman" w:hAnsi="Arial" w:cs="Arial"/>
                <w:color w:val="000000"/>
                <w:spacing w:val="-4"/>
                <w:sz w:val="19"/>
                <w:szCs w:val="19"/>
                <w:lang w:eastAsia="ru-RU"/>
              </w:rPr>
              <w:softHyphen/>
              <w:t>вать работу в паре</w:t>
            </w:r>
          </w:p>
        </w:tc>
      </w:tr>
      <w:tr w:rsidR="00EE5D1A" w:rsidRPr="00EE5D1A" w:rsidTr="002B5209">
        <w:trPr>
          <w:trHeight w:hRule="exact" w:val="2227"/>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155</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Правописание</w:t>
            </w:r>
          </w:p>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орфограмм в корне слова.</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Повторение типов орфо</w:t>
            </w:r>
            <w:r w:rsidRPr="00EE5D1A">
              <w:rPr>
                <w:rFonts w:ascii="Arial" w:eastAsia="Times New Roman" w:hAnsi="Arial" w:cs="Arial"/>
                <w:color w:val="000000"/>
                <w:spacing w:val="-4"/>
                <w:sz w:val="19"/>
                <w:szCs w:val="19"/>
                <w:lang w:eastAsia="ru-RU"/>
              </w:rPr>
              <w:softHyphen/>
              <w:t>грамм в корне слова и спо</w:t>
            </w:r>
            <w:r w:rsidRPr="00EE5D1A">
              <w:rPr>
                <w:rFonts w:ascii="Arial" w:eastAsia="Times New Roman" w:hAnsi="Arial" w:cs="Arial"/>
                <w:color w:val="000000"/>
                <w:spacing w:val="-4"/>
                <w:sz w:val="19"/>
                <w:szCs w:val="19"/>
                <w:lang w:eastAsia="ru-RU"/>
              </w:rPr>
              <w:softHyphen/>
              <w:t>собов их решения (соглас</w:t>
            </w:r>
            <w:r w:rsidRPr="00EE5D1A">
              <w:rPr>
                <w:rFonts w:ascii="Arial" w:eastAsia="Times New Roman" w:hAnsi="Arial" w:cs="Arial"/>
                <w:color w:val="000000"/>
                <w:spacing w:val="-4"/>
                <w:sz w:val="19"/>
                <w:szCs w:val="19"/>
                <w:lang w:eastAsia="ru-RU"/>
              </w:rPr>
              <w:softHyphen/>
              <w:t>ные на конце и в середине слова, проверяемые и не</w:t>
            </w:r>
            <w:r w:rsidRPr="00EE5D1A">
              <w:rPr>
                <w:rFonts w:ascii="Arial" w:eastAsia="Times New Roman" w:hAnsi="Arial" w:cs="Arial"/>
                <w:color w:val="000000"/>
                <w:spacing w:val="-4"/>
                <w:sz w:val="19"/>
                <w:szCs w:val="19"/>
                <w:lang w:eastAsia="ru-RU"/>
              </w:rPr>
              <w:softHyphen/>
              <w:t>проверяемые безударные гласные). Обобщение спо</w:t>
            </w:r>
            <w:r w:rsidRPr="00EE5D1A">
              <w:rPr>
                <w:rFonts w:ascii="Arial" w:eastAsia="Times New Roman" w:hAnsi="Arial" w:cs="Arial"/>
                <w:color w:val="000000"/>
                <w:spacing w:val="-4"/>
                <w:sz w:val="19"/>
                <w:szCs w:val="19"/>
                <w:lang w:eastAsia="ru-RU"/>
              </w:rPr>
              <w:softHyphen/>
              <w:t>собов подбора провероч</w:t>
            </w:r>
            <w:r w:rsidRPr="00EE5D1A">
              <w:rPr>
                <w:rFonts w:ascii="Arial" w:eastAsia="Times New Roman" w:hAnsi="Arial" w:cs="Arial"/>
                <w:color w:val="000000"/>
                <w:spacing w:val="-4"/>
                <w:sz w:val="19"/>
                <w:szCs w:val="19"/>
                <w:lang w:eastAsia="ru-RU"/>
              </w:rPr>
              <w:softHyphen/>
              <w:t>ных слов. Классификация орфограмм в корне слова</w:t>
            </w:r>
          </w:p>
          <w:p w:rsidR="00EE5D1A" w:rsidRPr="00EE5D1A" w:rsidRDefault="00EE5D1A" w:rsidP="00EE5D1A">
            <w:pPr>
              <w:framePr w:w="14626" w:h="9590" w:wrap="around" w:vAnchor="page" w:hAnchor="page" w:x="1106" w:y="976"/>
              <w:widowControl w:val="0"/>
              <w:spacing w:after="0" w:line="218" w:lineRule="exact"/>
              <w:ind w:left="120"/>
              <w:rPr>
                <w:rFonts w:ascii="Arial" w:eastAsia="Times New Roman" w:hAnsi="Arial" w:cs="Arial"/>
                <w:spacing w:val="-4"/>
                <w:sz w:val="21"/>
                <w:szCs w:val="21"/>
                <w:lang w:eastAsia="ru-RU"/>
              </w:rPr>
            </w:pPr>
          </w:p>
        </w:tc>
        <w:tc>
          <w:tcPr>
            <w:tcW w:w="270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тип орфо</w:t>
            </w:r>
            <w:r w:rsidRPr="00EE5D1A">
              <w:rPr>
                <w:rFonts w:ascii="Arial" w:eastAsia="Times New Roman" w:hAnsi="Arial" w:cs="Arial"/>
                <w:color w:val="000000"/>
                <w:spacing w:val="-4"/>
                <w:sz w:val="19"/>
                <w:szCs w:val="19"/>
                <w:lang w:eastAsia="ru-RU"/>
              </w:rPr>
              <w:softHyphen/>
              <w:t>граммы, выбирать способ проверки, подбирать си</w:t>
            </w:r>
            <w:r w:rsidRPr="00EE5D1A">
              <w:rPr>
                <w:rFonts w:ascii="Arial" w:eastAsia="Times New Roman" w:hAnsi="Arial" w:cs="Arial"/>
                <w:color w:val="000000"/>
                <w:spacing w:val="-4"/>
                <w:sz w:val="19"/>
                <w:szCs w:val="19"/>
                <w:lang w:eastAsia="ru-RU"/>
              </w:rPr>
              <w:softHyphen/>
              <w:t>нонимы</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590" w:wrap="around" w:vAnchor="page" w:hAnchor="page" w:x="1106" w:y="976"/>
              <w:widowControl w:val="0"/>
              <w:spacing w:after="0" w:line="228" w:lineRule="exact"/>
              <w:ind w:left="119"/>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26" w:h="9590" w:wrap="around" w:vAnchor="page" w:hAnchor="page" w:x="1106" w:y="976"/>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классифицировать речевой материал, строить высказывание-рассуждение</w:t>
            </w:r>
          </w:p>
        </w:tc>
      </w:tr>
    </w:tbl>
    <w:p w:rsidR="00EE5D1A" w:rsidRPr="00EE5D1A" w:rsidRDefault="00EE5D1A" w:rsidP="00EE5D1A">
      <w:pPr>
        <w:framePr w:wrap="around" w:vAnchor="page" w:hAnchor="page" w:x="8273"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52</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2"/>
        <w:gridCol w:w="1613"/>
        <w:gridCol w:w="2842"/>
        <w:gridCol w:w="2698"/>
        <w:gridCol w:w="2136"/>
        <w:gridCol w:w="2266"/>
      </w:tblGrid>
      <w:tr w:rsidR="00EE5D1A" w:rsidRPr="00EE5D1A" w:rsidTr="002B5209">
        <w:trPr>
          <w:trHeight w:hRule="exact" w:val="209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156</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w:t>
            </w:r>
            <w:r w:rsidRPr="00EE5D1A">
              <w:rPr>
                <w:rFonts w:ascii="Arial" w:eastAsia="Times New Roman" w:hAnsi="Arial" w:cs="Arial"/>
                <w:color w:val="000000"/>
                <w:spacing w:val="-4"/>
                <w:sz w:val="19"/>
                <w:szCs w:val="19"/>
                <w:lang w:eastAsia="ru-RU"/>
              </w:rPr>
              <w:softHyphen/>
              <w:t>ние обобщен</w:t>
            </w:r>
            <w:r w:rsidRPr="00EE5D1A">
              <w:rPr>
                <w:rFonts w:ascii="Arial" w:eastAsia="Times New Roman" w:hAnsi="Arial" w:cs="Arial"/>
                <w:color w:val="000000"/>
                <w:spacing w:val="-4"/>
                <w:sz w:val="19"/>
                <w:szCs w:val="19"/>
                <w:lang w:eastAsia="ru-RU"/>
              </w:rPr>
              <w:softHyphen/>
              <w:t>ного способа проверки без</w:t>
            </w:r>
            <w:r w:rsidRPr="00EE5D1A">
              <w:rPr>
                <w:rFonts w:ascii="Arial" w:eastAsia="Times New Roman" w:hAnsi="Arial" w:cs="Arial"/>
                <w:color w:val="000000"/>
                <w:spacing w:val="-4"/>
                <w:sz w:val="19"/>
                <w:szCs w:val="19"/>
                <w:lang w:eastAsia="ru-RU"/>
              </w:rPr>
              <w:softHyphen/>
              <w:t>ударных глас</w:t>
            </w:r>
            <w:r w:rsidRPr="00EE5D1A">
              <w:rPr>
                <w:rFonts w:ascii="Arial" w:eastAsia="Times New Roman" w:hAnsi="Arial" w:cs="Arial"/>
                <w:color w:val="000000"/>
                <w:spacing w:val="-4"/>
                <w:sz w:val="19"/>
                <w:szCs w:val="19"/>
                <w:lang w:eastAsia="ru-RU"/>
              </w:rPr>
              <w:softHyphen/>
              <w:t>ных в других частях слова</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Обобщение местоположения гласных в слове, когда можно использовать обобщенный способ действия - без</w:t>
            </w:r>
            <w:r w:rsidRPr="00EE5D1A">
              <w:rPr>
                <w:rFonts w:ascii="Arial" w:eastAsia="Times New Roman" w:hAnsi="Arial" w:cs="Arial"/>
                <w:color w:val="000000"/>
                <w:spacing w:val="-4"/>
                <w:sz w:val="19"/>
                <w:szCs w:val="19"/>
                <w:lang w:eastAsia="ru-RU"/>
              </w:rPr>
              <w:softHyphen/>
              <w:t>ударный проверяю ударным. Работа с таблицей и исполь</w:t>
            </w:r>
            <w:r w:rsidRPr="00EE5D1A">
              <w:rPr>
                <w:rFonts w:ascii="Arial" w:eastAsia="Times New Roman" w:hAnsi="Arial" w:cs="Arial"/>
                <w:color w:val="000000"/>
                <w:spacing w:val="-4"/>
                <w:sz w:val="19"/>
                <w:szCs w:val="19"/>
                <w:lang w:eastAsia="ru-RU"/>
              </w:rPr>
              <w:softHyphen/>
              <w:t>зование ее для справки, груп</w:t>
            </w:r>
            <w:r w:rsidRPr="00EE5D1A">
              <w:rPr>
                <w:rFonts w:ascii="Arial" w:eastAsia="Times New Roman" w:hAnsi="Arial" w:cs="Arial"/>
                <w:color w:val="000000"/>
                <w:spacing w:val="-4"/>
                <w:sz w:val="19"/>
                <w:szCs w:val="19"/>
                <w:lang w:eastAsia="ru-RU"/>
              </w:rPr>
              <w:softHyphen/>
              <w:t>пировка слов по орфо</w:t>
            </w:r>
            <w:r w:rsidRPr="00EE5D1A">
              <w:rPr>
                <w:rFonts w:ascii="Arial" w:eastAsia="Times New Roman" w:hAnsi="Arial" w:cs="Arial"/>
                <w:color w:val="000000"/>
                <w:spacing w:val="-4"/>
                <w:sz w:val="19"/>
                <w:szCs w:val="19"/>
                <w:lang w:eastAsia="ru-RU"/>
              </w:rPr>
              <w:softHyphen/>
              <w:t>граммам гласных</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Определять тип орфо</w:t>
            </w:r>
            <w:r w:rsidRPr="00EE5D1A">
              <w:rPr>
                <w:rFonts w:ascii="Arial" w:eastAsia="Times New Roman" w:hAnsi="Arial" w:cs="Arial"/>
                <w:color w:val="000000"/>
                <w:spacing w:val="-4"/>
                <w:sz w:val="19"/>
                <w:szCs w:val="19"/>
                <w:lang w:eastAsia="ru-RU"/>
              </w:rPr>
              <w:softHyphen/>
              <w:t>граммы, классифицировать орфограмму по месту в слове и типу проверки</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классифицировать языковой материал по разным основа</w:t>
            </w:r>
            <w:r w:rsidRPr="00EE5D1A">
              <w:rPr>
                <w:rFonts w:ascii="Arial" w:eastAsia="Times New Roman" w:hAnsi="Arial" w:cs="Arial"/>
                <w:color w:val="000000"/>
                <w:spacing w:val="-4"/>
                <w:sz w:val="19"/>
                <w:szCs w:val="19"/>
                <w:lang w:eastAsia="ru-RU"/>
              </w:rPr>
              <w:softHyphen/>
              <w:t>ниям, работать с таблицей</w:t>
            </w:r>
          </w:p>
        </w:tc>
      </w:tr>
      <w:tr w:rsidR="00EE5D1A" w:rsidRPr="00EE5D1A" w:rsidTr="002B5209">
        <w:trPr>
          <w:trHeight w:hRule="exact" w:val="3000"/>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157</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Решение ор</w:t>
            </w:r>
            <w:r w:rsidRPr="00EE5D1A">
              <w:rPr>
                <w:rFonts w:ascii="Arial" w:eastAsia="Times New Roman" w:hAnsi="Arial" w:cs="Arial"/>
                <w:color w:val="000000"/>
                <w:spacing w:val="-4"/>
                <w:sz w:val="19"/>
                <w:szCs w:val="19"/>
                <w:lang w:eastAsia="ru-RU"/>
              </w:rPr>
              <w:softHyphen/>
              <w:t>фографиче</w:t>
            </w:r>
            <w:r w:rsidRPr="00EE5D1A">
              <w:rPr>
                <w:rFonts w:ascii="Arial" w:eastAsia="Times New Roman" w:hAnsi="Arial" w:cs="Arial"/>
                <w:color w:val="000000"/>
                <w:spacing w:val="-4"/>
                <w:sz w:val="19"/>
                <w:szCs w:val="19"/>
                <w:lang w:eastAsia="ru-RU"/>
              </w:rPr>
              <w:softHyphen/>
              <w:t>ских задач при записи пред</w:t>
            </w:r>
            <w:r w:rsidRPr="00EE5D1A">
              <w:rPr>
                <w:rFonts w:ascii="Arial" w:eastAsia="Times New Roman" w:hAnsi="Arial" w:cs="Arial"/>
                <w:color w:val="000000"/>
                <w:spacing w:val="-4"/>
                <w:sz w:val="19"/>
                <w:szCs w:val="19"/>
                <w:lang w:eastAsia="ru-RU"/>
              </w:rPr>
              <w:softHyphen/>
              <w:t>ложений и текстов</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обобще</w:t>
            </w:r>
            <w:r w:rsidRPr="00EE5D1A">
              <w:rPr>
                <w:rFonts w:ascii="Arial" w:eastAsia="Times New Roman" w:hAnsi="Arial" w:cs="Arial"/>
                <w:i/>
                <w:iCs/>
                <w:color w:val="000000"/>
                <w:spacing w:val="-2"/>
                <w:sz w:val="19"/>
                <w:szCs w:val="19"/>
                <w:lang w:eastAsia="ru-RU"/>
              </w:rPr>
              <w:softHyphen/>
              <w:t>ния и систе</w:t>
            </w:r>
            <w:r w:rsidRPr="00EE5D1A">
              <w:rPr>
                <w:rFonts w:ascii="Arial" w:eastAsia="Times New Roman" w:hAnsi="Arial" w:cs="Arial"/>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Обобщение способов про</w:t>
            </w:r>
            <w:r w:rsidRPr="00EE5D1A">
              <w:rPr>
                <w:rFonts w:ascii="Arial" w:eastAsia="Times New Roman" w:hAnsi="Arial" w:cs="Arial"/>
                <w:color w:val="000000"/>
                <w:spacing w:val="-4"/>
                <w:sz w:val="19"/>
                <w:szCs w:val="19"/>
                <w:lang w:eastAsia="ru-RU"/>
              </w:rPr>
              <w:softHyphen/>
              <w:t>верки парных звонких и глу</w:t>
            </w:r>
            <w:r w:rsidRPr="00EE5D1A">
              <w:rPr>
                <w:rFonts w:ascii="Arial" w:eastAsia="Times New Roman" w:hAnsi="Arial" w:cs="Arial"/>
                <w:color w:val="000000"/>
                <w:spacing w:val="-4"/>
                <w:sz w:val="19"/>
                <w:szCs w:val="19"/>
                <w:lang w:eastAsia="ru-RU"/>
              </w:rPr>
              <w:softHyphen/>
              <w:t>хих согласных, непроиз</w:t>
            </w:r>
            <w:r w:rsidRPr="00EE5D1A">
              <w:rPr>
                <w:rFonts w:ascii="Arial" w:eastAsia="Times New Roman" w:hAnsi="Arial" w:cs="Arial"/>
                <w:color w:val="000000"/>
                <w:spacing w:val="-4"/>
                <w:sz w:val="19"/>
                <w:szCs w:val="19"/>
                <w:lang w:eastAsia="ru-RU"/>
              </w:rPr>
              <w:softHyphen/>
              <w:t>носимых согласных, удво</w:t>
            </w:r>
            <w:r w:rsidRPr="00EE5D1A">
              <w:rPr>
                <w:rFonts w:ascii="Arial" w:eastAsia="Times New Roman" w:hAnsi="Arial" w:cs="Arial"/>
                <w:color w:val="000000"/>
                <w:spacing w:val="-4"/>
                <w:sz w:val="19"/>
                <w:szCs w:val="19"/>
                <w:lang w:eastAsia="ru-RU"/>
              </w:rPr>
              <w:softHyphen/>
              <w:t>енных согласных. Поиск ор</w:t>
            </w:r>
            <w:r w:rsidRPr="00EE5D1A">
              <w:rPr>
                <w:rFonts w:ascii="Arial" w:eastAsia="Times New Roman" w:hAnsi="Arial" w:cs="Arial"/>
                <w:color w:val="000000"/>
                <w:spacing w:val="-4"/>
                <w:sz w:val="19"/>
                <w:szCs w:val="19"/>
                <w:lang w:eastAsia="ru-RU"/>
              </w:rPr>
              <w:softHyphen/>
              <w:t>фограмм в словах звучащего текста, определение их типа и использование нужного способа решения орфогра</w:t>
            </w:r>
            <w:r w:rsidRPr="00EE5D1A">
              <w:rPr>
                <w:rFonts w:ascii="Arial" w:eastAsia="Times New Roman" w:hAnsi="Arial" w:cs="Arial"/>
                <w:color w:val="000000"/>
                <w:spacing w:val="-4"/>
                <w:sz w:val="19"/>
                <w:szCs w:val="19"/>
                <w:lang w:eastAsia="ru-RU"/>
              </w:rPr>
              <w:softHyphen/>
              <w:t>фических задач. Осуществ</w:t>
            </w:r>
            <w:r w:rsidRPr="00EE5D1A">
              <w:rPr>
                <w:rFonts w:ascii="Arial" w:eastAsia="Times New Roman" w:hAnsi="Arial" w:cs="Arial"/>
                <w:color w:val="000000"/>
                <w:spacing w:val="-4"/>
                <w:sz w:val="19"/>
                <w:szCs w:val="19"/>
                <w:lang w:eastAsia="ru-RU"/>
              </w:rPr>
              <w:softHyphen/>
              <w:t>ление самоконтроля в про</w:t>
            </w:r>
            <w:r w:rsidRPr="00EE5D1A">
              <w:rPr>
                <w:rFonts w:ascii="Arial" w:eastAsia="Times New Roman" w:hAnsi="Arial" w:cs="Arial"/>
                <w:color w:val="000000"/>
                <w:spacing w:val="-4"/>
                <w:sz w:val="19"/>
                <w:szCs w:val="19"/>
                <w:lang w:eastAsia="ru-RU"/>
              </w:rPr>
              <w:softHyphen/>
              <w:t>цессе записи и ее проверки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правила проверки орфограмм в речевой деятельности, устно орфографически комментировать запись предложений и текстов</w:t>
            </w: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де</w:t>
            </w:r>
            <w:r w:rsidRPr="00EE5D1A">
              <w:rPr>
                <w:rFonts w:ascii="Arial" w:eastAsia="Times New Roman" w:hAnsi="Arial" w:cs="Arial"/>
                <w:color w:val="000000"/>
                <w:spacing w:val="-4"/>
                <w:sz w:val="19"/>
                <w:szCs w:val="19"/>
                <w:lang w:eastAsia="ru-RU"/>
              </w:rPr>
              <w:softHyphen/>
              <w:t>лать выводы, объяс</w:t>
            </w:r>
            <w:r w:rsidRPr="00EE5D1A">
              <w:rPr>
                <w:rFonts w:ascii="Arial" w:eastAsia="Times New Roman" w:hAnsi="Arial" w:cs="Arial"/>
                <w:color w:val="000000"/>
                <w:spacing w:val="-4"/>
                <w:sz w:val="19"/>
                <w:szCs w:val="19"/>
                <w:lang w:eastAsia="ru-RU"/>
              </w:rPr>
              <w:softHyphen/>
              <w:t>нять свои действия, использовать алго</w:t>
            </w:r>
            <w:r w:rsidRPr="00EE5D1A">
              <w:rPr>
                <w:rFonts w:ascii="Arial" w:eastAsia="Times New Roman" w:hAnsi="Arial" w:cs="Arial"/>
                <w:color w:val="000000"/>
                <w:spacing w:val="-4"/>
                <w:sz w:val="19"/>
                <w:szCs w:val="19"/>
                <w:lang w:eastAsia="ru-RU"/>
              </w:rPr>
              <w:softHyphen/>
              <w:t>ритм при решении орфографических задач</w:t>
            </w:r>
          </w:p>
        </w:tc>
      </w:tr>
      <w:tr w:rsidR="00EE5D1A" w:rsidRPr="00EE5D1A" w:rsidTr="002B5209">
        <w:trPr>
          <w:trHeight w:hRule="exact" w:val="161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158</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Проверочная</w:t>
            </w:r>
          </w:p>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работа.</w:t>
            </w:r>
          </w:p>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
                <w:bCs/>
                <w:color w:val="000000"/>
                <w:spacing w:val="-3"/>
                <w:sz w:val="19"/>
                <w:szCs w:val="19"/>
                <w:lang w:eastAsia="ru-RU"/>
              </w:rPr>
              <w:t>Тестирование</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w:t>
            </w:r>
          </w:p>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34"/>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Проверка уровня сформи- рованности предметных и метапредметных умений</w:t>
            </w:r>
          </w:p>
        </w:tc>
        <w:tc>
          <w:tcPr>
            <w:tcW w:w="2698"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Отвечать на вопросы по пройденному материалу в тестовой форме, осуще</w:t>
            </w:r>
            <w:r w:rsidRPr="00EE5D1A">
              <w:rPr>
                <w:rFonts w:ascii="Arial" w:eastAsia="Times New Roman" w:hAnsi="Arial" w:cs="Arial"/>
                <w:color w:val="000000"/>
                <w:spacing w:val="-4"/>
                <w:sz w:val="19"/>
                <w:szCs w:val="19"/>
                <w:lang w:eastAsia="ru-RU"/>
              </w:rPr>
              <w:softHyphen/>
              <w:t>ствлять выбор пра</w:t>
            </w:r>
            <w:r w:rsidRPr="00EE5D1A">
              <w:rPr>
                <w:rFonts w:ascii="Arial" w:eastAsia="Times New Roman" w:hAnsi="Arial" w:cs="Arial"/>
                <w:color w:val="000000"/>
                <w:spacing w:val="-4"/>
                <w:sz w:val="19"/>
                <w:szCs w:val="19"/>
                <w:lang w:eastAsia="ru-RU"/>
              </w:rPr>
              <w:softHyphen/>
              <w:t>вильного ответа с опорой на изученные правила и алгоритмы действий</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c>
          <w:tcPr>
            <w:tcW w:w="213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2"/>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Осуществлять выбор задания в соответст</w:t>
            </w:r>
            <w:r w:rsidRPr="00EE5D1A">
              <w:rPr>
                <w:rFonts w:ascii="Arial" w:eastAsia="Times New Roman" w:hAnsi="Arial" w:cs="Arial"/>
                <w:color w:val="000000"/>
                <w:spacing w:val="-4"/>
                <w:sz w:val="19"/>
                <w:szCs w:val="19"/>
                <w:lang w:eastAsia="ru-RU"/>
              </w:rPr>
              <w:softHyphen/>
              <w:t>вии с критериями, контролировать свои действия, осуществ</w:t>
            </w:r>
            <w:r w:rsidRPr="00EE5D1A">
              <w:rPr>
                <w:rFonts w:ascii="Arial" w:eastAsia="Times New Roman" w:hAnsi="Arial" w:cs="Arial"/>
                <w:color w:val="000000"/>
                <w:spacing w:val="-4"/>
                <w:sz w:val="19"/>
                <w:szCs w:val="19"/>
                <w:lang w:eastAsia="ru-RU"/>
              </w:rPr>
              <w:softHyphen/>
              <w:t>лять взаимопомощь</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84"/>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159</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40" w:lineRule="auto"/>
              <w:rPr>
                <w:rFonts w:ascii="Courier New" w:eastAsia="Times New Roman" w:hAnsi="Courier New" w:cs="Courier New"/>
                <w:sz w:val="10"/>
                <w:szCs w:val="10"/>
                <w:lang w:eastAsia="ru-RU"/>
              </w:rPr>
            </w:pPr>
          </w:p>
        </w:tc>
        <w:tc>
          <w:tcPr>
            <w:tcW w:w="16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33"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причин ошибок и использование способов их исправления</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неуспешности в освоении ма</w:t>
            </w:r>
            <w:r w:rsidRPr="00EE5D1A">
              <w:rPr>
                <w:rFonts w:ascii="Arial" w:eastAsia="Times New Roman" w:hAnsi="Arial" w:cs="Arial"/>
                <w:color w:val="000000"/>
                <w:spacing w:val="-4"/>
                <w:sz w:val="19"/>
                <w:szCs w:val="19"/>
                <w:lang w:eastAsia="ru-RU"/>
              </w:rPr>
              <w:softHyphen/>
              <w:t>териала</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орфо</w:t>
            </w:r>
            <w:r w:rsidRPr="00EE5D1A">
              <w:rPr>
                <w:rFonts w:ascii="Arial" w:eastAsia="Times New Roman" w:hAnsi="Arial" w:cs="Arial"/>
                <w:color w:val="000000"/>
                <w:spacing w:val="-4"/>
                <w:sz w:val="19"/>
                <w:szCs w:val="19"/>
                <w:lang w:eastAsia="ru-RU"/>
              </w:rPr>
              <w:softHyphen/>
              <w:t>графической задачи</w:t>
            </w: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6" w:h="9494" w:wrap="around" w:vAnchor="page" w:hAnchor="page" w:x="1106" w:y="971"/>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68" w:y="10708"/>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1"/>
          <w:sz w:val="30"/>
          <w:szCs w:val="30"/>
          <w:lang w:eastAsia="ru-RU"/>
        </w:rPr>
        <w:t>53</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30"/>
        <w:gridCol w:w="1646"/>
        <w:gridCol w:w="1613"/>
        <w:gridCol w:w="2842"/>
        <w:gridCol w:w="2698"/>
        <w:gridCol w:w="2131"/>
        <w:gridCol w:w="2256"/>
      </w:tblGrid>
      <w:tr w:rsidR="00EE5D1A" w:rsidRPr="00EE5D1A" w:rsidTr="002B5209">
        <w:trPr>
          <w:trHeight w:hRule="exact" w:val="1862"/>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190" w:lineRule="exact"/>
              <w:ind w:left="2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160</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Особенности предложения и теста</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обобще</w:t>
            </w:r>
            <w:r w:rsidRPr="00EE5D1A">
              <w:rPr>
                <w:rFonts w:ascii="Arial" w:eastAsia="Times New Roman" w:hAnsi="Arial" w:cs="Arial"/>
                <w:bCs/>
                <w:i/>
                <w:iCs/>
                <w:color w:val="000000"/>
                <w:spacing w:val="-2"/>
                <w:sz w:val="19"/>
                <w:szCs w:val="19"/>
                <w:lang w:eastAsia="ru-RU"/>
              </w:rPr>
              <w:softHyphen/>
              <w:t>ния и систе</w:t>
            </w:r>
            <w:r w:rsidRPr="00EE5D1A">
              <w:rPr>
                <w:rFonts w:ascii="Arial" w:eastAsia="Times New Roman" w:hAnsi="Arial" w:cs="Arial"/>
                <w:bCs/>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Сопоставление словосоче</w:t>
            </w:r>
            <w:r w:rsidRPr="00EE5D1A">
              <w:rPr>
                <w:rFonts w:ascii="Arial" w:eastAsia="Times New Roman" w:hAnsi="Arial" w:cs="Arial"/>
                <w:color w:val="000000"/>
                <w:spacing w:val="-4"/>
                <w:sz w:val="19"/>
                <w:szCs w:val="19"/>
                <w:lang w:eastAsia="ru-RU"/>
              </w:rPr>
              <w:softHyphen/>
              <w:t>таний и предложений как единиц синтаксиса. Письмо под диктовку текста с по</w:t>
            </w:r>
            <w:r w:rsidRPr="00EE5D1A">
              <w:rPr>
                <w:rFonts w:ascii="Arial" w:eastAsia="Times New Roman" w:hAnsi="Arial" w:cs="Arial"/>
                <w:color w:val="000000"/>
                <w:spacing w:val="-4"/>
                <w:sz w:val="19"/>
                <w:szCs w:val="19"/>
                <w:lang w:eastAsia="ru-RU"/>
              </w:rPr>
              <w:softHyphen/>
              <w:t>следующим анализом предложений по членам предложения, выявления связи между ними</w:t>
            </w:r>
          </w:p>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об особен</w:t>
            </w:r>
            <w:r w:rsidRPr="00EE5D1A">
              <w:rPr>
                <w:rFonts w:ascii="Arial" w:eastAsia="Times New Roman" w:hAnsi="Arial" w:cs="Arial"/>
                <w:color w:val="000000"/>
                <w:spacing w:val="-4"/>
                <w:sz w:val="19"/>
                <w:szCs w:val="19"/>
                <w:lang w:eastAsia="ru-RU"/>
              </w:rPr>
              <w:softHyphen/>
              <w:t>ностях строения предло</w:t>
            </w:r>
            <w:r w:rsidRPr="00EE5D1A">
              <w:rPr>
                <w:rFonts w:ascii="Arial" w:eastAsia="Times New Roman" w:hAnsi="Arial" w:cs="Arial"/>
                <w:color w:val="000000"/>
                <w:spacing w:val="-4"/>
                <w:sz w:val="19"/>
                <w:szCs w:val="19"/>
                <w:lang w:eastAsia="ru-RU"/>
              </w:rPr>
              <w:softHyphen/>
              <w:t>жения и текста, распро</w:t>
            </w:r>
            <w:r w:rsidRPr="00EE5D1A">
              <w:rPr>
                <w:rFonts w:ascii="Arial" w:eastAsia="Times New Roman" w:hAnsi="Arial" w:cs="Arial"/>
                <w:color w:val="000000"/>
                <w:spacing w:val="-4"/>
                <w:sz w:val="19"/>
                <w:szCs w:val="19"/>
                <w:lang w:eastAsia="ru-RU"/>
              </w:rPr>
              <w:softHyphen/>
              <w:t>странять предложения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и обобщать речевой материал, работать с таблицей, строить логическое речевое высказывание</w:t>
            </w:r>
          </w:p>
        </w:tc>
      </w:tr>
      <w:tr w:rsidR="00EE5D1A" w:rsidRPr="00EE5D1A" w:rsidTr="002B5209">
        <w:trPr>
          <w:trHeight w:hRule="exact" w:val="208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190" w:lineRule="exact"/>
              <w:ind w:left="2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161</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Распростра</w:t>
            </w:r>
            <w:r w:rsidRPr="00EE5D1A">
              <w:rPr>
                <w:rFonts w:ascii="Arial" w:eastAsia="Times New Roman" w:hAnsi="Arial" w:cs="Arial"/>
                <w:color w:val="000000"/>
                <w:spacing w:val="-4"/>
                <w:sz w:val="19"/>
                <w:szCs w:val="19"/>
                <w:lang w:eastAsia="ru-RU"/>
              </w:rPr>
              <w:softHyphen/>
              <w:t>няем мысли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обобще</w:t>
            </w:r>
            <w:r w:rsidRPr="00EE5D1A">
              <w:rPr>
                <w:rFonts w:ascii="Arial" w:eastAsia="Times New Roman" w:hAnsi="Arial" w:cs="Arial"/>
                <w:bCs/>
                <w:i/>
                <w:iCs/>
                <w:color w:val="000000"/>
                <w:spacing w:val="-2"/>
                <w:sz w:val="19"/>
                <w:szCs w:val="19"/>
                <w:lang w:eastAsia="ru-RU"/>
              </w:rPr>
              <w:softHyphen/>
              <w:t>ния и систе</w:t>
            </w:r>
            <w:r w:rsidRPr="00EE5D1A">
              <w:rPr>
                <w:rFonts w:ascii="Arial" w:eastAsia="Times New Roman" w:hAnsi="Arial" w:cs="Arial"/>
                <w:bCs/>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vAlign w:val="bottom"/>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Актуализировать поиск средств, с помощью кото</w:t>
            </w:r>
            <w:r w:rsidRPr="00EE5D1A">
              <w:rPr>
                <w:rFonts w:ascii="Arial" w:eastAsia="Times New Roman" w:hAnsi="Arial" w:cs="Arial"/>
                <w:color w:val="000000"/>
                <w:spacing w:val="-4"/>
                <w:sz w:val="19"/>
                <w:szCs w:val="19"/>
                <w:lang w:eastAsia="ru-RU"/>
              </w:rPr>
              <w:softHyphen/>
              <w:t>рых можно распространять мысли (второстепенные члены предложения, части текста). Учить читать мате</w:t>
            </w:r>
            <w:r w:rsidRPr="00EE5D1A">
              <w:rPr>
                <w:rFonts w:ascii="Arial" w:eastAsia="Times New Roman" w:hAnsi="Arial" w:cs="Arial"/>
                <w:color w:val="000000"/>
                <w:spacing w:val="-4"/>
                <w:sz w:val="19"/>
                <w:szCs w:val="19"/>
                <w:lang w:eastAsia="ru-RU"/>
              </w:rPr>
              <w:softHyphen/>
              <w:t>риал таблицы (с. 120) и употреблять эти средства в речевой практике</w:t>
            </w:r>
          </w:p>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и делать вы</w:t>
            </w:r>
            <w:r w:rsidRPr="00EE5D1A">
              <w:rPr>
                <w:rFonts w:ascii="Arial" w:eastAsia="Times New Roman" w:hAnsi="Arial" w:cs="Arial"/>
                <w:color w:val="000000"/>
                <w:spacing w:val="-4"/>
                <w:sz w:val="19"/>
                <w:szCs w:val="19"/>
                <w:lang w:eastAsia="ru-RU"/>
              </w:rPr>
              <w:softHyphen/>
              <w:t>воды о строении текста, распространять предло</w:t>
            </w:r>
            <w:r w:rsidRPr="00EE5D1A">
              <w:rPr>
                <w:rFonts w:ascii="Arial" w:eastAsia="Times New Roman" w:hAnsi="Arial" w:cs="Arial"/>
                <w:color w:val="000000"/>
                <w:spacing w:val="-4"/>
                <w:sz w:val="19"/>
                <w:szCs w:val="19"/>
                <w:lang w:eastAsia="ru-RU"/>
              </w:rPr>
              <w:softHyphen/>
              <w:t>жения с опорой на схему, различать тексты по типу</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богат</w:t>
            </w:r>
            <w:r w:rsidRPr="00EE5D1A">
              <w:rPr>
                <w:rFonts w:ascii="Arial" w:eastAsia="Times New Roman" w:hAnsi="Arial" w:cs="Arial"/>
                <w:color w:val="000000"/>
                <w:spacing w:val="-4"/>
                <w:sz w:val="19"/>
                <w:szCs w:val="19"/>
                <w:lang w:eastAsia="ru-RU"/>
              </w:rPr>
              <w:softHyphen/>
              <w:t>ство речевых средств для выра</w:t>
            </w:r>
            <w:r w:rsidRPr="00EE5D1A">
              <w:rPr>
                <w:rFonts w:ascii="Arial" w:eastAsia="Times New Roman" w:hAnsi="Arial" w:cs="Arial"/>
                <w:color w:val="000000"/>
                <w:spacing w:val="-4"/>
                <w:sz w:val="19"/>
                <w:szCs w:val="19"/>
                <w:lang w:eastAsia="ru-RU"/>
              </w:rPr>
              <w:softHyphen/>
              <w:t>жения своего отно</w:t>
            </w:r>
            <w:r w:rsidRPr="00EE5D1A">
              <w:rPr>
                <w:rFonts w:ascii="Arial" w:eastAsia="Times New Roman" w:hAnsi="Arial" w:cs="Arial"/>
                <w:color w:val="000000"/>
                <w:spacing w:val="-4"/>
                <w:sz w:val="19"/>
                <w:szCs w:val="19"/>
                <w:lang w:eastAsia="ru-RU"/>
              </w:rPr>
              <w:softHyphen/>
              <w:t>шения к окружаю</w:t>
            </w:r>
            <w:r w:rsidRPr="00EE5D1A">
              <w:rPr>
                <w:rFonts w:ascii="Arial" w:eastAsia="Times New Roman" w:hAnsi="Arial" w:cs="Arial"/>
                <w:color w:val="000000"/>
                <w:spacing w:val="-4"/>
                <w:sz w:val="19"/>
                <w:szCs w:val="19"/>
                <w:lang w:eastAsia="ru-RU"/>
              </w:rPr>
              <w:softHyphen/>
              <w:t>щему</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Наблюдать, анализи</w:t>
            </w:r>
            <w:r w:rsidRPr="00EE5D1A">
              <w:rPr>
                <w:rFonts w:ascii="Arial" w:eastAsia="Times New Roman" w:hAnsi="Arial" w:cs="Arial"/>
                <w:color w:val="000000"/>
                <w:spacing w:val="-4"/>
                <w:sz w:val="19"/>
                <w:szCs w:val="19"/>
                <w:lang w:eastAsia="ru-RU"/>
              </w:rPr>
              <w:softHyphen/>
              <w:t>ровать и делать вы</w:t>
            </w:r>
            <w:r w:rsidRPr="00EE5D1A">
              <w:rPr>
                <w:rFonts w:ascii="Arial" w:eastAsia="Times New Roman" w:hAnsi="Arial" w:cs="Arial"/>
                <w:color w:val="000000"/>
                <w:spacing w:val="-4"/>
                <w:sz w:val="19"/>
                <w:szCs w:val="19"/>
                <w:lang w:eastAsia="ru-RU"/>
              </w:rPr>
              <w:softHyphen/>
              <w:t>воды, ориентиро</w:t>
            </w:r>
            <w:r w:rsidRPr="00EE5D1A">
              <w:rPr>
                <w:rFonts w:ascii="Arial" w:eastAsia="Times New Roman" w:hAnsi="Arial" w:cs="Arial"/>
                <w:color w:val="000000"/>
                <w:spacing w:val="-4"/>
                <w:sz w:val="19"/>
                <w:szCs w:val="19"/>
                <w:lang w:eastAsia="ru-RU"/>
              </w:rPr>
              <w:softHyphen/>
              <w:t>ваться в символьно-</w:t>
            </w:r>
            <w:r w:rsidRPr="00EE5D1A">
              <w:rPr>
                <w:rFonts w:ascii="Arial" w:eastAsia="Times New Roman" w:hAnsi="Arial" w:cs="Arial"/>
                <w:color w:val="000000"/>
                <w:spacing w:val="-4"/>
                <w:sz w:val="19"/>
                <w:szCs w:val="19"/>
                <w:lang w:eastAsia="ru-RU"/>
              </w:rPr>
              <w:softHyphen/>
              <w:t>знаковом материале, объяснять свои дей</w:t>
            </w:r>
            <w:r w:rsidRPr="00EE5D1A">
              <w:rPr>
                <w:rFonts w:ascii="Arial" w:eastAsia="Times New Roman" w:hAnsi="Arial" w:cs="Arial"/>
                <w:color w:val="000000"/>
                <w:spacing w:val="-4"/>
                <w:sz w:val="19"/>
                <w:szCs w:val="19"/>
                <w:lang w:eastAsia="ru-RU"/>
              </w:rPr>
              <w:softHyphen/>
              <w:t>ствия и аргументи</w:t>
            </w:r>
            <w:r w:rsidRPr="00EE5D1A">
              <w:rPr>
                <w:rFonts w:ascii="Arial" w:eastAsia="Times New Roman" w:hAnsi="Arial" w:cs="Arial"/>
                <w:color w:val="000000"/>
                <w:spacing w:val="-4"/>
                <w:sz w:val="19"/>
                <w:szCs w:val="19"/>
                <w:lang w:eastAsia="ru-RU"/>
              </w:rPr>
              <w:softHyphen/>
              <w:t>ровать позицию</w:t>
            </w:r>
          </w:p>
        </w:tc>
      </w:tr>
      <w:tr w:rsidR="00EE5D1A" w:rsidRPr="00EE5D1A" w:rsidTr="002B5209">
        <w:trPr>
          <w:trHeight w:hRule="exact" w:val="1618"/>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190" w:lineRule="exact"/>
              <w:ind w:left="2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162</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Распростра</w:t>
            </w:r>
            <w:r w:rsidRPr="00EE5D1A">
              <w:rPr>
                <w:rFonts w:ascii="Arial" w:eastAsia="Times New Roman" w:hAnsi="Arial" w:cs="Arial"/>
                <w:color w:val="000000"/>
                <w:spacing w:val="-4"/>
                <w:sz w:val="19"/>
                <w:szCs w:val="19"/>
                <w:lang w:eastAsia="ru-RU"/>
              </w:rPr>
              <w:softHyphen/>
              <w:t>няем мысли</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обобще</w:t>
            </w:r>
            <w:r w:rsidRPr="00EE5D1A">
              <w:rPr>
                <w:rFonts w:ascii="Arial" w:eastAsia="Times New Roman" w:hAnsi="Arial" w:cs="Arial"/>
                <w:bCs/>
                <w:i/>
                <w:iCs/>
                <w:color w:val="000000"/>
                <w:spacing w:val="-2"/>
                <w:sz w:val="19"/>
                <w:szCs w:val="19"/>
                <w:lang w:eastAsia="ru-RU"/>
              </w:rPr>
              <w:softHyphen/>
              <w:t>ния и систе</w:t>
            </w:r>
            <w:r w:rsidRPr="00EE5D1A">
              <w:rPr>
                <w:rFonts w:ascii="Arial" w:eastAsia="Times New Roman" w:hAnsi="Arial" w:cs="Arial"/>
                <w:bCs/>
                <w:i/>
                <w:iCs/>
                <w:color w:val="000000"/>
                <w:spacing w:val="-2"/>
                <w:sz w:val="19"/>
                <w:szCs w:val="19"/>
                <w:lang w:eastAsia="ru-RU"/>
              </w:rPr>
              <w:softHyphen/>
              <w:t>матизации знаний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Выборочное списывание. Проверка уровня сформи</w:t>
            </w:r>
            <w:r w:rsidRPr="00EE5D1A">
              <w:rPr>
                <w:rFonts w:ascii="Arial" w:eastAsia="Times New Roman" w:hAnsi="Arial" w:cs="Arial"/>
                <w:color w:val="000000"/>
                <w:spacing w:val="-4"/>
                <w:sz w:val="19"/>
                <w:szCs w:val="19"/>
                <w:lang w:eastAsia="ru-RU"/>
              </w:rPr>
              <w:softHyphen/>
              <w:t>рованности графической зоркости</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текст, де</w:t>
            </w:r>
            <w:r w:rsidRPr="00EE5D1A">
              <w:rPr>
                <w:rFonts w:ascii="Arial" w:eastAsia="Times New Roman" w:hAnsi="Arial" w:cs="Arial"/>
                <w:color w:val="000000"/>
                <w:spacing w:val="-4"/>
                <w:sz w:val="19"/>
                <w:szCs w:val="19"/>
                <w:lang w:eastAsia="ru-RU"/>
              </w:rPr>
              <w:softHyphen/>
              <w:t>лить текст на смысловые части, определять тип, тему и основную мысль текста, записывать текст- рассуждение</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структурировать ре</w:t>
            </w:r>
            <w:r w:rsidRPr="00EE5D1A">
              <w:rPr>
                <w:rFonts w:ascii="Arial" w:eastAsia="Times New Roman" w:hAnsi="Arial" w:cs="Arial"/>
                <w:color w:val="000000"/>
                <w:spacing w:val="-4"/>
                <w:sz w:val="19"/>
                <w:szCs w:val="19"/>
                <w:lang w:eastAsia="ru-RU"/>
              </w:rPr>
              <w:softHyphen/>
              <w:t>чевой материал, грамотно строить вы</w:t>
            </w:r>
            <w:r w:rsidRPr="00EE5D1A">
              <w:rPr>
                <w:rFonts w:ascii="Arial" w:eastAsia="Times New Roman" w:hAnsi="Arial" w:cs="Arial"/>
                <w:color w:val="000000"/>
                <w:spacing w:val="-4"/>
                <w:sz w:val="19"/>
                <w:szCs w:val="19"/>
                <w:lang w:eastAsia="ru-RU"/>
              </w:rPr>
              <w:softHyphen/>
              <w:t>сказывания, осуще</w:t>
            </w:r>
            <w:r w:rsidRPr="00EE5D1A">
              <w:rPr>
                <w:rFonts w:ascii="Arial" w:eastAsia="Times New Roman" w:hAnsi="Arial" w:cs="Arial"/>
                <w:color w:val="000000"/>
                <w:spacing w:val="-4"/>
                <w:sz w:val="19"/>
                <w:szCs w:val="19"/>
                <w:lang w:eastAsia="ru-RU"/>
              </w:rPr>
              <w:softHyphen/>
              <w:t>ствлять самокон</w:t>
            </w:r>
            <w:r w:rsidRPr="00EE5D1A">
              <w:rPr>
                <w:rFonts w:ascii="Arial" w:eastAsia="Times New Roman" w:hAnsi="Arial" w:cs="Arial"/>
                <w:color w:val="000000"/>
                <w:spacing w:val="-4"/>
                <w:sz w:val="19"/>
                <w:szCs w:val="19"/>
                <w:lang w:eastAsia="ru-RU"/>
              </w:rPr>
              <w:softHyphen/>
              <w:t>троль</w:t>
            </w:r>
          </w:p>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2774"/>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190" w:lineRule="exact"/>
              <w:ind w:left="2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163</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Подготовка к изложению</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Учить прогнозировать со</w:t>
            </w:r>
            <w:r w:rsidRPr="00EE5D1A">
              <w:rPr>
                <w:rFonts w:ascii="Arial" w:eastAsia="Times New Roman" w:hAnsi="Arial" w:cs="Arial"/>
                <w:color w:val="000000"/>
                <w:spacing w:val="-4"/>
                <w:sz w:val="19"/>
                <w:szCs w:val="19"/>
                <w:lang w:eastAsia="ru-RU"/>
              </w:rPr>
              <w:softHyphen/>
              <w:t>держание текста по его за</w:t>
            </w:r>
            <w:r w:rsidRPr="00EE5D1A">
              <w:rPr>
                <w:rFonts w:ascii="Arial" w:eastAsia="Times New Roman" w:hAnsi="Arial" w:cs="Arial"/>
                <w:color w:val="000000"/>
                <w:spacing w:val="-4"/>
                <w:sz w:val="19"/>
                <w:szCs w:val="19"/>
                <w:lang w:eastAsia="ru-RU"/>
              </w:rPr>
              <w:softHyphen/>
              <w:t>головку, плану («Любопыт</w:t>
            </w:r>
            <w:r w:rsidRPr="00EE5D1A">
              <w:rPr>
                <w:rFonts w:ascii="Arial" w:eastAsia="Times New Roman" w:hAnsi="Arial" w:cs="Arial"/>
                <w:color w:val="000000"/>
                <w:spacing w:val="-4"/>
                <w:sz w:val="19"/>
                <w:szCs w:val="19"/>
                <w:lang w:eastAsia="ru-RU"/>
              </w:rPr>
              <w:softHyphen/>
              <w:t>ные»). Решение лингвисти</w:t>
            </w:r>
            <w:r w:rsidRPr="00EE5D1A">
              <w:rPr>
                <w:rFonts w:ascii="Arial" w:eastAsia="Times New Roman" w:hAnsi="Arial" w:cs="Arial"/>
                <w:color w:val="000000"/>
                <w:spacing w:val="-4"/>
                <w:sz w:val="19"/>
                <w:szCs w:val="19"/>
                <w:lang w:eastAsia="ru-RU"/>
              </w:rPr>
              <w:softHyphen/>
              <w:t>ческих задач по тексту</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Прогнозировать содержа</w:t>
            </w:r>
            <w:r w:rsidRPr="00EE5D1A">
              <w:rPr>
                <w:rFonts w:ascii="Arial" w:eastAsia="Times New Roman" w:hAnsi="Arial" w:cs="Arial"/>
                <w:color w:val="000000"/>
                <w:spacing w:val="-4"/>
                <w:sz w:val="19"/>
                <w:szCs w:val="19"/>
                <w:lang w:eastAsia="ru-RU"/>
              </w:rPr>
              <w:softHyphen/>
              <w:t>ние текста по заголовку, автору, плану, использо</w:t>
            </w:r>
            <w:r w:rsidRPr="00EE5D1A">
              <w:rPr>
                <w:rFonts w:ascii="Arial" w:eastAsia="Times New Roman" w:hAnsi="Arial" w:cs="Arial"/>
                <w:color w:val="000000"/>
                <w:spacing w:val="-4"/>
                <w:sz w:val="19"/>
                <w:szCs w:val="19"/>
                <w:lang w:eastAsia="ru-RU"/>
              </w:rPr>
              <w:softHyphen/>
              <w:t>вать план текста для уст</w:t>
            </w:r>
            <w:r w:rsidRPr="00EE5D1A">
              <w:rPr>
                <w:rFonts w:ascii="Arial" w:eastAsia="Times New Roman" w:hAnsi="Arial" w:cs="Arial"/>
                <w:color w:val="000000"/>
                <w:spacing w:val="-4"/>
                <w:sz w:val="19"/>
                <w:szCs w:val="19"/>
                <w:lang w:eastAsia="ru-RU"/>
              </w:rPr>
              <w:softHyphen/>
              <w:t>ного пересказа, выбирать в тексте ключевые слова, слова с орфограммами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56" w:type="dxa"/>
            <w:tcBorders>
              <w:top w:val="single" w:sz="4" w:space="0" w:color="auto"/>
              <w:left w:val="single" w:sz="4" w:space="0" w:color="auto"/>
              <w:bottom w:val="nil"/>
              <w:right w:val="single" w:sz="4" w:space="0" w:color="auto"/>
            </w:tcBorders>
            <w:shd w:val="clear" w:color="auto" w:fill="FFFFFF"/>
            <w:vAlign w:val="bottom"/>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язы</w:t>
            </w:r>
            <w:r w:rsidRPr="00EE5D1A">
              <w:rPr>
                <w:rFonts w:ascii="Arial" w:eastAsia="Times New Roman" w:hAnsi="Arial" w:cs="Arial"/>
                <w:color w:val="000000"/>
                <w:spacing w:val="-4"/>
                <w:sz w:val="19"/>
                <w:szCs w:val="19"/>
                <w:lang w:eastAsia="ru-RU"/>
              </w:rPr>
              <w:softHyphen/>
              <w:t>ковой материал, планировать дея</w:t>
            </w:r>
            <w:r w:rsidRPr="00EE5D1A">
              <w:rPr>
                <w:rFonts w:ascii="Arial" w:eastAsia="Times New Roman" w:hAnsi="Arial" w:cs="Arial"/>
                <w:color w:val="000000"/>
                <w:spacing w:val="-4"/>
                <w:sz w:val="19"/>
                <w:szCs w:val="19"/>
                <w:lang w:eastAsia="ru-RU"/>
              </w:rPr>
              <w:softHyphen/>
              <w:t>тельность, пользо</w:t>
            </w:r>
            <w:r w:rsidRPr="00EE5D1A">
              <w:rPr>
                <w:rFonts w:ascii="Arial" w:eastAsia="Times New Roman" w:hAnsi="Arial" w:cs="Arial"/>
                <w:color w:val="000000"/>
                <w:spacing w:val="-4"/>
                <w:sz w:val="19"/>
                <w:szCs w:val="19"/>
                <w:lang w:eastAsia="ru-RU"/>
              </w:rPr>
              <w:softHyphen/>
              <w:t>ваться памяткой, действовать по алго</w:t>
            </w:r>
            <w:r w:rsidRPr="00EE5D1A">
              <w:rPr>
                <w:rFonts w:ascii="Arial" w:eastAsia="Times New Roman" w:hAnsi="Arial" w:cs="Arial"/>
                <w:color w:val="000000"/>
                <w:spacing w:val="-4"/>
                <w:sz w:val="19"/>
                <w:szCs w:val="19"/>
                <w:lang w:eastAsia="ru-RU"/>
              </w:rPr>
              <w:softHyphen/>
              <w:t>ритму, осуществлять промежуточный и итоговый самокон</w:t>
            </w:r>
            <w:r w:rsidRPr="00EE5D1A">
              <w:rPr>
                <w:rFonts w:ascii="Arial" w:eastAsia="Times New Roman" w:hAnsi="Arial" w:cs="Arial"/>
                <w:color w:val="000000"/>
                <w:spacing w:val="-4"/>
                <w:sz w:val="19"/>
                <w:szCs w:val="19"/>
                <w:lang w:eastAsia="ru-RU"/>
              </w:rPr>
              <w:softHyphen/>
              <w:t>троль, получать ин</w:t>
            </w:r>
            <w:r w:rsidRPr="00EE5D1A">
              <w:rPr>
                <w:rFonts w:ascii="Arial" w:eastAsia="Times New Roman" w:hAnsi="Arial" w:cs="Arial"/>
                <w:color w:val="000000"/>
                <w:spacing w:val="-4"/>
                <w:sz w:val="19"/>
                <w:szCs w:val="19"/>
                <w:lang w:eastAsia="ru-RU"/>
              </w:rPr>
              <w:softHyphen/>
              <w:t>формацию из раз</w:t>
            </w:r>
            <w:r w:rsidRPr="00EE5D1A">
              <w:rPr>
                <w:rFonts w:ascii="Arial" w:eastAsia="Times New Roman" w:hAnsi="Arial" w:cs="Arial"/>
                <w:color w:val="000000"/>
                <w:spacing w:val="-4"/>
                <w:sz w:val="19"/>
                <w:szCs w:val="19"/>
                <w:lang w:eastAsia="ru-RU"/>
              </w:rPr>
              <w:softHyphen/>
              <w:t>личных источников</w:t>
            </w:r>
          </w:p>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p>
        </w:tc>
      </w:tr>
      <w:tr w:rsidR="00EE5D1A" w:rsidRPr="00EE5D1A" w:rsidTr="002B5209">
        <w:trPr>
          <w:trHeight w:hRule="exact" w:val="1176"/>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14" w:wrap="around" w:vAnchor="page" w:hAnchor="page" w:x="1111" w:y="974"/>
              <w:widowControl w:val="0"/>
              <w:spacing w:after="0" w:line="190" w:lineRule="exact"/>
              <w:ind w:left="2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164</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14" w:wrap="around" w:vAnchor="page" w:hAnchor="page" w:x="1111" w:y="974"/>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Изложение</w:t>
            </w: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«Любопыт</w:t>
            </w:r>
            <w:r w:rsidRPr="00EE5D1A">
              <w:rPr>
                <w:rFonts w:ascii="Arial" w:eastAsia="Times New Roman" w:hAnsi="Arial" w:cs="Arial"/>
                <w:color w:val="000000"/>
                <w:spacing w:val="-4"/>
                <w:sz w:val="19"/>
                <w:szCs w:val="19"/>
                <w:lang w:eastAsia="ru-RU"/>
              </w:rPr>
              <w:softHyphen/>
              <w:t>ные»</w:t>
            </w:r>
          </w:p>
        </w:tc>
        <w:tc>
          <w:tcPr>
            <w:tcW w:w="1613"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bCs/>
                <w:i/>
                <w:iCs/>
                <w:color w:val="000000"/>
                <w:spacing w:val="-2"/>
                <w:sz w:val="19"/>
                <w:szCs w:val="19"/>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bCs/>
                <w:i/>
                <w:iCs/>
                <w:color w:val="000000"/>
                <w:spacing w:val="-2"/>
                <w:sz w:val="19"/>
                <w:szCs w:val="19"/>
                <w:lang w:eastAsia="ru-RU"/>
              </w:rPr>
            </w:pP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Письменный пересказ тек</w:t>
            </w:r>
            <w:r w:rsidRPr="00EE5D1A">
              <w:rPr>
                <w:rFonts w:ascii="Arial" w:eastAsia="Times New Roman" w:hAnsi="Arial" w:cs="Arial"/>
                <w:color w:val="000000"/>
                <w:spacing w:val="-4"/>
                <w:sz w:val="19"/>
                <w:szCs w:val="19"/>
                <w:lang w:eastAsia="ru-RU"/>
              </w:rPr>
              <w:softHyphen/>
              <w:t>ста по готовому плану и опорным словам</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Письменно излагать текст по уточненному плану и опорным словам</w:t>
            </w:r>
          </w:p>
        </w:tc>
        <w:tc>
          <w:tcPr>
            <w:tcW w:w="2131" w:type="dxa"/>
            <w:tcBorders>
              <w:top w:val="single" w:sz="4" w:space="0" w:color="auto"/>
              <w:left w:val="single" w:sz="4" w:space="0" w:color="auto"/>
              <w:bottom w:val="single" w:sz="4" w:space="0" w:color="auto"/>
              <w:right w:val="nil"/>
            </w:tcBorders>
            <w:shd w:val="clear" w:color="auto" w:fill="FFFFFF"/>
            <w:vAlign w:val="bottom"/>
          </w:tcPr>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Осознавать богатство речевых средств для выражения своего от</w:t>
            </w:r>
            <w:r w:rsidRPr="00EE5D1A">
              <w:rPr>
                <w:rFonts w:ascii="Arial" w:eastAsia="Times New Roman" w:hAnsi="Arial" w:cs="Arial"/>
                <w:color w:val="000000"/>
                <w:spacing w:val="-4"/>
                <w:sz w:val="19"/>
                <w:szCs w:val="19"/>
                <w:lang w:eastAsia="ru-RU"/>
              </w:rPr>
              <w:softHyphen/>
              <w:t>ношения к окружаю</w:t>
            </w:r>
            <w:r w:rsidRPr="00EE5D1A">
              <w:rPr>
                <w:rFonts w:ascii="Arial" w:eastAsia="Times New Roman" w:hAnsi="Arial" w:cs="Arial"/>
                <w:color w:val="000000"/>
                <w:spacing w:val="-4"/>
                <w:sz w:val="19"/>
                <w:szCs w:val="19"/>
                <w:lang w:eastAsia="ru-RU"/>
              </w:rPr>
              <w:softHyphen/>
              <w:t>щему</w:t>
            </w:r>
          </w:p>
          <w:p w:rsidR="00EE5D1A" w:rsidRPr="00EE5D1A" w:rsidRDefault="00EE5D1A" w:rsidP="00EE5D1A">
            <w:pPr>
              <w:framePr w:w="14616" w:h="9514" w:wrap="around" w:vAnchor="page" w:hAnchor="page" w:x="1111" w:y="974"/>
              <w:widowControl w:val="0"/>
              <w:spacing w:after="0" w:line="230" w:lineRule="exact"/>
              <w:ind w:left="120"/>
              <w:rPr>
                <w:rFonts w:ascii="Arial" w:eastAsia="Times New Roman" w:hAnsi="Arial" w:cs="Arial"/>
                <w:spacing w:val="-4"/>
                <w:sz w:val="21"/>
                <w:szCs w:val="21"/>
                <w:lang w:eastAsia="ru-RU"/>
              </w:rPr>
            </w:pP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16" w:h="9514" w:wrap="around" w:vAnchor="page" w:hAnchor="page" w:x="1111" w:y="974"/>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Грамотно строить высказывание, осу</w:t>
            </w:r>
            <w:r w:rsidRPr="00EE5D1A">
              <w:rPr>
                <w:rFonts w:ascii="Arial" w:eastAsia="Times New Roman" w:hAnsi="Arial" w:cs="Arial"/>
                <w:color w:val="000000"/>
                <w:spacing w:val="-4"/>
                <w:sz w:val="19"/>
                <w:szCs w:val="19"/>
                <w:lang w:eastAsia="ru-RU"/>
              </w:rPr>
              <w:softHyphen/>
              <w:t>ществлять текущий и итоговый контроль</w:t>
            </w:r>
          </w:p>
        </w:tc>
      </w:tr>
    </w:tbl>
    <w:p w:rsidR="00EE5D1A" w:rsidRPr="00EE5D1A" w:rsidRDefault="00EE5D1A" w:rsidP="00EE5D1A">
      <w:pPr>
        <w:framePr w:wrap="around" w:vAnchor="page" w:hAnchor="page" w:x="8292" w:y="10715"/>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3"/>
          <w:sz w:val="30"/>
          <w:szCs w:val="30"/>
          <w:lang w:eastAsia="ru-RU"/>
        </w:rPr>
        <w:t>54</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01"/>
        <w:gridCol w:w="725"/>
        <w:gridCol w:w="1646"/>
        <w:gridCol w:w="1613"/>
        <w:gridCol w:w="2842"/>
        <w:gridCol w:w="2698"/>
        <w:gridCol w:w="2131"/>
        <w:gridCol w:w="2266"/>
      </w:tblGrid>
      <w:tr w:rsidR="00EE5D1A" w:rsidRPr="00EE5D1A" w:rsidTr="002B5209">
        <w:trPr>
          <w:trHeight w:hRule="exact" w:val="2549"/>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165</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Редактирова</w:t>
            </w:r>
            <w:r w:rsidRPr="00EE5D1A">
              <w:rPr>
                <w:rFonts w:ascii="Arial" w:eastAsia="Times New Roman" w:hAnsi="Arial" w:cs="Arial"/>
                <w:color w:val="000000"/>
                <w:spacing w:val="-4"/>
                <w:sz w:val="19"/>
                <w:szCs w:val="19"/>
                <w:lang w:eastAsia="ru-RU"/>
              </w:rPr>
              <w:softHyphen/>
              <w:t>ние изложения</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Оценка выполненных ра</w:t>
            </w:r>
            <w:r w:rsidRPr="00EE5D1A">
              <w:rPr>
                <w:rFonts w:ascii="Arial" w:eastAsia="Times New Roman" w:hAnsi="Arial" w:cs="Arial"/>
                <w:color w:val="000000"/>
                <w:spacing w:val="-4"/>
                <w:sz w:val="19"/>
                <w:szCs w:val="19"/>
                <w:lang w:eastAsia="ru-RU"/>
              </w:rPr>
              <w:softHyphen/>
              <w:t>бот, выявление удачных речевых оборотов, коррек</w:t>
            </w:r>
            <w:r w:rsidRPr="00EE5D1A">
              <w:rPr>
                <w:rFonts w:ascii="Arial" w:eastAsia="Times New Roman" w:hAnsi="Arial" w:cs="Arial"/>
                <w:color w:val="000000"/>
                <w:spacing w:val="-4"/>
                <w:sz w:val="19"/>
                <w:szCs w:val="19"/>
                <w:lang w:eastAsia="ru-RU"/>
              </w:rPr>
              <w:softHyphen/>
              <w:t>ция речевых ошибок</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8"/>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Выявлять речевые ошиб</w:t>
            </w:r>
            <w:r w:rsidRPr="00EE5D1A">
              <w:rPr>
                <w:rFonts w:ascii="Arial" w:eastAsia="Times New Roman" w:hAnsi="Arial" w:cs="Arial"/>
                <w:color w:val="000000"/>
                <w:spacing w:val="-4"/>
                <w:sz w:val="19"/>
                <w:szCs w:val="19"/>
                <w:lang w:eastAsia="ru-RU"/>
              </w:rPr>
              <w:softHyphen/>
              <w:t>ки, уметь корректировать их, корректно и грамотно строить высказывания</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 неуспешности в освоении ма</w:t>
            </w:r>
            <w:r w:rsidRPr="00EE5D1A">
              <w:rPr>
                <w:rFonts w:ascii="Arial" w:eastAsia="Times New Roman" w:hAnsi="Arial" w:cs="Arial"/>
                <w:color w:val="000000"/>
                <w:spacing w:val="-4"/>
                <w:sz w:val="19"/>
                <w:szCs w:val="19"/>
                <w:lang w:eastAsia="ru-RU"/>
              </w:rPr>
              <w:softHyphen/>
              <w:t>териала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осу</w:t>
            </w:r>
            <w:r w:rsidRPr="00EE5D1A">
              <w:rPr>
                <w:rFonts w:ascii="Arial" w:eastAsia="Times New Roman" w:hAnsi="Arial" w:cs="Arial"/>
                <w:color w:val="000000"/>
                <w:spacing w:val="-4"/>
                <w:sz w:val="19"/>
                <w:szCs w:val="19"/>
                <w:lang w:eastAsia="ru-RU"/>
              </w:rPr>
              <w:softHyphen/>
              <w:t>ществлять само- и взаимооценку в со</w:t>
            </w:r>
            <w:r w:rsidRPr="00EE5D1A">
              <w:rPr>
                <w:rFonts w:ascii="Arial" w:eastAsia="Times New Roman" w:hAnsi="Arial" w:cs="Arial"/>
                <w:color w:val="000000"/>
                <w:spacing w:val="-4"/>
                <w:sz w:val="19"/>
                <w:szCs w:val="19"/>
                <w:lang w:eastAsia="ru-RU"/>
              </w:rPr>
              <w:softHyphen/>
              <w:t>ответствии с крите</w:t>
            </w:r>
            <w:r w:rsidRPr="00EE5D1A">
              <w:rPr>
                <w:rFonts w:ascii="Arial" w:eastAsia="Times New Roman" w:hAnsi="Arial" w:cs="Arial"/>
                <w:color w:val="000000"/>
                <w:spacing w:val="-4"/>
                <w:sz w:val="19"/>
                <w:szCs w:val="19"/>
                <w:lang w:eastAsia="ru-RU"/>
              </w:rPr>
              <w:softHyphen/>
              <w:t>риями, вносить кор</w:t>
            </w:r>
            <w:r w:rsidRPr="00EE5D1A">
              <w:rPr>
                <w:rFonts w:ascii="Arial" w:eastAsia="Times New Roman" w:hAnsi="Arial" w:cs="Arial"/>
                <w:color w:val="000000"/>
                <w:spacing w:val="-4"/>
                <w:sz w:val="19"/>
                <w:szCs w:val="19"/>
                <w:lang w:eastAsia="ru-RU"/>
              </w:rPr>
              <w:softHyphen/>
              <w:t>рективы, адекватно воспринимать кри</w:t>
            </w:r>
            <w:r w:rsidRPr="00EE5D1A">
              <w:rPr>
                <w:rFonts w:ascii="Arial" w:eastAsia="Times New Roman" w:hAnsi="Arial" w:cs="Arial"/>
                <w:color w:val="000000"/>
                <w:spacing w:val="-4"/>
                <w:sz w:val="19"/>
                <w:szCs w:val="19"/>
                <w:lang w:eastAsia="ru-RU"/>
              </w:rPr>
              <w:softHyphen/>
              <w:t>тику, корректно стро</w:t>
            </w:r>
            <w:r w:rsidRPr="00EE5D1A">
              <w:rPr>
                <w:rFonts w:ascii="Arial" w:eastAsia="Times New Roman" w:hAnsi="Arial" w:cs="Arial"/>
                <w:color w:val="000000"/>
                <w:spacing w:val="-4"/>
                <w:sz w:val="19"/>
                <w:szCs w:val="19"/>
                <w:lang w:eastAsia="ru-RU"/>
              </w:rPr>
              <w:softHyphen/>
              <w:t>ить оценочное вы</w:t>
            </w:r>
            <w:r w:rsidRPr="00EE5D1A">
              <w:rPr>
                <w:rFonts w:ascii="Arial" w:eastAsia="Times New Roman" w:hAnsi="Arial" w:cs="Arial"/>
                <w:color w:val="000000"/>
                <w:spacing w:val="-4"/>
                <w:sz w:val="19"/>
                <w:szCs w:val="19"/>
                <w:lang w:eastAsia="ru-RU"/>
              </w:rPr>
              <w:softHyphen/>
              <w:t>сказывание</w:t>
            </w:r>
          </w:p>
        </w:tc>
      </w:tr>
      <w:tr w:rsidR="00EE5D1A" w:rsidRPr="00EE5D1A" w:rsidTr="002B5209">
        <w:trPr>
          <w:trHeight w:hRule="exact" w:val="1853"/>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166</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Итоговая комплексная работа и ее анализ</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контроля знаний и умений</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35"/>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Проверка уровня сформи- рованности предметных и метапредметных умений</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Использовать освоенные предметные и метапред- метные умения для реше</w:t>
            </w:r>
            <w:r w:rsidRPr="00EE5D1A">
              <w:rPr>
                <w:rFonts w:ascii="Arial" w:eastAsia="Times New Roman" w:hAnsi="Arial" w:cs="Arial"/>
                <w:color w:val="000000"/>
                <w:spacing w:val="-4"/>
                <w:sz w:val="19"/>
                <w:szCs w:val="19"/>
                <w:lang w:eastAsia="ru-RU"/>
              </w:rPr>
              <w:softHyphen/>
              <w:t>ния поставленной задачи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оцени</w:t>
            </w:r>
            <w:r w:rsidRPr="00EE5D1A">
              <w:rPr>
                <w:rFonts w:ascii="Arial" w:eastAsia="Times New Roman" w:hAnsi="Arial" w:cs="Arial"/>
                <w:color w:val="000000"/>
                <w:spacing w:val="-4"/>
                <w:sz w:val="19"/>
                <w:szCs w:val="19"/>
                <w:lang w:eastAsia="ru-RU"/>
              </w:rPr>
              <w:softHyphen/>
              <w:t>вать свои возмож</w:t>
            </w:r>
            <w:r w:rsidRPr="00EE5D1A">
              <w:rPr>
                <w:rFonts w:ascii="Arial" w:eastAsia="Times New Roman" w:hAnsi="Arial" w:cs="Arial"/>
                <w:color w:val="000000"/>
                <w:spacing w:val="-4"/>
                <w:sz w:val="19"/>
                <w:szCs w:val="19"/>
                <w:lang w:eastAsia="ru-RU"/>
              </w:rPr>
              <w:softHyphen/>
              <w:t>ности и трудность предлагаемого за</w:t>
            </w:r>
            <w:r w:rsidRPr="00EE5D1A">
              <w:rPr>
                <w:rFonts w:ascii="Arial" w:eastAsia="Times New Roman" w:hAnsi="Arial" w:cs="Arial"/>
                <w:color w:val="000000"/>
                <w:spacing w:val="-4"/>
                <w:sz w:val="19"/>
                <w:szCs w:val="19"/>
                <w:lang w:eastAsia="ru-RU"/>
              </w:rPr>
              <w:softHyphen/>
              <w:t>дания</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клас</w:t>
            </w:r>
            <w:r w:rsidRPr="00EE5D1A">
              <w:rPr>
                <w:rFonts w:ascii="Arial" w:eastAsia="Times New Roman" w:hAnsi="Arial" w:cs="Arial"/>
                <w:color w:val="000000"/>
                <w:spacing w:val="-4"/>
                <w:sz w:val="19"/>
                <w:szCs w:val="19"/>
                <w:lang w:eastAsia="ru-RU"/>
              </w:rPr>
              <w:softHyphen/>
              <w:t>сифицировать мате</w:t>
            </w:r>
            <w:r w:rsidRPr="00EE5D1A">
              <w:rPr>
                <w:rFonts w:ascii="Arial" w:eastAsia="Times New Roman" w:hAnsi="Arial" w:cs="Arial"/>
                <w:color w:val="000000"/>
                <w:spacing w:val="-4"/>
                <w:sz w:val="19"/>
                <w:szCs w:val="19"/>
                <w:lang w:eastAsia="ru-RU"/>
              </w:rPr>
              <w:softHyphen/>
              <w:t>риал, обобщать, вы</w:t>
            </w:r>
            <w:r w:rsidRPr="00EE5D1A">
              <w:rPr>
                <w:rFonts w:ascii="Arial" w:eastAsia="Times New Roman" w:hAnsi="Arial" w:cs="Arial"/>
                <w:color w:val="000000"/>
                <w:spacing w:val="-4"/>
                <w:sz w:val="19"/>
                <w:szCs w:val="19"/>
                <w:lang w:eastAsia="ru-RU"/>
              </w:rPr>
              <w:softHyphen/>
              <w:t>делять главное, ис</w:t>
            </w:r>
            <w:r w:rsidRPr="00EE5D1A">
              <w:rPr>
                <w:rFonts w:ascii="Arial" w:eastAsia="Times New Roman" w:hAnsi="Arial" w:cs="Arial"/>
                <w:color w:val="000000"/>
                <w:spacing w:val="-4"/>
                <w:sz w:val="19"/>
                <w:szCs w:val="19"/>
                <w:lang w:eastAsia="ru-RU"/>
              </w:rPr>
              <w:softHyphen/>
              <w:t>пользовать инфор</w:t>
            </w:r>
            <w:r w:rsidRPr="00EE5D1A">
              <w:rPr>
                <w:rFonts w:ascii="Arial" w:eastAsia="Times New Roman" w:hAnsi="Arial" w:cs="Arial"/>
                <w:color w:val="000000"/>
                <w:spacing w:val="-4"/>
                <w:sz w:val="19"/>
                <w:szCs w:val="19"/>
                <w:lang w:eastAsia="ru-RU"/>
              </w:rPr>
              <w:softHyphen/>
              <w:t>мацию для решения учебных задач</w:t>
            </w:r>
          </w:p>
        </w:tc>
      </w:tr>
      <w:tr w:rsidR="00EE5D1A" w:rsidRPr="00EE5D1A" w:rsidTr="002B5209">
        <w:trPr>
          <w:trHeight w:hRule="exact" w:val="3005"/>
        </w:trPr>
        <w:tc>
          <w:tcPr>
            <w:tcW w:w="70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167</w:t>
            </w:r>
          </w:p>
        </w:tc>
        <w:tc>
          <w:tcPr>
            <w:tcW w:w="725"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 и кор</w:t>
            </w:r>
            <w:r w:rsidRPr="00EE5D1A">
              <w:rPr>
                <w:rFonts w:ascii="Arial" w:eastAsia="Times New Roman" w:hAnsi="Arial" w:cs="Arial"/>
                <w:color w:val="000000"/>
                <w:spacing w:val="-4"/>
                <w:sz w:val="19"/>
                <w:szCs w:val="19"/>
                <w:lang w:eastAsia="ru-RU"/>
              </w:rPr>
              <w:softHyphen/>
              <w:t>рекция ошибок</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 анализа и коррекции</w:t>
            </w:r>
          </w:p>
        </w:tc>
        <w:tc>
          <w:tcPr>
            <w:tcW w:w="2842"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Выявление и разбор за</w:t>
            </w:r>
            <w:r w:rsidRPr="00EE5D1A">
              <w:rPr>
                <w:rFonts w:ascii="Arial" w:eastAsia="Times New Roman" w:hAnsi="Arial" w:cs="Arial"/>
                <w:color w:val="000000"/>
                <w:spacing w:val="-4"/>
                <w:sz w:val="19"/>
                <w:szCs w:val="19"/>
                <w:lang w:eastAsia="ru-RU"/>
              </w:rPr>
              <w:softHyphen/>
              <w:t>труднений, коррекция ор</w:t>
            </w:r>
            <w:r w:rsidRPr="00EE5D1A">
              <w:rPr>
                <w:rFonts w:ascii="Arial" w:eastAsia="Times New Roman" w:hAnsi="Arial" w:cs="Arial"/>
                <w:color w:val="000000"/>
                <w:spacing w:val="-4"/>
                <w:sz w:val="19"/>
                <w:szCs w:val="19"/>
                <w:lang w:eastAsia="ru-RU"/>
              </w:rPr>
              <w:softHyphen/>
              <w:t>фографических ошибок</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свои ошибки, корректировать знания и вносить измене</w:t>
            </w:r>
            <w:r w:rsidRPr="00EE5D1A">
              <w:rPr>
                <w:rFonts w:ascii="Arial" w:eastAsia="Times New Roman" w:hAnsi="Arial" w:cs="Arial"/>
                <w:color w:val="000000"/>
                <w:spacing w:val="-4"/>
                <w:sz w:val="19"/>
                <w:szCs w:val="19"/>
                <w:lang w:eastAsia="ru-RU"/>
              </w:rPr>
              <w:softHyphen/>
              <w:t>ния, осуществлять кор</w:t>
            </w:r>
            <w:r w:rsidRPr="00EE5D1A">
              <w:rPr>
                <w:rFonts w:ascii="Arial" w:eastAsia="Times New Roman" w:hAnsi="Arial" w:cs="Arial"/>
                <w:color w:val="000000"/>
                <w:spacing w:val="-4"/>
                <w:sz w:val="19"/>
                <w:szCs w:val="19"/>
                <w:lang w:eastAsia="ru-RU"/>
              </w:rPr>
              <w:softHyphen/>
              <w:t>рекцию ошибок по ал</w:t>
            </w:r>
            <w:r w:rsidRPr="00EE5D1A">
              <w:rPr>
                <w:rFonts w:ascii="Arial" w:eastAsia="Times New Roman" w:hAnsi="Arial" w:cs="Arial"/>
                <w:color w:val="000000"/>
                <w:spacing w:val="-4"/>
                <w:sz w:val="19"/>
                <w:szCs w:val="19"/>
                <w:lang w:eastAsia="ru-RU"/>
              </w:rPr>
              <w:softHyphen/>
              <w:t>горитму, выполнять зада</w:t>
            </w:r>
            <w:r w:rsidRPr="00EE5D1A">
              <w:rPr>
                <w:rFonts w:ascii="Arial" w:eastAsia="Times New Roman" w:hAnsi="Arial" w:cs="Arial"/>
                <w:color w:val="000000"/>
                <w:spacing w:val="-4"/>
                <w:sz w:val="19"/>
                <w:szCs w:val="19"/>
                <w:lang w:eastAsia="ru-RU"/>
              </w:rPr>
              <w:softHyphen/>
              <w:t>ния по аналогии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3"/>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Ориентироваться на понимание при</w:t>
            </w:r>
            <w:r w:rsidRPr="00EE5D1A">
              <w:rPr>
                <w:rFonts w:ascii="Arial" w:eastAsia="Times New Roman" w:hAnsi="Arial" w:cs="Arial"/>
                <w:color w:val="000000"/>
                <w:spacing w:val="-4"/>
                <w:sz w:val="19"/>
                <w:szCs w:val="19"/>
                <w:lang w:eastAsia="ru-RU"/>
              </w:rPr>
              <w:softHyphen/>
              <w:t>чин личной успеш</w:t>
            </w:r>
            <w:r w:rsidRPr="00EE5D1A">
              <w:rPr>
                <w:rFonts w:ascii="Arial" w:eastAsia="Times New Roman" w:hAnsi="Arial" w:cs="Arial"/>
                <w:color w:val="000000"/>
                <w:spacing w:val="-4"/>
                <w:sz w:val="19"/>
                <w:szCs w:val="19"/>
                <w:lang w:eastAsia="ru-RU"/>
              </w:rPr>
              <w:softHyphen/>
              <w:t>ности/ неуспешности в освоении ма</w:t>
            </w:r>
            <w:r w:rsidRPr="00EE5D1A">
              <w:rPr>
                <w:rFonts w:ascii="Arial" w:eastAsia="Times New Roman" w:hAnsi="Arial" w:cs="Arial"/>
                <w:color w:val="000000"/>
                <w:spacing w:val="-4"/>
                <w:sz w:val="19"/>
                <w:szCs w:val="19"/>
                <w:lang w:eastAsia="ru-RU"/>
              </w:rPr>
              <w:softHyphen/>
              <w:t>териала</w:t>
            </w:r>
          </w:p>
        </w:tc>
        <w:tc>
          <w:tcPr>
            <w:tcW w:w="226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Адекватно восприни</w:t>
            </w:r>
            <w:r w:rsidRPr="00EE5D1A">
              <w:rPr>
                <w:rFonts w:ascii="Arial" w:eastAsia="Times New Roman" w:hAnsi="Arial" w:cs="Arial"/>
                <w:color w:val="000000"/>
                <w:spacing w:val="-4"/>
                <w:sz w:val="19"/>
                <w:szCs w:val="19"/>
                <w:lang w:eastAsia="ru-RU"/>
              </w:rPr>
              <w:softHyphen/>
              <w:t>мать аргументиро</w:t>
            </w:r>
            <w:r w:rsidRPr="00EE5D1A">
              <w:rPr>
                <w:rFonts w:ascii="Arial" w:eastAsia="Times New Roman" w:hAnsi="Arial" w:cs="Arial"/>
                <w:color w:val="000000"/>
                <w:spacing w:val="-4"/>
                <w:sz w:val="19"/>
                <w:szCs w:val="19"/>
                <w:lang w:eastAsia="ru-RU"/>
              </w:rPr>
              <w:softHyphen/>
              <w:t>ванную критику оши</w:t>
            </w:r>
            <w:r w:rsidRPr="00EE5D1A">
              <w:rPr>
                <w:rFonts w:ascii="Arial" w:eastAsia="Times New Roman" w:hAnsi="Arial" w:cs="Arial"/>
                <w:color w:val="000000"/>
                <w:spacing w:val="-4"/>
                <w:sz w:val="19"/>
                <w:szCs w:val="19"/>
                <w:lang w:eastAsia="ru-RU"/>
              </w:rPr>
              <w:softHyphen/>
              <w:t>бок и учитывать ее в работе над ошибка</w:t>
            </w:r>
            <w:r w:rsidRPr="00EE5D1A">
              <w:rPr>
                <w:rFonts w:ascii="Arial" w:eastAsia="Times New Roman" w:hAnsi="Arial" w:cs="Arial"/>
                <w:color w:val="000000"/>
                <w:spacing w:val="-4"/>
                <w:sz w:val="19"/>
                <w:szCs w:val="19"/>
                <w:lang w:eastAsia="ru-RU"/>
              </w:rPr>
              <w:softHyphen/>
              <w:t>ми, планировать собственную коррек</w:t>
            </w:r>
            <w:r w:rsidRPr="00EE5D1A">
              <w:rPr>
                <w:rFonts w:ascii="Arial" w:eastAsia="Times New Roman" w:hAnsi="Arial" w:cs="Arial"/>
                <w:color w:val="000000"/>
                <w:spacing w:val="-4"/>
                <w:sz w:val="19"/>
                <w:szCs w:val="19"/>
                <w:lang w:eastAsia="ru-RU"/>
              </w:rPr>
              <w:softHyphen/>
              <w:t>ционную дея</w:t>
            </w:r>
            <w:r w:rsidRPr="00EE5D1A">
              <w:rPr>
                <w:rFonts w:ascii="Arial" w:eastAsia="Times New Roman" w:hAnsi="Arial" w:cs="Arial"/>
                <w:color w:val="000000"/>
                <w:spacing w:val="-4"/>
                <w:sz w:val="19"/>
                <w:szCs w:val="19"/>
                <w:lang w:eastAsia="ru-RU"/>
              </w:rPr>
              <w:softHyphen/>
              <w:t>тельность и дейст</w:t>
            </w:r>
            <w:r w:rsidRPr="00EE5D1A">
              <w:rPr>
                <w:rFonts w:ascii="Arial" w:eastAsia="Times New Roman" w:hAnsi="Arial" w:cs="Arial"/>
                <w:color w:val="000000"/>
                <w:spacing w:val="-4"/>
                <w:sz w:val="19"/>
                <w:szCs w:val="19"/>
                <w:lang w:eastAsia="ru-RU"/>
              </w:rPr>
              <w:softHyphen/>
              <w:t>вия, необходимые для решения учеб</w:t>
            </w:r>
            <w:r w:rsidRPr="00EE5D1A">
              <w:rPr>
                <w:rFonts w:ascii="Arial" w:eastAsia="Times New Roman" w:hAnsi="Arial" w:cs="Arial"/>
                <w:color w:val="000000"/>
                <w:spacing w:val="-4"/>
                <w:sz w:val="19"/>
                <w:szCs w:val="19"/>
                <w:lang w:eastAsia="ru-RU"/>
              </w:rPr>
              <w:softHyphen/>
              <w:t>ной задачи</w:t>
            </w:r>
          </w:p>
        </w:tc>
      </w:tr>
      <w:tr w:rsidR="00EE5D1A" w:rsidRPr="00EE5D1A" w:rsidTr="002B5209">
        <w:trPr>
          <w:trHeight w:hRule="exact" w:val="2093"/>
        </w:trPr>
        <w:tc>
          <w:tcPr>
            <w:tcW w:w="70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168</w:t>
            </w:r>
          </w:p>
        </w:tc>
        <w:tc>
          <w:tcPr>
            <w:tcW w:w="725"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Проба пера. Письмо</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tc>
        <w:tc>
          <w:tcPr>
            <w:tcW w:w="2842"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Написание текста письма с соблюдением правил эти</w:t>
            </w:r>
            <w:r w:rsidRPr="00EE5D1A">
              <w:rPr>
                <w:rFonts w:ascii="Arial" w:eastAsia="Times New Roman" w:hAnsi="Arial" w:cs="Arial"/>
                <w:color w:val="000000"/>
                <w:spacing w:val="-4"/>
                <w:sz w:val="19"/>
                <w:szCs w:val="19"/>
                <w:lang w:eastAsia="ru-RU"/>
              </w:rPr>
              <w:softHyphen/>
              <w:t>кета и культуры речи</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Знать особенности по</w:t>
            </w:r>
            <w:r w:rsidRPr="00EE5D1A">
              <w:rPr>
                <w:rFonts w:ascii="Arial" w:eastAsia="Times New Roman" w:hAnsi="Arial" w:cs="Arial"/>
                <w:color w:val="000000"/>
                <w:spacing w:val="-4"/>
                <w:sz w:val="19"/>
                <w:szCs w:val="19"/>
                <w:lang w:eastAsia="ru-RU"/>
              </w:rPr>
              <w:softHyphen/>
              <w:t>строения текста письма, писать письмо на основе предложенного образца, грамотно строить выска</w:t>
            </w:r>
            <w:r w:rsidRPr="00EE5D1A">
              <w:rPr>
                <w:rFonts w:ascii="Arial" w:eastAsia="Times New Roman" w:hAnsi="Arial" w:cs="Arial"/>
                <w:color w:val="000000"/>
                <w:spacing w:val="-4"/>
                <w:sz w:val="19"/>
                <w:szCs w:val="19"/>
                <w:lang w:eastAsia="ru-RU"/>
              </w:rPr>
              <w:softHyphen/>
              <w:t>зывания</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21" w:h="9499" w:wrap="around" w:vAnchor="page" w:hAnchor="page" w:x="1109" w:y="978"/>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Осознавать практи</w:t>
            </w:r>
            <w:r w:rsidRPr="00EE5D1A">
              <w:rPr>
                <w:rFonts w:ascii="Arial" w:eastAsia="Times New Roman" w:hAnsi="Arial" w:cs="Arial"/>
                <w:color w:val="000000"/>
                <w:spacing w:val="-4"/>
                <w:sz w:val="19"/>
                <w:szCs w:val="19"/>
                <w:lang w:eastAsia="ru-RU"/>
              </w:rPr>
              <w:softHyphen/>
              <w:t>ческую значимость изучения русского языка</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color w:val="000000"/>
                <w:spacing w:val="-4"/>
                <w:sz w:val="19"/>
                <w:szCs w:val="19"/>
                <w:lang w:eastAsia="ru-RU"/>
              </w:rPr>
            </w:pPr>
            <w:r w:rsidRPr="00EE5D1A">
              <w:rPr>
                <w:rFonts w:ascii="Arial" w:eastAsia="Times New Roman" w:hAnsi="Arial" w:cs="Arial"/>
                <w:color w:val="000000"/>
                <w:spacing w:val="-4"/>
                <w:sz w:val="19"/>
                <w:szCs w:val="19"/>
                <w:lang w:eastAsia="ru-RU"/>
              </w:rPr>
              <w:t>Анализировать, вы</w:t>
            </w:r>
            <w:r w:rsidRPr="00EE5D1A">
              <w:rPr>
                <w:rFonts w:ascii="Arial" w:eastAsia="Times New Roman" w:hAnsi="Arial" w:cs="Arial"/>
                <w:color w:val="000000"/>
                <w:spacing w:val="-4"/>
                <w:sz w:val="19"/>
                <w:szCs w:val="19"/>
                <w:lang w:eastAsia="ru-RU"/>
              </w:rPr>
              <w:softHyphen/>
              <w:t>делять сущест</w:t>
            </w:r>
            <w:r w:rsidRPr="00EE5D1A">
              <w:rPr>
                <w:rFonts w:ascii="Arial" w:eastAsia="Times New Roman" w:hAnsi="Arial" w:cs="Arial"/>
                <w:color w:val="000000"/>
                <w:spacing w:val="-4"/>
                <w:sz w:val="19"/>
                <w:szCs w:val="19"/>
                <w:lang w:eastAsia="ru-RU"/>
              </w:rPr>
              <w:softHyphen/>
              <w:t>венные признаки, учитывать ориен</w:t>
            </w:r>
            <w:r w:rsidRPr="00EE5D1A">
              <w:rPr>
                <w:rFonts w:ascii="Arial" w:eastAsia="Times New Roman" w:hAnsi="Arial" w:cs="Arial"/>
                <w:color w:val="000000"/>
                <w:spacing w:val="-4"/>
                <w:sz w:val="19"/>
                <w:szCs w:val="19"/>
                <w:lang w:eastAsia="ru-RU"/>
              </w:rPr>
              <w:softHyphen/>
              <w:t>тиры при создании авторского продукта, осуществлять само</w:t>
            </w:r>
            <w:r w:rsidRPr="00EE5D1A">
              <w:rPr>
                <w:rFonts w:ascii="Arial" w:eastAsia="Times New Roman" w:hAnsi="Arial" w:cs="Arial"/>
                <w:color w:val="000000"/>
                <w:spacing w:val="-4"/>
                <w:sz w:val="19"/>
                <w:szCs w:val="19"/>
                <w:lang w:eastAsia="ru-RU"/>
              </w:rPr>
              <w:softHyphen/>
              <w:t>контроль и самопро</w:t>
            </w:r>
            <w:r w:rsidRPr="00EE5D1A">
              <w:rPr>
                <w:rFonts w:ascii="Arial" w:eastAsia="Times New Roman" w:hAnsi="Arial" w:cs="Arial"/>
                <w:color w:val="000000"/>
                <w:spacing w:val="-4"/>
                <w:sz w:val="19"/>
                <w:szCs w:val="19"/>
                <w:lang w:eastAsia="ru-RU"/>
              </w:rPr>
              <w:softHyphen/>
              <w:t>верку</w:t>
            </w: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color w:val="000000"/>
                <w:spacing w:val="-4"/>
                <w:sz w:val="19"/>
                <w:szCs w:val="19"/>
                <w:lang w:eastAsia="ru-RU"/>
              </w:rPr>
            </w:pPr>
          </w:p>
          <w:p w:rsidR="00EE5D1A" w:rsidRPr="00EE5D1A" w:rsidRDefault="00EE5D1A" w:rsidP="00EE5D1A">
            <w:pPr>
              <w:framePr w:w="14621" w:h="9499" w:wrap="around" w:vAnchor="page" w:hAnchor="page" w:x="1109" w:y="978"/>
              <w:widowControl w:val="0"/>
              <w:spacing w:after="0" w:line="228" w:lineRule="exact"/>
              <w:ind w:left="120"/>
              <w:rPr>
                <w:rFonts w:ascii="Arial" w:eastAsia="Times New Roman" w:hAnsi="Arial" w:cs="Arial"/>
                <w:spacing w:val="-4"/>
                <w:sz w:val="21"/>
                <w:szCs w:val="21"/>
                <w:lang w:eastAsia="ru-RU"/>
              </w:rPr>
            </w:pPr>
          </w:p>
        </w:tc>
      </w:tr>
    </w:tbl>
    <w:p w:rsidR="00EE5D1A" w:rsidRPr="00EE5D1A" w:rsidRDefault="00EE5D1A" w:rsidP="00EE5D1A">
      <w:pPr>
        <w:framePr w:wrap="around" w:vAnchor="page" w:hAnchor="page" w:x="8270" w:y="10720"/>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3"/>
          <w:sz w:val="30"/>
          <w:szCs w:val="30"/>
          <w:lang w:eastAsia="ru-RU"/>
        </w:rPr>
        <w:t>55</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96"/>
        <w:gridCol w:w="730"/>
        <w:gridCol w:w="1646"/>
        <w:gridCol w:w="1613"/>
        <w:gridCol w:w="2837"/>
        <w:gridCol w:w="2698"/>
        <w:gridCol w:w="2131"/>
        <w:gridCol w:w="2256"/>
      </w:tblGrid>
      <w:tr w:rsidR="00EE5D1A" w:rsidRPr="00EE5D1A" w:rsidTr="002B5209">
        <w:trPr>
          <w:trHeight w:hRule="exact" w:val="2323"/>
        </w:trPr>
        <w:tc>
          <w:tcPr>
            <w:tcW w:w="69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lastRenderedPageBreak/>
              <w:t>169</w:t>
            </w:r>
          </w:p>
        </w:tc>
        <w:tc>
          <w:tcPr>
            <w:tcW w:w="730"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i/>
                <w:spacing w:val="-4"/>
                <w:sz w:val="21"/>
                <w:szCs w:val="21"/>
                <w:lang w:eastAsia="ru-RU"/>
              </w:rPr>
            </w:pPr>
            <w:r w:rsidRPr="00EE5D1A">
              <w:rPr>
                <w:rFonts w:ascii="Arial" w:eastAsia="Times New Roman" w:hAnsi="Arial" w:cs="Arial"/>
                <w:bCs/>
                <w:iCs/>
                <w:color w:val="000000"/>
                <w:spacing w:val="-2"/>
                <w:sz w:val="19"/>
                <w:szCs w:val="19"/>
                <w:lang w:eastAsia="ru-RU"/>
              </w:rPr>
              <w:t>«Занима</w:t>
            </w:r>
            <w:r w:rsidRPr="00EE5D1A">
              <w:rPr>
                <w:rFonts w:ascii="Arial" w:eastAsia="Times New Roman" w:hAnsi="Arial" w:cs="Arial"/>
                <w:bCs/>
                <w:iCs/>
                <w:color w:val="000000"/>
                <w:spacing w:val="-2"/>
                <w:sz w:val="19"/>
                <w:szCs w:val="19"/>
                <w:lang w:eastAsia="ru-RU"/>
              </w:rPr>
              <w:softHyphen/>
              <w:t>тельное язы</w:t>
            </w:r>
            <w:r w:rsidRPr="00EE5D1A">
              <w:rPr>
                <w:rFonts w:ascii="Arial" w:eastAsia="Times New Roman" w:hAnsi="Arial" w:cs="Arial"/>
                <w:bCs/>
                <w:iCs/>
                <w:color w:val="000000"/>
                <w:spacing w:val="-2"/>
                <w:sz w:val="19"/>
                <w:szCs w:val="19"/>
                <w:lang w:eastAsia="ru-RU"/>
              </w:rPr>
              <w:softHyphen/>
              <w:t>коведение». Урок-игра*</w:t>
            </w:r>
          </w:p>
        </w:tc>
        <w:tc>
          <w:tcPr>
            <w:tcW w:w="1613"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Проверка в игровой форме знаний и умений по изу</w:t>
            </w:r>
            <w:r w:rsidRPr="00EE5D1A">
              <w:rPr>
                <w:rFonts w:ascii="Arial" w:eastAsia="Times New Roman" w:hAnsi="Arial" w:cs="Arial"/>
                <w:color w:val="000000"/>
                <w:spacing w:val="-4"/>
                <w:sz w:val="19"/>
                <w:szCs w:val="19"/>
                <w:lang w:eastAsia="ru-RU"/>
              </w:rPr>
              <w:softHyphen/>
              <w:t>ченным темам</w:t>
            </w:r>
          </w:p>
        </w:tc>
        <w:tc>
          <w:tcPr>
            <w:tcW w:w="2698"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30"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Применять изученные знания в игровой ситуации</w:t>
            </w:r>
          </w:p>
        </w:tc>
        <w:tc>
          <w:tcPr>
            <w:tcW w:w="2131" w:type="dxa"/>
            <w:tcBorders>
              <w:top w:val="single" w:sz="4" w:space="0" w:color="auto"/>
              <w:left w:val="single" w:sz="4" w:space="0" w:color="auto"/>
              <w:bottom w:val="nil"/>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w:t>
            </w:r>
          </w:p>
        </w:tc>
        <w:tc>
          <w:tcPr>
            <w:tcW w:w="2256" w:type="dxa"/>
            <w:tcBorders>
              <w:top w:val="single" w:sz="4" w:space="0" w:color="auto"/>
              <w:left w:val="single" w:sz="4" w:space="0" w:color="auto"/>
              <w:bottom w:val="nil"/>
              <w:right w:val="single" w:sz="4" w:space="0" w:color="auto"/>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Анализировать рече</w:t>
            </w:r>
            <w:r w:rsidRPr="00EE5D1A">
              <w:rPr>
                <w:rFonts w:ascii="Arial" w:eastAsia="Times New Roman" w:hAnsi="Arial" w:cs="Arial"/>
                <w:color w:val="000000"/>
                <w:spacing w:val="-4"/>
                <w:sz w:val="19"/>
                <w:szCs w:val="19"/>
                <w:lang w:eastAsia="ru-RU"/>
              </w:rPr>
              <w:softHyphen/>
              <w:t>вой материал, выби</w:t>
            </w:r>
            <w:r w:rsidRPr="00EE5D1A">
              <w:rPr>
                <w:rFonts w:ascii="Arial" w:eastAsia="Times New Roman" w:hAnsi="Arial" w:cs="Arial"/>
                <w:color w:val="000000"/>
                <w:spacing w:val="-4"/>
                <w:sz w:val="19"/>
                <w:szCs w:val="19"/>
                <w:lang w:eastAsia="ru-RU"/>
              </w:rPr>
              <w:softHyphen/>
              <w:t>рать способ дейст</w:t>
            </w:r>
            <w:r w:rsidRPr="00EE5D1A">
              <w:rPr>
                <w:rFonts w:ascii="Arial" w:eastAsia="Times New Roman" w:hAnsi="Arial" w:cs="Arial"/>
                <w:color w:val="000000"/>
                <w:spacing w:val="-4"/>
                <w:sz w:val="19"/>
                <w:szCs w:val="19"/>
                <w:lang w:eastAsia="ru-RU"/>
              </w:rPr>
              <w:softHyphen/>
              <w:t>вия в соответствии с учебной задачей, ор</w:t>
            </w:r>
            <w:r w:rsidRPr="00EE5D1A">
              <w:rPr>
                <w:rFonts w:ascii="Arial" w:eastAsia="Times New Roman" w:hAnsi="Arial" w:cs="Arial"/>
                <w:color w:val="000000"/>
                <w:spacing w:val="-4"/>
                <w:sz w:val="19"/>
                <w:szCs w:val="19"/>
                <w:lang w:eastAsia="ru-RU"/>
              </w:rPr>
              <w:softHyphen/>
              <w:t>ганизовывать работу в группе, паре, оце</w:t>
            </w:r>
            <w:r w:rsidRPr="00EE5D1A">
              <w:rPr>
                <w:rFonts w:ascii="Arial" w:eastAsia="Times New Roman" w:hAnsi="Arial" w:cs="Arial"/>
                <w:color w:val="000000"/>
                <w:spacing w:val="-4"/>
                <w:sz w:val="19"/>
                <w:szCs w:val="19"/>
                <w:lang w:eastAsia="ru-RU"/>
              </w:rPr>
              <w:softHyphen/>
              <w:t>нивать свою дея</w:t>
            </w:r>
            <w:r w:rsidRPr="00EE5D1A">
              <w:rPr>
                <w:rFonts w:ascii="Arial" w:eastAsia="Times New Roman" w:hAnsi="Arial" w:cs="Arial"/>
                <w:color w:val="000000"/>
                <w:spacing w:val="-4"/>
                <w:sz w:val="19"/>
                <w:szCs w:val="19"/>
                <w:lang w:eastAsia="ru-RU"/>
              </w:rPr>
              <w:softHyphen/>
              <w:t>тельность</w:t>
            </w:r>
          </w:p>
        </w:tc>
      </w:tr>
      <w:tr w:rsidR="00EE5D1A" w:rsidRPr="00EE5D1A" w:rsidTr="002B5209">
        <w:trPr>
          <w:trHeight w:hRule="exact" w:val="2554"/>
        </w:trPr>
        <w:tc>
          <w:tcPr>
            <w:tcW w:w="69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190" w:lineRule="exact"/>
              <w:ind w:left="20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170</w:t>
            </w:r>
          </w:p>
        </w:tc>
        <w:tc>
          <w:tcPr>
            <w:tcW w:w="730"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40" w:lineRule="auto"/>
              <w:rPr>
                <w:rFonts w:ascii="Courier New" w:eastAsia="Times New Roman" w:hAnsi="Courier New" w:cs="Courier New"/>
                <w:sz w:val="10"/>
                <w:szCs w:val="10"/>
                <w:lang w:eastAsia="ru-RU"/>
              </w:rPr>
            </w:pPr>
          </w:p>
        </w:tc>
        <w:tc>
          <w:tcPr>
            <w:tcW w:w="1646"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i/>
                <w:spacing w:val="-4"/>
                <w:sz w:val="21"/>
                <w:szCs w:val="21"/>
                <w:lang w:eastAsia="ru-RU"/>
              </w:rPr>
            </w:pPr>
            <w:r w:rsidRPr="00EE5D1A">
              <w:rPr>
                <w:rFonts w:ascii="Arial" w:eastAsia="Times New Roman" w:hAnsi="Arial" w:cs="Arial"/>
                <w:bCs/>
                <w:iCs/>
                <w:color w:val="000000"/>
                <w:spacing w:val="-2"/>
                <w:sz w:val="19"/>
                <w:szCs w:val="19"/>
                <w:lang w:eastAsia="ru-RU"/>
              </w:rPr>
              <w:t>Защита</w:t>
            </w:r>
          </w:p>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i/>
                <w:spacing w:val="-4"/>
                <w:sz w:val="21"/>
                <w:szCs w:val="21"/>
                <w:lang w:eastAsia="ru-RU"/>
              </w:rPr>
            </w:pPr>
            <w:r w:rsidRPr="00EE5D1A">
              <w:rPr>
                <w:rFonts w:ascii="Arial" w:eastAsia="Times New Roman" w:hAnsi="Arial" w:cs="Arial"/>
                <w:bCs/>
                <w:iCs/>
                <w:color w:val="000000"/>
                <w:spacing w:val="-2"/>
                <w:sz w:val="19"/>
                <w:szCs w:val="19"/>
                <w:lang w:eastAsia="ru-RU"/>
              </w:rPr>
              <w:t>проектных</w:t>
            </w:r>
          </w:p>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i/>
                <w:spacing w:val="-4"/>
                <w:sz w:val="21"/>
                <w:szCs w:val="21"/>
                <w:lang w:eastAsia="ru-RU"/>
              </w:rPr>
            </w:pPr>
            <w:r w:rsidRPr="00EE5D1A">
              <w:rPr>
                <w:rFonts w:ascii="Arial" w:eastAsia="Times New Roman" w:hAnsi="Arial" w:cs="Arial"/>
                <w:bCs/>
                <w:iCs/>
                <w:color w:val="000000"/>
                <w:spacing w:val="-2"/>
                <w:sz w:val="19"/>
                <w:szCs w:val="19"/>
                <w:lang w:eastAsia="ru-RU"/>
              </w:rPr>
              <w:t>работ*</w:t>
            </w:r>
          </w:p>
        </w:tc>
        <w:tc>
          <w:tcPr>
            <w:tcW w:w="1613"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Урок</w:t>
            </w:r>
          </w:p>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b/>
                <w:spacing w:val="-4"/>
                <w:sz w:val="21"/>
                <w:szCs w:val="21"/>
                <w:lang w:eastAsia="ru-RU"/>
              </w:rPr>
            </w:pPr>
            <w:r w:rsidRPr="00EE5D1A">
              <w:rPr>
                <w:rFonts w:ascii="Arial" w:eastAsia="Times New Roman" w:hAnsi="Arial" w:cs="Arial"/>
                <w:bCs/>
                <w:i/>
                <w:iCs/>
                <w:color w:val="000000"/>
                <w:spacing w:val="-2"/>
                <w:sz w:val="19"/>
                <w:szCs w:val="19"/>
                <w:lang w:eastAsia="ru-RU"/>
              </w:rPr>
              <w:t>комплексного применения знаний и умений</w:t>
            </w:r>
          </w:p>
        </w:tc>
        <w:tc>
          <w:tcPr>
            <w:tcW w:w="2837"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Презентация проектов. Взаимооценка в соответст</w:t>
            </w:r>
            <w:r w:rsidRPr="00EE5D1A">
              <w:rPr>
                <w:rFonts w:ascii="Arial" w:eastAsia="Times New Roman" w:hAnsi="Arial" w:cs="Arial"/>
                <w:color w:val="000000"/>
                <w:spacing w:val="-4"/>
                <w:sz w:val="19"/>
                <w:szCs w:val="19"/>
                <w:lang w:eastAsia="ru-RU"/>
              </w:rPr>
              <w:softHyphen/>
              <w:t>вии с критериями оценки</w:t>
            </w:r>
          </w:p>
        </w:tc>
        <w:tc>
          <w:tcPr>
            <w:tcW w:w="2698"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Рассказывать об опыте исследовательской или творческой деятельности по предмету, презенто</w:t>
            </w:r>
            <w:r w:rsidRPr="00EE5D1A">
              <w:rPr>
                <w:rFonts w:ascii="Arial" w:eastAsia="Times New Roman" w:hAnsi="Arial" w:cs="Arial"/>
                <w:color w:val="000000"/>
                <w:spacing w:val="-4"/>
                <w:sz w:val="19"/>
                <w:szCs w:val="19"/>
                <w:lang w:eastAsia="ru-RU"/>
              </w:rPr>
              <w:softHyphen/>
              <w:t>вать результаты своего труда</w:t>
            </w:r>
          </w:p>
        </w:tc>
        <w:tc>
          <w:tcPr>
            <w:tcW w:w="2131" w:type="dxa"/>
            <w:tcBorders>
              <w:top w:val="single" w:sz="4" w:space="0" w:color="auto"/>
              <w:left w:val="single" w:sz="4" w:space="0" w:color="auto"/>
              <w:bottom w:val="single" w:sz="4" w:space="0" w:color="auto"/>
              <w:right w:val="nil"/>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Иметь положитель</w:t>
            </w:r>
            <w:r w:rsidRPr="00EE5D1A">
              <w:rPr>
                <w:rFonts w:ascii="Arial" w:eastAsia="Times New Roman" w:hAnsi="Arial" w:cs="Arial"/>
                <w:color w:val="000000"/>
                <w:spacing w:val="-4"/>
                <w:sz w:val="19"/>
                <w:szCs w:val="19"/>
                <w:lang w:eastAsia="ru-RU"/>
              </w:rPr>
              <w:softHyphen/>
              <w:t>ную мотивацию и познавательный ин</w:t>
            </w:r>
            <w:r w:rsidRPr="00EE5D1A">
              <w:rPr>
                <w:rFonts w:ascii="Arial" w:eastAsia="Times New Roman" w:hAnsi="Arial" w:cs="Arial"/>
                <w:color w:val="000000"/>
                <w:spacing w:val="-4"/>
                <w:sz w:val="19"/>
                <w:szCs w:val="19"/>
                <w:lang w:eastAsia="ru-RU"/>
              </w:rPr>
              <w:softHyphen/>
              <w:t>терес к изучению языка. Осознавать практическую зна</w:t>
            </w:r>
            <w:r w:rsidRPr="00EE5D1A">
              <w:rPr>
                <w:rFonts w:ascii="Arial" w:eastAsia="Times New Roman" w:hAnsi="Arial" w:cs="Arial"/>
                <w:color w:val="000000"/>
                <w:spacing w:val="-4"/>
                <w:sz w:val="19"/>
                <w:szCs w:val="19"/>
                <w:lang w:eastAsia="ru-RU"/>
              </w:rPr>
              <w:softHyphen/>
              <w:t>чимость изучения русского языка</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rsidR="00EE5D1A" w:rsidRPr="00EE5D1A" w:rsidRDefault="00EE5D1A" w:rsidP="00EE5D1A">
            <w:pPr>
              <w:framePr w:w="14606" w:h="4877" w:wrap="around" w:vAnchor="page" w:hAnchor="page" w:x="1116" w:y="983"/>
              <w:widowControl w:val="0"/>
              <w:spacing w:after="0" w:line="228" w:lineRule="exact"/>
              <w:ind w:left="120"/>
              <w:rPr>
                <w:rFonts w:ascii="Arial" w:eastAsia="Times New Roman" w:hAnsi="Arial" w:cs="Arial"/>
                <w:spacing w:val="-4"/>
                <w:sz w:val="21"/>
                <w:szCs w:val="21"/>
                <w:lang w:eastAsia="ru-RU"/>
              </w:rPr>
            </w:pPr>
            <w:r w:rsidRPr="00EE5D1A">
              <w:rPr>
                <w:rFonts w:ascii="Arial" w:eastAsia="Times New Roman" w:hAnsi="Arial" w:cs="Arial"/>
                <w:color w:val="000000"/>
                <w:spacing w:val="-4"/>
                <w:sz w:val="19"/>
                <w:szCs w:val="19"/>
                <w:lang w:eastAsia="ru-RU"/>
              </w:rPr>
              <w:t>Планировать личную познавательную дея</w:t>
            </w:r>
            <w:r w:rsidRPr="00EE5D1A">
              <w:rPr>
                <w:rFonts w:ascii="Arial" w:eastAsia="Times New Roman" w:hAnsi="Arial" w:cs="Arial"/>
                <w:color w:val="000000"/>
                <w:spacing w:val="-4"/>
                <w:sz w:val="19"/>
                <w:szCs w:val="19"/>
                <w:lang w:eastAsia="ru-RU"/>
              </w:rPr>
              <w:softHyphen/>
              <w:t>тельность, осуществ</w:t>
            </w:r>
            <w:r w:rsidRPr="00EE5D1A">
              <w:rPr>
                <w:rFonts w:ascii="Arial" w:eastAsia="Times New Roman" w:hAnsi="Arial" w:cs="Arial"/>
                <w:color w:val="000000"/>
                <w:spacing w:val="-4"/>
                <w:sz w:val="19"/>
                <w:szCs w:val="19"/>
                <w:lang w:eastAsia="ru-RU"/>
              </w:rPr>
              <w:softHyphen/>
              <w:t>лять поиск информа</w:t>
            </w:r>
            <w:r w:rsidRPr="00EE5D1A">
              <w:rPr>
                <w:rFonts w:ascii="Arial" w:eastAsia="Times New Roman" w:hAnsi="Arial" w:cs="Arial"/>
                <w:color w:val="000000"/>
                <w:spacing w:val="-4"/>
                <w:sz w:val="19"/>
                <w:szCs w:val="19"/>
                <w:lang w:eastAsia="ru-RU"/>
              </w:rPr>
              <w:softHyphen/>
              <w:t>ции в различных ис</w:t>
            </w:r>
            <w:r w:rsidRPr="00EE5D1A">
              <w:rPr>
                <w:rFonts w:ascii="Arial" w:eastAsia="Times New Roman" w:hAnsi="Arial" w:cs="Arial"/>
                <w:color w:val="000000"/>
                <w:spacing w:val="-4"/>
                <w:sz w:val="19"/>
                <w:szCs w:val="19"/>
                <w:lang w:eastAsia="ru-RU"/>
              </w:rPr>
              <w:softHyphen/>
              <w:t>точниках, строить ло</w:t>
            </w:r>
            <w:r w:rsidRPr="00EE5D1A">
              <w:rPr>
                <w:rFonts w:ascii="Arial" w:eastAsia="Times New Roman" w:hAnsi="Arial" w:cs="Arial"/>
                <w:color w:val="000000"/>
                <w:spacing w:val="-4"/>
                <w:sz w:val="19"/>
                <w:szCs w:val="19"/>
                <w:lang w:eastAsia="ru-RU"/>
              </w:rPr>
              <w:softHyphen/>
              <w:t>гические высказыва</w:t>
            </w:r>
            <w:r w:rsidRPr="00EE5D1A">
              <w:rPr>
                <w:rFonts w:ascii="Arial" w:eastAsia="Times New Roman" w:hAnsi="Arial" w:cs="Arial"/>
                <w:color w:val="000000"/>
                <w:spacing w:val="-4"/>
                <w:sz w:val="19"/>
                <w:szCs w:val="19"/>
                <w:lang w:eastAsia="ru-RU"/>
              </w:rPr>
              <w:softHyphen/>
              <w:t>ния, объяснять при- чинно-следственные связи</w:t>
            </w:r>
          </w:p>
        </w:tc>
      </w:tr>
    </w:tbl>
    <w:p w:rsidR="00EE5D1A" w:rsidRPr="00EE5D1A" w:rsidRDefault="00EE5D1A" w:rsidP="00EE5D1A">
      <w:pPr>
        <w:framePr w:wrap="around" w:vAnchor="page" w:hAnchor="page" w:x="1142" w:y="5859"/>
        <w:widowControl w:val="0"/>
        <w:spacing w:after="0" w:line="190" w:lineRule="exact"/>
        <w:rPr>
          <w:rFonts w:ascii="Arial" w:eastAsia="Times New Roman" w:hAnsi="Arial" w:cs="Arial"/>
          <w:b/>
          <w:bCs/>
          <w:i/>
          <w:iCs/>
          <w:spacing w:val="-2"/>
          <w:sz w:val="19"/>
          <w:szCs w:val="19"/>
          <w:lang w:eastAsia="ru-RU"/>
        </w:rPr>
      </w:pPr>
      <w:r w:rsidRPr="00EE5D1A">
        <w:rPr>
          <w:rFonts w:ascii="Arial" w:eastAsia="Times New Roman" w:hAnsi="Arial" w:cs="Arial"/>
          <w:b/>
          <w:bCs/>
          <w:i/>
          <w:iCs/>
          <w:color w:val="000000"/>
          <w:spacing w:val="-3"/>
          <w:sz w:val="19"/>
          <w:szCs w:val="19"/>
          <w:lang w:eastAsia="ru-RU"/>
        </w:rPr>
        <w:t xml:space="preserve">Примечание: </w:t>
      </w:r>
      <w:r w:rsidRPr="00EE5D1A">
        <w:rPr>
          <w:rFonts w:ascii="Arial" w:eastAsia="Times New Roman" w:hAnsi="Arial" w:cs="Arial"/>
          <w:b/>
          <w:bCs/>
          <w:i/>
          <w:iCs/>
          <w:color w:val="000000"/>
          <w:spacing w:val="-2"/>
          <w:sz w:val="19"/>
          <w:szCs w:val="19"/>
          <w:lang w:eastAsia="ru-RU"/>
        </w:rPr>
        <w:t>уроки, помеченные «*», могут использоваться как резервные.</w:t>
      </w:r>
    </w:p>
    <w:p w:rsidR="00EE5D1A" w:rsidRPr="00EE5D1A" w:rsidRDefault="00EE5D1A" w:rsidP="00EE5D1A">
      <w:pPr>
        <w:framePr w:wrap="around" w:vAnchor="page" w:hAnchor="page" w:x="8282" w:y="10720"/>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3"/>
          <w:sz w:val="30"/>
          <w:szCs w:val="30"/>
          <w:lang w:eastAsia="ru-RU"/>
        </w:rPr>
        <w:t>56</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6834" w:h="11909" w:orient="landscape"/>
          <w:pgMar w:top="0" w:right="0" w:bottom="0" w:left="0" w:header="0" w:footer="3" w:gutter="0"/>
          <w:cols w:space="720"/>
          <w:noEndnote/>
          <w:docGrid w:linePitch="360"/>
        </w:sectPr>
      </w:pPr>
    </w:p>
    <w:p w:rsidR="00EE5D1A" w:rsidRPr="00EE5D1A" w:rsidRDefault="00EE5D1A" w:rsidP="00EE5D1A">
      <w:pPr>
        <w:framePr w:wrap="around" w:vAnchor="page" w:hAnchor="page" w:x="2990" w:y="968"/>
        <w:widowControl w:val="0"/>
        <w:spacing w:after="0" w:line="180" w:lineRule="exact"/>
        <w:ind w:left="40"/>
        <w:rPr>
          <w:rFonts w:ascii="Arial" w:eastAsia="Times New Roman" w:hAnsi="Arial" w:cs="Arial"/>
          <w:b/>
          <w:bCs/>
          <w:sz w:val="18"/>
          <w:szCs w:val="18"/>
          <w:lang w:eastAsia="ru-RU"/>
        </w:rPr>
      </w:pPr>
      <w:r w:rsidRPr="00EE5D1A">
        <w:rPr>
          <w:rFonts w:ascii="Arial" w:eastAsia="Times New Roman" w:hAnsi="Arial" w:cs="Arial"/>
          <w:b/>
          <w:bCs/>
          <w:smallCaps/>
          <w:color w:val="000000"/>
          <w:spacing w:val="1"/>
          <w:sz w:val="18"/>
          <w:szCs w:val="18"/>
          <w:lang w:eastAsia="ru-RU"/>
        </w:rPr>
        <w:lastRenderedPageBreak/>
        <w:t>Материально-техническое обеспечение программы</w:t>
      </w:r>
    </w:p>
    <w:p w:rsidR="00EE5D1A" w:rsidRPr="00EE5D1A" w:rsidRDefault="00EE5D1A" w:rsidP="00EE5D1A">
      <w:pPr>
        <w:framePr w:w="9629" w:h="9559" w:hRule="exact" w:wrap="around" w:vAnchor="page" w:hAnchor="page" w:x="1147" w:y="1444"/>
        <w:widowControl w:val="0"/>
        <w:spacing w:after="0" w:line="266" w:lineRule="exact"/>
        <w:ind w:firstLine="540"/>
        <w:jc w:val="both"/>
        <w:rPr>
          <w:rFonts w:ascii="Arial" w:eastAsia="Times New Roman" w:hAnsi="Arial" w:cs="Arial"/>
          <w:b/>
          <w:bCs/>
          <w:i/>
          <w:iCs/>
          <w:spacing w:val="1"/>
          <w:sz w:val="21"/>
          <w:szCs w:val="21"/>
          <w:lang w:eastAsia="ru-RU"/>
        </w:rPr>
      </w:pPr>
      <w:r w:rsidRPr="00EE5D1A">
        <w:rPr>
          <w:rFonts w:ascii="Arial" w:eastAsia="Times New Roman" w:hAnsi="Arial" w:cs="Arial"/>
          <w:b/>
          <w:bCs/>
          <w:i/>
          <w:iCs/>
          <w:color w:val="000000"/>
          <w:spacing w:val="-2"/>
          <w:sz w:val="21"/>
          <w:szCs w:val="21"/>
          <w:lang w:eastAsia="ru-RU"/>
        </w:rPr>
        <w:t>Учебные пособия:</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школьные орфографические словари;</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толковый словарь русского языка;</w:t>
      </w:r>
    </w:p>
    <w:p w:rsidR="00EE5D1A" w:rsidRPr="00EE5D1A" w:rsidRDefault="00EE5D1A" w:rsidP="00EE5D1A">
      <w:pPr>
        <w:framePr w:w="9629" w:h="9559" w:hRule="exact" w:wrap="around" w:vAnchor="page" w:hAnchor="page" w:x="1147" w:y="1444"/>
        <w:widowControl w:val="0"/>
        <w:numPr>
          <w:ilvl w:val="0"/>
          <w:numId w:val="7"/>
        </w:numPr>
        <w:spacing w:after="225"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орфоэпический словарь русского языка.</w:t>
      </w:r>
    </w:p>
    <w:p w:rsidR="00EE5D1A" w:rsidRPr="00EE5D1A" w:rsidRDefault="00EE5D1A" w:rsidP="00EE5D1A">
      <w:pPr>
        <w:framePr w:w="9629" w:h="9559" w:hRule="exact" w:wrap="around" w:vAnchor="page" w:hAnchor="page" w:x="1147" w:y="1444"/>
        <w:widowControl w:val="0"/>
        <w:spacing w:after="0" w:line="210" w:lineRule="exact"/>
        <w:ind w:firstLine="540"/>
        <w:jc w:val="both"/>
        <w:rPr>
          <w:rFonts w:ascii="Arial" w:eastAsia="Times New Roman" w:hAnsi="Arial" w:cs="Arial"/>
          <w:b/>
          <w:bCs/>
          <w:i/>
          <w:iCs/>
          <w:spacing w:val="1"/>
          <w:sz w:val="21"/>
          <w:szCs w:val="21"/>
          <w:lang w:eastAsia="ru-RU"/>
        </w:rPr>
      </w:pPr>
      <w:r w:rsidRPr="00EE5D1A">
        <w:rPr>
          <w:rFonts w:ascii="Arial" w:eastAsia="Times New Roman" w:hAnsi="Arial" w:cs="Arial"/>
          <w:b/>
          <w:bCs/>
          <w:i/>
          <w:iCs/>
          <w:color w:val="000000"/>
          <w:spacing w:val="-2"/>
          <w:sz w:val="21"/>
          <w:szCs w:val="21"/>
          <w:lang w:eastAsia="ru-RU"/>
        </w:rPr>
        <w:t>Специфическое сопровождение (оборудование):</w:t>
      </w:r>
    </w:p>
    <w:p w:rsidR="00EE5D1A" w:rsidRPr="00EE5D1A" w:rsidRDefault="00EE5D1A" w:rsidP="00EE5D1A">
      <w:pPr>
        <w:framePr w:w="9629" w:h="9559" w:hRule="exact" w:wrap="around" w:vAnchor="page" w:hAnchor="page" w:x="1147" w:y="1444"/>
        <w:widowControl w:val="0"/>
        <w:numPr>
          <w:ilvl w:val="0"/>
          <w:numId w:val="7"/>
        </w:numPr>
        <w:spacing w:after="0" w:line="252"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Таблицы «Разбор слова по составу», «Звуко-буквенный разбор слов», «Проверка безударных гласных в корне», «Проверка парных согласных в корне», «Алфавит», «Пись</w:t>
      </w:r>
      <w:r w:rsidRPr="00EE5D1A">
        <w:rPr>
          <w:rFonts w:ascii="Arial" w:eastAsia="Times New Roman" w:hAnsi="Arial" w:cs="Arial"/>
          <w:color w:val="000000"/>
          <w:spacing w:val="-4"/>
          <w:sz w:val="21"/>
          <w:szCs w:val="21"/>
          <w:lang w:eastAsia="ru-RU"/>
        </w:rPr>
        <w:softHyphen/>
        <w:t>менные буквы русского алфавита» (по методике В. Илюхиной), «Звуки и буквы», «Согласные звуки и буквы», звуко-буквенная лента;</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опорная цветовая таблица «Состав слова»;</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сигнальные карточки цветовые;</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сигнальные карточки буквенные;</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набор карточек «Словарные слова»;</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наборы предметных картинок, «Картинный словарь»;</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наборы сюжетных картинок для развития речи;</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репродукции картин известных художников для развития речи;</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индивидуальные маркерные доски;</w:t>
      </w:r>
    </w:p>
    <w:p w:rsidR="00EE5D1A" w:rsidRPr="00EE5D1A" w:rsidRDefault="00EE5D1A" w:rsidP="00EE5D1A">
      <w:pPr>
        <w:framePr w:w="9629" w:h="9559" w:hRule="exact" w:wrap="around" w:vAnchor="page" w:hAnchor="page" w:x="1147" w:y="1444"/>
        <w:widowControl w:val="0"/>
        <w:numPr>
          <w:ilvl w:val="0"/>
          <w:numId w:val="7"/>
        </w:numPr>
        <w:spacing w:after="0" w:line="509" w:lineRule="exact"/>
        <w:ind w:left="540" w:right="2260"/>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шкафы для хранения счетного и демонстрационного материала. </w:t>
      </w:r>
      <w:r w:rsidRPr="00EE5D1A">
        <w:rPr>
          <w:rFonts w:ascii="Arial" w:eastAsia="Times New Roman" w:hAnsi="Arial" w:cs="Arial"/>
          <w:b/>
          <w:bCs/>
          <w:i/>
          <w:iCs/>
          <w:color w:val="000000"/>
          <w:spacing w:val="-2"/>
          <w:sz w:val="21"/>
          <w:szCs w:val="21"/>
          <w:lang w:eastAsia="ru-RU"/>
        </w:rPr>
        <w:t>Электронно-программное обеспечение:</w:t>
      </w:r>
    </w:p>
    <w:p w:rsidR="00EE5D1A" w:rsidRPr="00EE5D1A" w:rsidRDefault="00EE5D1A" w:rsidP="00EE5D1A">
      <w:pPr>
        <w:framePr w:w="9629" w:h="9559" w:hRule="exact" w:wrap="around" w:vAnchor="page" w:hAnchor="page" w:x="1147" w:y="1444"/>
        <w:widowControl w:val="0"/>
        <w:numPr>
          <w:ilvl w:val="0"/>
          <w:numId w:val="7"/>
        </w:numPr>
        <w:spacing w:after="0" w:line="250"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специализированные цифровые инструменты учебной деятельности (компьютерные программы);</w:t>
      </w:r>
    </w:p>
    <w:p w:rsidR="00EE5D1A" w:rsidRPr="00EE5D1A" w:rsidRDefault="00EE5D1A" w:rsidP="00EE5D1A">
      <w:pPr>
        <w:framePr w:w="9629" w:h="9559" w:hRule="exact" w:wrap="around" w:vAnchor="page" w:hAnchor="page" w:x="1147" w:y="1444"/>
        <w:widowControl w:val="0"/>
        <w:numPr>
          <w:ilvl w:val="0"/>
          <w:numId w:val="7"/>
        </w:numPr>
        <w:spacing w:after="0" w:line="269"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w:t>
      </w:r>
      <w:r w:rsidRPr="00EE5D1A">
        <w:rPr>
          <w:rFonts w:ascii="Arial" w:eastAsia="Times New Roman" w:hAnsi="Arial" w:cs="Arial"/>
          <w:color w:val="000000"/>
          <w:spacing w:val="-4"/>
          <w:sz w:val="21"/>
          <w:szCs w:val="21"/>
          <w:lang w:val="en-US"/>
        </w:rPr>
        <w:t>DVD</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диски с дидактическими играми по русскому языку;</w:t>
      </w:r>
    </w:p>
    <w:p w:rsidR="00EE5D1A" w:rsidRPr="00EE5D1A" w:rsidRDefault="00EE5D1A" w:rsidP="00EE5D1A">
      <w:pPr>
        <w:framePr w:w="9629" w:h="9559" w:hRule="exact" w:wrap="around" w:vAnchor="page" w:hAnchor="page" w:x="1147" w:y="1444"/>
        <w:widowControl w:val="0"/>
        <w:numPr>
          <w:ilvl w:val="0"/>
          <w:numId w:val="7"/>
        </w:numPr>
        <w:spacing w:after="0" w:line="269"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электронные словари;</w:t>
      </w:r>
    </w:p>
    <w:p w:rsidR="00EE5D1A" w:rsidRPr="00EE5D1A" w:rsidRDefault="00EE5D1A" w:rsidP="00EE5D1A">
      <w:pPr>
        <w:framePr w:w="9629" w:h="9559" w:hRule="exact" w:wrap="around" w:vAnchor="page" w:hAnchor="page" w:x="1147" w:y="1444"/>
        <w:widowControl w:val="0"/>
        <w:numPr>
          <w:ilvl w:val="0"/>
          <w:numId w:val="7"/>
        </w:numPr>
        <w:spacing w:after="182" w:line="269"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презентации по русскому языку.</w:t>
      </w:r>
    </w:p>
    <w:p w:rsidR="00EE5D1A" w:rsidRPr="00EE5D1A" w:rsidRDefault="00EE5D1A" w:rsidP="00EE5D1A">
      <w:pPr>
        <w:framePr w:w="9629" w:h="9559" w:hRule="exact" w:wrap="around" w:vAnchor="page" w:hAnchor="page" w:x="1147" w:y="1444"/>
        <w:widowControl w:val="0"/>
        <w:spacing w:after="0" w:line="266" w:lineRule="exact"/>
        <w:ind w:firstLine="540"/>
        <w:jc w:val="both"/>
        <w:rPr>
          <w:rFonts w:ascii="Arial" w:eastAsia="Times New Roman" w:hAnsi="Arial" w:cs="Arial"/>
          <w:b/>
          <w:bCs/>
          <w:i/>
          <w:iCs/>
          <w:spacing w:val="1"/>
          <w:sz w:val="21"/>
          <w:szCs w:val="21"/>
          <w:lang w:eastAsia="ru-RU"/>
        </w:rPr>
      </w:pPr>
      <w:r w:rsidRPr="00EE5D1A">
        <w:rPr>
          <w:rFonts w:ascii="Arial" w:eastAsia="Times New Roman" w:hAnsi="Arial" w:cs="Arial"/>
          <w:b/>
          <w:bCs/>
          <w:i/>
          <w:iCs/>
          <w:color w:val="000000"/>
          <w:spacing w:val="-2"/>
          <w:sz w:val="21"/>
          <w:szCs w:val="21"/>
          <w:lang w:eastAsia="ru-RU"/>
        </w:rPr>
        <w:t>Технические средства обучения:</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мультимедийный проектор, </w:t>
      </w:r>
      <w:r w:rsidRPr="00EE5D1A">
        <w:rPr>
          <w:rFonts w:ascii="Arial" w:eastAsia="Times New Roman" w:hAnsi="Arial" w:cs="Arial"/>
          <w:color w:val="000000"/>
          <w:spacing w:val="-4"/>
          <w:sz w:val="21"/>
          <w:szCs w:val="21"/>
          <w:lang w:val="en-US"/>
        </w:rPr>
        <w:t>DVD</w:t>
      </w:r>
      <w:r w:rsidRPr="00EE5D1A">
        <w:rPr>
          <w:rFonts w:ascii="Arial" w:eastAsia="Times New Roman" w:hAnsi="Arial" w:cs="Arial"/>
          <w:color w:val="000000"/>
          <w:spacing w:val="-4"/>
          <w:sz w:val="21"/>
          <w:szCs w:val="21"/>
        </w:rPr>
        <w:t xml:space="preserve"> </w:t>
      </w:r>
      <w:r w:rsidRPr="00EE5D1A">
        <w:rPr>
          <w:rFonts w:ascii="Arial" w:eastAsia="Times New Roman" w:hAnsi="Arial" w:cs="Arial"/>
          <w:color w:val="000000"/>
          <w:spacing w:val="-4"/>
          <w:sz w:val="21"/>
          <w:szCs w:val="21"/>
          <w:lang w:eastAsia="ru-RU"/>
        </w:rPr>
        <w:t>плееры, MP3 плееры;</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компьютер с учебным программным обеспечением;</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музыкальный центр;</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демонстрационный экран;</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демонстрационная доска для работы маркерами;</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магнитная доска;</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цифровой фотоаппарат;</w:t>
      </w:r>
    </w:p>
    <w:p w:rsidR="00EE5D1A" w:rsidRPr="00EE5D1A" w:rsidRDefault="00EE5D1A" w:rsidP="00EE5D1A">
      <w:pPr>
        <w:framePr w:w="9629" w:h="9559" w:hRule="exact" w:wrap="around" w:vAnchor="page" w:hAnchor="page" w:x="1147" w:y="1444"/>
        <w:widowControl w:val="0"/>
        <w:numPr>
          <w:ilvl w:val="0"/>
          <w:numId w:val="7"/>
        </w:numPr>
        <w:spacing w:after="0" w:line="266" w:lineRule="exact"/>
        <w:ind w:firstLine="540"/>
        <w:jc w:val="both"/>
        <w:rPr>
          <w:rFonts w:ascii="Arial" w:eastAsia="Times New Roman" w:hAnsi="Arial" w:cs="Arial"/>
          <w:spacing w:val="-4"/>
          <w:sz w:val="21"/>
          <w:szCs w:val="21"/>
          <w:lang w:eastAsia="ru-RU"/>
        </w:rPr>
      </w:pPr>
      <w:r w:rsidRPr="00EE5D1A">
        <w:rPr>
          <w:rFonts w:ascii="Arial" w:eastAsia="Times New Roman" w:hAnsi="Arial" w:cs="Arial"/>
          <w:color w:val="000000"/>
          <w:spacing w:val="-4"/>
          <w:sz w:val="21"/>
          <w:szCs w:val="21"/>
          <w:lang w:eastAsia="ru-RU"/>
        </w:rPr>
        <w:t xml:space="preserve"> сканер, ксерокс и цветной принтер.</w:t>
      </w:r>
    </w:p>
    <w:p w:rsidR="00EE5D1A" w:rsidRPr="00EE5D1A" w:rsidRDefault="00EE5D1A" w:rsidP="00EE5D1A">
      <w:pPr>
        <w:framePr w:wrap="around" w:vAnchor="page" w:hAnchor="page" w:x="5827" w:y="15621"/>
        <w:widowControl w:val="0"/>
        <w:spacing w:after="0" w:line="300" w:lineRule="exact"/>
        <w:ind w:left="40"/>
        <w:rPr>
          <w:rFonts w:ascii="AngsanaUPC" w:eastAsia="Times New Roman" w:hAnsi="AngsanaUPC" w:cs="AngsanaUPC"/>
          <w:b/>
          <w:bCs/>
          <w:spacing w:val="1"/>
          <w:sz w:val="30"/>
          <w:szCs w:val="30"/>
          <w:lang w:eastAsia="ru-RU"/>
        </w:rPr>
      </w:pPr>
      <w:r w:rsidRPr="00EE5D1A">
        <w:rPr>
          <w:rFonts w:ascii="AngsanaUPC" w:eastAsia="Times New Roman" w:hAnsi="AngsanaUPC" w:cs="AngsanaUPC"/>
          <w:b/>
          <w:bCs/>
          <w:color w:val="000000"/>
          <w:spacing w:val="3"/>
          <w:sz w:val="30"/>
          <w:szCs w:val="30"/>
          <w:lang w:eastAsia="ru-RU"/>
        </w:rPr>
        <w:t>57</w:t>
      </w:r>
    </w:p>
    <w:p w:rsidR="00EE5D1A" w:rsidRPr="00EE5D1A" w:rsidRDefault="00EE5D1A" w:rsidP="00EE5D1A">
      <w:pPr>
        <w:widowControl w:val="0"/>
        <w:spacing w:after="0" w:line="240" w:lineRule="auto"/>
        <w:rPr>
          <w:rFonts w:ascii="Courier New" w:eastAsia="Times New Roman" w:hAnsi="Courier New" w:cs="Courier New"/>
          <w:sz w:val="2"/>
          <w:szCs w:val="2"/>
          <w:lang w:eastAsia="ru-RU"/>
        </w:rPr>
        <w:sectPr w:rsidR="00EE5D1A" w:rsidRPr="00EE5D1A">
          <w:pgSz w:w="11909" w:h="16834"/>
          <w:pgMar w:top="0" w:right="0" w:bottom="0" w:left="0" w:header="0" w:footer="3" w:gutter="0"/>
          <w:cols w:space="720"/>
          <w:noEndnote/>
          <w:docGrid w:linePitch="360"/>
        </w:sectPr>
      </w:pPr>
    </w:p>
    <w:p w:rsidR="00490CC9" w:rsidRPr="00490CC9" w:rsidRDefault="00490CC9" w:rsidP="00490CC9">
      <w:pPr>
        <w:framePr w:w="9643" w:h="293" w:hRule="exact" w:wrap="around" w:vAnchor="page" w:hAnchor="page" w:x="1140" w:y="1216"/>
        <w:widowControl w:val="0"/>
        <w:spacing w:after="0" w:line="230" w:lineRule="exact"/>
        <w:jc w:val="center"/>
        <w:outlineLvl w:val="4"/>
        <w:rPr>
          <w:rFonts w:ascii="Arial" w:eastAsia="Times New Roman" w:hAnsi="Arial" w:cs="Arial"/>
          <w:b/>
          <w:bCs/>
          <w:spacing w:val="-3"/>
          <w:sz w:val="23"/>
          <w:szCs w:val="23"/>
          <w:lang w:eastAsia="ru-RU"/>
        </w:rPr>
      </w:pPr>
      <w:bookmarkStart w:id="2" w:name="bookmark5"/>
      <w:r w:rsidRPr="00490CC9">
        <w:rPr>
          <w:rFonts w:ascii="Arial" w:eastAsia="Times New Roman" w:hAnsi="Arial" w:cs="Arial"/>
          <w:b/>
          <w:bCs/>
          <w:color w:val="000000"/>
          <w:spacing w:val="-3"/>
          <w:sz w:val="23"/>
          <w:szCs w:val="23"/>
          <w:lang w:eastAsia="ru-RU"/>
        </w:rPr>
        <w:lastRenderedPageBreak/>
        <w:t>РАБОЧАЯ ПРОГРАММА ПО ПРЕДМЕТУ «ЛИТЕРАТУРНОЕ ЧТЕНИЕ»</w:t>
      </w:r>
      <w:bookmarkEnd w:id="2"/>
    </w:p>
    <w:p w:rsidR="00490CC9" w:rsidRPr="00490CC9" w:rsidRDefault="00490CC9" w:rsidP="00490CC9">
      <w:pPr>
        <w:framePr w:w="9643" w:h="13425" w:hRule="exact" w:wrap="around" w:vAnchor="page" w:hAnchor="page" w:x="1140" w:y="1960"/>
        <w:widowControl w:val="0"/>
        <w:spacing w:after="164" w:line="200" w:lineRule="exact"/>
        <w:jc w:val="center"/>
        <w:rPr>
          <w:rFonts w:ascii="Arial" w:eastAsia="Times New Roman" w:hAnsi="Arial" w:cs="Arial"/>
          <w:b/>
          <w:bCs/>
          <w:spacing w:val="-2"/>
          <w:sz w:val="20"/>
          <w:szCs w:val="20"/>
          <w:lang w:eastAsia="ru-RU"/>
        </w:rPr>
      </w:pPr>
      <w:r w:rsidRPr="00490CC9">
        <w:rPr>
          <w:rFonts w:ascii="Arial" w:eastAsia="Times New Roman" w:hAnsi="Arial" w:cs="Arial"/>
          <w:b/>
          <w:bCs/>
          <w:smallCaps/>
          <w:color w:val="000000"/>
          <w:spacing w:val="-2"/>
          <w:sz w:val="20"/>
          <w:szCs w:val="20"/>
          <w:lang w:eastAsia="ru-RU"/>
        </w:rPr>
        <w:t>Пояснительная записка</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Рабочая программа написана на основе Федерального образовательного стандарта начального общего образования, Примерной программы начального образования, авторской программы Э. Э. Кац «Литературное чтение» (УМК «Планета Знаний»).</w:t>
      </w:r>
    </w:p>
    <w:p w:rsidR="00490CC9" w:rsidRPr="00490CC9" w:rsidRDefault="00490CC9" w:rsidP="00490CC9">
      <w:pPr>
        <w:framePr w:w="9643" w:h="13425" w:hRule="exact" w:wrap="around" w:vAnchor="page" w:hAnchor="page" w:x="1140" w:y="1960"/>
        <w:widowControl w:val="0"/>
        <w:spacing w:after="242" w:line="254"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Программа ориентирована на достижение целей, определенных в Федеральном госу</w:t>
      </w:r>
      <w:r w:rsidRPr="00490CC9">
        <w:rPr>
          <w:rFonts w:ascii="Arial" w:eastAsia="Times New Roman" w:hAnsi="Arial" w:cs="Arial"/>
          <w:color w:val="000000"/>
          <w:spacing w:val="-4"/>
          <w:sz w:val="21"/>
          <w:szCs w:val="21"/>
          <w:lang w:eastAsia="ru-RU"/>
        </w:rPr>
        <w:softHyphen/>
        <w:t>дарственном стандарте начального общего образования.</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 xml:space="preserve">Цель </w:t>
      </w:r>
      <w:r w:rsidRPr="00490CC9">
        <w:rPr>
          <w:rFonts w:ascii="Arial" w:eastAsia="Times New Roman" w:hAnsi="Arial" w:cs="Arial"/>
          <w:color w:val="000000"/>
          <w:spacing w:val="-4"/>
          <w:sz w:val="21"/>
          <w:szCs w:val="21"/>
          <w:lang w:eastAsia="ru-RU"/>
        </w:rPr>
        <w:t xml:space="preserve">уроков </w:t>
      </w:r>
      <w:r w:rsidRPr="00490CC9">
        <w:rPr>
          <w:rFonts w:ascii="Arial" w:eastAsia="Times New Roman" w:hAnsi="Arial" w:cs="Arial"/>
          <w:b/>
          <w:bCs/>
          <w:color w:val="000000"/>
          <w:spacing w:val="-4"/>
          <w:sz w:val="21"/>
          <w:szCs w:val="21"/>
          <w:lang w:eastAsia="ru-RU"/>
        </w:rPr>
        <w:t xml:space="preserve">литературного чтения </w:t>
      </w:r>
      <w:r w:rsidRPr="00490CC9">
        <w:rPr>
          <w:rFonts w:ascii="Arial" w:eastAsia="Times New Roman" w:hAnsi="Arial" w:cs="Arial"/>
          <w:color w:val="000000"/>
          <w:spacing w:val="-4"/>
          <w:sz w:val="21"/>
          <w:szCs w:val="21"/>
          <w:lang w:eastAsia="ru-RU"/>
        </w:rPr>
        <w:t>- формирование читательской компетенции младшего школьника.</w:t>
      </w:r>
    </w:p>
    <w:p w:rsidR="00490CC9" w:rsidRPr="00490CC9" w:rsidRDefault="00490CC9" w:rsidP="00490CC9">
      <w:pPr>
        <w:framePr w:w="9643" w:h="13425" w:hRule="exact" w:wrap="around" w:vAnchor="page" w:hAnchor="page" w:x="1140" w:y="1960"/>
        <w:widowControl w:val="0"/>
        <w:spacing w:after="238"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Художественная литература может оказывать комплексное воздействие на все сторо</w:t>
      </w:r>
      <w:r w:rsidRPr="00490CC9">
        <w:rPr>
          <w:rFonts w:ascii="Arial" w:eastAsia="Times New Roman" w:hAnsi="Arial" w:cs="Arial"/>
          <w:color w:val="000000"/>
          <w:spacing w:val="-4"/>
          <w:sz w:val="21"/>
          <w:szCs w:val="21"/>
          <w:lang w:eastAsia="ru-RU"/>
        </w:rPr>
        <w:softHyphen/>
        <w:t>ны личности человека. Она формирует эстетическое и нравственное чувства, мировоззре</w:t>
      </w:r>
      <w:r w:rsidRPr="00490CC9">
        <w:rPr>
          <w:rFonts w:ascii="Arial" w:eastAsia="Times New Roman" w:hAnsi="Arial" w:cs="Arial"/>
          <w:color w:val="000000"/>
          <w:spacing w:val="-4"/>
          <w:sz w:val="21"/>
          <w:szCs w:val="21"/>
          <w:lang w:eastAsia="ru-RU"/>
        </w:rPr>
        <w:softHyphen/>
        <w:t>ние, дает гигантский объем разнообразной информации. Но для того чтобы это воздействие осуществлялось, надо сформировать «квалифицированного», подготовленного читателя.</w:t>
      </w:r>
    </w:p>
    <w:p w:rsidR="00490CC9" w:rsidRPr="00490CC9" w:rsidRDefault="00490CC9" w:rsidP="00490CC9">
      <w:pPr>
        <w:framePr w:w="9643" w:h="13425" w:hRule="exact" w:wrap="around" w:vAnchor="page" w:hAnchor="page" w:x="1140" w:y="1960"/>
        <w:widowControl w:val="0"/>
        <w:spacing w:after="0" w:line="254"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 соответствии с этими целями и методической концепцией автора можно сформули</w:t>
      </w:r>
      <w:r w:rsidRPr="00490CC9">
        <w:rPr>
          <w:rFonts w:ascii="Arial" w:eastAsia="Times New Roman" w:hAnsi="Arial" w:cs="Arial"/>
          <w:color w:val="000000"/>
          <w:spacing w:val="-4"/>
          <w:sz w:val="21"/>
          <w:szCs w:val="21"/>
          <w:lang w:eastAsia="ru-RU"/>
        </w:rPr>
        <w:softHyphen/>
        <w:t xml:space="preserve">ровать следующие </w:t>
      </w:r>
      <w:r w:rsidRPr="00490CC9">
        <w:rPr>
          <w:rFonts w:ascii="Arial" w:eastAsia="Times New Roman" w:hAnsi="Arial" w:cs="Arial"/>
          <w:b/>
          <w:bCs/>
          <w:color w:val="000000"/>
          <w:spacing w:val="-4"/>
          <w:sz w:val="21"/>
          <w:szCs w:val="21"/>
          <w:lang w:eastAsia="ru-RU"/>
        </w:rPr>
        <w:t>задачи курса:</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формирование навыка чтения вслух и про себя, интереса к чтению и потребности в нем;</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w:t>
      </w:r>
      <w:r w:rsidRPr="00490CC9">
        <w:rPr>
          <w:rFonts w:ascii="Arial" w:eastAsia="Times New Roman" w:hAnsi="Arial" w:cs="Arial"/>
          <w:color w:val="000000"/>
          <w:spacing w:val="-4"/>
          <w:sz w:val="21"/>
          <w:szCs w:val="21"/>
          <w:lang w:eastAsia="ru-RU"/>
        </w:rPr>
        <w:softHyphen/>
        <w:t>рями, справочниками, энциклопедиями;</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развитие устной и письменной речи, умения участвовать в диалоге, строить моно</w:t>
      </w:r>
      <w:r w:rsidRPr="00490CC9">
        <w:rPr>
          <w:rFonts w:ascii="Arial" w:eastAsia="Times New Roman" w:hAnsi="Arial" w:cs="Arial"/>
          <w:color w:val="000000"/>
          <w:spacing w:val="-4"/>
          <w:sz w:val="21"/>
          <w:szCs w:val="21"/>
          <w:lang w:eastAsia="ru-RU"/>
        </w:rPr>
        <w:softHyphen/>
        <w:t>логические высказывания, сопоставлять и описывать различные объекты и процессы;</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формирование коммуникативной инициативы, готовности к сотрудничеству;</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формирование эстетического чувства, художественного вкуса, умения анализиро</w:t>
      </w:r>
      <w:r w:rsidRPr="00490CC9">
        <w:rPr>
          <w:rFonts w:ascii="Arial" w:eastAsia="Times New Roman" w:hAnsi="Arial" w:cs="Arial"/>
          <w:color w:val="000000"/>
          <w:spacing w:val="-4"/>
          <w:sz w:val="21"/>
          <w:szCs w:val="21"/>
          <w:lang w:eastAsia="ru-RU"/>
        </w:rPr>
        <w:softHyphen/>
        <w:t>вать средства выразительности, находить сходство и различие разных жанров, сравнивать искусство слова с другими видами искусства;</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развитие воображения, творческих способностей;</w:t>
      </w:r>
    </w:p>
    <w:p w:rsidR="00490CC9" w:rsidRPr="00490CC9" w:rsidRDefault="00490CC9" w:rsidP="00490CC9">
      <w:pPr>
        <w:framePr w:w="9643" w:h="13425" w:hRule="exact" w:wrap="around" w:vAnchor="page" w:hAnchor="page" w:x="1140" w:y="1960"/>
        <w:widowControl w:val="0"/>
        <w:numPr>
          <w:ilvl w:val="0"/>
          <w:numId w:val="8"/>
        </w:numPr>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формирование нравственного сознания и чувства, способности оценивать свои мысли, переживания, знания и поступки;</w:t>
      </w:r>
    </w:p>
    <w:p w:rsidR="00490CC9" w:rsidRPr="00490CC9" w:rsidRDefault="00490CC9" w:rsidP="00490CC9">
      <w:pPr>
        <w:framePr w:w="9643" w:h="13425" w:hRule="exact" w:wrap="around" w:vAnchor="page" w:hAnchor="page" w:x="1140" w:y="1960"/>
        <w:widowControl w:val="0"/>
        <w:numPr>
          <w:ilvl w:val="0"/>
          <w:numId w:val="8"/>
        </w:numPr>
        <w:spacing w:after="24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обогащение представлений об окружающем мире.</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Программа литературного чтения опирается на психологическую теорию искусства, ко</w:t>
      </w:r>
      <w:r w:rsidRPr="00490CC9">
        <w:rPr>
          <w:rFonts w:ascii="Arial" w:eastAsia="Times New Roman" w:hAnsi="Arial" w:cs="Arial"/>
          <w:color w:val="000000"/>
          <w:spacing w:val="-4"/>
          <w:sz w:val="21"/>
          <w:szCs w:val="21"/>
          <w:lang w:eastAsia="ru-RU"/>
        </w:rPr>
        <w:softHyphen/>
        <w:t>торая выделяет в процессе взаимодействия читателя с художественным произведением ряд психологических действий: интеллектуальное познание и самопознание, художественную оценку и самооценку, творческое преобразование слова-знака в живой образ и эмоциональ</w:t>
      </w:r>
      <w:r w:rsidRPr="00490CC9">
        <w:rPr>
          <w:rFonts w:ascii="Arial" w:eastAsia="Times New Roman" w:hAnsi="Arial" w:cs="Arial"/>
          <w:color w:val="000000"/>
          <w:spacing w:val="-4"/>
          <w:sz w:val="21"/>
          <w:szCs w:val="21"/>
          <w:lang w:eastAsia="ru-RU"/>
        </w:rPr>
        <w:softHyphen/>
        <w:t>ное преобразование самого себя, переосмысление читательских переживаний и перенос эстетических, нравственных открытий в жизненный опыт.</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Во втором и третьем классе повышенное внимание уделяется выявлению авторской позиции в художественном произведении, у детей появляются первые представления об ав</w:t>
      </w:r>
      <w:r w:rsidRPr="00490CC9">
        <w:rPr>
          <w:rFonts w:ascii="Arial" w:eastAsia="Times New Roman" w:hAnsi="Arial" w:cs="Arial"/>
          <w:color w:val="000000"/>
          <w:spacing w:val="-4"/>
          <w:sz w:val="21"/>
          <w:szCs w:val="21"/>
          <w:lang w:eastAsia="ru-RU"/>
        </w:rPr>
        <w:softHyphen/>
        <w:t>торской индивидуальности, формируется начальное представление о литературном жанре, обогащаются знания школьников о психологическом состоянии человека и способах его вы</w:t>
      </w:r>
      <w:r w:rsidRPr="00490CC9">
        <w:rPr>
          <w:rFonts w:ascii="Arial" w:eastAsia="Times New Roman" w:hAnsi="Arial" w:cs="Arial"/>
          <w:color w:val="000000"/>
          <w:spacing w:val="-4"/>
          <w:sz w:val="21"/>
          <w:szCs w:val="21"/>
          <w:lang w:eastAsia="ru-RU"/>
        </w:rPr>
        <w:softHyphen/>
        <w:t>ражения в художественном произведении. Открывается близость нравственно-эстетических проблем, волнующих разные народы мира.</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Список произведений, предлагаемых к чтению третьеклассниками, по сравнению с первым и вторым классом расширен произведениями нравственной тематики: о мужестве, дружбе, любви и ответственности по отношению к тем, кто рядом, совести, долге, что обо</w:t>
      </w:r>
      <w:r w:rsidRPr="00490CC9">
        <w:rPr>
          <w:rFonts w:ascii="Arial" w:eastAsia="Times New Roman" w:hAnsi="Arial" w:cs="Arial"/>
          <w:color w:val="000000"/>
          <w:spacing w:val="-4"/>
          <w:sz w:val="21"/>
          <w:szCs w:val="21"/>
          <w:lang w:eastAsia="ru-RU"/>
        </w:rPr>
        <w:softHyphen/>
        <w:t>гащает представления детей о взаимоотношениях между людьми, способствует формиро</w:t>
      </w:r>
      <w:r w:rsidRPr="00490CC9">
        <w:rPr>
          <w:rFonts w:ascii="Arial" w:eastAsia="Times New Roman" w:hAnsi="Arial" w:cs="Arial"/>
          <w:color w:val="000000"/>
          <w:spacing w:val="-4"/>
          <w:sz w:val="21"/>
          <w:szCs w:val="21"/>
          <w:lang w:eastAsia="ru-RU"/>
        </w:rPr>
        <w:softHyphen/>
        <w:t>ванию ценностных ориентиров, решению проблемы достижения заложенных в новом стан</w:t>
      </w:r>
      <w:r w:rsidRPr="00490CC9">
        <w:rPr>
          <w:rFonts w:ascii="Arial" w:eastAsia="Times New Roman" w:hAnsi="Arial" w:cs="Arial"/>
          <w:color w:val="000000"/>
          <w:spacing w:val="-4"/>
          <w:sz w:val="21"/>
          <w:szCs w:val="21"/>
          <w:lang w:eastAsia="ru-RU"/>
        </w:rPr>
        <w:softHyphen/>
        <w:t>дарте личностных результатов обучения.</w:t>
      </w:r>
    </w:p>
    <w:p w:rsidR="00490CC9" w:rsidRPr="00490CC9" w:rsidRDefault="00490CC9" w:rsidP="00490CC9">
      <w:pPr>
        <w:framePr w:w="9643" w:h="13425" w:hRule="exact" w:wrap="around" w:vAnchor="page" w:hAnchor="page" w:x="1140" w:y="1960"/>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Кроме того в 3 классе расширяется представление учащихся о типах литературных текстов, вводятся научно-популярные тексты различной тематики (о животных, растениях, природных явлениях), а также периодические издания для детей.</w:t>
      </w:r>
    </w:p>
    <w:p w:rsidR="00490CC9" w:rsidRPr="00490CC9" w:rsidRDefault="00490CC9" w:rsidP="00490CC9">
      <w:pPr>
        <w:framePr w:wrap="around" w:vAnchor="page" w:hAnchor="page" w:x="5834" w:y="15594"/>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58</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38" w:h="5605" w:hRule="exact" w:wrap="around" w:vAnchor="page" w:hAnchor="page" w:x="1145" w:y="939"/>
        <w:widowControl w:val="0"/>
        <w:spacing w:after="238"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Внеклассное чтение способствует пробуждению желания прочитать полностью то про</w:t>
      </w:r>
      <w:r w:rsidRPr="00490CC9">
        <w:rPr>
          <w:rFonts w:ascii="Arial" w:eastAsia="Times New Roman" w:hAnsi="Arial" w:cs="Arial"/>
          <w:color w:val="000000"/>
          <w:spacing w:val="-4"/>
          <w:sz w:val="21"/>
          <w:szCs w:val="21"/>
          <w:lang w:eastAsia="ru-RU"/>
        </w:rPr>
        <w:softHyphen/>
        <w:t>изведение, фрагмент которого приведен в учебнике, либо глубже ознакомится с творчест</w:t>
      </w:r>
      <w:r w:rsidRPr="00490CC9">
        <w:rPr>
          <w:rFonts w:ascii="Arial" w:eastAsia="Times New Roman" w:hAnsi="Arial" w:cs="Arial"/>
          <w:color w:val="000000"/>
          <w:spacing w:val="-4"/>
          <w:sz w:val="21"/>
          <w:szCs w:val="21"/>
          <w:lang w:eastAsia="ru-RU"/>
        </w:rPr>
        <w:softHyphen/>
        <w:t>вом того или иного автора. В учебнике третьего класса произведения, предназначенные для самостоятельного внеурочного чтения, объединены в рубрику «Читальный зал». Учащиеся получают также специальные задания, которые стимулируют их на поиск книг и отдельных произведений по внеклассному чтению, вырабатывают умение самостоятельно ориентиро</w:t>
      </w:r>
      <w:r w:rsidRPr="00490CC9">
        <w:rPr>
          <w:rFonts w:ascii="Arial" w:eastAsia="Times New Roman" w:hAnsi="Arial" w:cs="Arial"/>
          <w:color w:val="000000"/>
          <w:spacing w:val="-4"/>
          <w:sz w:val="21"/>
          <w:szCs w:val="21"/>
          <w:lang w:eastAsia="ru-RU"/>
        </w:rPr>
        <w:softHyphen/>
        <w:t>ваться в них. Обсуждению произведений, включенных в систему внеклассного чтения, по</w:t>
      </w:r>
      <w:r w:rsidRPr="00490CC9">
        <w:rPr>
          <w:rFonts w:ascii="Arial" w:eastAsia="Times New Roman" w:hAnsi="Arial" w:cs="Arial"/>
          <w:color w:val="000000"/>
          <w:spacing w:val="-4"/>
          <w:sz w:val="21"/>
          <w:szCs w:val="21"/>
          <w:lang w:eastAsia="ru-RU"/>
        </w:rPr>
        <w:softHyphen/>
        <w:t>свящаются фрагменты уроков и целые уроки. Это помогает ребятам в различных видах вне</w:t>
      </w:r>
      <w:r w:rsidRPr="00490CC9">
        <w:rPr>
          <w:rFonts w:ascii="Arial" w:eastAsia="Times New Roman" w:hAnsi="Arial" w:cs="Arial"/>
          <w:color w:val="000000"/>
          <w:spacing w:val="-4"/>
          <w:sz w:val="21"/>
          <w:szCs w:val="21"/>
          <w:lang w:eastAsia="ru-RU"/>
        </w:rPr>
        <w:softHyphen/>
        <w:t>урочной творческой деятельности.</w:t>
      </w:r>
    </w:p>
    <w:p w:rsidR="00490CC9" w:rsidRPr="00490CC9" w:rsidRDefault="00490CC9" w:rsidP="00490CC9">
      <w:pPr>
        <w:framePr w:w="9638" w:h="5605" w:hRule="exact" w:wrap="around" w:vAnchor="page" w:hAnchor="page" w:x="1145" w:y="939"/>
        <w:widowControl w:val="0"/>
        <w:spacing w:after="242" w:line="254"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Сложные интеллектуальные и эмоциональные процессы, сопровождающие изучение художественной литературы, способствуют формированию у учеников разнообразных зна</w:t>
      </w:r>
      <w:r w:rsidRPr="00490CC9">
        <w:rPr>
          <w:rFonts w:ascii="Arial" w:eastAsia="Times New Roman" w:hAnsi="Arial" w:cs="Arial"/>
          <w:color w:val="000000"/>
          <w:spacing w:val="-4"/>
          <w:sz w:val="21"/>
          <w:szCs w:val="21"/>
          <w:lang w:eastAsia="ru-RU"/>
        </w:rPr>
        <w:softHyphen/>
        <w:t>ний и умений. Это во многом определяет связь курса литературного чтения с другими учеб</w:t>
      </w:r>
      <w:r w:rsidRPr="00490CC9">
        <w:rPr>
          <w:rFonts w:ascii="Arial" w:eastAsia="Times New Roman" w:hAnsi="Arial" w:cs="Arial"/>
          <w:color w:val="000000"/>
          <w:spacing w:val="-4"/>
          <w:sz w:val="21"/>
          <w:szCs w:val="21"/>
          <w:lang w:eastAsia="ru-RU"/>
        </w:rPr>
        <w:softHyphen/>
        <w:t>ными дисциплинами.</w:t>
      </w:r>
    </w:p>
    <w:p w:rsidR="00490CC9" w:rsidRPr="00490CC9" w:rsidRDefault="00490CC9" w:rsidP="00490CC9">
      <w:pPr>
        <w:framePr w:w="9638" w:h="5605" w:hRule="exact" w:wrap="around" w:vAnchor="page" w:hAnchor="page" w:x="1145" w:y="939"/>
        <w:widowControl w:val="0"/>
        <w:spacing w:after="0" w:line="252"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color w:val="000000"/>
          <w:spacing w:val="-4"/>
          <w:sz w:val="21"/>
          <w:szCs w:val="21"/>
          <w:lang w:eastAsia="ru-RU"/>
        </w:rPr>
        <w:t xml:space="preserve">Программа обеспечена следующим </w:t>
      </w:r>
      <w:r w:rsidRPr="00490CC9">
        <w:rPr>
          <w:rFonts w:ascii="Arial" w:eastAsia="Times New Roman" w:hAnsi="Arial" w:cs="Arial"/>
          <w:b/>
          <w:bCs/>
          <w:color w:val="000000"/>
          <w:spacing w:val="-4"/>
          <w:sz w:val="21"/>
          <w:szCs w:val="21"/>
          <w:lang w:eastAsia="ru-RU"/>
        </w:rPr>
        <w:t>учебно-методическим комплектом:</w:t>
      </w:r>
    </w:p>
    <w:p w:rsidR="00490CC9" w:rsidRPr="00490CC9" w:rsidRDefault="00490CC9" w:rsidP="00490CC9">
      <w:pPr>
        <w:framePr w:w="9638" w:h="5605" w:hRule="exact" w:wrap="around" w:vAnchor="page" w:hAnchor="page" w:x="1145" w:y="939"/>
        <w:widowControl w:val="0"/>
        <w:numPr>
          <w:ilvl w:val="0"/>
          <w:numId w:val="9"/>
        </w:numPr>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Э. Э. Кац. Литературное чтение. 3 класс. Учебник. В 3 ч. - М.: </w:t>
      </w:r>
      <w:r w:rsidRPr="00490CC9">
        <w:rPr>
          <w:rFonts w:ascii="Arial" w:eastAsia="Times New Roman" w:hAnsi="Arial" w:cs="Arial"/>
          <w:color w:val="000000"/>
          <w:spacing w:val="-4"/>
          <w:sz w:val="21"/>
          <w:szCs w:val="21"/>
          <w:lang w:val="en-US"/>
        </w:rPr>
        <w:t>ACT</w:t>
      </w:r>
      <w:r w:rsidRPr="00490CC9">
        <w:rPr>
          <w:rFonts w:ascii="Arial" w:eastAsia="Times New Roman" w:hAnsi="Arial" w:cs="Arial"/>
          <w:color w:val="000000"/>
          <w:spacing w:val="-4"/>
          <w:sz w:val="21"/>
          <w:szCs w:val="21"/>
        </w:rPr>
        <w:t xml:space="preserve">, </w:t>
      </w:r>
      <w:r w:rsidRPr="00490CC9">
        <w:rPr>
          <w:rFonts w:ascii="Arial" w:eastAsia="Times New Roman" w:hAnsi="Arial" w:cs="Arial"/>
          <w:color w:val="000000"/>
          <w:spacing w:val="-4"/>
          <w:sz w:val="21"/>
          <w:szCs w:val="21"/>
          <w:lang w:eastAsia="ru-RU"/>
        </w:rPr>
        <w:t>Астрель.</w:t>
      </w:r>
    </w:p>
    <w:p w:rsidR="00490CC9" w:rsidRPr="00490CC9" w:rsidRDefault="00490CC9" w:rsidP="00490CC9">
      <w:pPr>
        <w:framePr w:w="9638" w:h="5605" w:hRule="exact" w:wrap="around" w:vAnchor="page" w:hAnchor="page" w:x="1145" w:y="939"/>
        <w:widowControl w:val="0"/>
        <w:numPr>
          <w:ilvl w:val="0"/>
          <w:numId w:val="9"/>
        </w:numPr>
        <w:spacing w:after="238"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Э. Э. Кац. Литературное чтение. 3 класс. Рабочие тетради № 1, № 2. - М.: </w:t>
      </w:r>
      <w:r w:rsidRPr="00490CC9">
        <w:rPr>
          <w:rFonts w:ascii="Arial" w:eastAsia="Times New Roman" w:hAnsi="Arial" w:cs="Arial"/>
          <w:color w:val="000000"/>
          <w:spacing w:val="-4"/>
          <w:sz w:val="21"/>
          <w:szCs w:val="21"/>
          <w:lang w:val="en-US"/>
        </w:rPr>
        <w:t>ACT</w:t>
      </w:r>
      <w:r w:rsidRPr="00490CC9">
        <w:rPr>
          <w:rFonts w:ascii="Arial" w:eastAsia="Times New Roman" w:hAnsi="Arial" w:cs="Arial"/>
          <w:color w:val="000000"/>
          <w:spacing w:val="-4"/>
          <w:sz w:val="21"/>
          <w:szCs w:val="21"/>
        </w:rPr>
        <w:t xml:space="preserve">, </w:t>
      </w:r>
      <w:r w:rsidRPr="00490CC9">
        <w:rPr>
          <w:rFonts w:ascii="Arial" w:eastAsia="Times New Roman" w:hAnsi="Arial" w:cs="Arial"/>
          <w:color w:val="000000"/>
          <w:spacing w:val="-4"/>
          <w:sz w:val="21"/>
          <w:szCs w:val="21"/>
          <w:lang w:eastAsia="ru-RU"/>
        </w:rPr>
        <w:t>Астрель.</w:t>
      </w:r>
      <w:r w:rsidRPr="00490CC9">
        <w:rPr>
          <w:rFonts w:ascii="Arial" w:eastAsia="Times New Roman" w:hAnsi="Arial" w:cs="Arial"/>
          <w:spacing w:val="-4"/>
          <w:sz w:val="21"/>
          <w:szCs w:val="21"/>
          <w:lang w:eastAsia="ru-RU"/>
        </w:rPr>
        <w:t xml:space="preserve"> </w:t>
      </w:r>
    </w:p>
    <w:p w:rsidR="00490CC9" w:rsidRPr="00490CC9" w:rsidRDefault="00490CC9" w:rsidP="00490CC9">
      <w:pPr>
        <w:framePr w:w="9638" w:h="5605" w:hRule="exact" w:wrap="around" w:vAnchor="page" w:hAnchor="page" w:x="1145" w:y="939"/>
        <w:widowControl w:val="0"/>
        <w:spacing w:after="238" w:line="252" w:lineRule="exact"/>
        <w:ind w:left="56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 соответствии с Образовательной программой школы на освоение программы курса «Литературное чтение» в третьем классе выделено 136 часов в год (4 часа в неделю).</w:t>
      </w:r>
    </w:p>
    <w:p w:rsidR="00490CC9" w:rsidRPr="00490CC9" w:rsidRDefault="00490CC9" w:rsidP="00490CC9">
      <w:pPr>
        <w:framePr w:wrap="around" w:vAnchor="page" w:hAnchor="page" w:x="4426" w:y="6793"/>
        <w:widowControl w:val="0"/>
        <w:spacing w:after="0" w:line="200" w:lineRule="exact"/>
        <w:rPr>
          <w:rFonts w:ascii="Arial" w:eastAsia="Times New Roman" w:hAnsi="Arial" w:cs="Arial"/>
          <w:b/>
          <w:bCs/>
          <w:spacing w:val="-2"/>
          <w:sz w:val="20"/>
          <w:szCs w:val="20"/>
          <w:lang w:eastAsia="ru-RU"/>
        </w:rPr>
      </w:pPr>
      <w:r w:rsidRPr="00490CC9">
        <w:rPr>
          <w:rFonts w:ascii="Arial" w:eastAsia="Times New Roman" w:hAnsi="Arial" w:cs="Arial"/>
          <w:b/>
          <w:bCs/>
          <w:smallCaps/>
          <w:color w:val="000000"/>
          <w:spacing w:val="-2"/>
          <w:sz w:val="20"/>
          <w:szCs w:val="20"/>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1157"/>
        <w:gridCol w:w="5453"/>
        <w:gridCol w:w="2942"/>
      </w:tblGrid>
      <w:tr w:rsidR="00490CC9" w:rsidRPr="00490CC9" w:rsidTr="002B5209">
        <w:trPr>
          <w:trHeight w:hRule="exact" w:val="456"/>
        </w:trPr>
        <w:tc>
          <w:tcPr>
            <w:tcW w:w="1157"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w:t>
            </w:r>
          </w:p>
        </w:tc>
        <w:tc>
          <w:tcPr>
            <w:tcW w:w="5453"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552" w:h="3350" w:wrap="around" w:vAnchor="page" w:hAnchor="page" w:x="1193" w:y="7297"/>
              <w:widowControl w:val="0"/>
              <w:spacing w:after="0" w:line="21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Содержание программного материала</w:t>
            </w:r>
          </w:p>
        </w:tc>
        <w:tc>
          <w:tcPr>
            <w:tcW w:w="2942" w:type="dxa"/>
            <w:tcBorders>
              <w:top w:val="single" w:sz="4" w:space="0" w:color="auto"/>
              <w:left w:val="single" w:sz="4" w:space="0" w:color="auto"/>
              <w:bottom w:val="nil"/>
              <w:right w:val="single" w:sz="4" w:space="0" w:color="auto"/>
            </w:tcBorders>
            <w:shd w:val="clear" w:color="auto" w:fill="FFFFFF"/>
            <w:vAlign w:val="center"/>
          </w:tcPr>
          <w:p w:rsidR="00490CC9" w:rsidRPr="00490CC9" w:rsidRDefault="00490CC9" w:rsidP="00490CC9">
            <w:pPr>
              <w:framePr w:w="9552" w:h="3350" w:wrap="around" w:vAnchor="page" w:hAnchor="page" w:x="1193" w:y="7297"/>
              <w:widowControl w:val="0"/>
              <w:spacing w:after="0" w:line="21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Количество часов</w:t>
            </w:r>
          </w:p>
        </w:tc>
      </w:tr>
      <w:tr w:rsidR="00490CC9" w:rsidRPr="00490CC9" w:rsidTr="002B5209">
        <w:trPr>
          <w:trHeight w:hRule="exact" w:val="240"/>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«Уж небо осень дышало... »</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15</w:t>
            </w:r>
          </w:p>
        </w:tc>
      </w:tr>
      <w:tr w:rsidR="00490CC9" w:rsidRPr="00490CC9" w:rsidTr="002B5209">
        <w:trPr>
          <w:trHeight w:hRule="exact" w:val="240"/>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Народные сказки</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15</w:t>
            </w:r>
          </w:p>
        </w:tc>
      </w:tr>
      <w:tr w:rsidR="00490CC9" w:rsidRPr="00490CC9" w:rsidTr="002B5209">
        <w:trPr>
          <w:trHeight w:hRule="exact" w:val="240"/>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Поэтические страницы</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w:t>
            </w:r>
          </w:p>
        </w:tc>
      </w:tr>
      <w:tr w:rsidR="00490CC9" w:rsidRPr="00490CC9" w:rsidTr="002B5209">
        <w:trPr>
          <w:trHeight w:hRule="exact" w:val="240"/>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мужестве и о любви</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w:t>
            </w:r>
          </w:p>
        </w:tc>
      </w:tr>
      <w:tr w:rsidR="00490CC9" w:rsidRPr="00490CC9" w:rsidTr="002B5209">
        <w:trPr>
          <w:trHeight w:hRule="exact" w:val="24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«Зимы ждала, ждала природа... »</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w:t>
            </w:r>
          </w:p>
        </w:tc>
      </w:tr>
      <w:tr w:rsidR="00490CC9" w:rsidRPr="00490CC9" w:rsidTr="002B5209">
        <w:trPr>
          <w:trHeight w:hRule="exact" w:val="23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Авторские сказки</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14</w:t>
            </w:r>
          </w:p>
        </w:tc>
      </w:tr>
      <w:tr w:rsidR="00490CC9" w:rsidRPr="00490CC9" w:rsidTr="002B5209">
        <w:trPr>
          <w:trHeight w:hRule="exact" w:val="24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Басни</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w:t>
            </w:r>
          </w:p>
        </w:tc>
      </w:tr>
      <w:tr w:rsidR="00490CC9" w:rsidRPr="00490CC9" w:rsidTr="002B5209">
        <w:trPr>
          <w:trHeight w:hRule="exact" w:val="23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Братья наши меньшие</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16</w:t>
            </w:r>
          </w:p>
        </w:tc>
      </w:tr>
      <w:tr w:rsidR="00490CC9" w:rsidRPr="00490CC9" w:rsidTr="002B5209">
        <w:trPr>
          <w:trHeight w:hRule="exact" w:val="240"/>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совести и долге</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w:t>
            </w:r>
          </w:p>
        </w:tc>
      </w:tr>
      <w:tr w:rsidR="00490CC9" w:rsidRPr="00490CC9" w:rsidTr="002B5209">
        <w:trPr>
          <w:trHeight w:hRule="exact" w:val="24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Весна пришла</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w:t>
            </w:r>
          </w:p>
        </w:tc>
      </w:tr>
      <w:tr w:rsidR="00490CC9" w:rsidRPr="00490CC9" w:rsidTr="002B5209">
        <w:trPr>
          <w:trHeight w:hRule="exact" w:val="235"/>
        </w:trPr>
        <w:tc>
          <w:tcPr>
            <w:tcW w:w="115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w:t>
            </w:r>
          </w:p>
        </w:tc>
        <w:tc>
          <w:tcPr>
            <w:tcW w:w="545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в шутку, и всерьез</w:t>
            </w:r>
          </w:p>
        </w:tc>
        <w:tc>
          <w:tcPr>
            <w:tcW w:w="2942"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2" w:h="3350" w:wrap="around" w:vAnchor="page" w:hAnchor="page" w:x="1193" w:y="729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19</w:t>
            </w:r>
          </w:p>
        </w:tc>
      </w:tr>
      <w:tr w:rsidR="00490CC9" w:rsidRPr="00490CC9" w:rsidTr="002B5209">
        <w:trPr>
          <w:trHeight w:hRule="exact" w:val="254"/>
        </w:trPr>
        <w:tc>
          <w:tcPr>
            <w:tcW w:w="115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52" w:h="3350" w:wrap="around" w:vAnchor="page" w:hAnchor="page" w:x="1193" w:y="7297"/>
              <w:widowControl w:val="0"/>
              <w:spacing w:after="0" w:line="240" w:lineRule="auto"/>
              <w:rPr>
                <w:rFonts w:ascii="Courier New" w:eastAsia="Times New Roman" w:hAnsi="Courier New" w:cs="Courier New"/>
                <w:sz w:val="10"/>
                <w:szCs w:val="10"/>
                <w:lang w:eastAsia="ru-RU"/>
              </w:rPr>
            </w:pPr>
          </w:p>
        </w:tc>
        <w:tc>
          <w:tcPr>
            <w:tcW w:w="545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52" w:h="3350" w:wrap="around" w:vAnchor="page" w:hAnchor="page" w:x="1193" w:y="7297"/>
              <w:widowControl w:val="0"/>
              <w:spacing w:after="0" w:line="210" w:lineRule="exact"/>
              <w:ind w:left="120"/>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Итого:</w:t>
            </w:r>
          </w:p>
        </w:tc>
        <w:tc>
          <w:tcPr>
            <w:tcW w:w="2942"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9552" w:h="3350" w:wrap="around" w:vAnchor="page" w:hAnchor="page" w:x="1193" w:y="7297"/>
              <w:widowControl w:val="0"/>
              <w:spacing w:after="0" w:line="21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136</w:t>
            </w:r>
          </w:p>
        </w:tc>
      </w:tr>
    </w:tbl>
    <w:p w:rsidR="00490CC9" w:rsidRPr="00490CC9" w:rsidRDefault="00490CC9" w:rsidP="00490CC9">
      <w:pPr>
        <w:framePr w:w="9638" w:h="4313" w:hRule="exact" w:wrap="around" w:vAnchor="page" w:hAnchor="page" w:x="1145" w:y="11161"/>
        <w:widowControl w:val="0"/>
        <w:spacing w:after="161" w:line="200" w:lineRule="exact"/>
        <w:jc w:val="center"/>
        <w:rPr>
          <w:rFonts w:ascii="Arial" w:eastAsia="Times New Roman" w:hAnsi="Arial" w:cs="Arial"/>
          <w:b/>
          <w:bCs/>
          <w:spacing w:val="-2"/>
          <w:sz w:val="20"/>
          <w:szCs w:val="20"/>
          <w:lang w:eastAsia="ru-RU"/>
        </w:rPr>
      </w:pPr>
      <w:r w:rsidRPr="00490CC9">
        <w:rPr>
          <w:rFonts w:ascii="Arial" w:eastAsia="Times New Roman" w:hAnsi="Arial" w:cs="Arial"/>
          <w:b/>
          <w:bCs/>
          <w:smallCaps/>
          <w:color w:val="000000"/>
          <w:spacing w:val="-2"/>
          <w:sz w:val="20"/>
          <w:szCs w:val="20"/>
          <w:lang w:eastAsia="ru-RU"/>
        </w:rPr>
        <w:t>Содержание программы</w:t>
      </w:r>
      <w:r w:rsidRPr="00490CC9">
        <w:rPr>
          <w:rFonts w:ascii="Arial" w:eastAsia="Times New Roman" w:hAnsi="Arial" w:cs="Arial"/>
          <w:b/>
          <w:bCs/>
          <w:color w:val="000000"/>
          <w:spacing w:val="-2"/>
          <w:sz w:val="20"/>
          <w:szCs w:val="20"/>
          <w:lang w:eastAsia="ru-RU"/>
        </w:rPr>
        <w:t xml:space="preserve"> (136 часов)</w:t>
      </w:r>
    </w:p>
    <w:p w:rsidR="00490CC9" w:rsidRPr="00490CC9" w:rsidRDefault="00490CC9" w:rsidP="00490CC9">
      <w:pPr>
        <w:framePr w:w="9638" w:h="4313" w:hRule="exact" w:wrap="around" w:vAnchor="page" w:hAnchor="page" w:x="1145" w:y="11161"/>
        <w:widowControl w:val="0"/>
        <w:spacing w:after="0" w:line="252" w:lineRule="exact"/>
        <w:jc w:val="center"/>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Круг чтения</w:t>
      </w:r>
    </w:p>
    <w:p w:rsidR="00490CC9" w:rsidRPr="00490CC9" w:rsidRDefault="00490CC9" w:rsidP="00490CC9">
      <w:pPr>
        <w:framePr w:w="9638" w:h="4313" w:hRule="exact" w:wrap="around" w:vAnchor="page" w:hAnchor="page" w:x="1145" w:y="11161"/>
        <w:widowControl w:val="0"/>
        <w:spacing w:after="0" w:line="252"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«Уж небо осенью дышало... »</w:t>
      </w:r>
    </w:p>
    <w:p w:rsidR="00490CC9" w:rsidRPr="00490CC9" w:rsidRDefault="00490CC9" w:rsidP="00490CC9">
      <w:pPr>
        <w:framePr w:w="9638" w:h="4313" w:hRule="exact" w:wrap="around" w:vAnchor="page" w:hAnchor="page" w:x="1145" w:y="1116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К. Паустовский «Барсучий нос», «Подарок»; М. Пришвин из книги «Дорога к другу»; И. Бунин «Листопад»; Н. Рубцов «У сгнившей лесной избушки...»</w:t>
      </w:r>
    </w:p>
    <w:p w:rsidR="00490CC9" w:rsidRPr="00490CC9" w:rsidRDefault="00490CC9" w:rsidP="00490CC9">
      <w:pPr>
        <w:framePr w:w="9638" w:h="4313" w:hRule="exact" w:wrap="around" w:vAnchor="page" w:hAnchor="page" w:x="1145" w:y="1116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М. Пришвин из книги «Лесная капель»; А. Фет «Осенняя роза»; А. Жигулин «Загорелась листва на березах...»</w:t>
      </w:r>
    </w:p>
    <w:p w:rsidR="00490CC9" w:rsidRPr="00490CC9" w:rsidRDefault="00490CC9" w:rsidP="00490CC9">
      <w:pPr>
        <w:framePr w:w="9638" w:h="4313" w:hRule="exact" w:wrap="around" w:vAnchor="page" w:hAnchor="page" w:x="1145" w:y="11161"/>
        <w:widowControl w:val="0"/>
        <w:spacing w:after="0" w:line="252"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 xml:space="preserve">Народные сказки </w:t>
      </w:r>
      <w:r w:rsidRPr="00490CC9">
        <w:rPr>
          <w:rFonts w:ascii="Arial" w:eastAsia="Times New Roman" w:hAnsi="Arial" w:cs="Arial"/>
          <w:color w:val="000000"/>
          <w:spacing w:val="-4"/>
          <w:sz w:val="21"/>
          <w:szCs w:val="21"/>
          <w:lang w:eastAsia="ru-RU"/>
        </w:rPr>
        <w:t>(15 ч. )</w:t>
      </w:r>
    </w:p>
    <w:p w:rsidR="00490CC9" w:rsidRPr="00490CC9" w:rsidRDefault="00490CC9" w:rsidP="00490CC9">
      <w:pPr>
        <w:framePr w:w="9638" w:h="4313" w:hRule="exact" w:wrap="around" w:vAnchor="page" w:hAnchor="page" w:x="1145" w:y="1116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rsidR="00490CC9" w:rsidRPr="00490CC9" w:rsidRDefault="00490CC9" w:rsidP="00490CC9">
      <w:pPr>
        <w:framePr w:w="9638" w:h="4313" w:hRule="exact" w:wrap="around" w:vAnchor="page" w:hAnchor="page" w:x="1145" w:y="1116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Русская сказка «Царевна-лягушка»; казахская сказка «Мастер Али».</w:t>
      </w:r>
    </w:p>
    <w:p w:rsidR="00490CC9" w:rsidRPr="00490CC9" w:rsidRDefault="00490CC9" w:rsidP="00490CC9">
      <w:pPr>
        <w:framePr w:w="9638" w:h="4313" w:hRule="exact" w:wrap="around" w:vAnchor="page" w:hAnchor="page" w:x="1145" w:y="11161"/>
        <w:widowControl w:val="0"/>
        <w:spacing w:after="0" w:line="252"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Поэтические страницы</w:t>
      </w:r>
    </w:p>
    <w:p w:rsidR="00490CC9" w:rsidRPr="00490CC9" w:rsidRDefault="00490CC9" w:rsidP="00490CC9">
      <w:pPr>
        <w:framePr w:w="9638" w:h="4313" w:hRule="exact" w:wrap="around" w:vAnchor="page" w:hAnchor="page" w:x="1145" w:y="11161"/>
        <w:widowControl w:val="0"/>
        <w:tabs>
          <w:tab w:val="left" w:pos="895"/>
        </w:tabs>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А. </w:t>
      </w:r>
      <w:r w:rsidRPr="00490CC9">
        <w:rPr>
          <w:rFonts w:ascii="Arial" w:eastAsia="Times New Roman" w:hAnsi="Arial" w:cs="Arial"/>
          <w:color w:val="000000"/>
          <w:spacing w:val="-4"/>
          <w:sz w:val="21"/>
          <w:szCs w:val="21"/>
          <w:lang w:eastAsia="ru-RU"/>
        </w:rPr>
        <w:tab/>
        <w:t>Пушкин «У лукоморья дуб зеленый...»; Ю. Мориц «Песенка про сказку»; немецкая баллада «Маленький скрипач»; Г. Сапгир «Сны».</w:t>
      </w:r>
    </w:p>
    <w:p w:rsidR="00490CC9" w:rsidRPr="00490CC9" w:rsidRDefault="00490CC9" w:rsidP="00490CC9">
      <w:pPr>
        <w:framePr w:wrap="around" w:vAnchor="page" w:hAnchor="page" w:x="5844" w:y="15622"/>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59</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lastRenderedPageBreak/>
        <w:t>Самостоятельное чтение.</w:t>
      </w:r>
      <w:r w:rsidRPr="00490CC9">
        <w:rPr>
          <w:rFonts w:ascii="Arial" w:eastAsia="Times New Roman" w:hAnsi="Arial" w:cs="Arial"/>
          <w:color w:val="000000"/>
          <w:spacing w:val="-4"/>
          <w:sz w:val="21"/>
          <w:szCs w:val="21"/>
          <w:lang w:eastAsia="ru-RU"/>
        </w:rPr>
        <w:t xml:space="preserve"> К. Бальмонт «У чудищ»; С. Островой «Сказки».</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О мужестве и любви</w:t>
      </w:r>
    </w:p>
    <w:p w:rsidR="00490CC9" w:rsidRPr="00490CC9" w:rsidRDefault="00490CC9" w:rsidP="00490CC9">
      <w:pPr>
        <w:framePr w:w="9638" w:h="14471" w:hRule="exact" w:wrap="around" w:vAnchor="page" w:hAnchor="page" w:x="1145" w:y="939"/>
        <w:widowControl w:val="0"/>
        <w:spacing w:after="0" w:line="252" w:lineRule="exact"/>
        <w:ind w:left="540" w:right="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 Белов «Верный и Малька», «Малька провинилась», «Еще про Мальку»; И. Тургенев «Воробей»; Н. Гарин-Михайловский «Тема и Жучка»; Л. Толстой «Прыжок».</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В. Астафьев «Белогрудка»; Е. Винокуров «Со мной в од</w:t>
      </w:r>
      <w:r w:rsidRPr="00490CC9">
        <w:rPr>
          <w:rFonts w:ascii="Arial" w:eastAsia="Times New Roman" w:hAnsi="Arial" w:cs="Arial"/>
          <w:color w:val="000000"/>
          <w:spacing w:val="-4"/>
          <w:sz w:val="21"/>
          <w:szCs w:val="21"/>
          <w:lang w:eastAsia="ru-RU"/>
        </w:rPr>
        <w:softHyphen/>
        <w:t>ной роте».</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«Зимы ждала, ждала природа... »</w:t>
      </w:r>
    </w:p>
    <w:p w:rsidR="00490CC9" w:rsidRPr="00490CC9" w:rsidRDefault="00490CC9" w:rsidP="00490CC9">
      <w:pPr>
        <w:framePr w:w="9638" w:h="14471" w:hRule="exact" w:wrap="around" w:vAnchor="page" w:hAnchor="page" w:x="1145" w:y="939"/>
        <w:widowControl w:val="0"/>
        <w:spacing w:after="0" w:line="252" w:lineRule="exact"/>
        <w:ind w:left="540" w:right="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 Есенин «Разгулялась вьюга»; А. Пушкин «В тот год осенняя погода...», «Зимнее ут</w:t>
      </w:r>
      <w:r w:rsidRPr="00490CC9">
        <w:rPr>
          <w:rFonts w:ascii="Arial" w:eastAsia="Times New Roman" w:hAnsi="Arial" w:cs="Arial"/>
          <w:color w:val="000000"/>
          <w:spacing w:val="-4"/>
          <w:sz w:val="21"/>
          <w:szCs w:val="21"/>
          <w:lang w:eastAsia="ru-RU"/>
        </w:rPr>
        <w:softHyphen/>
        <w:t>ро», «Зимняя дорога»; Ф. Тютчев «Чародейкою зимою».</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И. Бунин «Первый снег»; А. Твардовский «Утро»; М. Пришвин из книги «Глаза земли».</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Авторские сказки</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А. Пушкин «Сказка о мертвой царевне и о семи богатырях»; X.-К. Андерсен «Стойкий оловянный солдатик»; Л. Толстой «Царь и рубашка».</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Х.-К. Андерсен «Штопальная игла»; С. Седов «Король красуется».</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Басни</w:t>
      </w:r>
    </w:p>
    <w:p w:rsidR="00490CC9" w:rsidRPr="00490CC9" w:rsidRDefault="00490CC9" w:rsidP="00490CC9">
      <w:pPr>
        <w:framePr w:w="9638" w:h="14471" w:hRule="exact" w:wrap="around" w:vAnchor="page" w:hAnchor="page" w:x="1145" w:y="939"/>
        <w:widowControl w:val="0"/>
        <w:tabs>
          <w:tab w:val="left" w:pos="944"/>
        </w:tabs>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О. Мандельштам «Муха»; Эзоп «Мухи», «Кошка и мыши»; Л. Толстой «Отец и сыно</w:t>
      </w:r>
      <w:r w:rsidRPr="00490CC9">
        <w:rPr>
          <w:rFonts w:ascii="Arial" w:eastAsia="Times New Roman" w:hAnsi="Arial" w:cs="Arial"/>
          <w:color w:val="000000"/>
          <w:spacing w:val="-4"/>
          <w:sz w:val="21"/>
          <w:szCs w:val="21"/>
          <w:lang w:eastAsia="ru-RU"/>
        </w:rPr>
        <w:softHyphen/>
        <w:t>вья», «Лгун»; И. Крылов «Лебедь, Щука и Рак», «Слон и Моська», «Две Бочки».</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Пословицы.</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Федр «Лягушка и мышь»; Л. Толстой «Комар и лев»; И. Крылов «Мышь и Крыса».</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Братья наши меньшие</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А. Чехов «Белолобый»; М. Пришвин «Лимон»; Л. Толстой «Лев и собачка»; К. Паустов</w:t>
      </w:r>
      <w:r w:rsidRPr="00490CC9">
        <w:rPr>
          <w:rFonts w:ascii="Arial" w:eastAsia="Times New Roman" w:hAnsi="Arial" w:cs="Arial"/>
          <w:color w:val="000000"/>
          <w:spacing w:val="-4"/>
          <w:sz w:val="21"/>
          <w:szCs w:val="21"/>
          <w:lang w:eastAsia="ru-RU"/>
        </w:rPr>
        <w:softHyphen/>
        <w:t>ский «Кот Ворюга».</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Саша Черный «Осленок»; А. Куприн «Завирайка».</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О совести и долге</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Ю. Яковлев «Полосатая палка»; А. Платонов «Разноцветная бабочка»; А. Кешоков «Мне больно, мальчики»; К. Паустовский «Теплый хлеб».</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К. Ушинский «Слепая лошадь»; Р. Сеф «Добрый чело</w:t>
      </w:r>
      <w:r w:rsidRPr="00490CC9">
        <w:rPr>
          <w:rFonts w:ascii="Arial" w:eastAsia="Times New Roman" w:hAnsi="Arial" w:cs="Arial"/>
          <w:color w:val="000000"/>
          <w:spacing w:val="-4"/>
          <w:sz w:val="21"/>
          <w:szCs w:val="21"/>
          <w:lang w:eastAsia="ru-RU"/>
        </w:rPr>
        <w:softHyphen/>
        <w:t>век».</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Весна пришла</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Русские народные песни: «Жаворонушки», «Березонька»; А. Фет «Весенний дождь», «Рыбка»; К. Бальмонт «Золотая рыбка»; М. Пришвин «Лесная капель».</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В. Астафьев «Весенний остров»; О. Дриз «Как сделать утро волшебным».</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И в шутку, и всерьез</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Самостоятельное чтение.</w:t>
      </w:r>
      <w:r w:rsidRPr="00490CC9">
        <w:rPr>
          <w:rFonts w:ascii="Arial" w:eastAsia="Times New Roman" w:hAnsi="Arial" w:cs="Arial"/>
          <w:color w:val="000000"/>
          <w:spacing w:val="-4"/>
          <w:sz w:val="21"/>
          <w:szCs w:val="21"/>
          <w:lang w:eastAsia="ru-RU"/>
        </w:rPr>
        <w:t xml:space="preserve"> А. Усачев «На чем держится Земля»; А. Дорофеев «Уку</w:t>
      </w:r>
      <w:r w:rsidRPr="00490CC9">
        <w:rPr>
          <w:rFonts w:ascii="Arial" w:eastAsia="Times New Roman" w:hAnsi="Arial" w:cs="Arial"/>
          <w:color w:val="000000"/>
          <w:spacing w:val="-4"/>
          <w:sz w:val="21"/>
          <w:szCs w:val="21"/>
          <w:lang w:eastAsia="ru-RU"/>
        </w:rPr>
        <w:softHyphen/>
        <w:t>шенные».</w:t>
      </w:r>
    </w:p>
    <w:p w:rsidR="00490CC9" w:rsidRPr="00490CC9" w:rsidRDefault="00490CC9" w:rsidP="00490CC9">
      <w:pPr>
        <w:framePr w:w="9638" w:h="14471" w:hRule="exact" w:wrap="around" w:vAnchor="page" w:hAnchor="page" w:x="1145" w:y="939"/>
        <w:widowControl w:val="0"/>
        <w:spacing w:after="0" w:line="252" w:lineRule="exact"/>
        <w:jc w:val="center"/>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Виды деятельности</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Навык и культура чтения</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навыка зрительного целостного восприятия слова. Сознательное, выра</w:t>
      </w:r>
      <w:r w:rsidRPr="00490CC9">
        <w:rPr>
          <w:rFonts w:ascii="Arial" w:eastAsia="Times New Roman" w:hAnsi="Arial" w:cs="Arial"/>
          <w:color w:val="000000"/>
          <w:spacing w:val="-4"/>
          <w:sz w:val="21"/>
          <w:szCs w:val="21"/>
          <w:lang w:eastAsia="ru-RU"/>
        </w:rPr>
        <w:softHyphen/>
        <w:t>зительное чтение целыми словами.</w:t>
      </w:r>
    </w:p>
    <w:p w:rsidR="00490CC9" w:rsidRPr="00490CC9" w:rsidRDefault="00490CC9" w:rsidP="00490CC9">
      <w:pPr>
        <w:framePr w:w="9638" w:h="14471" w:hRule="exact" w:wrap="around" w:vAnchor="page" w:hAnchor="page" w:x="1145" w:y="939"/>
        <w:widowControl w:val="0"/>
        <w:spacing w:after="18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Использование при чтении пауз между предложениями, внутри сложных предложений, между частями текста, логических ударений.</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Работа с текстом и книгой</w:t>
      </w:r>
    </w:p>
    <w:p w:rsidR="00490CC9" w:rsidRPr="00490CC9" w:rsidRDefault="00490CC9" w:rsidP="00490CC9">
      <w:pPr>
        <w:framePr w:w="9638" w:h="14471" w:hRule="exact" w:wrap="around" w:vAnchor="page" w:hAnchor="page" w:x="1145" w:y="939"/>
        <w:widowControl w:val="0"/>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умения понимать смысл заглавия, его связь с содержанием произведения.</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умения выявлять взаимосвязь описываемых в произведении событий, определять тему и главную мысль изучаемого произведения.</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умений определять особенности учебного и научно-популярного тек</w:t>
      </w:r>
      <w:r w:rsidRPr="00490CC9">
        <w:rPr>
          <w:rFonts w:ascii="Arial" w:eastAsia="Times New Roman" w:hAnsi="Arial" w:cs="Arial"/>
          <w:color w:val="000000"/>
          <w:spacing w:val="-4"/>
          <w:sz w:val="21"/>
          <w:szCs w:val="21"/>
          <w:lang w:eastAsia="ru-RU"/>
        </w:rPr>
        <w:softHyphen/>
        <w:t>стов, выделять ключевые слова.</w:t>
      </w:r>
    </w:p>
    <w:p w:rsidR="00490CC9" w:rsidRPr="00490CC9" w:rsidRDefault="00490CC9" w:rsidP="00490CC9">
      <w:pPr>
        <w:framePr w:w="9638" w:h="14471" w:hRule="exact" w:wrap="around" w:vAnchor="page" w:hAnchor="page" w:x="1145" w:y="939"/>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Обучение постановке вопросов к прочитанному, развитие умения пересказывать не</w:t>
      </w:r>
      <w:r w:rsidRPr="00490CC9">
        <w:rPr>
          <w:rFonts w:ascii="Arial" w:eastAsia="Times New Roman" w:hAnsi="Arial" w:cs="Arial"/>
          <w:color w:val="000000"/>
          <w:spacing w:val="-4"/>
          <w:sz w:val="21"/>
          <w:szCs w:val="21"/>
          <w:lang w:eastAsia="ru-RU"/>
        </w:rPr>
        <w:softHyphen/>
        <w:t>большой текст подробно, выборочно, творчески (от лица героя).</w:t>
      </w:r>
    </w:p>
    <w:p w:rsidR="00490CC9" w:rsidRPr="00490CC9" w:rsidRDefault="00490CC9" w:rsidP="00490CC9">
      <w:pPr>
        <w:framePr w:wrap="around" w:vAnchor="page" w:hAnchor="page" w:x="5839" w:y="15622"/>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60</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Обучение составлению плана произведения (в виде простых повествовательных или вопросительных предложений).</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Дальнейшее развитие умения давать характеристику герою с опорой на текст, сопос</w:t>
      </w:r>
      <w:r w:rsidRPr="00490CC9">
        <w:rPr>
          <w:rFonts w:ascii="Arial" w:eastAsia="Times New Roman" w:hAnsi="Arial" w:cs="Arial"/>
          <w:color w:val="000000"/>
          <w:spacing w:val="-4"/>
          <w:sz w:val="21"/>
          <w:szCs w:val="21"/>
          <w:lang w:eastAsia="ru-RU"/>
        </w:rPr>
        <w:softHyphen/>
        <w:t>тавлять героев одного и нескольких произведений.</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умения высказывать личное отношение к произведению, объясняя свою позицию.</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внимания к позиции автора и его отношению к героям произведения, форми</w:t>
      </w:r>
      <w:r w:rsidRPr="00490CC9">
        <w:rPr>
          <w:rFonts w:ascii="Arial" w:eastAsia="Times New Roman" w:hAnsi="Arial" w:cs="Arial"/>
          <w:color w:val="000000"/>
          <w:spacing w:val="-4"/>
          <w:sz w:val="21"/>
          <w:szCs w:val="21"/>
          <w:lang w:eastAsia="ru-RU"/>
        </w:rPr>
        <w:softHyphen/>
        <w:t>рование умения определять с помощью учителя средства выражения этого отношения.</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внимания к предисловию и послесловию книги; развитие умения делать подборку книг определенного автора и жанра; представлять книгу, опираясь на титульный лист, оглавление, предисловие.</w:t>
      </w:r>
    </w:p>
    <w:p w:rsidR="00490CC9" w:rsidRPr="00490CC9" w:rsidRDefault="00490CC9" w:rsidP="00490CC9">
      <w:pPr>
        <w:framePr w:w="9643" w:h="9138" w:hRule="exact" w:wrap="around" w:vAnchor="page" w:hAnchor="page" w:x="1143" w:y="939"/>
        <w:widowControl w:val="0"/>
        <w:spacing w:after="18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умения пользоваться словарем синонимов, помещенным в учебнике, детским толковым словарем.</w:t>
      </w:r>
    </w:p>
    <w:p w:rsidR="00490CC9" w:rsidRPr="00490CC9" w:rsidRDefault="00490CC9" w:rsidP="00490CC9">
      <w:pPr>
        <w:framePr w:w="9643" w:h="9138" w:hRule="exact" w:wrap="around" w:vAnchor="page" w:hAnchor="page" w:x="1143" w:y="939"/>
        <w:widowControl w:val="0"/>
        <w:spacing w:after="0" w:line="252" w:lineRule="exact"/>
        <w:ind w:left="20" w:firstLine="540"/>
        <w:jc w:val="both"/>
        <w:outlineLvl w:val="5"/>
        <w:rPr>
          <w:rFonts w:ascii="Arial" w:eastAsia="Times New Roman" w:hAnsi="Arial" w:cs="Arial"/>
          <w:b/>
          <w:bCs/>
          <w:spacing w:val="-4"/>
          <w:sz w:val="21"/>
          <w:szCs w:val="21"/>
          <w:lang w:eastAsia="ru-RU"/>
        </w:rPr>
      </w:pPr>
      <w:bookmarkStart w:id="3" w:name="bookmark6"/>
      <w:r w:rsidRPr="00490CC9">
        <w:rPr>
          <w:rFonts w:ascii="Arial" w:eastAsia="Times New Roman" w:hAnsi="Arial" w:cs="Arial"/>
          <w:b/>
          <w:bCs/>
          <w:color w:val="000000"/>
          <w:spacing w:val="-4"/>
          <w:sz w:val="21"/>
          <w:szCs w:val="21"/>
          <w:lang w:eastAsia="ru-RU"/>
        </w:rPr>
        <w:t>Развитие воображения, речевой творческой деятельности</w:t>
      </w:r>
      <w:bookmarkEnd w:id="3"/>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умения читать по ролям, инсценировать фрагменты и небольшие тексты, са</w:t>
      </w:r>
      <w:r w:rsidRPr="00490CC9">
        <w:rPr>
          <w:rFonts w:ascii="Arial" w:eastAsia="Times New Roman" w:hAnsi="Arial" w:cs="Arial"/>
          <w:color w:val="000000"/>
          <w:spacing w:val="-4"/>
          <w:sz w:val="21"/>
          <w:szCs w:val="21"/>
          <w:lang w:eastAsia="ru-RU"/>
        </w:rPr>
        <w:softHyphen/>
        <w:t>мостоятельно работать над выразительным чтением стихотворений и прозаических фраг</w:t>
      </w:r>
      <w:r w:rsidRPr="00490CC9">
        <w:rPr>
          <w:rFonts w:ascii="Arial" w:eastAsia="Times New Roman" w:hAnsi="Arial" w:cs="Arial"/>
          <w:color w:val="000000"/>
          <w:spacing w:val="-4"/>
          <w:sz w:val="21"/>
          <w:szCs w:val="21"/>
          <w:lang w:eastAsia="ru-RU"/>
        </w:rPr>
        <w:softHyphen/>
        <w:t>ментов произведений для чтения их перед группой учащихся.</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умения создавать словесные иллюстрации к художественному произ</w:t>
      </w:r>
      <w:r w:rsidRPr="00490CC9">
        <w:rPr>
          <w:rFonts w:ascii="Arial" w:eastAsia="Times New Roman" w:hAnsi="Arial" w:cs="Arial"/>
          <w:color w:val="000000"/>
          <w:spacing w:val="-4"/>
          <w:sz w:val="21"/>
          <w:szCs w:val="21"/>
          <w:lang w:eastAsia="ru-RU"/>
        </w:rPr>
        <w:softHyphen/>
        <w:t>ведению.</w:t>
      </w:r>
    </w:p>
    <w:p w:rsidR="00490CC9" w:rsidRPr="00490CC9" w:rsidRDefault="00490CC9" w:rsidP="00490CC9">
      <w:pPr>
        <w:framePr w:w="9643" w:h="9138" w:hRule="exact" w:wrap="around" w:vAnchor="page" w:hAnchor="page" w:x="1143" w:y="939"/>
        <w:widowControl w:val="0"/>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умения вести рассказ от лица героя, помещать его в новую ситуацию.</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Формирование умения писать сочинение на заданную тему по плану, составленному с помощью учителя, создавать описания-миниатюры.</w:t>
      </w:r>
    </w:p>
    <w:p w:rsidR="00490CC9" w:rsidRPr="00490CC9" w:rsidRDefault="00490CC9" w:rsidP="00490CC9">
      <w:pPr>
        <w:framePr w:w="9643" w:h="9138" w:hRule="exact" w:wrap="around" w:vAnchor="page" w:hAnchor="page" w:x="1143" w:y="939"/>
        <w:widowControl w:val="0"/>
        <w:spacing w:after="18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Развитие умения сочинять сказки, рассказы, стихотворения.</w:t>
      </w:r>
    </w:p>
    <w:p w:rsidR="00490CC9" w:rsidRPr="00490CC9" w:rsidRDefault="00490CC9" w:rsidP="00490CC9">
      <w:pPr>
        <w:framePr w:w="9643" w:h="9138" w:hRule="exact" w:wrap="around" w:vAnchor="page" w:hAnchor="page" w:x="1143" w:y="939"/>
        <w:widowControl w:val="0"/>
        <w:spacing w:after="0" w:line="252" w:lineRule="exact"/>
        <w:ind w:left="20" w:firstLine="540"/>
        <w:jc w:val="both"/>
        <w:outlineLvl w:val="5"/>
        <w:rPr>
          <w:rFonts w:ascii="Arial" w:eastAsia="Times New Roman" w:hAnsi="Arial" w:cs="Arial"/>
          <w:b/>
          <w:bCs/>
          <w:spacing w:val="-4"/>
          <w:sz w:val="21"/>
          <w:szCs w:val="21"/>
          <w:lang w:eastAsia="ru-RU"/>
        </w:rPr>
      </w:pPr>
      <w:bookmarkStart w:id="4" w:name="bookmark7"/>
      <w:r w:rsidRPr="00490CC9">
        <w:rPr>
          <w:rFonts w:ascii="Arial" w:eastAsia="Times New Roman" w:hAnsi="Arial" w:cs="Arial"/>
          <w:b/>
          <w:bCs/>
          <w:color w:val="000000"/>
          <w:spacing w:val="-4"/>
          <w:sz w:val="21"/>
          <w:szCs w:val="21"/>
          <w:lang w:eastAsia="ru-RU"/>
        </w:rPr>
        <w:t>Литературоведческая пропедевтика</w:t>
      </w:r>
      <w:bookmarkEnd w:id="4"/>
    </w:p>
    <w:p w:rsidR="00490CC9" w:rsidRPr="00490CC9" w:rsidRDefault="00490CC9" w:rsidP="00490CC9">
      <w:pPr>
        <w:framePr w:w="9643" w:h="9138" w:hRule="exact" w:wrap="around" w:vAnchor="page" w:hAnchor="page" w:x="1143" w:y="939"/>
        <w:widowControl w:val="0"/>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Знакомство с художественными особенностями сказок, их лексикой, композицией.</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Расширение и углубление представления о сказке, рассказе. Знакомство с новым жан</w:t>
      </w:r>
      <w:r w:rsidRPr="00490CC9">
        <w:rPr>
          <w:rFonts w:ascii="Arial" w:eastAsia="Times New Roman" w:hAnsi="Arial" w:cs="Arial"/>
          <w:color w:val="000000"/>
          <w:spacing w:val="-4"/>
          <w:sz w:val="21"/>
          <w:szCs w:val="21"/>
          <w:lang w:eastAsia="ru-RU"/>
        </w:rPr>
        <w:softHyphen/>
        <w:t>ром — басней — через сравнение со сказкой, стихотворением.</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490CC9" w:rsidRPr="00490CC9" w:rsidRDefault="00490CC9" w:rsidP="00490CC9">
      <w:pPr>
        <w:framePr w:w="9643" w:h="9138" w:hRule="exact" w:wrap="around" w:vAnchor="page" w:hAnchor="page" w:x="1143" w:y="939"/>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Закрепление и развитие на новом литературном материале представлений о литера</w:t>
      </w:r>
      <w:r w:rsidRPr="00490CC9">
        <w:rPr>
          <w:rFonts w:ascii="Arial" w:eastAsia="Times New Roman" w:hAnsi="Arial" w:cs="Arial"/>
          <w:color w:val="000000"/>
          <w:spacing w:val="-4"/>
          <w:sz w:val="21"/>
          <w:szCs w:val="21"/>
          <w:lang w:eastAsia="ru-RU"/>
        </w:rPr>
        <w:softHyphen/>
        <w:t>туроведческих понятиях, введенных во втором классе.</w:t>
      </w:r>
    </w:p>
    <w:p w:rsidR="00490CC9" w:rsidRPr="00490CC9" w:rsidRDefault="00490CC9" w:rsidP="00490CC9">
      <w:pPr>
        <w:framePr w:w="9643" w:h="4940" w:hRule="exact" w:wrap="around" w:vAnchor="page" w:hAnchor="page" w:x="1143" w:y="10573"/>
        <w:widowControl w:val="0"/>
        <w:spacing w:after="224" w:line="200" w:lineRule="exact"/>
        <w:ind w:left="20"/>
        <w:jc w:val="center"/>
        <w:rPr>
          <w:rFonts w:ascii="Arial" w:eastAsia="Times New Roman" w:hAnsi="Arial" w:cs="Arial"/>
          <w:b/>
          <w:bCs/>
          <w:spacing w:val="-2"/>
          <w:sz w:val="20"/>
          <w:szCs w:val="20"/>
          <w:lang w:eastAsia="ru-RU"/>
        </w:rPr>
      </w:pPr>
      <w:r w:rsidRPr="00490CC9">
        <w:rPr>
          <w:rFonts w:ascii="Arial" w:eastAsia="Times New Roman" w:hAnsi="Arial" w:cs="Arial"/>
          <w:b/>
          <w:bCs/>
          <w:smallCaps/>
          <w:color w:val="000000"/>
          <w:spacing w:val="-2"/>
          <w:sz w:val="20"/>
          <w:szCs w:val="20"/>
          <w:lang w:eastAsia="ru-RU"/>
        </w:rPr>
        <w:t>Планируемые результаты изучения предмета</w:t>
      </w:r>
    </w:p>
    <w:p w:rsidR="00490CC9" w:rsidRPr="00490CC9" w:rsidRDefault="00490CC9" w:rsidP="00490CC9">
      <w:pPr>
        <w:framePr w:w="9643" w:h="4940" w:hRule="exact" w:wrap="around" w:vAnchor="page" w:hAnchor="page" w:x="1143" w:y="10573"/>
        <w:widowControl w:val="0"/>
        <w:spacing w:after="178"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Данная программа обеспечивает достижение необходимых личностных, метапредмет- ных, предметных результатов освоения курса, заложенных в ФГОС НОО.</w:t>
      </w:r>
    </w:p>
    <w:p w:rsidR="00490CC9" w:rsidRPr="00490CC9" w:rsidRDefault="00490CC9" w:rsidP="00490CC9">
      <w:pPr>
        <w:framePr w:w="9643" w:h="4940" w:hRule="exact" w:wrap="around" w:vAnchor="page" w:hAnchor="page" w:x="1143" w:y="10573"/>
        <w:widowControl w:val="0"/>
        <w:spacing w:after="0" w:line="254"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 xml:space="preserve">Личностные </w:t>
      </w:r>
      <w:r w:rsidRPr="00490CC9">
        <w:rPr>
          <w:rFonts w:ascii="Arial" w:eastAsia="Times New Roman" w:hAnsi="Arial" w:cs="Arial"/>
          <w:color w:val="000000"/>
          <w:spacing w:val="-4"/>
          <w:sz w:val="21"/>
          <w:szCs w:val="21"/>
          <w:lang w:eastAsia="ru-RU"/>
        </w:rPr>
        <w:t>результаты освоения курса «Литературное чтение».</w:t>
      </w:r>
    </w:p>
    <w:p w:rsidR="00490CC9" w:rsidRPr="00490CC9" w:rsidRDefault="00490CC9" w:rsidP="00490CC9">
      <w:pPr>
        <w:framePr w:w="9643" w:h="4940" w:hRule="exact" w:wrap="around" w:vAnchor="page" w:hAnchor="page" w:x="1143" w:y="10573"/>
        <w:widowControl w:val="0"/>
        <w:spacing w:after="0" w:line="254"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b/>
          <w:bCs/>
          <w:color w:val="000000"/>
          <w:sz w:val="20"/>
          <w:szCs w:val="20"/>
          <w:lang w:eastAsia="ru-RU"/>
        </w:rPr>
        <w:t xml:space="preserve">У </w:t>
      </w:r>
      <w:r w:rsidRPr="00490CC9">
        <w:rPr>
          <w:rFonts w:ascii="Arial" w:eastAsia="Times New Roman" w:hAnsi="Arial" w:cs="Arial"/>
          <w:i/>
          <w:iCs/>
          <w:color w:val="000000"/>
          <w:spacing w:val="-3"/>
          <w:sz w:val="21"/>
          <w:szCs w:val="21"/>
          <w:lang w:eastAsia="ru-RU"/>
        </w:rPr>
        <w:t>учащихся будут формироваться:</w:t>
      </w:r>
    </w:p>
    <w:p w:rsidR="00490CC9" w:rsidRPr="00490CC9" w:rsidRDefault="00490CC9" w:rsidP="00490CC9">
      <w:pPr>
        <w:framePr w:w="9643" w:h="4940" w:hRule="exact" w:wrap="around" w:vAnchor="page" w:hAnchor="page" w:x="1143" w:y="10573"/>
        <w:widowControl w:val="0"/>
        <w:numPr>
          <w:ilvl w:val="0"/>
          <w:numId w:val="7"/>
        </w:numPr>
        <w:spacing w:after="0" w:line="254"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чувство сопричастности с жизнью своего народа и Родины, осознание этнической принадлежности;</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представления об общих нравственных категориях (добре и зле) у разных народов, моральных нормах, нравственных и безнравственных поступках;</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ориентация в нравственном содержании как собственных поступков, так и поступков других людей;</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регулирование поведения в соответствии с познанными моральными нормами и эти</w:t>
      </w:r>
      <w:r w:rsidRPr="00490CC9">
        <w:rPr>
          <w:rFonts w:ascii="Arial" w:eastAsia="Times New Roman" w:hAnsi="Arial" w:cs="Arial"/>
          <w:color w:val="000000"/>
          <w:spacing w:val="-4"/>
          <w:sz w:val="21"/>
          <w:szCs w:val="21"/>
          <w:lang w:eastAsia="ru-RU"/>
        </w:rPr>
        <w:softHyphen/>
        <w:t>ческими требованиями;</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эмпатия, понимание чувств других людей и сопереживание им, выражающееся в кон</w:t>
      </w:r>
      <w:r w:rsidRPr="00490CC9">
        <w:rPr>
          <w:rFonts w:ascii="Arial" w:eastAsia="Times New Roman" w:hAnsi="Arial" w:cs="Arial"/>
          <w:color w:val="000000"/>
          <w:spacing w:val="-4"/>
          <w:sz w:val="21"/>
          <w:szCs w:val="21"/>
          <w:lang w:eastAsia="ru-RU"/>
        </w:rPr>
        <w:softHyphen/>
        <w:t>кретных поступках;</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эстетические чувства на основе знакомства с художественной культурой;</w:t>
      </w:r>
    </w:p>
    <w:p w:rsidR="00490CC9" w:rsidRPr="00490CC9" w:rsidRDefault="00490CC9" w:rsidP="00490CC9">
      <w:pPr>
        <w:framePr w:w="9643" w:h="4940" w:hRule="exact" w:wrap="around" w:vAnchor="page" w:hAnchor="page" w:x="1143" w:y="10573"/>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познавательная мотивация учения;</w:t>
      </w:r>
    </w:p>
    <w:p w:rsidR="00490CC9" w:rsidRPr="00490CC9" w:rsidRDefault="00490CC9" w:rsidP="00490CC9">
      <w:pPr>
        <w:framePr w:wrap="around" w:vAnchor="page" w:hAnchor="page" w:x="5837" w:y="15587"/>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61</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 xml:space="preserve"> ориентация на понимание причин успеха/неуспеха учебной деятельности.</w:t>
      </w:r>
    </w:p>
    <w:p w:rsidR="00490CC9" w:rsidRPr="00490CC9" w:rsidRDefault="00490CC9" w:rsidP="00490CC9">
      <w:pPr>
        <w:framePr w:w="9643" w:h="14378" w:hRule="exact" w:wrap="around" w:vAnchor="page" w:hAnchor="page" w:x="1143" w:y="948"/>
        <w:widowControl w:val="0"/>
        <w:spacing w:after="0" w:line="262"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 учащихся могут быть сформированы:</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чувство понимания и любви к живой природе, бережное отношение к ней;</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устойчивое желание следовать в поведении моральным нормам;</w:t>
      </w:r>
    </w:p>
    <w:p w:rsidR="00490CC9" w:rsidRPr="00490CC9" w:rsidRDefault="00490CC9" w:rsidP="00490CC9">
      <w:pPr>
        <w:framePr w:w="9643" w:h="14378" w:hRule="exact" w:wrap="around" w:vAnchor="page" w:hAnchor="page" w:x="1143" w:y="948"/>
        <w:widowControl w:val="0"/>
        <w:numPr>
          <w:ilvl w:val="0"/>
          <w:numId w:val="7"/>
        </w:numPr>
        <w:spacing w:after="182"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толерантное отношение к представителям разных народов и конфессий.</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b/>
          <w:bCs/>
          <w:color w:val="000000"/>
          <w:spacing w:val="-4"/>
          <w:sz w:val="21"/>
          <w:szCs w:val="21"/>
          <w:lang w:eastAsia="ru-RU"/>
        </w:rPr>
        <w:t xml:space="preserve">Метапредметные </w:t>
      </w:r>
      <w:r w:rsidRPr="00490CC9">
        <w:rPr>
          <w:rFonts w:ascii="Arial" w:eastAsia="Times New Roman" w:hAnsi="Arial" w:cs="Arial"/>
          <w:color w:val="000000"/>
          <w:spacing w:val="-4"/>
          <w:sz w:val="21"/>
          <w:szCs w:val="21"/>
          <w:lang w:eastAsia="ru-RU"/>
        </w:rPr>
        <w:t>результаты освоения курса «Литературное чтение».</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Регулятивные</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научатся:</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планировать собственные действия и соотносить их с поставленной целью;</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учитывать выделенные учителем ориентиры действия при освоении нового художе</w:t>
      </w:r>
      <w:r w:rsidRPr="00490CC9">
        <w:rPr>
          <w:rFonts w:ascii="Arial" w:eastAsia="Times New Roman" w:hAnsi="Arial" w:cs="Arial"/>
          <w:color w:val="000000"/>
          <w:spacing w:val="-4"/>
          <w:sz w:val="21"/>
          <w:szCs w:val="21"/>
          <w:lang w:eastAsia="ru-RU"/>
        </w:rPr>
        <w:softHyphen/>
        <w:t>ственного текста;</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выполнять учебные действия в устной и письменной форме;</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вносить коррективы в действие после его завершения, анализа результатов и их оценки.</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получат возможность научиться:</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ставить новые задачи для освоения художественного текста в сотрудничестве с учи</w:t>
      </w:r>
      <w:r w:rsidRPr="00490CC9">
        <w:rPr>
          <w:rFonts w:ascii="Arial" w:eastAsia="Times New Roman" w:hAnsi="Arial" w:cs="Arial"/>
          <w:color w:val="000000"/>
          <w:spacing w:val="-4"/>
          <w:sz w:val="21"/>
          <w:szCs w:val="21"/>
          <w:lang w:eastAsia="ru-RU"/>
        </w:rPr>
        <w:softHyphen/>
        <w:t>телем;</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самостоятельно оценивать правильность выполненных действий как по ходу их вы</w:t>
      </w:r>
      <w:r w:rsidRPr="00490CC9">
        <w:rPr>
          <w:rFonts w:ascii="Arial" w:eastAsia="Times New Roman" w:hAnsi="Arial" w:cs="Arial"/>
          <w:color w:val="000000"/>
          <w:spacing w:val="-4"/>
          <w:sz w:val="21"/>
          <w:szCs w:val="21"/>
          <w:lang w:eastAsia="ru-RU"/>
        </w:rPr>
        <w:softHyphen/>
        <w:t>полнения, так и в результате проведенной работы;</w:t>
      </w:r>
    </w:p>
    <w:p w:rsidR="00490CC9" w:rsidRPr="00490CC9" w:rsidRDefault="00490CC9" w:rsidP="00490CC9">
      <w:pPr>
        <w:framePr w:w="9643" w:h="14378" w:hRule="exact" w:wrap="around" w:vAnchor="page" w:hAnchor="page" w:x="1143" w:y="948"/>
        <w:widowControl w:val="0"/>
        <w:numPr>
          <w:ilvl w:val="0"/>
          <w:numId w:val="7"/>
        </w:numPr>
        <w:spacing w:after="18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планировать собственную читательскую деятельность.</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Познавательные</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научатся:</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находить нужную информацию, используя словари, помещенные в учебнике (толко</w:t>
      </w:r>
      <w:r w:rsidRPr="00490CC9">
        <w:rPr>
          <w:rFonts w:ascii="Arial" w:eastAsia="Times New Roman" w:hAnsi="Arial" w:cs="Arial"/>
          <w:color w:val="000000"/>
          <w:spacing w:val="-4"/>
          <w:sz w:val="21"/>
          <w:szCs w:val="21"/>
          <w:lang w:eastAsia="ru-RU"/>
        </w:rPr>
        <w:softHyphen/>
        <w:t>вый, синонимический, фразеологический);</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выделять существенную информацию из текстов разных видов;</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сравнивать произведения и их героев, классифицировать произведения по заданным критериям;</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устанавливать причинно-следственные связи между поступками героев произве</w:t>
      </w:r>
      <w:r w:rsidRPr="00490CC9">
        <w:rPr>
          <w:rFonts w:ascii="Arial" w:eastAsia="Times New Roman" w:hAnsi="Arial" w:cs="Arial"/>
          <w:color w:val="000000"/>
          <w:spacing w:val="-4"/>
          <w:sz w:val="21"/>
          <w:szCs w:val="21"/>
          <w:lang w:eastAsia="ru-RU"/>
        </w:rPr>
        <w:softHyphen/>
        <w:t>дений;</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устанавливать аналогии.</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получат возможность научиться:</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осуществлять поиск необходимой информации, используя учебные пособия, фонды библиотек и Интернет;</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сравнивать и классифицировать жизненные явления, типы литературных произведе</w:t>
      </w:r>
      <w:r w:rsidRPr="00490CC9">
        <w:rPr>
          <w:rFonts w:ascii="Arial" w:eastAsia="Times New Roman" w:hAnsi="Arial" w:cs="Arial"/>
          <w:color w:val="000000"/>
          <w:spacing w:val="-4"/>
          <w:sz w:val="21"/>
          <w:szCs w:val="21"/>
          <w:lang w:eastAsia="ru-RU"/>
        </w:rPr>
        <w:softHyphen/>
        <w:t>ний, героев, выбирая основания для классификации;</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490CC9" w:rsidRPr="00490CC9" w:rsidRDefault="00490CC9" w:rsidP="00490CC9">
      <w:pPr>
        <w:framePr w:w="9643" w:h="14378" w:hRule="exact" w:wrap="around" w:vAnchor="page" w:hAnchor="page" w:x="1143" w:y="948"/>
        <w:widowControl w:val="0"/>
        <w:numPr>
          <w:ilvl w:val="0"/>
          <w:numId w:val="7"/>
        </w:numPr>
        <w:spacing w:after="18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работать с учебной статьей (выделять узловые мысли, составлять план статьи).</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Коммуникативные</w:t>
      </w:r>
    </w:p>
    <w:p w:rsidR="00490CC9" w:rsidRPr="00490CC9" w:rsidRDefault="00490CC9" w:rsidP="00490CC9">
      <w:pPr>
        <w:framePr w:w="9643" w:h="14378" w:hRule="exact" w:wrap="around" w:vAnchor="page" w:hAnchor="page" w:x="1143" w:y="948"/>
        <w:widowControl w:val="0"/>
        <w:spacing w:after="0" w:line="259"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научатся:</w:t>
      </w:r>
    </w:p>
    <w:p w:rsidR="00490CC9" w:rsidRPr="00490CC9" w:rsidRDefault="00490CC9" w:rsidP="00490CC9">
      <w:pPr>
        <w:framePr w:w="9643" w:h="14378" w:hRule="exact" w:wrap="around" w:vAnchor="page" w:hAnchor="page" w:x="1143" w:y="948"/>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работая в группе, учитывать мнения партнеров, отличные от собственных;</w:t>
      </w:r>
    </w:p>
    <w:p w:rsidR="00490CC9" w:rsidRPr="00490CC9" w:rsidRDefault="00490CC9" w:rsidP="00490CC9">
      <w:pPr>
        <w:framePr w:w="9643" w:h="14378" w:hRule="exact" w:wrap="around" w:vAnchor="page" w:hAnchor="page" w:x="1143" w:y="948"/>
        <w:widowControl w:val="0"/>
        <w:numPr>
          <w:ilvl w:val="0"/>
          <w:numId w:val="7"/>
        </w:numPr>
        <w:spacing w:after="0" w:line="25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аргументировать собственную позицию и координировать ее с позицией партнеров при выработке решения;</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точно и последовательно передавать партнеру необходимую информацию;</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оказывать в сотрудничестве необходимую взаимопомощь, осуществлять взаимо</w:t>
      </w:r>
      <w:r w:rsidRPr="00490CC9">
        <w:rPr>
          <w:rFonts w:ascii="Arial" w:eastAsia="Times New Roman" w:hAnsi="Arial" w:cs="Arial"/>
          <w:color w:val="000000"/>
          <w:spacing w:val="-4"/>
          <w:sz w:val="21"/>
          <w:szCs w:val="21"/>
          <w:lang w:eastAsia="ru-RU"/>
        </w:rPr>
        <w:softHyphen/>
        <w:t>контроль;</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владеть диалогической формой речи;</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корректно строить речь при решении коммуникативных задач.</w:t>
      </w:r>
    </w:p>
    <w:p w:rsidR="00490CC9" w:rsidRPr="00490CC9" w:rsidRDefault="00490CC9" w:rsidP="00490CC9">
      <w:pPr>
        <w:framePr w:w="9643" w:h="14378" w:hRule="exact" w:wrap="around" w:vAnchor="page" w:hAnchor="page" w:x="1143" w:y="948"/>
        <w:widowControl w:val="0"/>
        <w:spacing w:after="0" w:line="262" w:lineRule="exact"/>
        <w:ind w:left="20" w:firstLine="54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получат возможность научиться:</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понимать относительность мнений и подходов к решению поставленной проблемы;</w:t>
      </w:r>
    </w:p>
    <w:p w:rsidR="00490CC9" w:rsidRPr="00490CC9" w:rsidRDefault="00490CC9" w:rsidP="00490CC9">
      <w:pPr>
        <w:framePr w:w="9643" w:h="14378" w:hRule="exact" w:wrap="around" w:vAnchor="page" w:hAnchor="page" w:x="1143" w:y="948"/>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задавать вопросы, необходимые для организации работы в группе.</w:t>
      </w:r>
    </w:p>
    <w:p w:rsidR="00490CC9" w:rsidRPr="00490CC9" w:rsidRDefault="00490CC9" w:rsidP="00490CC9">
      <w:pPr>
        <w:framePr w:wrap="around" w:vAnchor="page" w:hAnchor="page" w:x="5847" w:y="15622"/>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62</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43" w:h="13655" w:hRule="exact" w:wrap="around" w:vAnchor="page" w:hAnchor="page" w:x="1143" w:y="939"/>
        <w:widowControl w:val="0"/>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Предметные результаты освоения курса «Литературное чтение».</w:t>
      </w:r>
    </w:p>
    <w:p w:rsidR="00490CC9" w:rsidRPr="00490CC9" w:rsidRDefault="00490CC9" w:rsidP="00490CC9">
      <w:pPr>
        <w:framePr w:w="9643" w:h="13655" w:hRule="exact" w:wrap="around" w:vAnchor="page" w:hAnchor="page" w:x="1143" w:y="939"/>
        <w:widowControl w:val="0"/>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Речевая и читательская деятельность</w:t>
      </w:r>
    </w:p>
    <w:p w:rsidR="00490CC9" w:rsidRPr="00490CC9" w:rsidRDefault="00490CC9" w:rsidP="00490CC9">
      <w:pPr>
        <w:framePr w:w="9643" w:h="13655" w:hRule="exact" w:wrap="around" w:vAnchor="page" w:hAnchor="page" w:x="1143" w:y="939"/>
        <w:widowControl w:val="0"/>
        <w:spacing w:after="0" w:line="262" w:lineRule="exact"/>
        <w:ind w:left="20" w:firstLine="52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научатся: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читать (вслух и про себя) со скоростью, позволяющей осознавать (понимать) смысл про- читанного (вслух — примерно 60-70 слов в минуту, про себя — примерно 90 слов в минуту);</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читать произведения разных жанров с соблюдением норм литературного произноше</w:t>
      </w:r>
      <w:r w:rsidRPr="00490CC9">
        <w:rPr>
          <w:rFonts w:ascii="Arial" w:eastAsia="Times New Roman" w:hAnsi="Arial" w:cs="Arial"/>
          <w:color w:val="000000"/>
          <w:spacing w:val="-4"/>
          <w:sz w:val="21"/>
          <w:szCs w:val="21"/>
          <w:lang w:eastAsia="ru-RU"/>
        </w:rPr>
        <w:softHyphen/>
        <w:t>ния, правильным интонированием, использованием логических ударений и темпа речи, вы</w:t>
      </w:r>
      <w:r w:rsidRPr="00490CC9">
        <w:rPr>
          <w:rFonts w:ascii="Arial" w:eastAsia="Times New Roman" w:hAnsi="Arial" w:cs="Arial"/>
          <w:color w:val="000000"/>
          <w:spacing w:val="-4"/>
          <w:sz w:val="21"/>
          <w:szCs w:val="21"/>
          <w:lang w:eastAsia="ru-RU"/>
        </w:rPr>
        <w:softHyphen/>
        <w:t>ражая таким образом понимание прочитанного;</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прогнозировать содержание произведения по его заглавию, иллюстрациям;</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находить ключевые слова, определять основную мысль прочитанного, выражать ее своими словами;</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объяснять смысл заглавия, его связь с содержанием произведения;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определять тему и главную мысль произведения;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ставить вопросы к тексту и пересказывать его (творчески, выборочно);</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составлять план произведения, рассказ о героях от лица героев;</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сопоставлять разных героев, схожие по сюжету произведения;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определять свое отношение к произведению и героям, обосновывать его;</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выявлять отношение автора к персонажам;</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делать подборку книг определенного автора, представлять книгу, опираясь на ти</w:t>
      </w:r>
      <w:r w:rsidRPr="00490CC9">
        <w:rPr>
          <w:rFonts w:ascii="Arial" w:eastAsia="Times New Roman" w:hAnsi="Arial" w:cs="Arial"/>
          <w:color w:val="000000"/>
          <w:spacing w:val="-4"/>
          <w:sz w:val="21"/>
          <w:szCs w:val="21"/>
          <w:lang w:eastAsia="ru-RU"/>
        </w:rPr>
        <w:softHyphen/>
        <w:t>тульный лист, оглавление, предисловие;</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создавать словесные иллюстрации к художественному тексту;</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читать текст по ролям, участвовать в инсценировках;</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различать литературные произведения по жанрам (сказка, рассказ, басня, стихотво</w:t>
      </w:r>
      <w:r w:rsidRPr="00490CC9">
        <w:rPr>
          <w:rFonts w:ascii="Arial" w:eastAsia="Times New Roman" w:hAnsi="Arial" w:cs="Arial"/>
          <w:color w:val="000000"/>
          <w:spacing w:val="-4"/>
          <w:sz w:val="21"/>
          <w:szCs w:val="21"/>
          <w:lang w:eastAsia="ru-RU"/>
        </w:rPr>
        <w:softHyphen/>
        <w:t>рение), объясняя различия;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различать малые фольклорные жанры (пословицы, поговорки, загадки, скороговорки, колыбельные и т. п. );</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находить в тексте метафоры, олицетворения;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выделять портрет героя, его поступки, речь, описание природы, интерьера;</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различать последовательность событий и последовательность их изложения;</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выделять смысловые части текста, составлять простой и сложный планы изложе</w:t>
      </w:r>
      <w:r w:rsidRPr="00490CC9">
        <w:rPr>
          <w:rFonts w:ascii="Arial" w:eastAsia="Times New Roman" w:hAnsi="Arial" w:cs="Arial"/>
          <w:color w:val="000000"/>
          <w:spacing w:val="-4"/>
          <w:sz w:val="21"/>
          <w:szCs w:val="21"/>
          <w:lang w:eastAsia="ru-RU"/>
        </w:rPr>
        <w:softHyphen/>
        <w:t>ния текста с помощью учителя, формулировать вопросы ко всему тексту и отдельным его частям;</w:t>
      </w:r>
    </w:p>
    <w:p w:rsidR="00490CC9" w:rsidRPr="00490CC9" w:rsidRDefault="00490CC9" w:rsidP="00490CC9">
      <w:pPr>
        <w:framePr w:w="9643" w:h="13655" w:hRule="exact" w:wrap="around" w:vAnchor="page" w:hAnchor="page" w:x="1143" w:y="939"/>
        <w:widowControl w:val="0"/>
        <w:numPr>
          <w:ilvl w:val="0"/>
          <w:numId w:val="7"/>
        </w:numPr>
        <w:spacing w:after="0" w:line="250"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пересказывать текст сжато, подробно, выборочно, с включением описаний, с заменой диалога повествованием, с включением рассуждений, творчески (с добавлением личных представлений о неописанных автором поступках и мыслях героев);</w:t>
      </w:r>
    </w:p>
    <w:p w:rsidR="00490CC9" w:rsidRPr="00490CC9" w:rsidRDefault="00490CC9" w:rsidP="00490CC9">
      <w:pPr>
        <w:framePr w:w="9643" w:h="13655" w:hRule="exact" w:wrap="around" w:vAnchor="page" w:hAnchor="page" w:x="1143" w:y="939"/>
        <w:widowControl w:val="0"/>
        <w:numPr>
          <w:ilvl w:val="0"/>
          <w:numId w:val="7"/>
        </w:numPr>
        <w:spacing w:after="0" w:line="247"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обращаться к титульным данным, аннотациям, предисловию и послесловию; ориен</w:t>
      </w:r>
      <w:r w:rsidRPr="00490CC9">
        <w:rPr>
          <w:rFonts w:ascii="Arial" w:eastAsia="Times New Roman" w:hAnsi="Arial" w:cs="Arial"/>
          <w:color w:val="000000"/>
          <w:spacing w:val="-4"/>
          <w:sz w:val="21"/>
          <w:szCs w:val="21"/>
          <w:lang w:eastAsia="ru-RU"/>
        </w:rPr>
        <w:softHyphen/>
        <w:t>тироваться в мире книг по алфавитному каталогу, открытому доступу книг в детской биб</w:t>
      </w:r>
      <w:r w:rsidRPr="00490CC9">
        <w:rPr>
          <w:rFonts w:ascii="Arial" w:eastAsia="Times New Roman" w:hAnsi="Arial" w:cs="Arial"/>
          <w:color w:val="000000"/>
          <w:spacing w:val="-4"/>
          <w:sz w:val="21"/>
          <w:szCs w:val="21"/>
          <w:lang w:eastAsia="ru-RU"/>
        </w:rPr>
        <w:softHyphen/>
        <w:t>лиотеке;</w:t>
      </w:r>
    </w:p>
    <w:p w:rsidR="00490CC9" w:rsidRPr="00490CC9" w:rsidRDefault="00490CC9" w:rsidP="00490CC9">
      <w:pPr>
        <w:framePr w:w="9643" w:h="13655" w:hRule="exact" w:wrap="around" w:vAnchor="page" w:hAnchor="page" w:x="1143" w:y="939"/>
        <w:widowControl w:val="0"/>
        <w:numPr>
          <w:ilvl w:val="0"/>
          <w:numId w:val="7"/>
        </w:numPr>
        <w:spacing w:after="0" w:line="210"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ориентироваться в справочниках, энциклопедиях, детских периодических журналах;</w:t>
      </w:r>
    </w:p>
    <w:p w:rsidR="00490CC9" w:rsidRPr="00490CC9" w:rsidRDefault="00490CC9" w:rsidP="00490CC9">
      <w:pPr>
        <w:framePr w:w="9643" w:h="13655" w:hRule="exact" w:wrap="around" w:vAnchor="page" w:hAnchor="page" w:x="1143" w:y="939"/>
        <w:widowControl w:val="0"/>
        <w:numPr>
          <w:ilvl w:val="0"/>
          <w:numId w:val="7"/>
        </w:numPr>
        <w:spacing w:after="0" w:line="210"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соотносить поступки героев с нравственными нормами;</w:t>
      </w:r>
    </w:p>
    <w:p w:rsidR="00490CC9" w:rsidRPr="00490CC9" w:rsidRDefault="00490CC9" w:rsidP="00490CC9">
      <w:pPr>
        <w:framePr w:w="9643" w:h="13655" w:hRule="exact" w:wrap="around" w:vAnchor="page" w:hAnchor="page" w:x="1143" w:y="939"/>
        <w:widowControl w:val="0"/>
        <w:numPr>
          <w:ilvl w:val="0"/>
          <w:numId w:val="7"/>
        </w:numPr>
        <w:spacing w:after="0" w:line="250"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ориентироваться в научно-популярном и учебном тексте, использовать полученную информацию.</w:t>
      </w:r>
    </w:p>
    <w:p w:rsidR="00490CC9" w:rsidRPr="00490CC9" w:rsidRDefault="00490CC9" w:rsidP="00490CC9">
      <w:pPr>
        <w:framePr w:w="9643" w:h="13655" w:hRule="exact" w:wrap="around" w:vAnchor="page" w:hAnchor="page" w:x="1143" w:y="939"/>
        <w:widowControl w:val="0"/>
        <w:spacing w:after="0" w:line="250" w:lineRule="exact"/>
        <w:ind w:left="20" w:firstLine="520"/>
        <w:jc w:val="both"/>
        <w:rPr>
          <w:rFonts w:ascii="Arial" w:eastAsia="Times New Roman" w:hAnsi="Arial" w:cs="Arial"/>
          <w:i/>
          <w:iCs/>
          <w:spacing w:val="-2"/>
          <w:sz w:val="21"/>
          <w:szCs w:val="21"/>
          <w:lang w:eastAsia="ru-RU"/>
        </w:rPr>
      </w:pPr>
      <w:r w:rsidRPr="00490CC9">
        <w:rPr>
          <w:rFonts w:ascii="Arial" w:eastAsia="Times New Roman" w:hAnsi="Arial" w:cs="Arial"/>
          <w:i/>
          <w:iCs/>
          <w:color w:val="000000"/>
          <w:spacing w:val="-3"/>
          <w:sz w:val="21"/>
          <w:szCs w:val="21"/>
          <w:lang w:eastAsia="ru-RU"/>
        </w:rPr>
        <w:t>Учащиеся получат возможность научиться:</w:t>
      </w:r>
    </w:p>
    <w:p w:rsidR="00490CC9" w:rsidRPr="00490CC9" w:rsidRDefault="00490CC9" w:rsidP="00490CC9">
      <w:pPr>
        <w:framePr w:w="9643" w:h="13655" w:hRule="exact" w:wrap="around" w:vAnchor="page" w:hAnchor="page" w:x="1143" w:y="939"/>
        <w:widowControl w:val="0"/>
        <w:numPr>
          <w:ilvl w:val="0"/>
          <w:numId w:val="7"/>
        </w:numPr>
        <w:spacing w:after="0" w:line="254"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составлять личное мнение о литературном произведении, выражать его на доступ</w:t>
      </w:r>
      <w:r w:rsidRPr="00490CC9">
        <w:rPr>
          <w:rFonts w:ascii="Arial" w:eastAsia="Times New Roman" w:hAnsi="Arial" w:cs="Arial"/>
          <w:color w:val="000000"/>
          <w:spacing w:val="-4"/>
          <w:sz w:val="21"/>
          <w:szCs w:val="21"/>
          <w:lang w:eastAsia="ru-RU"/>
        </w:rPr>
        <w:softHyphen/>
        <w:t>ном уровне в устной и письменной речи;</w:t>
      </w:r>
    </w:p>
    <w:p w:rsidR="00490CC9" w:rsidRPr="00490CC9" w:rsidRDefault="00490CC9" w:rsidP="00490CC9">
      <w:pPr>
        <w:framePr w:w="9643" w:h="13655" w:hRule="exact" w:wrap="around" w:vAnchor="page" w:hAnchor="page" w:x="1143" w:y="939"/>
        <w:widowControl w:val="0"/>
        <w:numPr>
          <w:ilvl w:val="0"/>
          <w:numId w:val="7"/>
        </w:numPr>
        <w:spacing w:after="0" w:line="254"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высказывать свое суждение об эстетической и нравственной ценности художествен</w:t>
      </w:r>
      <w:r w:rsidRPr="00490CC9">
        <w:rPr>
          <w:rFonts w:ascii="Arial" w:eastAsia="Times New Roman" w:hAnsi="Arial" w:cs="Arial"/>
          <w:color w:val="000000"/>
          <w:spacing w:val="-4"/>
          <w:sz w:val="21"/>
          <w:szCs w:val="21"/>
          <w:lang w:eastAsia="ru-RU"/>
        </w:rPr>
        <w:softHyphen/>
        <w:t>ного текста;</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высказывать свое отношение к героям и к авторской позиции в письменной и устной форме;</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создавать текст по аналогии и ответы на вопросы в письменной форме;</w:t>
      </w:r>
    </w:p>
    <w:p w:rsidR="00490CC9" w:rsidRPr="00490CC9" w:rsidRDefault="00490CC9" w:rsidP="00490CC9">
      <w:pPr>
        <w:framePr w:w="9643" w:h="13655" w:hRule="exact" w:wrap="around" w:vAnchor="page" w:hAnchor="page" w:x="1143" w:y="939"/>
        <w:widowControl w:val="0"/>
        <w:numPr>
          <w:ilvl w:val="0"/>
          <w:numId w:val="7"/>
        </w:numPr>
        <w:spacing w:after="0" w:line="262" w:lineRule="exact"/>
        <w:ind w:left="20" w:firstLine="5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составлять краткие аннотации к рекомендованным книгам.</w:t>
      </w:r>
    </w:p>
    <w:p w:rsidR="00490CC9" w:rsidRPr="00490CC9" w:rsidRDefault="00490CC9" w:rsidP="00490CC9">
      <w:pPr>
        <w:framePr w:wrap="around" w:vAnchor="page" w:hAnchor="page" w:x="5832" w:y="15618"/>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63</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34" w:h="6136" w:hRule="exact" w:wrap="around" w:vAnchor="page" w:hAnchor="page" w:x="1147" w:y="980"/>
        <w:widowControl w:val="0"/>
        <w:spacing w:after="45" w:line="190" w:lineRule="exact"/>
        <w:jc w:val="center"/>
        <w:rPr>
          <w:rFonts w:ascii="Arial" w:eastAsia="Times New Roman" w:hAnsi="Arial" w:cs="Arial"/>
          <w:sz w:val="20"/>
          <w:szCs w:val="20"/>
          <w:lang w:eastAsia="ru-RU"/>
        </w:rPr>
      </w:pPr>
      <w:r w:rsidRPr="00490CC9">
        <w:rPr>
          <w:rFonts w:ascii="Arial" w:eastAsia="Times New Roman" w:hAnsi="Arial" w:cs="Arial"/>
          <w:smallCaps/>
          <w:color w:val="000000"/>
          <w:spacing w:val="-4"/>
          <w:sz w:val="19"/>
          <w:szCs w:val="19"/>
          <w:lang w:eastAsia="ru-RU"/>
        </w:rPr>
        <w:lastRenderedPageBreak/>
        <w:t>Система оценки достижения планируемых результатов освоения программы.</w:t>
      </w:r>
    </w:p>
    <w:p w:rsidR="00490CC9" w:rsidRPr="00490CC9" w:rsidRDefault="00490CC9" w:rsidP="00490CC9">
      <w:pPr>
        <w:framePr w:w="9634" w:h="6136" w:hRule="exact" w:wrap="around" w:vAnchor="page" w:hAnchor="page" w:x="1147" w:y="980"/>
        <w:widowControl w:val="0"/>
        <w:spacing w:after="226" w:line="190" w:lineRule="exact"/>
        <w:jc w:val="center"/>
        <w:rPr>
          <w:rFonts w:ascii="Arial" w:eastAsia="Times New Roman" w:hAnsi="Arial" w:cs="Arial"/>
          <w:sz w:val="20"/>
          <w:szCs w:val="20"/>
          <w:lang w:eastAsia="ru-RU"/>
        </w:rPr>
      </w:pPr>
      <w:r w:rsidRPr="00490CC9">
        <w:rPr>
          <w:rFonts w:ascii="Arial" w:eastAsia="Times New Roman" w:hAnsi="Arial" w:cs="Arial"/>
          <w:smallCaps/>
          <w:color w:val="000000"/>
          <w:spacing w:val="-4"/>
          <w:sz w:val="19"/>
          <w:szCs w:val="19"/>
          <w:lang w:eastAsia="ru-RU"/>
        </w:rPr>
        <w:t>Критерии оценивания</w:t>
      </w:r>
    </w:p>
    <w:p w:rsidR="00490CC9" w:rsidRPr="00490CC9" w:rsidRDefault="00490CC9" w:rsidP="00490CC9">
      <w:pPr>
        <w:framePr w:w="9634" w:h="6136" w:hRule="exact" w:wrap="around" w:vAnchor="page" w:hAnchor="page" w:x="1147" w:y="980"/>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Система оценки предметных достижений учащихся, предусмотренная в рабочей про</w:t>
      </w:r>
      <w:r w:rsidRPr="00490CC9">
        <w:rPr>
          <w:rFonts w:ascii="Arial" w:eastAsia="Times New Roman" w:hAnsi="Arial" w:cs="Arial"/>
          <w:color w:val="000000"/>
          <w:spacing w:val="-4"/>
          <w:sz w:val="21"/>
          <w:szCs w:val="21"/>
          <w:lang w:eastAsia="ru-RU"/>
        </w:rPr>
        <w:softHyphen/>
        <w:t>грамме, предполагает:</w:t>
      </w:r>
    </w:p>
    <w:p w:rsidR="00490CC9" w:rsidRPr="00490CC9" w:rsidRDefault="00490CC9" w:rsidP="00490CC9">
      <w:pPr>
        <w:framePr w:w="9634" w:h="6136" w:hRule="exact" w:wrap="around" w:vAnchor="page" w:hAnchor="page" w:x="1147" w:y="980"/>
        <w:widowControl w:val="0"/>
        <w:numPr>
          <w:ilvl w:val="0"/>
          <w:numId w:val="11"/>
        </w:numPr>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490CC9" w:rsidRPr="00490CC9" w:rsidRDefault="00490CC9" w:rsidP="00490CC9">
      <w:pPr>
        <w:framePr w:w="9634" w:h="6136" w:hRule="exact" w:wrap="around" w:vAnchor="page" w:hAnchor="page" w:x="1147" w:y="980"/>
        <w:widowControl w:val="0"/>
        <w:numPr>
          <w:ilvl w:val="0"/>
          <w:numId w:val="11"/>
        </w:numPr>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оценку достижений обучающихся и оценку эффективности деятельности учителя;</w:t>
      </w:r>
    </w:p>
    <w:p w:rsidR="00490CC9" w:rsidRPr="00490CC9" w:rsidRDefault="00490CC9" w:rsidP="00490CC9">
      <w:pPr>
        <w:framePr w:w="9634" w:h="6136" w:hRule="exact" w:wrap="around" w:vAnchor="page" w:hAnchor="page" w:x="1147" w:y="980"/>
        <w:widowControl w:val="0"/>
        <w:numPr>
          <w:ilvl w:val="0"/>
          <w:numId w:val="11"/>
        </w:numPr>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осуществление оценки динамики учебных достижений обучающихся;</w:t>
      </w:r>
    </w:p>
    <w:p w:rsidR="00490CC9" w:rsidRPr="00490CC9" w:rsidRDefault="00490CC9" w:rsidP="00490CC9">
      <w:pPr>
        <w:framePr w:w="9634" w:h="6136" w:hRule="exact" w:wrap="around" w:vAnchor="page" w:hAnchor="page" w:x="1147" w:y="980"/>
        <w:widowControl w:val="0"/>
        <w:numPr>
          <w:ilvl w:val="0"/>
          <w:numId w:val="11"/>
        </w:numPr>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включение учащихся в контрольно-оценочную деятельность с тем, чтобы они при</w:t>
      </w:r>
      <w:r w:rsidRPr="00490CC9">
        <w:rPr>
          <w:rFonts w:ascii="Arial" w:eastAsia="Times New Roman" w:hAnsi="Arial" w:cs="Arial"/>
          <w:color w:val="000000"/>
          <w:spacing w:val="-4"/>
          <w:sz w:val="21"/>
          <w:szCs w:val="21"/>
          <w:lang w:eastAsia="ru-RU"/>
        </w:rPr>
        <w:softHyphen/>
        <w:t>обретали навыки и привычку к самооценке и самоанализу (рефлексии);</w:t>
      </w:r>
    </w:p>
    <w:p w:rsidR="00490CC9" w:rsidRPr="00490CC9" w:rsidRDefault="00490CC9" w:rsidP="00490CC9">
      <w:pPr>
        <w:framePr w:w="9634" w:h="6136" w:hRule="exact" w:wrap="around" w:vAnchor="page" w:hAnchor="page" w:x="1147" w:y="980"/>
        <w:widowControl w:val="0"/>
        <w:numPr>
          <w:ilvl w:val="0"/>
          <w:numId w:val="11"/>
        </w:numPr>
        <w:spacing w:after="0" w:line="252" w:lineRule="exact"/>
        <w:ind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использование критериальной системы оценивания;</w:t>
      </w:r>
    </w:p>
    <w:p w:rsidR="00490CC9" w:rsidRPr="00490CC9" w:rsidRDefault="00490CC9" w:rsidP="00490CC9">
      <w:pPr>
        <w:framePr w:w="9634" w:h="6136" w:hRule="exact" w:wrap="around" w:vAnchor="page" w:hAnchor="page" w:x="1147" w:y="980"/>
        <w:widowControl w:val="0"/>
        <w:numPr>
          <w:ilvl w:val="0"/>
          <w:numId w:val="11"/>
        </w:numPr>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оценивание как достигаемых образовательных результатов, так и процесса их формирования;</w:t>
      </w:r>
    </w:p>
    <w:p w:rsidR="00490CC9" w:rsidRPr="00490CC9" w:rsidRDefault="00490CC9" w:rsidP="00490CC9">
      <w:pPr>
        <w:framePr w:w="9634" w:h="6136" w:hRule="exact" w:wrap="around" w:vAnchor="page" w:hAnchor="page" w:x="1147" w:y="980"/>
        <w:widowControl w:val="0"/>
        <w:numPr>
          <w:ilvl w:val="0"/>
          <w:numId w:val="11"/>
        </w:numPr>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490CC9" w:rsidRPr="00490CC9" w:rsidRDefault="00490CC9" w:rsidP="00490CC9">
      <w:pPr>
        <w:framePr w:w="9634" w:h="6136" w:hRule="exact" w:wrap="around" w:vAnchor="page" w:hAnchor="page" w:x="1147" w:y="980"/>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Оценка уровня достижений учащихся по предмету соотносится с 4-балльной системой (отметка «1» не выставляется).</w:t>
      </w:r>
    </w:p>
    <w:p w:rsidR="00490CC9" w:rsidRPr="00490CC9" w:rsidRDefault="00490CC9" w:rsidP="00490CC9">
      <w:pPr>
        <w:framePr w:w="9634" w:h="6136" w:hRule="exact" w:wrap="around" w:vAnchor="page" w:hAnchor="page" w:x="1147" w:y="980"/>
        <w:widowControl w:val="0"/>
        <w:spacing w:after="0" w:line="252" w:lineRule="exact"/>
        <w:ind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Овладение учащимися опорным уровнем (образовательным минимумом «Ученик нау</w:t>
      </w:r>
      <w:r w:rsidRPr="00490CC9">
        <w:rPr>
          <w:rFonts w:ascii="Arial" w:eastAsia="Times New Roman" w:hAnsi="Arial" w:cs="Arial"/>
          <w:color w:val="000000"/>
          <w:spacing w:val="-4"/>
          <w:sz w:val="21"/>
          <w:szCs w:val="21"/>
          <w:lang w:eastAsia="ru-RU"/>
        </w:rPr>
        <w:softHyphen/>
        <w:t>чится») расценивается как учебный успех ученика и соотносится с отметкой «удовлетвори</w:t>
      </w:r>
      <w:r w:rsidRPr="00490CC9">
        <w:rPr>
          <w:rFonts w:ascii="Arial" w:eastAsia="Times New Roman" w:hAnsi="Arial" w:cs="Arial"/>
          <w:color w:val="000000"/>
          <w:spacing w:val="-4"/>
          <w:sz w:val="21"/>
          <w:szCs w:val="21"/>
          <w:lang w:eastAsia="ru-RU"/>
        </w:rPr>
        <w:softHyphen/>
        <w:t xml:space="preserve">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w:t>
      </w:r>
      <w:r w:rsidRPr="00490CC9">
        <w:rPr>
          <w:rFonts w:ascii="Arial" w:eastAsia="Times New Roman" w:hAnsi="Arial" w:cs="Arial"/>
          <w:b/>
          <w:bCs/>
          <w:i/>
          <w:iCs/>
          <w:color w:val="000000"/>
          <w:spacing w:val="-2"/>
          <w:sz w:val="21"/>
          <w:szCs w:val="21"/>
          <w:lang w:eastAsia="ru-RU"/>
        </w:rPr>
        <w:t>«5».</w:t>
      </w:r>
    </w:p>
    <w:p w:rsidR="00490CC9" w:rsidRPr="00490CC9" w:rsidRDefault="00490CC9" w:rsidP="00490CC9">
      <w:pPr>
        <w:framePr w:w="9634" w:h="276" w:hRule="exact" w:wrap="around" w:vAnchor="page" w:hAnchor="page" w:x="1147" w:y="7347"/>
        <w:widowControl w:val="0"/>
        <w:spacing w:after="0" w:line="210" w:lineRule="exact"/>
        <w:jc w:val="center"/>
        <w:outlineLvl w:val="5"/>
        <w:rPr>
          <w:rFonts w:ascii="Arial" w:eastAsia="Times New Roman" w:hAnsi="Arial" w:cs="Arial"/>
          <w:b/>
          <w:bCs/>
          <w:spacing w:val="-4"/>
          <w:sz w:val="21"/>
          <w:szCs w:val="21"/>
          <w:lang w:eastAsia="ru-RU"/>
        </w:rPr>
      </w:pPr>
      <w:bookmarkStart w:id="5" w:name="bookmark8"/>
      <w:r w:rsidRPr="00490CC9">
        <w:rPr>
          <w:rFonts w:ascii="Arial" w:eastAsia="Times New Roman" w:hAnsi="Arial" w:cs="Arial"/>
          <w:b/>
          <w:bCs/>
          <w:color w:val="000000"/>
          <w:spacing w:val="-4"/>
          <w:sz w:val="21"/>
          <w:szCs w:val="21"/>
          <w:lang w:eastAsia="ru-RU"/>
        </w:rPr>
        <w:t>Уровни овладения системой опорных знаний и умений по предмету</w:t>
      </w:r>
      <w:bookmarkEnd w:id="5"/>
    </w:p>
    <w:tbl>
      <w:tblPr>
        <w:tblW w:w="0" w:type="auto"/>
        <w:tblInd w:w="5" w:type="dxa"/>
        <w:tblLayout w:type="fixed"/>
        <w:tblCellMar>
          <w:left w:w="0" w:type="dxa"/>
          <w:right w:w="0" w:type="dxa"/>
        </w:tblCellMar>
        <w:tblLook w:val="0000" w:firstRow="0" w:lastRow="0" w:firstColumn="0" w:lastColumn="0" w:noHBand="0" w:noVBand="0"/>
      </w:tblPr>
      <w:tblGrid>
        <w:gridCol w:w="2563"/>
        <w:gridCol w:w="2549"/>
        <w:gridCol w:w="4445"/>
      </w:tblGrid>
      <w:tr w:rsidR="00490CC9" w:rsidRPr="00490CC9" w:rsidTr="002B5209">
        <w:trPr>
          <w:trHeight w:hRule="exact" w:val="254"/>
        </w:trPr>
        <w:tc>
          <w:tcPr>
            <w:tcW w:w="2563"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Уровень</w:t>
            </w:r>
          </w:p>
        </w:tc>
        <w:tc>
          <w:tcPr>
            <w:tcW w:w="254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Отметка</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Комментарий</w:t>
            </w:r>
          </w:p>
        </w:tc>
      </w:tr>
      <w:tr w:rsidR="00490CC9" w:rsidRPr="00490CC9" w:rsidTr="002B5209">
        <w:trPr>
          <w:trHeight w:hRule="exact" w:val="1387"/>
        </w:trPr>
        <w:tc>
          <w:tcPr>
            <w:tcW w:w="2563" w:type="dxa"/>
            <w:tcBorders>
              <w:top w:val="single" w:sz="4" w:space="0" w:color="auto"/>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0" w:line="190" w:lineRule="exact"/>
              <w:ind w:left="1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Материал не усвоен</w:t>
            </w:r>
          </w:p>
        </w:tc>
        <w:tc>
          <w:tcPr>
            <w:tcW w:w="2549" w:type="dxa"/>
            <w:tcBorders>
              <w:top w:val="single" w:sz="4" w:space="0" w:color="auto"/>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w:t>
            </w:r>
          </w:p>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(неудовлетворительно)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Учащийся не владеет терминологией, не может назвать изученных авторов, произве</w:t>
            </w:r>
            <w:r w:rsidRPr="00490CC9">
              <w:rPr>
                <w:rFonts w:ascii="Arial" w:eastAsia="Times New Roman" w:hAnsi="Arial" w:cs="Arial"/>
                <w:color w:val="000000"/>
                <w:spacing w:val="-4"/>
                <w:sz w:val="19"/>
                <w:szCs w:val="19"/>
                <w:lang w:eastAsia="ru-RU"/>
              </w:rPr>
              <w:softHyphen/>
              <w:t>дения, владение навыком чтения не соот</w:t>
            </w:r>
            <w:r w:rsidRPr="00490CC9">
              <w:rPr>
                <w:rFonts w:ascii="Arial" w:eastAsia="Times New Roman" w:hAnsi="Arial" w:cs="Arial"/>
                <w:color w:val="000000"/>
                <w:spacing w:val="-4"/>
                <w:sz w:val="19"/>
                <w:szCs w:val="19"/>
                <w:lang w:eastAsia="ru-RU"/>
              </w:rPr>
              <w:softHyphen/>
              <w:t>ветствует нормам для данной ступени обу</w:t>
            </w:r>
            <w:r w:rsidRPr="00490CC9">
              <w:rPr>
                <w:rFonts w:ascii="Arial" w:eastAsia="Times New Roman" w:hAnsi="Arial" w:cs="Arial"/>
                <w:color w:val="000000"/>
                <w:spacing w:val="-4"/>
                <w:sz w:val="19"/>
                <w:szCs w:val="19"/>
                <w:lang w:eastAsia="ru-RU"/>
              </w:rPr>
              <w:softHyphen/>
              <w:t>чения (не понимает прочитанное, не может ответить на вопросы по содержанию и т. п. )</w:t>
            </w:r>
          </w:p>
        </w:tc>
      </w:tr>
      <w:tr w:rsidR="00490CC9" w:rsidRPr="00490CC9" w:rsidTr="002B5209">
        <w:trPr>
          <w:trHeight w:hRule="exact" w:val="1387"/>
        </w:trPr>
        <w:tc>
          <w:tcPr>
            <w:tcW w:w="2563" w:type="dxa"/>
            <w:vMerge w:val="restart"/>
            <w:tcBorders>
              <w:top w:val="single" w:sz="4" w:space="0" w:color="auto"/>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60" w:line="190" w:lineRule="exact"/>
              <w:ind w:left="1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Минимальный</w:t>
            </w:r>
          </w:p>
          <w:p w:rsidR="00490CC9" w:rsidRPr="00490CC9" w:rsidRDefault="00490CC9" w:rsidP="00490CC9">
            <w:pPr>
              <w:framePr w:w="9557" w:h="7219" w:wrap="around" w:vAnchor="page" w:hAnchor="page" w:x="1186" w:y="7834"/>
              <w:widowControl w:val="0"/>
              <w:spacing w:before="60" w:after="0" w:line="190" w:lineRule="exact"/>
              <w:ind w:left="1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уровень</w:t>
            </w:r>
          </w:p>
        </w:tc>
        <w:tc>
          <w:tcPr>
            <w:tcW w:w="254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w:t>
            </w:r>
          </w:p>
          <w:p w:rsidR="00490CC9" w:rsidRPr="00490CC9" w:rsidRDefault="00490CC9" w:rsidP="00490CC9">
            <w:pPr>
              <w:framePr w:w="9557" w:h="7219" w:wrap="around" w:vAnchor="page" w:hAnchor="page" w:x="1186" w:y="7834"/>
              <w:widowControl w:val="0"/>
              <w:spacing w:after="84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(удовлетворительно)</w:t>
            </w:r>
          </w:p>
          <w:p w:rsidR="00490CC9" w:rsidRPr="00490CC9" w:rsidRDefault="00490CC9" w:rsidP="00490CC9">
            <w:pPr>
              <w:framePr w:w="9557" w:h="7219" w:wrap="around" w:vAnchor="page" w:hAnchor="page" w:x="1186" w:y="7834"/>
              <w:widowControl w:val="0"/>
              <w:spacing w:before="840" w:after="0" w:line="80" w:lineRule="exact"/>
              <w:ind w:left="580"/>
              <w:rPr>
                <w:rFonts w:ascii="Arial" w:eastAsia="Times New Roman" w:hAnsi="Arial" w:cs="Arial"/>
                <w:spacing w:val="-4"/>
                <w:sz w:val="21"/>
                <w:szCs w:val="21"/>
                <w:lang w:eastAsia="ru-RU"/>
              </w:rPr>
            </w:pPr>
            <w:r w:rsidRPr="00490CC9">
              <w:rPr>
                <w:rFonts w:ascii="Arial" w:eastAsia="Times New Roman" w:hAnsi="Arial" w:cs="Arial"/>
                <w:color w:val="000000"/>
                <w:w w:val="150"/>
                <w:sz w:val="8"/>
                <w:szCs w:val="8"/>
                <w:lang w:eastAsia="ru-RU"/>
              </w:rPr>
              <w:t>V</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Выполнение читательского задания с серь</w:t>
            </w:r>
            <w:r w:rsidRPr="00490CC9">
              <w:rPr>
                <w:rFonts w:ascii="Arial" w:eastAsia="Times New Roman" w:hAnsi="Arial" w:cs="Arial"/>
                <w:color w:val="000000"/>
                <w:spacing w:val="-4"/>
                <w:sz w:val="19"/>
                <w:szCs w:val="19"/>
                <w:lang w:eastAsia="ru-RU"/>
              </w:rPr>
              <w:softHyphen/>
              <w:t>езными недочетами, неточный пересказ со</w:t>
            </w:r>
            <w:r w:rsidRPr="00490CC9">
              <w:rPr>
                <w:rFonts w:ascii="Arial" w:eastAsia="Times New Roman" w:hAnsi="Arial" w:cs="Arial"/>
                <w:color w:val="000000"/>
                <w:spacing w:val="-4"/>
                <w:sz w:val="19"/>
                <w:szCs w:val="19"/>
                <w:lang w:eastAsia="ru-RU"/>
              </w:rPr>
              <w:softHyphen/>
              <w:t>держания прочитанного, ответ на вопросы по содержанию при помощи учителя, неточ</w:t>
            </w:r>
            <w:r w:rsidRPr="00490CC9">
              <w:rPr>
                <w:rFonts w:ascii="Arial" w:eastAsia="Times New Roman" w:hAnsi="Arial" w:cs="Arial"/>
                <w:color w:val="000000"/>
                <w:spacing w:val="-4"/>
                <w:sz w:val="19"/>
                <w:szCs w:val="19"/>
                <w:lang w:eastAsia="ru-RU"/>
              </w:rPr>
              <w:softHyphen/>
              <w:t>ное знание авторов и произведений по про</w:t>
            </w:r>
            <w:r w:rsidRPr="00490CC9">
              <w:rPr>
                <w:rFonts w:ascii="Arial" w:eastAsia="Times New Roman" w:hAnsi="Arial" w:cs="Arial"/>
                <w:color w:val="000000"/>
                <w:spacing w:val="-4"/>
                <w:sz w:val="19"/>
                <w:szCs w:val="19"/>
                <w:lang w:eastAsia="ru-RU"/>
              </w:rPr>
              <w:softHyphen/>
              <w:t>грамме</w:t>
            </w:r>
          </w:p>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1392"/>
        </w:trPr>
        <w:tc>
          <w:tcPr>
            <w:tcW w:w="2563" w:type="dxa"/>
            <w:vMerge/>
            <w:tcBorders>
              <w:top w:val="nil"/>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w:t>
            </w:r>
          </w:p>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(хорошо)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Выполнение читательского задания само</w:t>
            </w:r>
            <w:r w:rsidRPr="00490CC9">
              <w:rPr>
                <w:rFonts w:ascii="Arial" w:eastAsia="Times New Roman" w:hAnsi="Arial" w:cs="Arial"/>
                <w:color w:val="000000"/>
                <w:spacing w:val="-4"/>
                <w:sz w:val="19"/>
                <w:szCs w:val="19"/>
                <w:lang w:eastAsia="ru-RU"/>
              </w:rPr>
              <w:softHyphen/>
              <w:t>стоятельно и без серьезных ошибок, пере</w:t>
            </w:r>
            <w:r w:rsidRPr="00490CC9">
              <w:rPr>
                <w:rFonts w:ascii="Arial" w:eastAsia="Times New Roman" w:hAnsi="Arial" w:cs="Arial"/>
                <w:color w:val="000000"/>
                <w:spacing w:val="-4"/>
                <w:sz w:val="19"/>
                <w:szCs w:val="19"/>
                <w:lang w:eastAsia="ru-RU"/>
              </w:rPr>
              <w:softHyphen/>
              <w:t>сказ содержания близко к тексту, ответы на вопросы по содержанию без серьезной по</w:t>
            </w:r>
            <w:r w:rsidRPr="00490CC9">
              <w:rPr>
                <w:rFonts w:ascii="Arial" w:eastAsia="Times New Roman" w:hAnsi="Arial" w:cs="Arial"/>
                <w:color w:val="000000"/>
                <w:spacing w:val="-4"/>
                <w:sz w:val="19"/>
                <w:szCs w:val="19"/>
                <w:lang w:eastAsia="ru-RU"/>
              </w:rPr>
              <w:softHyphen/>
              <w:t>мощи учителя, знание авторов и произведе</w:t>
            </w:r>
            <w:r w:rsidRPr="00490CC9">
              <w:rPr>
                <w:rFonts w:ascii="Arial" w:eastAsia="Times New Roman" w:hAnsi="Arial" w:cs="Arial"/>
                <w:color w:val="000000"/>
                <w:spacing w:val="-4"/>
                <w:sz w:val="19"/>
                <w:szCs w:val="19"/>
                <w:lang w:eastAsia="ru-RU"/>
              </w:rPr>
              <w:softHyphen/>
              <w:t>ний с несерьезными ошибками</w:t>
            </w:r>
          </w:p>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926"/>
        </w:trPr>
        <w:tc>
          <w:tcPr>
            <w:tcW w:w="2563" w:type="dxa"/>
            <w:vMerge w:val="restart"/>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23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Программный уровень</w:t>
            </w:r>
          </w:p>
          <w:p w:rsidR="00490CC9" w:rsidRPr="00490CC9" w:rsidRDefault="00490CC9" w:rsidP="00490CC9">
            <w:pPr>
              <w:framePr w:w="9557" w:h="7219" w:wrap="around" w:vAnchor="page" w:hAnchor="page" w:x="1186" w:y="7834"/>
              <w:widowControl w:val="0"/>
              <w:spacing w:after="0" w:line="230" w:lineRule="exact"/>
              <w:ind w:left="14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(решение нестандарт</w:t>
            </w:r>
            <w:r w:rsidRPr="00490CC9">
              <w:rPr>
                <w:rFonts w:ascii="Arial" w:eastAsia="Times New Roman" w:hAnsi="Arial" w:cs="Arial"/>
                <w:color w:val="000000"/>
                <w:spacing w:val="-4"/>
                <w:sz w:val="19"/>
                <w:szCs w:val="19"/>
                <w:lang w:eastAsia="ru-RU"/>
              </w:rPr>
              <w:softHyphen/>
              <w:t>ной задачи, которая требует применения но</w:t>
            </w:r>
            <w:r w:rsidRPr="00490CC9">
              <w:rPr>
                <w:rFonts w:ascii="Arial" w:eastAsia="Times New Roman" w:hAnsi="Arial" w:cs="Arial"/>
                <w:color w:val="000000"/>
                <w:spacing w:val="-4"/>
                <w:sz w:val="19"/>
                <w:szCs w:val="19"/>
                <w:lang w:eastAsia="ru-RU"/>
              </w:rPr>
              <w:softHyphen/>
              <w:t>вых знаний в непривыч</w:t>
            </w:r>
            <w:r w:rsidRPr="00490CC9">
              <w:rPr>
                <w:rFonts w:ascii="Arial" w:eastAsia="Times New Roman" w:hAnsi="Arial" w:cs="Arial"/>
                <w:color w:val="000000"/>
                <w:spacing w:val="-4"/>
                <w:sz w:val="19"/>
                <w:szCs w:val="19"/>
                <w:lang w:eastAsia="ru-RU"/>
              </w:rPr>
              <w:softHyphen/>
              <w:t>ных условиях)</w:t>
            </w:r>
          </w:p>
          <w:p w:rsidR="00490CC9" w:rsidRPr="00490CC9" w:rsidRDefault="00490CC9" w:rsidP="00490CC9">
            <w:pPr>
              <w:framePr w:w="9557" w:h="7219" w:wrap="around" w:vAnchor="page" w:hAnchor="page" w:x="1186" w:y="7834"/>
              <w:widowControl w:val="0"/>
              <w:spacing w:after="0" w:line="230" w:lineRule="exact"/>
              <w:ind w:left="140"/>
              <w:rPr>
                <w:rFonts w:ascii="Arial" w:eastAsia="Times New Roman" w:hAnsi="Arial" w:cs="Arial"/>
                <w:color w:val="000000"/>
                <w:spacing w:val="-4"/>
                <w:sz w:val="19"/>
                <w:szCs w:val="19"/>
                <w:lang w:eastAsia="ru-RU"/>
              </w:rPr>
            </w:pPr>
          </w:p>
          <w:p w:rsidR="00490CC9" w:rsidRPr="00490CC9" w:rsidRDefault="00490CC9" w:rsidP="00490CC9">
            <w:pPr>
              <w:framePr w:w="9557" w:h="7219" w:wrap="around" w:vAnchor="page" w:hAnchor="page" w:x="1186" w:y="7834"/>
              <w:widowControl w:val="0"/>
              <w:spacing w:after="0" w:line="230" w:lineRule="exact"/>
              <w:ind w:left="14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nil"/>
            </w:tcBorders>
            <w:shd w:val="clear" w:color="auto" w:fill="FFFFFF"/>
          </w:tcPr>
          <w:p w:rsidR="00490CC9" w:rsidRPr="00490CC9" w:rsidRDefault="00490CC9" w:rsidP="00490CC9">
            <w:pPr>
              <w:framePr w:w="9557" w:h="7219" w:wrap="around" w:vAnchor="page" w:hAnchor="page" w:x="1186" w:y="7834"/>
              <w:widowControl w:val="0"/>
              <w:spacing w:after="0" w:line="233"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 (очень хорошо)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Выполнение нестандартного задания с при</w:t>
            </w:r>
            <w:r w:rsidRPr="00490CC9">
              <w:rPr>
                <w:rFonts w:ascii="Arial" w:eastAsia="Times New Roman" w:hAnsi="Arial" w:cs="Arial"/>
                <w:color w:val="000000"/>
                <w:spacing w:val="-4"/>
                <w:sz w:val="19"/>
                <w:szCs w:val="19"/>
                <w:lang w:eastAsia="ru-RU"/>
              </w:rPr>
              <w:softHyphen/>
              <w:t>влечением посторонней помощи или незна</w:t>
            </w:r>
            <w:r w:rsidRPr="00490CC9">
              <w:rPr>
                <w:rFonts w:ascii="Arial" w:eastAsia="Times New Roman" w:hAnsi="Arial" w:cs="Arial"/>
                <w:color w:val="000000"/>
                <w:spacing w:val="-4"/>
                <w:sz w:val="19"/>
                <w:szCs w:val="19"/>
                <w:lang w:eastAsia="ru-RU"/>
              </w:rPr>
              <w:softHyphen/>
              <w:t>чительными ошибками (недочетами), не влияющими на результат</w:t>
            </w:r>
          </w:p>
        </w:tc>
      </w:tr>
      <w:tr w:rsidR="00490CC9" w:rsidRPr="00490CC9" w:rsidTr="002B5209">
        <w:trPr>
          <w:trHeight w:hRule="exact" w:val="470"/>
        </w:trPr>
        <w:tc>
          <w:tcPr>
            <w:tcW w:w="2563" w:type="dxa"/>
            <w:vMerge/>
            <w:tcBorders>
              <w:top w:val="nil"/>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w:t>
            </w:r>
          </w:p>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(отлично)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Выполнение нестандартного задания без ошибок, аккуратно и самостоятельно</w:t>
            </w:r>
          </w:p>
        </w:tc>
      </w:tr>
      <w:tr w:rsidR="00490CC9" w:rsidRPr="00490CC9" w:rsidTr="002B5209">
        <w:trPr>
          <w:trHeight w:hRule="exact" w:val="1402"/>
        </w:trPr>
        <w:tc>
          <w:tcPr>
            <w:tcW w:w="2563"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9557" w:h="7219" w:wrap="around" w:vAnchor="page" w:hAnchor="page" w:x="1186" w:y="7834"/>
              <w:widowControl w:val="0"/>
              <w:spacing w:after="0" w:line="228" w:lineRule="exact"/>
              <w:ind w:left="14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Высокий уровень (ре</w:t>
            </w:r>
            <w:r w:rsidRPr="00490CC9">
              <w:rPr>
                <w:rFonts w:ascii="Arial" w:eastAsia="Times New Roman" w:hAnsi="Arial" w:cs="Arial"/>
                <w:color w:val="000000"/>
                <w:spacing w:val="-4"/>
                <w:sz w:val="19"/>
                <w:szCs w:val="19"/>
                <w:lang w:eastAsia="ru-RU"/>
              </w:rPr>
              <w:softHyphen/>
              <w:t>шение нестандартной задачи с привлечением не входящих в програм</w:t>
            </w:r>
            <w:r w:rsidRPr="00490CC9">
              <w:rPr>
                <w:rFonts w:ascii="Arial" w:eastAsia="Times New Roman" w:hAnsi="Arial" w:cs="Arial"/>
                <w:color w:val="000000"/>
                <w:spacing w:val="-4"/>
                <w:sz w:val="19"/>
                <w:szCs w:val="19"/>
                <w:lang w:eastAsia="ru-RU"/>
              </w:rPr>
              <w:softHyphen/>
              <w:t>му данного класса зна</w:t>
            </w:r>
            <w:r w:rsidRPr="00490CC9">
              <w:rPr>
                <w:rFonts w:ascii="Arial" w:eastAsia="Times New Roman" w:hAnsi="Arial" w:cs="Arial"/>
                <w:color w:val="000000"/>
                <w:spacing w:val="-4"/>
                <w:sz w:val="19"/>
                <w:szCs w:val="19"/>
                <w:lang w:eastAsia="ru-RU"/>
              </w:rPr>
              <w:softHyphen/>
              <w:t>ний, умений и навыков)</w:t>
            </w:r>
          </w:p>
          <w:p w:rsidR="00490CC9" w:rsidRPr="00490CC9" w:rsidRDefault="00490CC9" w:rsidP="00490CC9">
            <w:pPr>
              <w:framePr w:w="9557" w:h="7219" w:wrap="around" w:vAnchor="page" w:hAnchor="page" w:x="1186" w:y="7834"/>
              <w:widowControl w:val="0"/>
              <w:spacing w:after="0" w:line="228" w:lineRule="exact"/>
              <w:ind w:left="140"/>
              <w:rPr>
                <w:rFonts w:ascii="Arial" w:eastAsia="Times New Roman" w:hAnsi="Arial" w:cs="Arial"/>
                <w:color w:val="000000"/>
                <w:spacing w:val="-4"/>
                <w:sz w:val="19"/>
                <w:szCs w:val="19"/>
                <w:lang w:eastAsia="ru-RU"/>
              </w:rPr>
            </w:pPr>
          </w:p>
          <w:p w:rsidR="00490CC9" w:rsidRPr="00490CC9" w:rsidRDefault="00490CC9" w:rsidP="00490CC9">
            <w:pPr>
              <w:framePr w:w="9557" w:h="7219" w:wrap="around" w:vAnchor="page" w:hAnchor="page" w:x="1186" w:y="7834"/>
              <w:widowControl w:val="0"/>
              <w:spacing w:after="0" w:line="228" w:lineRule="exact"/>
              <w:ind w:left="14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w:t>
            </w:r>
          </w:p>
          <w:p w:rsidR="00490CC9" w:rsidRPr="00490CC9" w:rsidRDefault="00490CC9" w:rsidP="00490CC9">
            <w:pPr>
              <w:framePr w:w="9557" w:h="7219" w:wrap="around" w:vAnchor="page" w:hAnchor="page" w:x="1186" w:y="783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(превосходно)</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9557" w:h="7219" w:wrap="around" w:vAnchor="page" w:hAnchor="page" w:x="1186" w:y="783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Выполнение задания в нестандартной фор</w:t>
            </w:r>
            <w:r w:rsidRPr="00490CC9">
              <w:rPr>
                <w:rFonts w:ascii="Arial" w:eastAsia="Times New Roman" w:hAnsi="Arial" w:cs="Arial"/>
                <w:color w:val="000000"/>
                <w:spacing w:val="-4"/>
                <w:sz w:val="19"/>
                <w:szCs w:val="19"/>
                <w:lang w:eastAsia="ru-RU"/>
              </w:rPr>
              <w:softHyphen/>
              <w:t>ме (с выходом за пределы программы) са</w:t>
            </w:r>
            <w:r w:rsidRPr="00490CC9">
              <w:rPr>
                <w:rFonts w:ascii="Arial" w:eastAsia="Times New Roman" w:hAnsi="Arial" w:cs="Arial"/>
                <w:color w:val="000000"/>
                <w:spacing w:val="-4"/>
                <w:sz w:val="19"/>
                <w:szCs w:val="19"/>
                <w:lang w:eastAsia="ru-RU"/>
              </w:rPr>
              <w:softHyphen/>
              <w:t>мостоятельно и без ошибок</w:t>
            </w:r>
          </w:p>
        </w:tc>
      </w:tr>
    </w:tbl>
    <w:p w:rsidR="00490CC9" w:rsidRPr="00490CC9" w:rsidRDefault="00490CC9" w:rsidP="00490CC9">
      <w:pPr>
        <w:framePr w:wrap="around" w:vAnchor="page" w:hAnchor="page" w:x="5837" w:y="15618"/>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64</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41" w:h="3602" w:hRule="exact" w:wrap="around" w:vAnchor="page" w:hAnchor="page" w:x="1152" w:y="95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21"/>
          <w:szCs w:val="21"/>
          <w:lang w:eastAsia="ru-RU"/>
        </w:rPr>
        <w:lastRenderedPageBreak/>
        <w:t>Текущий контроль</w:t>
      </w:r>
      <w:r w:rsidRPr="00490CC9">
        <w:rPr>
          <w:rFonts w:ascii="Arial" w:eastAsia="Times New Roman" w:hAnsi="Arial" w:cs="Arial"/>
          <w:color w:val="000000"/>
          <w:spacing w:val="-3"/>
          <w:sz w:val="21"/>
          <w:szCs w:val="21"/>
          <w:lang w:eastAsia="ru-RU"/>
        </w:rPr>
        <w:t xml:space="preserve"> проводится в форме устного опроса, выразительного чтения, пе</w:t>
      </w:r>
      <w:r w:rsidRPr="00490CC9">
        <w:rPr>
          <w:rFonts w:ascii="Arial" w:eastAsia="Times New Roman" w:hAnsi="Arial" w:cs="Arial"/>
          <w:color w:val="000000"/>
          <w:spacing w:val="-3"/>
          <w:sz w:val="21"/>
          <w:szCs w:val="21"/>
          <w:lang w:eastAsia="ru-RU"/>
        </w:rPr>
        <w:softHyphen/>
        <w:t>ресказа (подробного, выборочного, краткого), чтения наизусть, а также в письменном виде, например, выполнение заданий в рабочей тетради, краткие письменные ответы на вопросы по содержанию текста, описанию героя и т. п.</w:t>
      </w:r>
    </w:p>
    <w:p w:rsidR="00490CC9" w:rsidRPr="00490CC9" w:rsidRDefault="00490CC9" w:rsidP="00490CC9">
      <w:pPr>
        <w:framePr w:w="9641" w:h="3602" w:hRule="exact" w:wrap="around" w:vAnchor="page" w:hAnchor="page" w:x="1152" w:y="951"/>
        <w:widowControl w:val="0"/>
        <w:spacing w:after="24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21"/>
          <w:szCs w:val="21"/>
          <w:lang w:eastAsia="ru-RU"/>
        </w:rPr>
        <w:t>Контрольное чтение</w:t>
      </w:r>
      <w:r w:rsidRPr="00490CC9">
        <w:rPr>
          <w:rFonts w:ascii="Arial" w:eastAsia="Times New Roman" w:hAnsi="Arial" w:cs="Arial"/>
          <w:color w:val="000000"/>
          <w:spacing w:val="-3"/>
          <w:sz w:val="21"/>
          <w:szCs w:val="21"/>
          <w:lang w:eastAsia="ru-RU"/>
        </w:rPr>
        <w:t xml:space="preserve"> проводится раз в четверть для установления уровня развития читательских умений (скорости, выразительности, понимания прочитанного), навыков рабо</w:t>
      </w:r>
      <w:r w:rsidRPr="00490CC9">
        <w:rPr>
          <w:rFonts w:ascii="Arial" w:eastAsia="Times New Roman" w:hAnsi="Arial" w:cs="Arial"/>
          <w:color w:val="000000"/>
          <w:spacing w:val="-3"/>
          <w:sz w:val="21"/>
          <w:szCs w:val="21"/>
          <w:lang w:eastAsia="ru-RU"/>
        </w:rPr>
        <w:softHyphen/>
        <w:t>ты с текстом. Для контрольного чтения подбирается небольшой текст (120-140 слов), учи</w:t>
      </w:r>
      <w:r w:rsidRPr="00490CC9">
        <w:rPr>
          <w:rFonts w:ascii="Arial" w:eastAsia="Times New Roman" w:hAnsi="Arial" w:cs="Arial"/>
          <w:color w:val="000000"/>
          <w:spacing w:val="-3"/>
          <w:sz w:val="21"/>
          <w:szCs w:val="21"/>
          <w:lang w:eastAsia="ru-RU"/>
        </w:rPr>
        <w:softHyphen/>
        <w:t>тель фиксирует (желательно без ведома детей) скорость чтения, выразительность (пра</w:t>
      </w:r>
      <w:r w:rsidRPr="00490CC9">
        <w:rPr>
          <w:rFonts w:ascii="Arial" w:eastAsia="Times New Roman" w:hAnsi="Arial" w:cs="Arial"/>
          <w:color w:val="000000"/>
          <w:spacing w:val="-3"/>
          <w:sz w:val="21"/>
          <w:szCs w:val="21"/>
          <w:lang w:eastAsia="ru-RU"/>
        </w:rPr>
        <w:softHyphen/>
        <w:t>вильность употребления пауз, логических ударений), грамотность чтения (правильного про</w:t>
      </w:r>
      <w:r w:rsidRPr="00490CC9">
        <w:rPr>
          <w:rFonts w:ascii="Arial" w:eastAsia="Times New Roman" w:hAnsi="Arial" w:cs="Arial"/>
          <w:color w:val="000000"/>
          <w:spacing w:val="-3"/>
          <w:sz w:val="21"/>
          <w:szCs w:val="21"/>
          <w:lang w:eastAsia="ru-RU"/>
        </w:rPr>
        <w:softHyphen/>
        <w:t>чтения слов), задает вопросы по содержанию. Все данные вносятся в таблицу с помощью знакового, балльного, цветового или словесного обозначения.</w:t>
      </w:r>
    </w:p>
    <w:p w:rsidR="00490CC9" w:rsidRPr="00490CC9" w:rsidRDefault="00490CC9" w:rsidP="00490CC9">
      <w:pPr>
        <w:framePr w:w="9641" w:h="3602" w:hRule="exact" w:wrap="around" w:vAnchor="page" w:hAnchor="page" w:x="1152" w:y="951"/>
        <w:widowControl w:val="0"/>
        <w:tabs>
          <w:tab w:val="right" w:leader="underscore" w:pos="5685"/>
          <w:tab w:val="center" w:pos="5882"/>
          <w:tab w:val="left" w:leader="underscore" w:pos="6362"/>
        </w:tabs>
        <w:spacing w:after="0" w:line="252" w:lineRule="exact"/>
        <w:ind w:left="760" w:right="760" w:firstLine="1300"/>
        <w:outlineLvl w:val="6"/>
        <w:rPr>
          <w:rFonts w:ascii="Arial" w:eastAsia="Times New Roman" w:hAnsi="Arial" w:cs="Arial"/>
          <w:b/>
          <w:bCs/>
          <w:i/>
          <w:iCs/>
          <w:spacing w:val="-2"/>
          <w:sz w:val="21"/>
          <w:szCs w:val="21"/>
          <w:lang w:eastAsia="ru-RU"/>
        </w:rPr>
      </w:pPr>
      <w:bookmarkStart w:id="6" w:name="bookmark9"/>
      <w:r w:rsidRPr="00490CC9">
        <w:rPr>
          <w:rFonts w:ascii="Arial" w:eastAsia="Times New Roman" w:hAnsi="Arial" w:cs="Arial"/>
          <w:b/>
          <w:bCs/>
          <w:i/>
          <w:iCs/>
          <w:color w:val="000000"/>
          <w:spacing w:val="-1"/>
          <w:sz w:val="21"/>
          <w:szCs w:val="21"/>
          <w:lang w:eastAsia="ru-RU"/>
        </w:rPr>
        <w:t>Мониторинг сформированности навыка чтения учеников 3__</w:t>
      </w:r>
      <w:r w:rsidRPr="00490CC9">
        <w:rPr>
          <w:rFonts w:ascii="Arial" w:eastAsia="Times New Roman" w:hAnsi="Arial" w:cs="Arial"/>
          <w:color w:val="000000"/>
          <w:spacing w:val="-3"/>
          <w:sz w:val="21"/>
          <w:szCs w:val="21"/>
          <w:lang w:eastAsia="ru-RU"/>
        </w:rPr>
        <w:t xml:space="preserve"> </w:t>
      </w:r>
      <w:r w:rsidRPr="00490CC9">
        <w:rPr>
          <w:rFonts w:ascii="Arial" w:eastAsia="Times New Roman" w:hAnsi="Arial" w:cs="Arial"/>
          <w:b/>
          <w:bCs/>
          <w:i/>
          <w:iCs/>
          <w:color w:val="000000"/>
          <w:spacing w:val="-1"/>
          <w:sz w:val="21"/>
          <w:szCs w:val="21"/>
          <w:lang w:eastAsia="ru-RU"/>
        </w:rPr>
        <w:t>класса за</w:t>
      </w:r>
      <w:r w:rsidRPr="00490CC9">
        <w:rPr>
          <w:rFonts w:ascii="Arial" w:eastAsia="Times New Roman" w:hAnsi="Arial" w:cs="Arial"/>
          <w:color w:val="000000"/>
          <w:spacing w:val="-3"/>
          <w:sz w:val="21"/>
          <w:szCs w:val="21"/>
          <w:lang w:eastAsia="ru-RU"/>
        </w:rPr>
        <w:tab/>
      </w:r>
      <w:r w:rsidRPr="00490CC9">
        <w:rPr>
          <w:rFonts w:ascii="Arial" w:eastAsia="Times New Roman" w:hAnsi="Arial" w:cs="Arial"/>
          <w:b/>
          <w:bCs/>
          <w:i/>
          <w:iCs/>
          <w:color w:val="000000"/>
          <w:spacing w:val="-1"/>
          <w:sz w:val="21"/>
          <w:szCs w:val="21"/>
          <w:lang w:eastAsia="ru-RU"/>
        </w:rPr>
        <w:t>четверть</w:t>
      </w:r>
      <w:r w:rsidRPr="00490CC9">
        <w:rPr>
          <w:rFonts w:ascii="Arial" w:eastAsia="Times New Roman" w:hAnsi="Arial" w:cs="Arial"/>
          <w:b/>
          <w:bCs/>
          <w:i/>
          <w:iCs/>
          <w:color w:val="000000"/>
          <w:spacing w:val="-1"/>
          <w:sz w:val="21"/>
          <w:szCs w:val="21"/>
          <w:lang w:eastAsia="ru-RU"/>
        </w:rPr>
        <w:tab/>
        <w:t>20</w:t>
      </w:r>
      <w:r w:rsidRPr="00490CC9">
        <w:rPr>
          <w:rFonts w:ascii="Arial" w:eastAsia="Times New Roman" w:hAnsi="Arial" w:cs="Arial"/>
          <w:color w:val="000000"/>
          <w:spacing w:val="-3"/>
          <w:sz w:val="21"/>
          <w:szCs w:val="21"/>
          <w:lang w:eastAsia="ru-RU"/>
        </w:rPr>
        <w:tab/>
        <w:t xml:space="preserve">- </w:t>
      </w:r>
      <w:r w:rsidRPr="00490CC9">
        <w:rPr>
          <w:rFonts w:ascii="Arial" w:eastAsia="Times New Roman" w:hAnsi="Arial" w:cs="Arial"/>
          <w:b/>
          <w:bCs/>
          <w:i/>
          <w:iCs/>
          <w:color w:val="000000"/>
          <w:spacing w:val="-1"/>
          <w:sz w:val="21"/>
          <w:szCs w:val="21"/>
          <w:lang w:eastAsia="ru-RU"/>
        </w:rPr>
        <w:t>20 __   учебного года</w:t>
      </w:r>
      <w:bookmarkEnd w:id="6"/>
    </w:p>
    <w:p w:rsidR="00490CC9" w:rsidRPr="00490CC9" w:rsidRDefault="00490CC9" w:rsidP="00490CC9">
      <w:pPr>
        <w:framePr w:w="9641" w:h="564" w:hRule="exact" w:wrap="around" w:vAnchor="page" w:hAnchor="page" w:x="1152" w:y="9449"/>
        <w:widowControl w:val="0"/>
        <w:spacing w:after="0" w:line="250"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3"/>
          <w:sz w:val="21"/>
          <w:szCs w:val="21"/>
          <w:lang w:eastAsia="ru-RU"/>
        </w:rPr>
        <w:t>Для мониторинга индивидуального развития навыков чтения учащегося можно вести личную таблицу, которая помещается в портфолио ученика.</w:t>
      </w:r>
    </w:p>
    <w:tbl>
      <w:tblPr>
        <w:tblW w:w="0" w:type="auto"/>
        <w:tblInd w:w="5" w:type="dxa"/>
        <w:tblLayout w:type="fixed"/>
        <w:tblCellMar>
          <w:left w:w="0" w:type="dxa"/>
          <w:right w:w="0" w:type="dxa"/>
        </w:tblCellMar>
        <w:tblLook w:val="0000" w:firstRow="0" w:lastRow="0" w:firstColumn="0" w:lastColumn="0" w:noHBand="0" w:noVBand="0"/>
      </w:tblPr>
      <w:tblGrid>
        <w:gridCol w:w="2947"/>
        <w:gridCol w:w="1656"/>
        <w:gridCol w:w="1661"/>
        <w:gridCol w:w="1656"/>
        <w:gridCol w:w="1666"/>
      </w:tblGrid>
      <w:tr w:rsidR="00490CC9" w:rsidRPr="00490CC9" w:rsidTr="002B5209">
        <w:trPr>
          <w:trHeight w:hRule="exact" w:val="470"/>
        </w:trPr>
        <w:tc>
          <w:tcPr>
            <w:tcW w:w="9586" w:type="dxa"/>
            <w:gridSpan w:val="5"/>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4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Фамилия, имя ученика</w:t>
            </w:r>
          </w:p>
        </w:tc>
      </w:tr>
      <w:tr w:rsidR="00490CC9" w:rsidRPr="00490CC9" w:rsidTr="002B5209">
        <w:trPr>
          <w:trHeight w:hRule="exact" w:val="269"/>
        </w:trPr>
        <w:tc>
          <w:tcPr>
            <w:tcW w:w="9586" w:type="dxa"/>
            <w:gridSpan w:val="5"/>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312"/>
        </w:trPr>
        <w:tc>
          <w:tcPr>
            <w:tcW w:w="2947"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1 четверть</w:t>
            </w:r>
          </w:p>
        </w:tc>
        <w:tc>
          <w:tcPr>
            <w:tcW w:w="1661"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2 четверть</w:t>
            </w: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3 четверть</w:t>
            </w:r>
          </w:p>
        </w:tc>
        <w:tc>
          <w:tcPr>
            <w:tcW w:w="1666"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4 четверть</w:t>
            </w:r>
          </w:p>
        </w:tc>
      </w:tr>
      <w:tr w:rsidR="00490CC9" w:rsidRPr="00490CC9" w:rsidTr="002B5209">
        <w:trPr>
          <w:trHeight w:hRule="exact" w:val="490"/>
        </w:trPr>
        <w:tc>
          <w:tcPr>
            <w:tcW w:w="2947"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Скорость чтения (сл. /мин.)</w:t>
            </w: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1"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6"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557"/>
        </w:trPr>
        <w:tc>
          <w:tcPr>
            <w:tcW w:w="2947"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Плавность</w:t>
            </w: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1"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6"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490"/>
        </w:trPr>
        <w:tc>
          <w:tcPr>
            <w:tcW w:w="2947"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Выразительность</w:t>
            </w: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1"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6"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490"/>
        </w:trPr>
        <w:tc>
          <w:tcPr>
            <w:tcW w:w="2947"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Грамотность</w:t>
            </w: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1"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nil"/>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6"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509"/>
        </w:trPr>
        <w:tc>
          <w:tcPr>
            <w:tcW w:w="29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86" w:h="3586" w:wrap="around" w:vAnchor="page" w:hAnchor="page" w:x="1178" w:y="10220"/>
              <w:widowControl w:val="0"/>
              <w:spacing w:after="0" w:line="19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19"/>
                <w:szCs w:val="19"/>
                <w:lang w:eastAsia="ru-RU"/>
              </w:rPr>
              <w:t>Понимание содержания</w:t>
            </w:r>
          </w:p>
        </w:tc>
        <w:tc>
          <w:tcPr>
            <w:tcW w:w="1656"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1"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56"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9586" w:h="3586" w:wrap="around" w:vAnchor="page" w:hAnchor="page" w:x="1178" w:y="10220"/>
              <w:widowControl w:val="0"/>
              <w:spacing w:after="0" w:line="240" w:lineRule="auto"/>
              <w:rPr>
                <w:rFonts w:ascii="Courier New" w:eastAsia="Times New Roman" w:hAnsi="Courier New" w:cs="Courier New"/>
                <w:sz w:val="10"/>
                <w:szCs w:val="10"/>
                <w:lang w:eastAsia="ru-RU"/>
              </w:rPr>
            </w:pPr>
          </w:p>
        </w:tc>
      </w:tr>
    </w:tbl>
    <w:p w:rsidR="00490CC9" w:rsidRPr="00490CC9" w:rsidRDefault="00490CC9" w:rsidP="00490CC9">
      <w:pPr>
        <w:framePr w:w="9641" w:h="1315" w:hRule="exact" w:wrap="around" w:vAnchor="page" w:hAnchor="page" w:x="1152" w:y="1402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21"/>
          <w:szCs w:val="21"/>
          <w:lang w:eastAsia="ru-RU"/>
        </w:rPr>
        <w:t>Тематический контроль</w:t>
      </w:r>
      <w:r w:rsidRPr="00490CC9">
        <w:rPr>
          <w:rFonts w:ascii="Arial" w:eastAsia="Times New Roman" w:hAnsi="Arial" w:cs="Arial"/>
          <w:color w:val="000000"/>
          <w:spacing w:val="-3"/>
          <w:sz w:val="21"/>
          <w:szCs w:val="21"/>
          <w:lang w:eastAsia="ru-RU"/>
        </w:rPr>
        <w:t xml:space="preserve"> осуществляется в конце изучения раздела учебника в виде проверочной работы (тестирования) в устной и письменной форме.</w:t>
      </w:r>
    </w:p>
    <w:p w:rsidR="00490CC9" w:rsidRPr="00490CC9" w:rsidRDefault="00490CC9" w:rsidP="00490CC9">
      <w:pPr>
        <w:framePr w:w="9641" w:h="1315" w:hRule="exact" w:wrap="around" w:vAnchor="page" w:hAnchor="page" w:x="1152" w:y="14021"/>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1"/>
          <w:sz w:val="21"/>
          <w:szCs w:val="21"/>
          <w:lang w:eastAsia="ru-RU"/>
        </w:rPr>
        <w:t>Итоговое тестирование</w:t>
      </w:r>
      <w:r w:rsidRPr="00490CC9">
        <w:rPr>
          <w:rFonts w:ascii="Arial" w:eastAsia="Times New Roman" w:hAnsi="Arial" w:cs="Arial"/>
          <w:color w:val="000000"/>
          <w:spacing w:val="-3"/>
          <w:sz w:val="21"/>
          <w:szCs w:val="21"/>
          <w:lang w:eastAsia="ru-RU"/>
        </w:rPr>
        <w:t xml:space="preserve"> проводится в конце учебного года. Учитель может вос</w:t>
      </w:r>
      <w:r w:rsidRPr="00490CC9">
        <w:rPr>
          <w:rFonts w:ascii="Arial" w:eastAsia="Times New Roman" w:hAnsi="Arial" w:cs="Arial"/>
          <w:color w:val="000000"/>
          <w:spacing w:val="-3"/>
          <w:sz w:val="21"/>
          <w:szCs w:val="21"/>
          <w:lang w:eastAsia="ru-RU"/>
        </w:rPr>
        <w:softHyphen/>
        <w:t>пользоваться вопросами, представленными в учебнике, или подобрать свои. Данный вид контроля позволяет выявить уровень владения изученным материалом, знание изучен-</w:t>
      </w:r>
    </w:p>
    <w:p w:rsidR="00490CC9" w:rsidRPr="00490CC9" w:rsidRDefault="00490CC9" w:rsidP="00490CC9">
      <w:pPr>
        <w:framePr w:wrap="around" w:vAnchor="page" w:hAnchor="page" w:x="5834" w:y="1563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5"/>
          <w:sz w:val="30"/>
          <w:szCs w:val="30"/>
          <w:lang w:eastAsia="ru-RU"/>
        </w:rPr>
        <w:t>65</w:t>
      </w:r>
    </w:p>
    <w:tbl>
      <w:tblPr>
        <w:tblW w:w="0" w:type="auto"/>
        <w:tblInd w:w="5" w:type="dxa"/>
        <w:tblLayout w:type="fixed"/>
        <w:tblCellMar>
          <w:left w:w="0" w:type="dxa"/>
          <w:right w:w="0" w:type="dxa"/>
        </w:tblCellMar>
        <w:tblLook w:val="0000" w:firstRow="0" w:lastRow="0" w:firstColumn="0" w:lastColumn="0" w:noHBand="0" w:noVBand="0"/>
      </w:tblPr>
      <w:tblGrid>
        <w:gridCol w:w="2131"/>
        <w:gridCol w:w="1090"/>
        <w:gridCol w:w="1090"/>
        <w:gridCol w:w="1090"/>
        <w:gridCol w:w="1090"/>
        <w:gridCol w:w="1090"/>
        <w:gridCol w:w="590"/>
        <w:gridCol w:w="1445"/>
      </w:tblGrid>
      <w:tr w:rsidR="00490CC9" w:rsidRPr="00490CC9" w:rsidTr="002B5209">
        <w:trPr>
          <w:trHeight w:hRule="exact" w:val="3245"/>
        </w:trPr>
        <w:tc>
          <w:tcPr>
            <w:tcW w:w="2131"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33"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Фамилия, имя ученика</w:t>
            </w:r>
          </w:p>
        </w:tc>
        <w:tc>
          <w:tcPr>
            <w:tcW w:w="10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0" w:line="210" w:lineRule="exact"/>
              <w:jc w:val="center"/>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Скорость чтения</w:t>
            </w:r>
            <w:r w:rsidRPr="00490CC9">
              <w:rPr>
                <w:rFonts w:ascii="Arial" w:eastAsia="Times New Roman" w:hAnsi="Arial" w:cs="Arial"/>
                <w:b/>
                <w:bCs/>
                <w:color w:val="000000"/>
                <w:spacing w:val="-5"/>
                <w:sz w:val="20"/>
                <w:szCs w:val="20"/>
                <w:lang w:eastAsia="ru-RU"/>
              </w:rPr>
              <w:t xml:space="preserve"> (сл./мин.)</w:t>
            </w:r>
          </w:p>
        </w:tc>
        <w:tc>
          <w:tcPr>
            <w:tcW w:w="10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Плавность</w:t>
            </w:r>
          </w:p>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(буквенное, слоговое, целыми словами)</w:t>
            </w:r>
          </w:p>
        </w:tc>
        <w:tc>
          <w:tcPr>
            <w:tcW w:w="10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Выразительность</w:t>
            </w:r>
          </w:p>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(соблюдение пауз, логических ударений, интонаций героев)</w:t>
            </w:r>
          </w:p>
        </w:tc>
        <w:tc>
          <w:tcPr>
            <w:tcW w:w="10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60" w:line="210" w:lineRule="exact"/>
              <w:jc w:val="center"/>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Грамотность</w:t>
            </w:r>
          </w:p>
          <w:p w:rsidR="00490CC9" w:rsidRPr="00490CC9" w:rsidRDefault="00490CC9" w:rsidP="00490CC9">
            <w:pPr>
              <w:framePr w:w="9614" w:h="4459" w:wrap="around" w:vAnchor="page" w:hAnchor="page" w:x="1169" w:y="4767"/>
              <w:widowControl w:val="0"/>
              <w:spacing w:before="60" w:after="0" w:line="20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(правильное чтение слов)</w:t>
            </w:r>
          </w:p>
        </w:tc>
        <w:tc>
          <w:tcPr>
            <w:tcW w:w="10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Понимание</w:t>
            </w:r>
          </w:p>
          <w:p w:rsidR="00490CC9" w:rsidRPr="00490CC9" w:rsidRDefault="00490CC9" w:rsidP="00490CC9">
            <w:pPr>
              <w:framePr w:w="9614" w:h="4459" w:wrap="around" w:vAnchor="page" w:hAnchor="page" w:x="1169" w:y="4767"/>
              <w:widowControl w:val="0"/>
              <w:spacing w:after="0" w:line="235"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(ответы на вопросы по содержа</w:t>
            </w:r>
            <w:r w:rsidRPr="00490CC9">
              <w:rPr>
                <w:rFonts w:ascii="Arial" w:eastAsia="Times New Roman" w:hAnsi="Arial" w:cs="Arial"/>
                <w:b/>
                <w:bCs/>
                <w:color w:val="000000"/>
                <w:spacing w:val="-5"/>
                <w:sz w:val="20"/>
                <w:szCs w:val="20"/>
                <w:lang w:eastAsia="ru-RU"/>
              </w:rPr>
              <w:softHyphen/>
              <w:t>нию)</w:t>
            </w:r>
          </w:p>
        </w:tc>
        <w:tc>
          <w:tcPr>
            <w:tcW w:w="590" w:type="dxa"/>
            <w:tcBorders>
              <w:top w:val="single" w:sz="4" w:space="0" w:color="auto"/>
              <w:left w:val="single" w:sz="4" w:space="0" w:color="auto"/>
              <w:bottom w:val="nil"/>
              <w:right w:val="nil"/>
            </w:tcBorders>
            <w:shd w:val="clear" w:color="auto" w:fill="FFFFFF"/>
            <w:textDirection w:val="btLr"/>
          </w:tcPr>
          <w:p w:rsidR="00490CC9" w:rsidRPr="00490CC9" w:rsidRDefault="00490CC9" w:rsidP="00490CC9">
            <w:pPr>
              <w:framePr w:w="9614" w:h="4459" w:wrap="around" w:vAnchor="page" w:hAnchor="page" w:x="1169" w:y="4767"/>
              <w:widowControl w:val="0"/>
              <w:spacing w:after="0" w:line="20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Отметка</w:t>
            </w:r>
          </w:p>
        </w:tc>
        <w:tc>
          <w:tcPr>
            <w:tcW w:w="1445" w:type="dxa"/>
            <w:tcBorders>
              <w:top w:val="single" w:sz="4" w:space="0" w:color="auto"/>
              <w:left w:val="single" w:sz="4" w:space="0" w:color="auto"/>
              <w:bottom w:val="nil"/>
              <w:right w:val="single" w:sz="4" w:space="0" w:color="auto"/>
            </w:tcBorders>
            <w:shd w:val="clear" w:color="auto" w:fill="FFFFFF"/>
            <w:textDirection w:val="btLr"/>
          </w:tcPr>
          <w:p w:rsidR="00490CC9" w:rsidRPr="00490CC9" w:rsidRDefault="00490CC9" w:rsidP="00490CC9">
            <w:pPr>
              <w:framePr w:w="9614" w:h="4459" w:wrap="around" w:vAnchor="page" w:hAnchor="page" w:x="1169" w:y="4767"/>
              <w:widowControl w:val="0"/>
              <w:spacing w:after="0" w:line="20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5"/>
                <w:sz w:val="20"/>
                <w:szCs w:val="20"/>
                <w:lang w:eastAsia="ru-RU"/>
              </w:rPr>
              <w:t>Примечание</w:t>
            </w:r>
          </w:p>
        </w:tc>
      </w:tr>
      <w:tr w:rsidR="00490CC9" w:rsidRPr="00490CC9" w:rsidTr="002B5209">
        <w:trPr>
          <w:trHeight w:hRule="exact" w:val="240"/>
        </w:trPr>
        <w:tc>
          <w:tcPr>
            <w:tcW w:w="2131"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5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40"/>
        </w:trPr>
        <w:tc>
          <w:tcPr>
            <w:tcW w:w="2131"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5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40"/>
        </w:trPr>
        <w:tc>
          <w:tcPr>
            <w:tcW w:w="2131"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5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40"/>
        </w:trPr>
        <w:tc>
          <w:tcPr>
            <w:tcW w:w="2131"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590" w:type="dxa"/>
            <w:tcBorders>
              <w:top w:val="single" w:sz="4" w:space="0" w:color="auto"/>
              <w:left w:val="single" w:sz="4" w:space="0" w:color="auto"/>
              <w:bottom w:val="nil"/>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54"/>
        </w:trPr>
        <w:tc>
          <w:tcPr>
            <w:tcW w:w="2131"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0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59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9614" w:h="4459" w:wrap="around" w:vAnchor="page" w:hAnchor="page" w:x="1169" w:y="4767"/>
              <w:widowControl w:val="0"/>
              <w:spacing w:after="0" w:line="240" w:lineRule="auto"/>
              <w:rPr>
                <w:rFonts w:ascii="Courier New" w:eastAsia="Times New Roman" w:hAnsi="Courier New" w:cs="Courier New"/>
                <w:sz w:val="10"/>
                <w:szCs w:val="10"/>
                <w:lang w:eastAsia="ru-RU"/>
              </w:rPr>
            </w:pPr>
          </w:p>
        </w:tc>
      </w:tr>
    </w:tbl>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638" w:h="2901" w:hRule="exact" w:wrap="around" w:vAnchor="page" w:hAnchor="page" w:x="1150" w:y="927"/>
        <w:widowControl w:val="0"/>
        <w:spacing w:after="0" w:line="252" w:lineRule="exact"/>
        <w:ind w:left="20" w:right="2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ных произведений, литературных терминов и понятий, умение работать с текстом произ</w:t>
      </w:r>
      <w:r w:rsidRPr="00490CC9">
        <w:rPr>
          <w:rFonts w:ascii="Arial" w:eastAsia="Times New Roman" w:hAnsi="Arial" w:cs="Arial"/>
          <w:color w:val="000000"/>
          <w:spacing w:val="-4"/>
          <w:sz w:val="21"/>
          <w:szCs w:val="21"/>
          <w:lang w:eastAsia="ru-RU"/>
        </w:rPr>
        <w:softHyphen/>
        <w:t>ведений.</w:t>
      </w:r>
    </w:p>
    <w:p w:rsidR="00490CC9" w:rsidRPr="00490CC9" w:rsidRDefault="00490CC9" w:rsidP="00490CC9">
      <w:pPr>
        <w:framePr w:w="9638" w:h="2901" w:hRule="exact" w:wrap="around" w:vAnchor="page" w:hAnchor="page" w:x="1150" w:y="927"/>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Итоговая проверка навыка чтения должна выявить индивидуальную динамику уровня развития читательских умений:</w:t>
      </w:r>
    </w:p>
    <w:p w:rsidR="00490CC9" w:rsidRPr="00490CC9" w:rsidRDefault="00490CC9" w:rsidP="00490CC9">
      <w:pPr>
        <w:framePr w:w="9638" w:h="2901" w:hRule="exact" w:wrap="around" w:vAnchor="page" w:hAnchor="page" w:x="1150" w:y="927"/>
        <w:widowControl w:val="0"/>
        <w:numPr>
          <w:ilvl w:val="0"/>
          <w:numId w:val="7"/>
        </w:numPr>
        <w:spacing w:after="0" w:line="210"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индивидуальную динамику развития скорости чтения;</w:t>
      </w:r>
    </w:p>
    <w:p w:rsidR="00490CC9" w:rsidRPr="00490CC9" w:rsidRDefault="00490CC9" w:rsidP="00490CC9">
      <w:pPr>
        <w:framePr w:w="9638" w:h="2901" w:hRule="exact" w:wrap="around" w:vAnchor="page" w:hAnchor="page" w:x="1150" w:y="927"/>
        <w:widowControl w:val="0"/>
        <w:numPr>
          <w:ilvl w:val="0"/>
          <w:numId w:val="7"/>
        </w:numPr>
        <w:spacing w:after="0" w:line="259"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индивидуальную динамику развития плавности чтения (по слогам, по слогам и целы</w:t>
      </w:r>
      <w:r w:rsidRPr="00490CC9">
        <w:rPr>
          <w:rFonts w:ascii="Arial" w:eastAsia="Times New Roman" w:hAnsi="Arial" w:cs="Arial"/>
          <w:color w:val="000000"/>
          <w:spacing w:val="-4"/>
          <w:sz w:val="21"/>
          <w:szCs w:val="21"/>
          <w:lang w:eastAsia="ru-RU"/>
        </w:rPr>
        <w:softHyphen/>
        <w:t>ми словами, целыми словами, плавное быстрое чтение);</w:t>
      </w:r>
    </w:p>
    <w:p w:rsidR="00490CC9" w:rsidRPr="00490CC9" w:rsidRDefault="00490CC9" w:rsidP="00490CC9">
      <w:pPr>
        <w:framePr w:w="9638" w:h="2901" w:hRule="exact" w:wrap="around" w:vAnchor="page" w:hAnchor="page" w:x="1150" w:y="927"/>
        <w:widowControl w:val="0"/>
        <w:numPr>
          <w:ilvl w:val="0"/>
          <w:numId w:val="7"/>
        </w:numPr>
        <w:spacing w:after="0" w:line="259"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индивидуальную динамику развития выразительности чтения;</w:t>
      </w:r>
    </w:p>
    <w:p w:rsidR="00490CC9" w:rsidRPr="00490CC9" w:rsidRDefault="00490CC9" w:rsidP="00490CC9">
      <w:pPr>
        <w:framePr w:w="9638" w:h="2901" w:hRule="exact" w:wrap="around" w:vAnchor="page" w:hAnchor="page" w:x="1150" w:y="927"/>
        <w:widowControl w:val="0"/>
        <w:numPr>
          <w:ilvl w:val="0"/>
          <w:numId w:val="7"/>
        </w:numPr>
        <w:spacing w:after="0" w:line="262" w:lineRule="exact"/>
        <w:ind w:lef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индивидуальную динамику развития понимания текста;</w:t>
      </w:r>
    </w:p>
    <w:p w:rsidR="00490CC9" w:rsidRPr="00490CC9" w:rsidRDefault="00490CC9" w:rsidP="00490CC9">
      <w:pPr>
        <w:framePr w:w="9638" w:h="2901" w:hRule="exact" w:wrap="around" w:vAnchor="page" w:hAnchor="page" w:x="1150" w:y="927"/>
        <w:widowControl w:val="0"/>
        <w:numPr>
          <w:ilvl w:val="0"/>
          <w:numId w:val="7"/>
        </w:numPr>
        <w:spacing w:after="0" w:line="26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индивидуальную динамику развития умения выделять основную мысль текста, объ</w:t>
      </w:r>
      <w:r w:rsidRPr="00490CC9">
        <w:rPr>
          <w:rFonts w:ascii="Arial" w:eastAsia="Times New Roman" w:hAnsi="Arial" w:cs="Arial"/>
          <w:color w:val="000000"/>
          <w:spacing w:val="-4"/>
          <w:sz w:val="21"/>
          <w:szCs w:val="21"/>
          <w:lang w:eastAsia="ru-RU"/>
        </w:rPr>
        <w:softHyphen/>
        <w:t>яснять поступки героев и т. п.</w:t>
      </w:r>
    </w:p>
    <w:p w:rsidR="00490CC9" w:rsidRPr="00490CC9" w:rsidRDefault="00490CC9" w:rsidP="00490CC9">
      <w:pPr>
        <w:framePr w:wrap="around" w:vAnchor="page" w:hAnchor="page" w:x="1887" w:y="4056"/>
        <w:widowControl w:val="0"/>
        <w:spacing w:after="0" w:line="210" w:lineRule="exact"/>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Критерии оценки проверочных работ учащихся по литературному чтению</w:t>
      </w:r>
    </w:p>
    <w:tbl>
      <w:tblPr>
        <w:tblW w:w="0" w:type="auto"/>
        <w:tblInd w:w="5" w:type="dxa"/>
        <w:tblLayout w:type="fixed"/>
        <w:tblCellMar>
          <w:left w:w="0" w:type="dxa"/>
          <w:right w:w="0" w:type="dxa"/>
        </w:tblCellMar>
        <w:tblLook w:val="0000" w:firstRow="0" w:lastRow="0" w:firstColumn="0" w:lastColumn="0" w:noHBand="0" w:noVBand="0"/>
      </w:tblPr>
      <w:tblGrid>
        <w:gridCol w:w="1286"/>
        <w:gridCol w:w="1699"/>
        <w:gridCol w:w="1416"/>
        <w:gridCol w:w="2405"/>
        <w:gridCol w:w="2669"/>
      </w:tblGrid>
      <w:tr w:rsidR="00490CC9" w:rsidRPr="00490CC9" w:rsidTr="002B5209">
        <w:trPr>
          <w:trHeight w:hRule="exact" w:val="744"/>
        </w:trPr>
        <w:tc>
          <w:tcPr>
            <w:tcW w:w="1286"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475" w:h="8371" w:wrap="around" w:vAnchor="page" w:hAnchor="page" w:x="1227" w:y="4522"/>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Вид</w:t>
            </w:r>
          </w:p>
          <w:p w:rsidR="00490CC9" w:rsidRPr="00490CC9" w:rsidRDefault="00490CC9" w:rsidP="00490CC9">
            <w:pPr>
              <w:framePr w:w="9475" w:h="8371" w:wrap="around" w:vAnchor="page" w:hAnchor="page" w:x="1227" w:y="4522"/>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работы</w:t>
            </w:r>
          </w:p>
        </w:tc>
        <w:tc>
          <w:tcPr>
            <w:tcW w:w="1699"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475" w:h="8371" w:wrap="around" w:vAnchor="page" w:hAnchor="page" w:x="1227" w:y="4522"/>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w:t>
            </w:r>
          </w:p>
          <w:p w:rsidR="00490CC9" w:rsidRPr="00490CC9" w:rsidRDefault="00490CC9" w:rsidP="00490CC9">
            <w:pPr>
              <w:framePr w:w="9475" w:h="8371" w:wrap="around" w:vAnchor="page" w:hAnchor="page" w:x="1227" w:y="4522"/>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(отлично)</w:t>
            </w:r>
          </w:p>
        </w:tc>
        <w:tc>
          <w:tcPr>
            <w:tcW w:w="1416"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475" w:h="8371" w:wrap="around" w:vAnchor="page" w:hAnchor="page" w:x="1227" w:y="4522"/>
              <w:widowControl w:val="0"/>
              <w:spacing w:after="6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w:t>
            </w:r>
          </w:p>
          <w:p w:rsidR="00490CC9" w:rsidRPr="00490CC9" w:rsidRDefault="00490CC9" w:rsidP="00490CC9">
            <w:pPr>
              <w:framePr w:w="9475" w:h="8371" w:wrap="around" w:vAnchor="page" w:hAnchor="page" w:x="1227" w:y="4522"/>
              <w:widowControl w:val="0"/>
              <w:spacing w:before="60"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(хорошо)</w:t>
            </w:r>
          </w:p>
        </w:tc>
        <w:tc>
          <w:tcPr>
            <w:tcW w:w="2405" w:type="dxa"/>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9475" w:h="8371" w:wrap="around" w:vAnchor="page" w:hAnchor="page" w:x="1227" w:y="4522"/>
              <w:widowControl w:val="0"/>
              <w:spacing w:after="6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w:t>
            </w:r>
          </w:p>
          <w:p w:rsidR="00490CC9" w:rsidRPr="00490CC9" w:rsidRDefault="00490CC9" w:rsidP="00490CC9">
            <w:pPr>
              <w:framePr w:w="9475" w:h="8371" w:wrap="around" w:vAnchor="page" w:hAnchor="page" w:x="1227" w:y="4522"/>
              <w:widowControl w:val="0"/>
              <w:spacing w:before="60"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(удовлетворительно)</w:t>
            </w:r>
          </w:p>
        </w:tc>
        <w:tc>
          <w:tcPr>
            <w:tcW w:w="2669" w:type="dxa"/>
            <w:tcBorders>
              <w:top w:val="single" w:sz="4" w:space="0" w:color="auto"/>
              <w:left w:val="single" w:sz="4" w:space="0" w:color="auto"/>
              <w:bottom w:val="nil"/>
              <w:right w:val="single" w:sz="4" w:space="0" w:color="auto"/>
            </w:tcBorders>
            <w:shd w:val="clear" w:color="auto" w:fill="FFFFFF"/>
            <w:vAlign w:val="center"/>
          </w:tcPr>
          <w:p w:rsidR="00490CC9" w:rsidRPr="00490CC9" w:rsidRDefault="00490CC9" w:rsidP="00490CC9">
            <w:pPr>
              <w:framePr w:w="9475" w:h="8371" w:wrap="around" w:vAnchor="page" w:hAnchor="page" w:x="1227" w:y="4522"/>
              <w:widowControl w:val="0"/>
              <w:spacing w:after="6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w:t>
            </w:r>
          </w:p>
          <w:p w:rsidR="00490CC9" w:rsidRPr="00490CC9" w:rsidRDefault="00490CC9" w:rsidP="00490CC9">
            <w:pPr>
              <w:framePr w:w="9475" w:h="8371" w:wrap="around" w:vAnchor="page" w:hAnchor="page" w:x="1227" w:y="4522"/>
              <w:widowControl w:val="0"/>
              <w:spacing w:before="60"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(неудовлетворительно)</w:t>
            </w:r>
          </w:p>
        </w:tc>
      </w:tr>
      <w:tr w:rsidR="00490CC9" w:rsidRPr="00490CC9" w:rsidTr="002B5209">
        <w:trPr>
          <w:trHeight w:hRule="exact" w:val="3926"/>
        </w:trPr>
        <w:tc>
          <w:tcPr>
            <w:tcW w:w="1286" w:type="dxa"/>
            <w:tcBorders>
              <w:top w:val="single" w:sz="4" w:space="0" w:color="auto"/>
              <w:left w:val="single" w:sz="4" w:space="0" w:color="auto"/>
              <w:bottom w:val="nil"/>
              <w:right w:val="nil"/>
            </w:tcBorders>
            <w:shd w:val="clear" w:color="auto" w:fill="FFFFFF"/>
          </w:tcPr>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w:t>
            </w:r>
            <w:r w:rsidRPr="00490CC9">
              <w:rPr>
                <w:rFonts w:ascii="Arial" w:eastAsia="Times New Roman" w:hAnsi="Arial" w:cs="Arial"/>
                <w:color w:val="000000"/>
                <w:spacing w:val="-4"/>
                <w:sz w:val="19"/>
                <w:szCs w:val="19"/>
                <w:lang w:eastAsia="ru-RU"/>
              </w:rPr>
              <w:softHyphen/>
              <w:t>ное чтение</w:t>
            </w:r>
          </w:p>
        </w:tc>
        <w:tc>
          <w:tcPr>
            <w:tcW w:w="1699" w:type="dxa"/>
            <w:tcBorders>
              <w:top w:val="single" w:sz="4" w:space="0" w:color="auto"/>
              <w:left w:val="single" w:sz="4" w:space="0" w:color="auto"/>
              <w:bottom w:val="nil"/>
              <w:right w:val="nil"/>
            </w:tcBorders>
            <w:shd w:val="clear" w:color="auto" w:fill="FFFFFF"/>
          </w:tcPr>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Плавное выра</w:t>
            </w:r>
            <w:r w:rsidRPr="00490CC9">
              <w:rPr>
                <w:rFonts w:ascii="Arial" w:eastAsia="Times New Roman" w:hAnsi="Arial" w:cs="Arial"/>
                <w:color w:val="000000"/>
                <w:spacing w:val="-4"/>
                <w:sz w:val="19"/>
                <w:szCs w:val="19"/>
                <w:lang w:eastAsia="ru-RU"/>
              </w:rPr>
              <w:softHyphen/>
              <w:t>зительное чте</w:t>
            </w:r>
            <w:r w:rsidRPr="00490CC9">
              <w:rPr>
                <w:rFonts w:ascii="Arial" w:eastAsia="Times New Roman" w:hAnsi="Arial" w:cs="Arial"/>
                <w:color w:val="000000"/>
                <w:spacing w:val="-4"/>
                <w:sz w:val="19"/>
                <w:szCs w:val="19"/>
                <w:lang w:eastAsia="ru-RU"/>
              </w:rPr>
              <w:softHyphen/>
              <w:t>ние с соблюде</w:t>
            </w:r>
            <w:r w:rsidRPr="00490CC9">
              <w:rPr>
                <w:rFonts w:ascii="Arial" w:eastAsia="Times New Roman" w:hAnsi="Arial" w:cs="Arial"/>
                <w:color w:val="000000"/>
                <w:spacing w:val="-4"/>
                <w:sz w:val="19"/>
                <w:szCs w:val="19"/>
                <w:lang w:eastAsia="ru-RU"/>
              </w:rPr>
              <w:softHyphen/>
              <w:t>нием интона</w:t>
            </w:r>
            <w:r w:rsidRPr="00490CC9">
              <w:rPr>
                <w:rFonts w:ascii="Arial" w:eastAsia="Times New Roman" w:hAnsi="Arial" w:cs="Arial"/>
                <w:color w:val="000000"/>
                <w:spacing w:val="-4"/>
                <w:sz w:val="19"/>
                <w:szCs w:val="19"/>
                <w:lang w:eastAsia="ru-RU"/>
              </w:rPr>
              <w:softHyphen/>
              <w:t>ций, пауз, пе</w:t>
            </w:r>
            <w:r w:rsidRPr="00490CC9">
              <w:rPr>
                <w:rFonts w:ascii="Arial" w:eastAsia="Times New Roman" w:hAnsi="Arial" w:cs="Arial"/>
                <w:color w:val="000000"/>
                <w:spacing w:val="-4"/>
                <w:sz w:val="19"/>
                <w:szCs w:val="19"/>
                <w:lang w:eastAsia="ru-RU"/>
              </w:rPr>
              <w:softHyphen/>
              <w:t>редачей голо</w:t>
            </w:r>
            <w:r w:rsidRPr="00490CC9">
              <w:rPr>
                <w:rFonts w:ascii="Arial" w:eastAsia="Times New Roman" w:hAnsi="Arial" w:cs="Arial"/>
                <w:color w:val="000000"/>
                <w:spacing w:val="-4"/>
                <w:sz w:val="19"/>
                <w:szCs w:val="19"/>
                <w:lang w:eastAsia="ru-RU"/>
              </w:rPr>
              <w:softHyphen/>
              <w:t>сом характера героев, под</w:t>
            </w:r>
            <w:r w:rsidRPr="00490CC9">
              <w:rPr>
                <w:rFonts w:ascii="Arial" w:eastAsia="Times New Roman" w:hAnsi="Arial" w:cs="Arial"/>
                <w:color w:val="000000"/>
                <w:spacing w:val="-4"/>
                <w:sz w:val="19"/>
                <w:szCs w:val="19"/>
                <w:lang w:eastAsia="ru-RU"/>
              </w:rPr>
              <w:softHyphen/>
              <w:t>робный пере</w:t>
            </w:r>
            <w:r w:rsidRPr="00490CC9">
              <w:rPr>
                <w:rFonts w:ascii="Arial" w:eastAsia="Times New Roman" w:hAnsi="Arial" w:cs="Arial"/>
                <w:color w:val="000000"/>
                <w:spacing w:val="-4"/>
                <w:sz w:val="19"/>
                <w:szCs w:val="19"/>
                <w:lang w:eastAsia="ru-RU"/>
              </w:rPr>
              <w:softHyphen/>
              <w:t>сказ прочитан</w:t>
            </w:r>
            <w:r w:rsidRPr="00490CC9">
              <w:rPr>
                <w:rFonts w:ascii="Arial" w:eastAsia="Times New Roman" w:hAnsi="Arial" w:cs="Arial"/>
                <w:color w:val="000000"/>
                <w:spacing w:val="-4"/>
                <w:sz w:val="19"/>
                <w:szCs w:val="19"/>
                <w:lang w:eastAsia="ru-RU"/>
              </w:rPr>
              <w:softHyphen/>
              <w:t>ного, полные связные ответы на вопросы о поступках ге</w:t>
            </w:r>
            <w:r w:rsidRPr="00490CC9">
              <w:rPr>
                <w:rFonts w:ascii="Arial" w:eastAsia="Times New Roman" w:hAnsi="Arial" w:cs="Arial"/>
                <w:color w:val="000000"/>
                <w:spacing w:val="-4"/>
                <w:sz w:val="19"/>
                <w:szCs w:val="19"/>
                <w:lang w:eastAsia="ru-RU"/>
              </w:rPr>
              <w:softHyphen/>
              <w:t>роев</w:t>
            </w:r>
          </w:p>
        </w:tc>
        <w:tc>
          <w:tcPr>
            <w:tcW w:w="1416"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Плавное чтение с небольшими отклоне</w:t>
            </w:r>
            <w:r w:rsidRPr="00490CC9">
              <w:rPr>
                <w:rFonts w:ascii="Arial" w:eastAsia="Times New Roman" w:hAnsi="Arial" w:cs="Arial"/>
                <w:color w:val="000000"/>
                <w:spacing w:val="-4"/>
                <w:sz w:val="19"/>
                <w:szCs w:val="19"/>
                <w:lang w:eastAsia="ru-RU"/>
              </w:rPr>
              <w:softHyphen/>
              <w:t>ниями от литератур</w:t>
            </w:r>
            <w:r w:rsidRPr="00490CC9">
              <w:rPr>
                <w:rFonts w:ascii="Arial" w:eastAsia="Times New Roman" w:hAnsi="Arial" w:cs="Arial"/>
                <w:color w:val="000000"/>
                <w:spacing w:val="-4"/>
                <w:sz w:val="19"/>
                <w:szCs w:val="19"/>
                <w:lang w:eastAsia="ru-RU"/>
              </w:rPr>
              <w:softHyphen/>
              <w:t>ных норм, не влияю</w:t>
            </w:r>
            <w:r w:rsidRPr="00490CC9">
              <w:rPr>
                <w:rFonts w:ascii="Arial" w:eastAsia="Times New Roman" w:hAnsi="Arial" w:cs="Arial"/>
                <w:color w:val="000000"/>
                <w:spacing w:val="-4"/>
                <w:sz w:val="19"/>
                <w:szCs w:val="19"/>
                <w:lang w:eastAsia="ru-RU"/>
              </w:rPr>
              <w:softHyphen/>
              <w:t>щими на передачу смысла тек</w:t>
            </w:r>
            <w:r w:rsidRPr="00490CC9">
              <w:rPr>
                <w:rFonts w:ascii="Arial" w:eastAsia="Times New Roman" w:hAnsi="Arial" w:cs="Arial"/>
                <w:color w:val="000000"/>
                <w:spacing w:val="-4"/>
                <w:sz w:val="19"/>
                <w:szCs w:val="19"/>
                <w:lang w:eastAsia="ru-RU"/>
              </w:rPr>
              <w:softHyphen/>
              <w:t>ста, незна</w:t>
            </w:r>
            <w:r w:rsidRPr="00490CC9">
              <w:rPr>
                <w:rFonts w:ascii="Arial" w:eastAsia="Times New Roman" w:hAnsi="Arial" w:cs="Arial"/>
                <w:color w:val="000000"/>
                <w:spacing w:val="-4"/>
                <w:sz w:val="19"/>
                <w:szCs w:val="19"/>
                <w:lang w:eastAsia="ru-RU"/>
              </w:rPr>
              <w:softHyphen/>
              <w:t>чительные затруднения в пересказе и ответах на вопросы</w:t>
            </w:r>
          </w:p>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Послоговое  чтение либо плавное чтение с серьезными наруше</w:t>
            </w:r>
            <w:r w:rsidRPr="00490CC9">
              <w:rPr>
                <w:rFonts w:ascii="Arial" w:eastAsia="Times New Roman" w:hAnsi="Arial" w:cs="Arial"/>
                <w:color w:val="000000"/>
                <w:spacing w:val="-4"/>
                <w:sz w:val="19"/>
                <w:szCs w:val="19"/>
                <w:lang w:eastAsia="ru-RU"/>
              </w:rPr>
              <w:softHyphen/>
              <w:t>ниями литературных норм, влияющими на передачу смысла про</w:t>
            </w:r>
            <w:r w:rsidRPr="00490CC9">
              <w:rPr>
                <w:rFonts w:ascii="Arial" w:eastAsia="Times New Roman" w:hAnsi="Arial" w:cs="Arial"/>
                <w:color w:val="000000"/>
                <w:spacing w:val="-4"/>
                <w:sz w:val="19"/>
                <w:szCs w:val="19"/>
                <w:lang w:eastAsia="ru-RU"/>
              </w:rPr>
              <w:softHyphen/>
              <w:t>изведения, серьезные затруднения в пере</w:t>
            </w:r>
            <w:r w:rsidRPr="00490CC9">
              <w:rPr>
                <w:rFonts w:ascii="Arial" w:eastAsia="Times New Roman" w:hAnsi="Arial" w:cs="Arial"/>
                <w:color w:val="000000"/>
                <w:spacing w:val="-4"/>
                <w:sz w:val="19"/>
                <w:szCs w:val="19"/>
                <w:lang w:eastAsia="ru-RU"/>
              </w:rPr>
              <w:softHyphen/>
              <w:t>сказе текста и ответах на вопросы, привлече</w:t>
            </w:r>
            <w:r w:rsidRPr="00490CC9">
              <w:rPr>
                <w:rFonts w:ascii="Arial" w:eastAsia="Times New Roman" w:hAnsi="Arial" w:cs="Arial"/>
                <w:color w:val="000000"/>
                <w:spacing w:val="-4"/>
                <w:sz w:val="19"/>
                <w:szCs w:val="19"/>
                <w:lang w:eastAsia="ru-RU"/>
              </w:rPr>
              <w:softHyphen/>
              <w:t>ние помощи учителя</w:t>
            </w:r>
          </w:p>
        </w:tc>
        <w:tc>
          <w:tcPr>
            <w:tcW w:w="266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Медленное чтение с серьезными нарушения</w:t>
            </w:r>
            <w:r w:rsidRPr="00490CC9">
              <w:rPr>
                <w:rFonts w:ascii="Arial" w:eastAsia="Times New Roman" w:hAnsi="Arial" w:cs="Arial"/>
                <w:color w:val="000000"/>
                <w:spacing w:val="-4"/>
                <w:sz w:val="19"/>
                <w:szCs w:val="19"/>
                <w:lang w:eastAsia="ru-RU"/>
              </w:rPr>
              <w:softHyphen/>
              <w:t>ми, влияющими на пере</w:t>
            </w:r>
            <w:r w:rsidRPr="00490CC9">
              <w:rPr>
                <w:rFonts w:ascii="Arial" w:eastAsia="Times New Roman" w:hAnsi="Arial" w:cs="Arial"/>
                <w:color w:val="000000"/>
                <w:spacing w:val="-4"/>
                <w:sz w:val="19"/>
                <w:szCs w:val="19"/>
                <w:lang w:eastAsia="ru-RU"/>
              </w:rPr>
              <w:softHyphen/>
              <w:t>дачу смысла текста, серьезные затруднения в пересказе текста даже с помощью учителя, в от</w:t>
            </w:r>
            <w:r w:rsidRPr="00490CC9">
              <w:rPr>
                <w:rFonts w:ascii="Arial" w:eastAsia="Times New Roman" w:hAnsi="Arial" w:cs="Arial"/>
                <w:color w:val="000000"/>
                <w:spacing w:val="-4"/>
                <w:sz w:val="19"/>
                <w:szCs w:val="19"/>
                <w:lang w:eastAsia="ru-RU"/>
              </w:rPr>
              <w:softHyphen/>
              <w:t>ветах на вопросы по со</w:t>
            </w:r>
            <w:r w:rsidRPr="00490CC9">
              <w:rPr>
                <w:rFonts w:ascii="Arial" w:eastAsia="Times New Roman" w:hAnsi="Arial" w:cs="Arial"/>
                <w:color w:val="000000"/>
                <w:spacing w:val="-4"/>
                <w:sz w:val="19"/>
                <w:szCs w:val="19"/>
                <w:lang w:eastAsia="ru-RU"/>
              </w:rPr>
              <w:softHyphen/>
              <w:t>держанию</w:t>
            </w:r>
          </w:p>
        </w:tc>
      </w:tr>
      <w:tr w:rsidR="00490CC9" w:rsidRPr="00490CC9" w:rsidTr="002B5209">
        <w:trPr>
          <w:trHeight w:hRule="exact" w:val="3701"/>
        </w:trPr>
        <w:tc>
          <w:tcPr>
            <w:tcW w:w="1286"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475" w:h="8371" w:wrap="around" w:vAnchor="page" w:hAnchor="page" w:x="1227" w:y="4522"/>
              <w:widowControl w:val="0"/>
              <w:spacing w:after="6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Тестиро</w:t>
            </w:r>
            <w:r w:rsidRPr="00490CC9">
              <w:rPr>
                <w:rFonts w:ascii="Arial" w:eastAsia="Times New Roman" w:hAnsi="Arial" w:cs="Arial"/>
                <w:color w:val="000000"/>
                <w:spacing w:val="-4"/>
                <w:sz w:val="19"/>
                <w:szCs w:val="19"/>
                <w:lang w:eastAsia="ru-RU"/>
              </w:rPr>
              <w:softHyphen/>
              <w:t>-</w:t>
            </w:r>
          </w:p>
          <w:p w:rsidR="00490CC9" w:rsidRPr="00490CC9" w:rsidRDefault="00490CC9" w:rsidP="00490CC9">
            <w:pPr>
              <w:framePr w:w="9475" w:h="8371" w:wrap="around" w:vAnchor="page" w:hAnchor="page" w:x="1227" w:y="4522"/>
              <w:widowControl w:val="0"/>
              <w:spacing w:before="60"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вание</w:t>
            </w:r>
          </w:p>
        </w:tc>
        <w:tc>
          <w:tcPr>
            <w:tcW w:w="1699"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475" w:h="8371" w:wrap="around" w:vAnchor="page" w:hAnchor="page" w:x="1227" w:y="4522"/>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Безошибочное выполнение всех заданий</w:t>
            </w:r>
          </w:p>
        </w:tc>
        <w:tc>
          <w:tcPr>
            <w:tcW w:w="1416"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Безошибоч</w:t>
            </w:r>
            <w:r w:rsidRPr="00490CC9">
              <w:rPr>
                <w:rFonts w:ascii="Arial" w:eastAsia="Times New Roman" w:hAnsi="Arial" w:cs="Arial"/>
                <w:color w:val="000000"/>
                <w:spacing w:val="-4"/>
                <w:sz w:val="19"/>
                <w:szCs w:val="19"/>
                <w:lang w:eastAsia="ru-RU"/>
              </w:rPr>
              <w:softHyphen/>
              <w:t>ное выпол</w:t>
            </w:r>
            <w:r w:rsidRPr="00490CC9">
              <w:rPr>
                <w:rFonts w:ascii="Arial" w:eastAsia="Times New Roman" w:hAnsi="Arial" w:cs="Arial"/>
                <w:color w:val="000000"/>
                <w:spacing w:val="-4"/>
                <w:sz w:val="19"/>
                <w:szCs w:val="19"/>
                <w:lang w:eastAsia="ru-RU"/>
              </w:rPr>
              <w:softHyphen/>
              <w:t>нение более 80 процен</w:t>
            </w:r>
            <w:r w:rsidRPr="00490CC9">
              <w:rPr>
                <w:rFonts w:ascii="Arial" w:eastAsia="Times New Roman" w:hAnsi="Arial" w:cs="Arial"/>
                <w:color w:val="000000"/>
                <w:spacing w:val="-4"/>
                <w:sz w:val="19"/>
                <w:szCs w:val="19"/>
                <w:lang w:eastAsia="ru-RU"/>
              </w:rPr>
              <w:softHyphen/>
              <w:t>тов заданий либо незна</w:t>
            </w:r>
            <w:r w:rsidRPr="00490CC9">
              <w:rPr>
                <w:rFonts w:ascii="Arial" w:eastAsia="Times New Roman" w:hAnsi="Arial" w:cs="Arial"/>
                <w:color w:val="000000"/>
                <w:spacing w:val="-4"/>
                <w:sz w:val="19"/>
                <w:szCs w:val="19"/>
                <w:lang w:eastAsia="ru-RU"/>
              </w:rPr>
              <w:softHyphen/>
              <w:t>чительные ошибки в отдельных заданиях (неполный или неточ</w:t>
            </w:r>
            <w:r w:rsidRPr="00490CC9">
              <w:rPr>
                <w:rFonts w:ascii="Arial" w:eastAsia="Times New Roman" w:hAnsi="Arial" w:cs="Arial"/>
                <w:color w:val="000000"/>
                <w:spacing w:val="-4"/>
                <w:sz w:val="19"/>
                <w:szCs w:val="19"/>
                <w:lang w:eastAsia="ru-RU"/>
              </w:rPr>
              <w:softHyphen/>
              <w:t>ный ответ на некото</w:t>
            </w:r>
            <w:r w:rsidRPr="00490CC9">
              <w:rPr>
                <w:rFonts w:ascii="Arial" w:eastAsia="Times New Roman" w:hAnsi="Arial" w:cs="Arial"/>
                <w:color w:val="000000"/>
                <w:spacing w:val="-4"/>
                <w:sz w:val="19"/>
                <w:szCs w:val="19"/>
                <w:lang w:eastAsia="ru-RU"/>
              </w:rPr>
              <w:softHyphen/>
              <w:t>рые вопро</w:t>
            </w:r>
            <w:r w:rsidRPr="00490CC9">
              <w:rPr>
                <w:rFonts w:ascii="Arial" w:eastAsia="Times New Roman" w:hAnsi="Arial" w:cs="Arial"/>
                <w:color w:val="000000"/>
                <w:spacing w:val="-4"/>
                <w:sz w:val="19"/>
                <w:szCs w:val="19"/>
                <w:lang w:eastAsia="ru-RU"/>
              </w:rPr>
              <w:softHyphen/>
              <w:t>сы)</w:t>
            </w:r>
          </w:p>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9475" w:h="8371" w:wrap="around" w:vAnchor="page" w:hAnchor="page" w:x="1227" w:y="4522"/>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Безошибочное выпол</w:t>
            </w:r>
            <w:r w:rsidRPr="00490CC9">
              <w:rPr>
                <w:rFonts w:ascii="Arial" w:eastAsia="Times New Roman" w:hAnsi="Arial" w:cs="Arial"/>
                <w:color w:val="000000"/>
                <w:spacing w:val="-4"/>
                <w:sz w:val="19"/>
                <w:szCs w:val="19"/>
                <w:lang w:eastAsia="ru-RU"/>
              </w:rPr>
              <w:softHyphen/>
              <w:t>нение более 50 про</w:t>
            </w:r>
            <w:r w:rsidRPr="00490CC9">
              <w:rPr>
                <w:rFonts w:ascii="Arial" w:eastAsia="Times New Roman" w:hAnsi="Arial" w:cs="Arial"/>
                <w:color w:val="000000"/>
                <w:spacing w:val="-4"/>
                <w:sz w:val="19"/>
                <w:szCs w:val="19"/>
                <w:lang w:eastAsia="ru-RU"/>
              </w:rPr>
              <w:softHyphen/>
              <w:t>центов заданий, либо незначительные от</w:t>
            </w:r>
            <w:r w:rsidRPr="00490CC9">
              <w:rPr>
                <w:rFonts w:ascii="Arial" w:eastAsia="Times New Roman" w:hAnsi="Arial" w:cs="Arial"/>
                <w:color w:val="000000"/>
                <w:spacing w:val="-4"/>
                <w:sz w:val="19"/>
                <w:szCs w:val="19"/>
                <w:lang w:eastAsia="ru-RU"/>
              </w:rPr>
              <w:softHyphen/>
              <w:t>клонения во всех за</w:t>
            </w:r>
            <w:r w:rsidRPr="00490CC9">
              <w:rPr>
                <w:rFonts w:ascii="Arial" w:eastAsia="Times New Roman" w:hAnsi="Arial" w:cs="Arial"/>
                <w:color w:val="000000"/>
                <w:spacing w:val="-4"/>
                <w:sz w:val="19"/>
                <w:szCs w:val="19"/>
                <w:lang w:eastAsia="ru-RU"/>
              </w:rPr>
              <w:softHyphen/>
              <w:t>даниях</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9475" w:h="8371" w:wrap="around" w:vAnchor="page" w:hAnchor="page" w:x="1227" w:y="4522"/>
              <w:widowControl w:val="0"/>
              <w:spacing w:after="0" w:line="230" w:lineRule="exact"/>
              <w:ind w:left="1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Безошибочное выполне</w:t>
            </w:r>
            <w:r w:rsidRPr="00490CC9">
              <w:rPr>
                <w:rFonts w:ascii="Arial" w:eastAsia="Times New Roman" w:hAnsi="Arial" w:cs="Arial"/>
                <w:color w:val="000000"/>
                <w:spacing w:val="-4"/>
                <w:sz w:val="19"/>
                <w:szCs w:val="19"/>
                <w:lang w:eastAsia="ru-RU"/>
              </w:rPr>
              <w:softHyphen/>
              <w:t>ние менее 50 процентов заданий</w:t>
            </w:r>
          </w:p>
        </w:tc>
      </w:tr>
    </w:tbl>
    <w:p w:rsidR="00490CC9" w:rsidRPr="00490CC9" w:rsidRDefault="00490CC9" w:rsidP="00490CC9">
      <w:pPr>
        <w:framePr w:w="9638" w:h="2330" w:hRule="exact" w:wrap="around" w:vAnchor="page" w:hAnchor="page" w:x="1150" w:y="13117"/>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В соответствии с требованиями ФГОС введено критериальное оценивание качества овладения программным материалом.</w:t>
      </w:r>
    </w:p>
    <w:p w:rsidR="00490CC9" w:rsidRPr="00490CC9" w:rsidRDefault="00490CC9" w:rsidP="00490CC9">
      <w:pPr>
        <w:framePr w:w="9638" w:h="2330" w:hRule="exact" w:wrap="around" w:vAnchor="page" w:hAnchor="page" w:x="1150" w:y="13117"/>
        <w:widowControl w:val="0"/>
        <w:spacing w:after="0" w:line="252" w:lineRule="exact"/>
        <w:ind w:left="20" w:right="20" w:firstLine="540"/>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21"/>
          <w:szCs w:val="21"/>
          <w:lang w:eastAsia="ru-RU"/>
        </w:rPr>
        <w:t>Критериальное оценивание</w:t>
      </w:r>
      <w:r w:rsidRPr="00490CC9">
        <w:rPr>
          <w:rFonts w:ascii="Arial" w:eastAsia="Times New Roman" w:hAnsi="Arial" w:cs="Arial"/>
          <w:color w:val="000000"/>
          <w:spacing w:val="-4"/>
          <w:sz w:val="21"/>
          <w:szCs w:val="21"/>
          <w:lang w:eastAsia="ru-RU"/>
        </w:rPr>
        <w:t xml:space="preserve"> позволяет не только проанализировать наиболее частые затруднения и обобщить данные для корректировки дальнейшей работы учителя, но и формирует у учащихся регулятивные умения и навыки (планирование работы, отбор языкового и информационного материала в соответствии с тематикой работы, заявлен</w:t>
      </w:r>
      <w:r w:rsidRPr="00490CC9">
        <w:rPr>
          <w:rFonts w:ascii="Arial" w:eastAsia="Times New Roman" w:hAnsi="Arial" w:cs="Arial"/>
          <w:color w:val="000000"/>
          <w:spacing w:val="-4"/>
          <w:sz w:val="21"/>
          <w:szCs w:val="21"/>
          <w:lang w:eastAsia="ru-RU"/>
        </w:rPr>
        <w:softHyphen/>
        <w:t>ными критериями, навыки контроля, самоконтроля, умение анализировать свою деятель</w:t>
      </w:r>
      <w:r w:rsidRPr="00490CC9">
        <w:rPr>
          <w:rFonts w:ascii="Arial" w:eastAsia="Times New Roman" w:hAnsi="Arial" w:cs="Arial"/>
          <w:color w:val="000000"/>
          <w:spacing w:val="-4"/>
          <w:sz w:val="21"/>
          <w:szCs w:val="21"/>
          <w:lang w:eastAsia="ru-RU"/>
        </w:rPr>
        <w:softHyphen/>
        <w:t>ность, сравнивать с эталоном, своевременно вносить коррективы, навыки взаимной и самооценки и т. п.).</w:t>
      </w:r>
    </w:p>
    <w:p w:rsidR="00490CC9" w:rsidRPr="00490CC9" w:rsidRDefault="00490CC9" w:rsidP="00490CC9">
      <w:pPr>
        <w:framePr w:wrap="around" w:vAnchor="page" w:hAnchor="page" w:x="5850" w:y="1559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66</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9862" w:h="4103" w:hRule="exact" w:wrap="around" w:vAnchor="page" w:hAnchor="page" w:x="1039" w:y="927"/>
        <w:widowControl w:val="0"/>
        <w:spacing w:after="0" w:line="252" w:lineRule="exact"/>
        <w:ind w:left="20" w:right="26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lastRenderedPageBreak/>
        <w:t xml:space="preserve">Каждый критерий оценивается в 1 балл. Стоит помнить, что в данном случае 1 или 2 балла не являются отметкой, а лишь выявляют те трудности, которые испытывает ученик. Баллы накапливаются, выявляя уровень освоения учащимся данного вида деятельности. </w:t>
      </w:r>
      <w:r w:rsidRPr="00490CC9">
        <w:rPr>
          <w:rFonts w:ascii="Arial" w:eastAsia="Times New Roman" w:hAnsi="Arial" w:cs="Arial"/>
          <w:b/>
          <w:bCs/>
          <w:i/>
          <w:iCs/>
          <w:color w:val="000000"/>
          <w:spacing w:val="-2"/>
          <w:sz w:val="21"/>
          <w:szCs w:val="21"/>
          <w:lang w:eastAsia="ru-RU"/>
        </w:rPr>
        <w:t>Примерные критерии</w:t>
      </w:r>
      <w:r w:rsidRPr="00490CC9">
        <w:rPr>
          <w:rFonts w:ascii="Arial" w:eastAsia="Times New Roman" w:hAnsi="Arial" w:cs="Arial"/>
          <w:color w:val="000000"/>
          <w:spacing w:val="-4"/>
          <w:sz w:val="21"/>
          <w:szCs w:val="21"/>
          <w:lang w:eastAsia="ru-RU"/>
        </w:rPr>
        <w:t xml:space="preserve"> формирующего </w:t>
      </w:r>
      <w:r w:rsidRPr="00490CC9">
        <w:rPr>
          <w:rFonts w:ascii="Arial" w:eastAsia="Times New Roman" w:hAnsi="Arial" w:cs="Arial"/>
          <w:b/>
          <w:bCs/>
          <w:i/>
          <w:iCs/>
          <w:color w:val="000000"/>
          <w:spacing w:val="-2"/>
          <w:sz w:val="21"/>
          <w:szCs w:val="21"/>
          <w:lang w:eastAsia="ru-RU"/>
        </w:rPr>
        <w:t>оценивания устного ответа:</w:t>
      </w:r>
    </w:p>
    <w:p w:rsidR="00490CC9" w:rsidRPr="00490CC9" w:rsidRDefault="00490CC9" w:rsidP="00490CC9">
      <w:pPr>
        <w:framePr w:w="9862" w:h="4103" w:hRule="exact" w:wrap="around" w:vAnchor="page" w:hAnchor="page" w:x="1039" w:y="927"/>
        <w:widowControl w:val="0"/>
        <w:numPr>
          <w:ilvl w:val="0"/>
          <w:numId w:val="12"/>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Выразительное чтение.</w:t>
      </w:r>
    </w:p>
    <w:p w:rsidR="00490CC9" w:rsidRPr="00490CC9" w:rsidRDefault="00490CC9" w:rsidP="00490CC9">
      <w:pPr>
        <w:framePr w:w="9862" w:h="4103" w:hRule="exact" w:wrap="around" w:vAnchor="page" w:hAnchor="page" w:x="1039" w:y="927"/>
        <w:widowControl w:val="0"/>
        <w:numPr>
          <w:ilvl w:val="0"/>
          <w:numId w:val="12"/>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Объяснение новых слов.</w:t>
      </w:r>
    </w:p>
    <w:p w:rsidR="00490CC9" w:rsidRPr="00490CC9" w:rsidRDefault="00490CC9" w:rsidP="00490CC9">
      <w:pPr>
        <w:framePr w:w="9862" w:h="4103" w:hRule="exact" w:wrap="around" w:vAnchor="page" w:hAnchor="page" w:x="1039" w:y="927"/>
        <w:widowControl w:val="0"/>
        <w:numPr>
          <w:ilvl w:val="0"/>
          <w:numId w:val="12"/>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Связный, выразительный пересказ/чтение наизусть.</w:t>
      </w:r>
    </w:p>
    <w:p w:rsidR="00490CC9" w:rsidRPr="00490CC9" w:rsidRDefault="00490CC9" w:rsidP="00490CC9">
      <w:pPr>
        <w:framePr w:w="9862" w:h="4103" w:hRule="exact" w:wrap="around" w:vAnchor="page" w:hAnchor="page" w:x="1039" w:y="927"/>
        <w:widowControl w:val="0"/>
        <w:numPr>
          <w:ilvl w:val="0"/>
          <w:numId w:val="12"/>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Ответы на вопросы по содержанию.</w:t>
      </w:r>
    </w:p>
    <w:p w:rsidR="00490CC9" w:rsidRPr="00490CC9" w:rsidRDefault="00490CC9" w:rsidP="00490CC9">
      <w:pPr>
        <w:framePr w:w="9862" w:h="4103" w:hRule="exact" w:wrap="around" w:vAnchor="page" w:hAnchor="page" w:x="1039" w:y="927"/>
        <w:widowControl w:val="0"/>
        <w:numPr>
          <w:ilvl w:val="0"/>
          <w:numId w:val="12"/>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Ответы на вопросы на понимание смысла.</w:t>
      </w:r>
    </w:p>
    <w:p w:rsidR="00490CC9" w:rsidRPr="00490CC9" w:rsidRDefault="00490CC9" w:rsidP="00490CC9">
      <w:pPr>
        <w:framePr w:w="9862" w:h="4103" w:hRule="exact" w:wrap="around" w:vAnchor="page" w:hAnchor="page" w:x="1039" w:y="927"/>
        <w:widowControl w:val="0"/>
        <w:spacing w:after="0" w:line="252" w:lineRule="exact"/>
        <w:ind w:left="20" w:right="260" w:firstLine="540"/>
        <w:rPr>
          <w:rFonts w:ascii="Arial" w:eastAsia="Times New Roman" w:hAnsi="Arial" w:cs="Arial"/>
          <w:b/>
          <w:bCs/>
          <w:i/>
          <w:iCs/>
          <w:spacing w:val="1"/>
          <w:sz w:val="21"/>
          <w:szCs w:val="21"/>
          <w:lang w:eastAsia="ru-RU"/>
        </w:rPr>
      </w:pPr>
      <w:r w:rsidRPr="00490CC9">
        <w:rPr>
          <w:rFonts w:ascii="Arial" w:eastAsia="Times New Roman" w:hAnsi="Arial" w:cs="Arial"/>
          <w:b/>
          <w:bCs/>
          <w:i/>
          <w:iCs/>
          <w:color w:val="000000"/>
          <w:spacing w:val="-2"/>
          <w:sz w:val="21"/>
          <w:szCs w:val="21"/>
          <w:lang w:eastAsia="ru-RU"/>
        </w:rPr>
        <w:t>Примерные критерии оценки выступления на заданную тему</w:t>
      </w:r>
      <w:r w:rsidRPr="00490CC9">
        <w:rPr>
          <w:rFonts w:ascii="Arial" w:eastAsia="Times New Roman" w:hAnsi="Arial" w:cs="Arial"/>
          <w:color w:val="000000"/>
          <w:spacing w:val="-4"/>
          <w:sz w:val="21"/>
          <w:szCs w:val="21"/>
          <w:lang w:eastAsia="ru-RU"/>
        </w:rPr>
        <w:t xml:space="preserve"> (доклад, сообще</w:t>
      </w:r>
      <w:r w:rsidRPr="00490CC9">
        <w:rPr>
          <w:rFonts w:ascii="Arial" w:eastAsia="Times New Roman" w:hAnsi="Arial" w:cs="Arial"/>
          <w:color w:val="000000"/>
          <w:spacing w:val="-4"/>
          <w:sz w:val="21"/>
          <w:szCs w:val="21"/>
          <w:lang w:eastAsia="ru-RU"/>
        </w:rPr>
        <w:softHyphen/>
        <w:t>ние, защита мини-проекта):</w:t>
      </w:r>
    </w:p>
    <w:p w:rsidR="00490CC9" w:rsidRPr="00490CC9" w:rsidRDefault="00490CC9" w:rsidP="00490CC9">
      <w:pPr>
        <w:framePr w:w="9862" w:h="4103" w:hRule="exact" w:wrap="around" w:vAnchor="page" w:hAnchor="page" w:x="1039" w:y="927"/>
        <w:widowControl w:val="0"/>
        <w:numPr>
          <w:ilvl w:val="0"/>
          <w:numId w:val="13"/>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Отбор, систематизация материала в соответствии с темой.</w:t>
      </w:r>
    </w:p>
    <w:p w:rsidR="00490CC9" w:rsidRPr="00490CC9" w:rsidRDefault="00490CC9" w:rsidP="00490CC9">
      <w:pPr>
        <w:framePr w:w="9862" w:h="4103" w:hRule="exact" w:wrap="around" w:vAnchor="page" w:hAnchor="page" w:x="1039" w:y="927"/>
        <w:widowControl w:val="0"/>
        <w:numPr>
          <w:ilvl w:val="0"/>
          <w:numId w:val="13"/>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Разнообразие источников информации.</w:t>
      </w:r>
    </w:p>
    <w:p w:rsidR="00490CC9" w:rsidRPr="00490CC9" w:rsidRDefault="00490CC9" w:rsidP="00490CC9">
      <w:pPr>
        <w:framePr w:w="9862" w:h="4103" w:hRule="exact" w:wrap="around" w:vAnchor="page" w:hAnchor="page" w:x="1039" w:y="927"/>
        <w:widowControl w:val="0"/>
        <w:numPr>
          <w:ilvl w:val="0"/>
          <w:numId w:val="13"/>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Выразительный устный рассказ.</w:t>
      </w:r>
    </w:p>
    <w:p w:rsidR="00490CC9" w:rsidRPr="00490CC9" w:rsidRDefault="00490CC9" w:rsidP="00490CC9">
      <w:pPr>
        <w:framePr w:w="9862" w:h="4103" w:hRule="exact" w:wrap="around" w:vAnchor="page" w:hAnchor="page" w:x="1039" w:y="927"/>
        <w:widowControl w:val="0"/>
        <w:numPr>
          <w:ilvl w:val="0"/>
          <w:numId w:val="13"/>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Краткость изложения в соответствии с ограничением времени.</w:t>
      </w:r>
    </w:p>
    <w:p w:rsidR="00490CC9" w:rsidRPr="00490CC9" w:rsidRDefault="00490CC9" w:rsidP="00490CC9">
      <w:pPr>
        <w:framePr w:w="9862" w:h="4103" w:hRule="exact" w:wrap="around" w:vAnchor="page" w:hAnchor="page" w:x="1039" w:y="927"/>
        <w:widowControl w:val="0"/>
        <w:numPr>
          <w:ilvl w:val="0"/>
          <w:numId w:val="13"/>
        </w:numPr>
        <w:spacing w:after="0" w:line="252" w:lineRule="exact"/>
        <w:ind w:left="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Грамотные ответы на вопросы учителя и одноклассников по своему материалу.</w:t>
      </w:r>
    </w:p>
    <w:p w:rsidR="00490CC9" w:rsidRPr="00490CC9" w:rsidRDefault="00490CC9" w:rsidP="00490CC9">
      <w:pPr>
        <w:framePr w:wrap="around" w:vAnchor="page" w:hAnchor="page" w:x="3242" w:y="5264"/>
        <w:widowControl w:val="0"/>
        <w:spacing w:after="0" w:line="210" w:lineRule="exact"/>
        <w:rPr>
          <w:rFonts w:ascii="Arial" w:eastAsia="Times New Roman" w:hAnsi="Arial" w:cs="Arial"/>
          <w:b/>
          <w:bCs/>
          <w:spacing w:val="-4"/>
          <w:sz w:val="21"/>
          <w:szCs w:val="21"/>
          <w:lang w:eastAsia="ru-RU"/>
        </w:rPr>
      </w:pPr>
      <w:r w:rsidRPr="00490CC9">
        <w:rPr>
          <w:rFonts w:ascii="Arial" w:eastAsia="Times New Roman" w:hAnsi="Arial" w:cs="Arial"/>
          <w:b/>
          <w:bCs/>
          <w:color w:val="000000"/>
          <w:spacing w:val="-4"/>
          <w:sz w:val="21"/>
          <w:szCs w:val="21"/>
          <w:lang w:eastAsia="ru-RU"/>
        </w:rPr>
        <w:t>Количество проверочных и контрольных работ</w:t>
      </w:r>
    </w:p>
    <w:tbl>
      <w:tblPr>
        <w:tblW w:w="0" w:type="auto"/>
        <w:tblInd w:w="5" w:type="dxa"/>
        <w:tblLayout w:type="fixed"/>
        <w:tblCellMar>
          <w:left w:w="0" w:type="dxa"/>
          <w:right w:w="0" w:type="dxa"/>
        </w:tblCellMar>
        <w:tblLook w:val="0000" w:firstRow="0" w:lastRow="0" w:firstColumn="0" w:lastColumn="0" w:noHBand="0" w:noVBand="0"/>
      </w:tblPr>
      <w:tblGrid>
        <w:gridCol w:w="2909"/>
        <w:gridCol w:w="3782"/>
        <w:gridCol w:w="2856"/>
      </w:tblGrid>
      <w:tr w:rsidR="00490CC9" w:rsidRPr="00490CC9" w:rsidTr="002B5209">
        <w:trPr>
          <w:trHeight w:hRule="exact" w:val="250"/>
        </w:trPr>
        <w:tc>
          <w:tcPr>
            <w:tcW w:w="290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 четверть</w:t>
            </w:r>
          </w:p>
        </w:tc>
        <w:tc>
          <w:tcPr>
            <w:tcW w:w="378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 чтение</w:t>
            </w:r>
          </w:p>
        </w:tc>
        <w:tc>
          <w:tcPr>
            <w:tcW w:w="2856"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r>
      <w:tr w:rsidR="00490CC9" w:rsidRPr="00490CC9" w:rsidTr="002B5209">
        <w:trPr>
          <w:trHeight w:hRule="exact" w:val="240"/>
        </w:trPr>
        <w:tc>
          <w:tcPr>
            <w:tcW w:w="290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 четверть</w:t>
            </w:r>
          </w:p>
        </w:tc>
        <w:tc>
          <w:tcPr>
            <w:tcW w:w="378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 чтение</w:t>
            </w:r>
          </w:p>
        </w:tc>
        <w:tc>
          <w:tcPr>
            <w:tcW w:w="2856"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r>
      <w:tr w:rsidR="00490CC9" w:rsidRPr="00490CC9" w:rsidTr="002B5209">
        <w:trPr>
          <w:trHeight w:hRule="exact" w:val="240"/>
        </w:trPr>
        <w:tc>
          <w:tcPr>
            <w:tcW w:w="290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 четверть</w:t>
            </w:r>
          </w:p>
        </w:tc>
        <w:tc>
          <w:tcPr>
            <w:tcW w:w="378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 чтение</w:t>
            </w:r>
          </w:p>
        </w:tc>
        <w:tc>
          <w:tcPr>
            <w:tcW w:w="2856"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r>
      <w:tr w:rsidR="00490CC9" w:rsidRPr="00490CC9" w:rsidTr="002B5209">
        <w:trPr>
          <w:trHeight w:hRule="exact" w:val="240"/>
        </w:trPr>
        <w:tc>
          <w:tcPr>
            <w:tcW w:w="290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 четверть</w:t>
            </w:r>
          </w:p>
        </w:tc>
        <w:tc>
          <w:tcPr>
            <w:tcW w:w="378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 чтение</w:t>
            </w:r>
          </w:p>
        </w:tc>
        <w:tc>
          <w:tcPr>
            <w:tcW w:w="2856"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r>
      <w:tr w:rsidR="00490CC9" w:rsidRPr="00490CC9" w:rsidTr="002B5209">
        <w:trPr>
          <w:trHeight w:hRule="exact" w:val="259"/>
        </w:trPr>
        <w:tc>
          <w:tcPr>
            <w:tcW w:w="2909"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Год</w:t>
            </w:r>
          </w:p>
        </w:tc>
        <w:tc>
          <w:tcPr>
            <w:tcW w:w="3782"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Итоговое тестирование</w:t>
            </w:r>
          </w:p>
        </w:tc>
        <w:tc>
          <w:tcPr>
            <w:tcW w:w="2856"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9547" w:h="1229" w:wrap="around" w:vAnchor="page" w:hAnchor="page" w:x="1041" w:y="575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r>
    </w:tbl>
    <w:p w:rsidR="00490CC9" w:rsidRPr="00490CC9" w:rsidRDefault="00490CC9" w:rsidP="00490CC9">
      <w:pPr>
        <w:framePr w:wrap="around" w:vAnchor="page" w:hAnchor="page" w:x="5712" w:y="15634"/>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67</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490CC9" w:rsidRPr="00490CC9" w:rsidRDefault="00490CC9" w:rsidP="00490CC9">
      <w:pPr>
        <w:framePr w:wrap="around" w:vAnchor="page" w:hAnchor="page" w:x="6030" w:y="1116"/>
        <w:widowControl w:val="0"/>
        <w:spacing w:after="0" w:line="180" w:lineRule="exact"/>
        <w:ind w:left="40"/>
        <w:rPr>
          <w:rFonts w:ascii="Arial" w:eastAsia="Times New Roman" w:hAnsi="Arial" w:cs="Arial"/>
          <w:b/>
          <w:bCs/>
          <w:sz w:val="18"/>
          <w:szCs w:val="18"/>
          <w:lang w:eastAsia="ru-RU"/>
        </w:rPr>
      </w:pPr>
      <w:r w:rsidRPr="00490CC9">
        <w:rPr>
          <w:rFonts w:ascii="Arial" w:eastAsia="Times New Roman" w:hAnsi="Arial" w:cs="Arial"/>
          <w:b/>
          <w:bCs/>
          <w:smallCaps/>
          <w:color w:val="000000"/>
          <w:spacing w:val="1"/>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34"/>
        <w:gridCol w:w="2534"/>
        <w:gridCol w:w="2342"/>
        <w:gridCol w:w="2544"/>
      </w:tblGrid>
      <w:tr w:rsidR="00490CC9" w:rsidRPr="00490CC9" w:rsidTr="002B5209">
        <w:trPr>
          <w:trHeight w:hRule="exact" w:val="408"/>
        </w:trPr>
        <w:tc>
          <w:tcPr>
            <w:tcW w:w="730" w:type="dxa"/>
            <w:vMerge w:val="restart"/>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ind w:left="3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w:t>
            </w:r>
          </w:p>
        </w:tc>
        <w:tc>
          <w:tcPr>
            <w:tcW w:w="538"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ind w:left="140"/>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Да</w:t>
            </w:r>
            <w:r w:rsidRPr="00490CC9">
              <w:rPr>
                <w:rFonts w:ascii="Arial" w:eastAsia="Times New Roman" w:hAnsi="Arial" w:cs="Arial"/>
                <w:b/>
                <w:bCs/>
                <w:color w:val="000000"/>
                <w:spacing w:val="-3"/>
                <w:sz w:val="19"/>
                <w:szCs w:val="19"/>
                <w:lang w:eastAsia="ru-RU"/>
              </w:rPr>
              <w:softHyphen/>
            </w:r>
          </w:p>
        </w:tc>
        <w:tc>
          <w:tcPr>
            <w:tcW w:w="1858" w:type="dxa"/>
            <w:vMerge w:val="restart"/>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Тема урока</w:t>
            </w:r>
          </w:p>
        </w:tc>
        <w:tc>
          <w:tcPr>
            <w:tcW w:w="1565" w:type="dxa"/>
            <w:vMerge w:val="restart"/>
            <w:tcBorders>
              <w:top w:val="single" w:sz="4" w:space="0" w:color="auto"/>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ind w:left="300"/>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Тип урока</w:t>
            </w:r>
          </w:p>
        </w:tc>
        <w:tc>
          <w:tcPr>
            <w:tcW w:w="2534" w:type="dxa"/>
            <w:vMerge w:val="restart"/>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23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Характеристика учебной деятельности учащихся</w:t>
            </w:r>
          </w:p>
        </w:tc>
        <w:tc>
          <w:tcPr>
            <w:tcW w:w="7420" w:type="dxa"/>
            <w:gridSpan w:val="3"/>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Планируемые результаты</w:t>
            </w:r>
          </w:p>
        </w:tc>
      </w:tr>
      <w:tr w:rsidR="00490CC9" w:rsidRPr="00490CC9" w:rsidTr="002B5209">
        <w:trPr>
          <w:trHeight w:hRule="exact" w:val="341"/>
        </w:trPr>
        <w:tc>
          <w:tcPr>
            <w:tcW w:w="730" w:type="dxa"/>
            <w:vMerge/>
            <w:tcBorders>
              <w:top w:val="nil"/>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p>
        </w:tc>
        <w:tc>
          <w:tcPr>
            <w:tcW w:w="538" w:type="dxa"/>
            <w:tcBorders>
              <w:top w:val="nil"/>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190" w:lineRule="exact"/>
              <w:ind w:left="140"/>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та</w:t>
            </w:r>
          </w:p>
        </w:tc>
        <w:tc>
          <w:tcPr>
            <w:tcW w:w="1858" w:type="dxa"/>
            <w:vMerge/>
            <w:tcBorders>
              <w:top w:val="nil"/>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ind w:left="140"/>
              <w:rPr>
                <w:rFonts w:ascii="Arial" w:eastAsia="Times New Roman" w:hAnsi="Arial" w:cs="Arial"/>
                <w:spacing w:val="-4"/>
                <w:sz w:val="21"/>
                <w:szCs w:val="21"/>
                <w:lang w:eastAsia="ru-RU"/>
              </w:rPr>
            </w:pPr>
          </w:p>
        </w:tc>
        <w:tc>
          <w:tcPr>
            <w:tcW w:w="1565" w:type="dxa"/>
            <w:vMerge/>
            <w:tcBorders>
              <w:top w:val="nil"/>
              <w:left w:val="single" w:sz="4" w:space="0" w:color="auto"/>
              <w:bottom w:val="nil"/>
              <w:right w:val="nil"/>
            </w:tcBorders>
            <w:shd w:val="clear" w:color="auto" w:fill="FFFFFF"/>
            <w:vAlign w:val="center"/>
          </w:tcPr>
          <w:p w:rsidR="00490CC9" w:rsidRPr="00490CC9" w:rsidRDefault="00490CC9" w:rsidP="00490CC9">
            <w:pPr>
              <w:framePr w:w="14645" w:h="9096" w:wrap="around" w:vAnchor="page" w:hAnchor="page" w:x="1095" w:y="1601"/>
              <w:widowControl w:val="0"/>
              <w:spacing w:after="0" w:line="190" w:lineRule="exact"/>
              <w:ind w:left="140"/>
              <w:rPr>
                <w:rFonts w:ascii="Arial" w:eastAsia="Times New Roman" w:hAnsi="Arial" w:cs="Arial"/>
                <w:spacing w:val="-4"/>
                <w:sz w:val="21"/>
                <w:szCs w:val="21"/>
                <w:lang w:eastAsia="ru-RU"/>
              </w:rPr>
            </w:pPr>
          </w:p>
        </w:tc>
        <w:tc>
          <w:tcPr>
            <w:tcW w:w="2534" w:type="dxa"/>
            <w:vMerge/>
            <w:tcBorders>
              <w:top w:val="nil"/>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ind w:left="14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Предметные</w:t>
            </w:r>
          </w:p>
        </w:tc>
        <w:tc>
          <w:tcPr>
            <w:tcW w:w="234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Личностные</w:t>
            </w:r>
          </w:p>
        </w:tc>
        <w:tc>
          <w:tcPr>
            <w:tcW w:w="254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Метапредметные</w:t>
            </w:r>
          </w:p>
        </w:tc>
      </w:tr>
      <w:tr w:rsidR="00490CC9" w:rsidRPr="00490CC9" w:rsidTr="002B5209">
        <w:trPr>
          <w:trHeight w:hRule="exact" w:val="24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nil"/>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nil"/>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nil"/>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5068" w:type="dxa"/>
            <w:gridSpan w:val="2"/>
            <w:tcBorders>
              <w:top w:val="single" w:sz="4" w:space="0" w:color="auto"/>
              <w:left w:val="nil"/>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b/>
                <w:bCs/>
                <w:color w:val="000000"/>
                <w:spacing w:val="-3"/>
                <w:sz w:val="19"/>
                <w:szCs w:val="19"/>
                <w:lang w:eastAsia="ru-RU"/>
              </w:rPr>
              <w:t xml:space="preserve">«Уж небо осенью </w:t>
            </w:r>
            <w:r w:rsidRPr="00490CC9">
              <w:rPr>
                <w:rFonts w:ascii="Arial" w:eastAsia="Times New Roman" w:hAnsi="Arial" w:cs="Arial"/>
                <w:color w:val="000000"/>
                <w:spacing w:val="-4"/>
                <w:sz w:val="19"/>
                <w:szCs w:val="19"/>
                <w:lang w:eastAsia="ru-RU"/>
              </w:rPr>
              <w:t>дышало... » (15 ч. )</w:t>
            </w:r>
          </w:p>
        </w:tc>
        <w:tc>
          <w:tcPr>
            <w:tcW w:w="2342" w:type="dxa"/>
            <w:tcBorders>
              <w:top w:val="single" w:sz="4" w:space="0" w:color="auto"/>
              <w:left w:val="nil"/>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2544" w:type="dxa"/>
            <w:tcBorders>
              <w:top w:val="single" w:sz="4" w:space="0" w:color="auto"/>
              <w:left w:val="nil"/>
              <w:bottom w:val="nil"/>
              <w:right w:val="single" w:sz="4" w:space="0" w:color="auto"/>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07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«Барсучий нос». Первичное зна</w:t>
            </w:r>
            <w:r w:rsidRPr="00490CC9">
              <w:rPr>
                <w:rFonts w:ascii="Arial" w:eastAsia="Times New Roman" w:hAnsi="Arial" w:cs="Arial"/>
                <w:color w:val="000000"/>
                <w:spacing w:val="-4"/>
                <w:sz w:val="19"/>
                <w:szCs w:val="19"/>
                <w:lang w:eastAsia="ru-RU"/>
              </w:rPr>
              <w:softHyphen/>
              <w:t>комство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Знакомство с понятием «синоним». Использо</w:t>
            </w:r>
            <w:r w:rsidRPr="00490CC9">
              <w:rPr>
                <w:rFonts w:ascii="Arial" w:eastAsia="Times New Roman" w:hAnsi="Arial" w:cs="Arial"/>
                <w:color w:val="000000"/>
                <w:spacing w:val="-4"/>
                <w:sz w:val="19"/>
                <w:szCs w:val="19"/>
                <w:lang w:eastAsia="ru-RU"/>
              </w:rPr>
              <w:softHyphen/>
              <w:t>вание словаря синони</w:t>
            </w:r>
            <w:r w:rsidRPr="00490CC9">
              <w:rPr>
                <w:rFonts w:ascii="Arial" w:eastAsia="Times New Roman" w:hAnsi="Arial" w:cs="Arial"/>
                <w:color w:val="000000"/>
                <w:spacing w:val="-4"/>
                <w:sz w:val="19"/>
                <w:szCs w:val="19"/>
                <w:lang w:eastAsia="ru-RU"/>
              </w:rPr>
              <w:softHyphen/>
              <w:t>мов. Подбор синонимов к предложенным словам и словосочетаниям. На</w:t>
            </w:r>
            <w:r w:rsidRPr="00490CC9">
              <w:rPr>
                <w:rFonts w:ascii="Arial" w:eastAsia="Times New Roman" w:hAnsi="Arial" w:cs="Arial"/>
                <w:color w:val="000000"/>
                <w:spacing w:val="-4"/>
                <w:sz w:val="19"/>
                <w:szCs w:val="19"/>
                <w:lang w:eastAsia="ru-RU"/>
              </w:rPr>
              <w:softHyphen/>
              <w:t>блюдение за авторской позицией, выделение способов ее выражения</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способы выражения авторской позиции, читать произ</w:t>
            </w:r>
            <w:r w:rsidRPr="00490CC9">
              <w:rPr>
                <w:rFonts w:ascii="Arial" w:eastAsia="Times New Roman" w:hAnsi="Arial" w:cs="Arial"/>
                <w:color w:val="000000"/>
                <w:spacing w:val="-4"/>
                <w:sz w:val="19"/>
                <w:szCs w:val="19"/>
                <w:lang w:eastAsia="ru-RU"/>
              </w:rPr>
              <w:softHyphen/>
              <w:t>ведение с соблюдением норм литературного произношения</w:t>
            </w: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Находить и выделять нужную информацию в тексте, контролировать правильность выполне</w:t>
            </w:r>
            <w:r w:rsidRPr="00490CC9">
              <w:rPr>
                <w:rFonts w:ascii="Arial" w:eastAsia="Times New Roman" w:hAnsi="Arial" w:cs="Arial"/>
                <w:color w:val="000000"/>
                <w:spacing w:val="-4"/>
                <w:sz w:val="19"/>
                <w:szCs w:val="19"/>
                <w:lang w:eastAsia="ru-RU"/>
              </w:rPr>
              <w:softHyphen/>
              <w:t>ния работы</w:t>
            </w:r>
          </w:p>
        </w:tc>
      </w:tr>
      <w:tr w:rsidR="00490CC9" w:rsidRPr="00490CC9" w:rsidTr="002B5209">
        <w:trPr>
          <w:trHeight w:hRule="exact" w:val="208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b/>
                <w:spacing w:val="-4"/>
                <w:sz w:val="21"/>
                <w:szCs w:val="21"/>
                <w:lang w:eastAsia="ru-RU"/>
              </w:rPr>
            </w:pPr>
            <w:r w:rsidRPr="00490CC9">
              <w:rPr>
                <w:rFonts w:ascii="Arial" w:eastAsia="Times New Roman" w:hAnsi="Arial" w:cs="Arial"/>
                <w:bCs/>
                <w:color w:val="000000"/>
                <w:spacing w:val="-3"/>
                <w:sz w:val="19"/>
                <w:szCs w:val="19"/>
                <w:lang w:eastAsia="ru-RU"/>
              </w:rPr>
              <w:t>2</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«Барсучий нос». Работа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собствен</w:t>
            </w:r>
            <w:r w:rsidRPr="00490CC9">
              <w:rPr>
                <w:rFonts w:ascii="Arial" w:eastAsia="Times New Roman" w:hAnsi="Arial" w:cs="Arial"/>
                <w:color w:val="000000"/>
                <w:spacing w:val="-4"/>
                <w:sz w:val="19"/>
                <w:szCs w:val="19"/>
                <w:lang w:eastAsia="ru-RU"/>
              </w:rPr>
              <w:softHyphen/>
              <w:t>ного отношения к про</w:t>
            </w:r>
            <w:r w:rsidRPr="00490CC9">
              <w:rPr>
                <w:rFonts w:ascii="Arial" w:eastAsia="Times New Roman" w:hAnsi="Arial" w:cs="Arial"/>
                <w:color w:val="000000"/>
                <w:spacing w:val="-4"/>
                <w:sz w:val="19"/>
                <w:szCs w:val="19"/>
                <w:lang w:eastAsia="ru-RU"/>
              </w:rPr>
              <w:softHyphen/>
              <w:t>читанному. Использова</w:t>
            </w:r>
            <w:r w:rsidRPr="00490CC9">
              <w:rPr>
                <w:rFonts w:ascii="Arial" w:eastAsia="Times New Roman" w:hAnsi="Arial" w:cs="Arial"/>
                <w:color w:val="000000"/>
                <w:spacing w:val="-4"/>
                <w:sz w:val="19"/>
                <w:szCs w:val="19"/>
                <w:lang w:eastAsia="ru-RU"/>
              </w:rPr>
              <w:softHyphen/>
              <w:t>ние различных приемов выразительного чтения</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Подбирать заголовки к логическим частям про</w:t>
            </w:r>
            <w:r w:rsidRPr="00490CC9">
              <w:rPr>
                <w:rFonts w:ascii="Arial" w:eastAsia="Times New Roman" w:hAnsi="Arial" w:cs="Arial"/>
                <w:color w:val="000000"/>
                <w:spacing w:val="-4"/>
                <w:sz w:val="19"/>
                <w:szCs w:val="19"/>
                <w:lang w:eastAsia="ru-RU"/>
              </w:rPr>
              <w:softHyphen/>
              <w:t>изведения, пересказы</w:t>
            </w:r>
            <w:r w:rsidRPr="00490CC9">
              <w:rPr>
                <w:rFonts w:ascii="Arial" w:eastAsia="Times New Roman" w:hAnsi="Arial" w:cs="Arial"/>
                <w:color w:val="000000"/>
                <w:spacing w:val="-4"/>
                <w:sz w:val="19"/>
                <w:szCs w:val="19"/>
                <w:lang w:eastAsia="ru-RU"/>
              </w:rPr>
              <w:softHyphen/>
              <w:t>вать текст по состав</w:t>
            </w:r>
            <w:r w:rsidRPr="00490CC9">
              <w:rPr>
                <w:rFonts w:ascii="Arial" w:eastAsia="Times New Roman" w:hAnsi="Arial" w:cs="Arial"/>
                <w:color w:val="000000"/>
                <w:spacing w:val="-4"/>
                <w:sz w:val="19"/>
                <w:szCs w:val="19"/>
                <w:lang w:eastAsia="ru-RU"/>
              </w:rPr>
              <w:softHyphen/>
              <w:t>ленному плану, читать произведение с соблю</w:t>
            </w:r>
            <w:r w:rsidRPr="00490CC9">
              <w:rPr>
                <w:rFonts w:ascii="Arial" w:eastAsia="Times New Roman" w:hAnsi="Arial" w:cs="Arial"/>
                <w:color w:val="000000"/>
                <w:spacing w:val="-4"/>
                <w:sz w:val="19"/>
                <w:szCs w:val="19"/>
                <w:lang w:eastAsia="ru-RU"/>
              </w:rPr>
              <w:softHyphen/>
              <w:t>дением норм произно</w:t>
            </w:r>
            <w:r w:rsidRPr="00490CC9">
              <w:rPr>
                <w:rFonts w:ascii="Arial" w:eastAsia="Times New Roman" w:hAnsi="Arial" w:cs="Arial"/>
                <w:color w:val="000000"/>
                <w:spacing w:val="-4"/>
                <w:sz w:val="19"/>
                <w:szCs w:val="19"/>
                <w:lang w:eastAsia="ru-RU"/>
              </w:rPr>
              <w:softHyphen/>
              <w:t>шения, правильным ин</w:t>
            </w:r>
            <w:r w:rsidRPr="00490CC9">
              <w:rPr>
                <w:rFonts w:ascii="Arial" w:eastAsia="Times New Roman" w:hAnsi="Arial" w:cs="Arial"/>
                <w:color w:val="000000"/>
                <w:spacing w:val="-4"/>
                <w:sz w:val="19"/>
                <w:szCs w:val="19"/>
                <w:lang w:eastAsia="ru-RU"/>
              </w:rPr>
              <w:softHyphen/>
              <w:t>тонированием</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096" w:wrap="around" w:vAnchor="page" w:hAnchor="page" w:x="1095" w:y="1601"/>
              <w:widowControl w:val="0"/>
              <w:spacing w:after="0" w:line="233"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свою работу</w:t>
            </w:r>
          </w:p>
          <w:p w:rsidR="00490CC9" w:rsidRPr="00490CC9" w:rsidRDefault="00490CC9" w:rsidP="00490CC9">
            <w:pPr>
              <w:framePr w:w="14645" w:h="9096" w:wrap="around" w:vAnchor="page" w:hAnchor="page" w:x="1095" w:y="1601"/>
              <w:widowControl w:val="0"/>
              <w:spacing w:after="0" w:line="233" w:lineRule="exact"/>
              <w:ind w:left="120"/>
              <w:rPr>
                <w:rFonts w:ascii="Arial" w:eastAsia="Times New Roman" w:hAnsi="Arial" w:cs="Arial"/>
                <w:spacing w:val="-4"/>
                <w:sz w:val="21"/>
                <w:szCs w:val="21"/>
                <w:lang w:eastAsia="ru-RU"/>
              </w:rPr>
            </w:pPr>
          </w:p>
        </w:tc>
      </w:tr>
      <w:tr w:rsidR="00490CC9" w:rsidRPr="00490CC9" w:rsidTr="002B5209">
        <w:trPr>
          <w:trHeight w:hRule="exact" w:val="185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«Барсучий нос». 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Устный пересказ текста с элементами творчест</w:t>
            </w:r>
            <w:r w:rsidRPr="00490CC9">
              <w:rPr>
                <w:rFonts w:ascii="Arial" w:eastAsia="Times New Roman" w:hAnsi="Arial" w:cs="Arial"/>
                <w:color w:val="000000"/>
                <w:spacing w:val="-4"/>
                <w:sz w:val="19"/>
                <w:szCs w:val="19"/>
                <w:lang w:eastAsia="ru-RU"/>
              </w:rPr>
              <w:softHyphen/>
              <w:t>ва. Словесное иллюст</w:t>
            </w:r>
            <w:r w:rsidRPr="00490CC9">
              <w:rPr>
                <w:rFonts w:ascii="Arial" w:eastAsia="Times New Roman" w:hAnsi="Arial" w:cs="Arial"/>
                <w:color w:val="000000"/>
                <w:spacing w:val="-4"/>
                <w:sz w:val="19"/>
                <w:szCs w:val="19"/>
                <w:lang w:eastAsia="ru-RU"/>
              </w:rPr>
              <w:softHyphen/>
              <w:t>рирование произведе</w:t>
            </w:r>
            <w:r w:rsidRPr="00490CC9">
              <w:rPr>
                <w:rFonts w:ascii="Arial" w:eastAsia="Times New Roman" w:hAnsi="Arial" w:cs="Arial"/>
                <w:color w:val="000000"/>
                <w:spacing w:val="-4"/>
                <w:sz w:val="19"/>
                <w:szCs w:val="19"/>
                <w:lang w:eastAsia="ru-RU"/>
              </w:rPr>
              <w:softHyphen/>
              <w:t>ния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Иллюстрировать лите</w:t>
            </w:r>
            <w:r w:rsidRPr="00490CC9">
              <w:rPr>
                <w:rFonts w:ascii="Arial" w:eastAsia="Times New Roman" w:hAnsi="Arial" w:cs="Arial"/>
                <w:color w:val="000000"/>
                <w:spacing w:val="-4"/>
                <w:sz w:val="19"/>
                <w:szCs w:val="19"/>
                <w:lang w:eastAsia="ru-RU"/>
              </w:rPr>
              <w:softHyphen/>
              <w:t>ратурное произведение устно и графически, пе</w:t>
            </w:r>
            <w:r w:rsidRPr="00490CC9">
              <w:rPr>
                <w:rFonts w:ascii="Arial" w:eastAsia="Times New Roman" w:hAnsi="Arial" w:cs="Arial"/>
                <w:color w:val="000000"/>
                <w:spacing w:val="-4"/>
                <w:sz w:val="19"/>
                <w:szCs w:val="19"/>
                <w:lang w:eastAsia="ru-RU"/>
              </w:rPr>
              <w:softHyphen/>
              <w:t>ресказывать текст вы</w:t>
            </w:r>
            <w:r w:rsidRPr="00490CC9">
              <w:rPr>
                <w:rFonts w:ascii="Arial" w:eastAsia="Times New Roman" w:hAnsi="Arial" w:cs="Arial"/>
                <w:color w:val="000000"/>
                <w:spacing w:val="-4"/>
                <w:sz w:val="19"/>
                <w:szCs w:val="19"/>
                <w:lang w:eastAsia="ru-RU"/>
              </w:rPr>
              <w:softHyphen/>
              <w:t>борочно и творчески</w:t>
            </w:r>
          </w:p>
        </w:tc>
        <w:tc>
          <w:tcPr>
            <w:tcW w:w="234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Взаимо- и самокон</w:t>
            </w:r>
            <w:r w:rsidRPr="00490CC9">
              <w:rPr>
                <w:rFonts w:ascii="Arial" w:eastAsia="Times New Roman" w:hAnsi="Arial" w:cs="Arial"/>
                <w:color w:val="000000"/>
                <w:spacing w:val="-4"/>
                <w:sz w:val="19"/>
                <w:szCs w:val="19"/>
                <w:lang w:eastAsia="ru-RU"/>
              </w:rPr>
              <w:softHyphen/>
              <w:t>троль, оценка своей де</w:t>
            </w:r>
            <w:r w:rsidRPr="00490CC9">
              <w:rPr>
                <w:rFonts w:ascii="Arial" w:eastAsia="Times New Roman" w:hAnsi="Arial" w:cs="Arial"/>
                <w:color w:val="000000"/>
                <w:spacing w:val="-4"/>
                <w:sz w:val="19"/>
                <w:szCs w:val="19"/>
                <w:lang w:eastAsia="ru-RU"/>
              </w:rPr>
              <w:softHyphen/>
              <w:t>ятельности и деятель</w:t>
            </w:r>
            <w:r w:rsidRPr="00490CC9">
              <w:rPr>
                <w:rFonts w:ascii="Arial" w:eastAsia="Times New Roman" w:hAnsi="Arial" w:cs="Arial"/>
                <w:color w:val="000000"/>
                <w:spacing w:val="-4"/>
                <w:sz w:val="19"/>
                <w:szCs w:val="19"/>
                <w:lang w:eastAsia="ru-RU"/>
              </w:rPr>
              <w:softHyphen/>
              <w:t>ности одноклассников</w:t>
            </w:r>
          </w:p>
        </w:tc>
      </w:tr>
      <w:tr w:rsidR="00490CC9" w:rsidRPr="00490CC9" w:rsidTr="002B5209">
        <w:trPr>
          <w:trHeight w:hRule="exact" w:val="2093"/>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190" w:lineRule="exact"/>
              <w:jc w:val="center"/>
              <w:rPr>
                <w:rFonts w:ascii="Arial" w:eastAsia="Times New Roman" w:hAnsi="Arial" w:cs="Arial"/>
                <w:b/>
                <w:spacing w:val="-4"/>
                <w:sz w:val="21"/>
                <w:szCs w:val="21"/>
                <w:lang w:eastAsia="ru-RU"/>
              </w:rPr>
            </w:pPr>
            <w:r w:rsidRPr="00490CC9">
              <w:rPr>
                <w:rFonts w:ascii="Arial" w:eastAsia="Times New Roman" w:hAnsi="Arial" w:cs="Arial"/>
                <w:bCs/>
                <w:color w:val="000000"/>
                <w:spacing w:val="-3"/>
                <w:sz w:val="19"/>
                <w:szCs w:val="19"/>
                <w:lang w:eastAsia="ru-RU"/>
              </w:rPr>
              <w:t>4</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А. Бунин «Листопад». Знакомство с текстом</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эмоцио</w:t>
            </w:r>
            <w:r w:rsidRPr="00490CC9">
              <w:rPr>
                <w:rFonts w:ascii="Arial" w:eastAsia="Times New Roman" w:hAnsi="Arial" w:cs="Arial"/>
                <w:color w:val="000000"/>
                <w:spacing w:val="-4"/>
                <w:sz w:val="19"/>
                <w:szCs w:val="19"/>
                <w:lang w:eastAsia="ru-RU"/>
              </w:rPr>
              <w:softHyphen/>
              <w:t>нальной окрашенностью лирического произведе</w:t>
            </w:r>
            <w:r w:rsidRPr="00490CC9">
              <w:rPr>
                <w:rFonts w:ascii="Arial" w:eastAsia="Times New Roman" w:hAnsi="Arial" w:cs="Arial"/>
                <w:color w:val="000000"/>
                <w:spacing w:val="-4"/>
                <w:sz w:val="19"/>
                <w:szCs w:val="19"/>
                <w:lang w:eastAsia="ru-RU"/>
              </w:rPr>
              <w:softHyphen/>
              <w:t>ния. Использование различных приемов вы</w:t>
            </w:r>
            <w:r w:rsidRPr="00490CC9">
              <w:rPr>
                <w:rFonts w:ascii="Arial" w:eastAsia="Times New Roman" w:hAnsi="Arial" w:cs="Arial"/>
                <w:color w:val="000000"/>
                <w:spacing w:val="-4"/>
                <w:sz w:val="19"/>
                <w:szCs w:val="19"/>
                <w:lang w:eastAsia="ru-RU"/>
              </w:rPr>
              <w:softHyphen/>
              <w:t>разительного чтения. Повторение знаний о сравнении и рифме</w:t>
            </w:r>
          </w:p>
        </w:tc>
        <w:tc>
          <w:tcPr>
            <w:tcW w:w="2534"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p>
        </w:tc>
        <w:tc>
          <w:tcPr>
            <w:tcW w:w="23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5" w:h="9096" w:wrap="around" w:vAnchor="page" w:hAnchor="page" w:x="1095" w:y="160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w:t>
            </w:r>
          </w:p>
        </w:tc>
      </w:tr>
    </w:tbl>
    <w:p w:rsidR="00490CC9" w:rsidRPr="00490CC9" w:rsidRDefault="00490CC9" w:rsidP="00490CC9">
      <w:pPr>
        <w:framePr w:wrap="around" w:vAnchor="page" w:hAnchor="page" w:x="8257" w:y="10833"/>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68</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3"/>
        <w:gridCol w:w="1862"/>
        <w:gridCol w:w="1560"/>
        <w:gridCol w:w="2534"/>
        <w:gridCol w:w="2530"/>
        <w:gridCol w:w="2347"/>
        <w:gridCol w:w="2539"/>
      </w:tblGrid>
      <w:tr w:rsidR="00490CC9" w:rsidRPr="00490CC9" w:rsidTr="002B5209">
        <w:trPr>
          <w:trHeight w:hRule="exact" w:val="1862"/>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5</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А. Бунин «Листопад»</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Выразительное чтение наизусть. Формулиро</w:t>
            </w:r>
            <w:r w:rsidRPr="00490CC9">
              <w:rPr>
                <w:rFonts w:ascii="Arial" w:eastAsia="Times New Roman" w:hAnsi="Arial" w:cs="Arial"/>
                <w:color w:val="000000"/>
                <w:spacing w:val="-4"/>
                <w:sz w:val="19"/>
                <w:szCs w:val="19"/>
                <w:lang w:eastAsia="ru-RU"/>
              </w:rPr>
              <w:softHyphen/>
              <w:t>вание вопросов по со</w:t>
            </w:r>
            <w:r w:rsidRPr="00490CC9">
              <w:rPr>
                <w:rFonts w:ascii="Arial" w:eastAsia="Times New Roman" w:hAnsi="Arial" w:cs="Arial"/>
                <w:color w:val="000000"/>
                <w:spacing w:val="-4"/>
                <w:sz w:val="19"/>
                <w:szCs w:val="19"/>
                <w:lang w:eastAsia="ru-RU"/>
              </w:rPr>
              <w:softHyphen/>
              <w:t>держанию произведе</w:t>
            </w:r>
            <w:r w:rsidRPr="00490CC9">
              <w:rPr>
                <w:rFonts w:ascii="Arial" w:eastAsia="Times New Roman" w:hAnsi="Arial" w:cs="Arial"/>
                <w:color w:val="000000"/>
                <w:spacing w:val="-4"/>
                <w:sz w:val="19"/>
                <w:szCs w:val="19"/>
                <w:lang w:eastAsia="ru-RU"/>
              </w:rPr>
              <w:softHyphen/>
              <w:t>ния. Словесное иллю</w:t>
            </w:r>
            <w:r w:rsidRPr="00490CC9">
              <w:rPr>
                <w:rFonts w:ascii="Arial" w:eastAsia="Times New Roman" w:hAnsi="Arial" w:cs="Arial"/>
                <w:color w:val="000000"/>
                <w:spacing w:val="-4"/>
                <w:sz w:val="19"/>
                <w:szCs w:val="19"/>
                <w:lang w:eastAsia="ru-RU"/>
              </w:rPr>
              <w:softHyphen/>
              <w:t>стрирование произве</w:t>
            </w:r>
            <w:r w:rsidRPr="00490CC9">
              <w:rPr>
                <w:rFonts w:ascii="Arial" w:eastAsia="Times New Roman" w:hAnsi="Arial" w:cs="Arial"/>
                <w:color w:val="000000"/>
                <w:spacing w:val="-4"/>
                <w:sz w:val="19"/>
                <w:szCs w:val="19"/>
                <w:lang w:eastAsia="ru-RU"/>
              </w:rPr>
              <w:softHyphen/>
              <w:t>дения</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Иллюстрировать лите</w:t>
            </w:r>
            <w:r w:rsidRPr="00490CC9">
              <w:rPr>
                <w:rFonts w:ascii="Arial" w:eastAsia="Times New Roman" w:hAnsi="Arial" w:cs="Arial"/>
                <w:color w:val="000000"/>
                <w:spacing w:val="-4"/>
                <w:sz w:val="19"/>
                <w:szCs w:val="19"/>
                <w:lang w:eastAsia="ru-RU"/>
              </w:rPr>
              <w:softHyphen/>
              <w:t>ратурное произведение устно и графически</w:t>
            </w: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083"/>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М. Пришвин</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«Хрустальный</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день»,</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«Капитан-паук»</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понятием «метафора». Подбор синонимов к предло</w:t>
            </w:r>
            <w:r w:rsidRPr="00490CC9">
              <w:rPr>
                <w:rFonts w:ascii="Arial" w:eastAsia="Times New Roman" w:hAnsi="Arial" w:cs="Arial"/>
                <w:color w:val="000000"/>
                <w:spacing w:val="-4"/>
                <w:sz w:val="19"/>
                <w:szCs w:val="19"/>
                <w:lang w:eastAsia="ru-RU"/>
              </w:rPr>
              <w:softHyphen/>
              <w:t>женным словам и сло</w:t>
            </w:r>
            <w:r w:rsidRPr="00490CC9">
              <w:rPr>
                <w:rFonts w:ascii="Arial" w:eastAsia="Times New Roman" w:hAnsi="Arial" w:cs="Arial"/>
                <w:color w:val="000000"/>
                <w:spacing w:val="-4"/>
                <w:sz w:val="19"/>
                <w:szCs w:val="19"/>
                <w:lang w:eastAsia="ru-RU"/>
              </w:rPr>
              <w:softHyphen/>
              <w:t>восочетаниям</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строить логические рассужде</w:t>
            </w:r>
            <w:r w:rsidRPr="00490CC9">
              <w:rPr>
                <w:rFonts w:ascii="Arial" w:eastAsia="Times New Roman" w:hAnsi="Arial" w:cs="Arial"/>
                <w:color w:val="000000"/>
                <w:spacing w:val="-4"/>
                <w:sz w:val="19"/>
                <w:szCs w:val="19"/>
                <w:lang w:eastAsia="ru-RU"/>
              </w:rPr>
              <w:softHyphen/>
              <w:t>ния, выделять сущест</w:t>
            </w:r>
            <w:r w:rsidRPr="00490CC9">
              <w:rPr>
                <w:rFonts w:ascii="Arial" w:eastAsia="Times New Roman" w:hAnsi="Arial" w:cs="Arial"/>
                <w:color w:val="000000"/>
                <w:spacing w:val="-4"/>
                <w:sz w:val="19"/>
                <w:szCs w:val="19"/>
                <w:lang w:eastAsia="ru-RU"/>
              </w:rPr>
              <w:softHyphen/>
              <w:t>венную информацию из текстов</w:t>
            </w:r>
          </w:p>
        </w:tc>
      </w:tr>
      <w:tr w:rsidR="00490CC9" w:rsidRPr="00490CC9" w:rsidTr="002B5209">
        <w:trPr>
          <w:trHeight w:hRule="exact" w:val="1848"/>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М. Пришвин «Недосмотрен</w:t>
            </w:r>
            <w:r w:rsidRPr="00490CC9">
              <w:rPr>
                <w:rFonts w:ascii="Arial" w:eastAsia="Times New Roman" w:hAnsi="Arial" w:cs="Arial"/>
                <w:color w:val="000000"/>
                <w:spacing w:val="-4"/>
                <w:sz w:val="19"/>
                <w:szCs w:val="19"/>
                <w:lang w:eastAsia="ru-RU"/>
              </w:rPr>
              <w:softHyphen/>
              <w:t>ные грибы»</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 произведения близко к тексту, сравне</w:t>
            </w:r>
            <w:r w:rsidRPr="00490CC9">
              <w:rPr>
                <w:rFonts w:ascii="Arial" w:eastAsia="Times New Roman" w:hAnsi="Arial" w:cs="Arial"/>
                <w:color w:val="000000"/>
                <w:spacing w:val="-4"/>
                <w:sz w:val="19"/>
                <w:szCs w:val="19"/>
                <w:lang w:eastAsia="ru-RU"/>
              </w:rPr>
              <w:softHyphen/>
              <w:t>ние текстов и авторских замыслов схожих по тематике произведений, анализ и выводы о про</w:t>
            </w:r>
            <w:r w:rsidRPr="00490CC9">
              <w:rPr>
                <w:rFonts w:ascii="Arial" w:eastAsia="Times New Roman" w:hAnsi="Arial" w:cs="Arial"/>
                <w:color w:val="000000"/>
                <w:spacing w:val="-4"/>
                <w:sz w:val="19"/>
                <w:szCs w:val="19"/>
                <w:lang w:eastAsia="ru-RU"/>
              </w:rPr>
              <w:softHyphen/>
              <w:t>читанном</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Прогнозировать содержа</w:t>
            </w:r>
            <w:r w:rsidRPr="00490CC9">
              <w:rPr>
                <w:rFonts w:ascii="Arial" w:eastAsia="Times New Roman" w:hAnsi="Arial" w:cs="Arial"/>
                <w:color w:val="000000"/>
                <w:spacing w:val="-4"/>
                <w:sz w:val="19"/>
                <w:szCs w:val="19"/>
                <w:lang w:eastAsia="ru-RU"/>
              </w:rPr>
              <w:softHyphen/>
              <w:t>ние произведения по его заглавию, находить клю</w:t>
            </w:r>
            <w:r w:rsidRPr="00490CC9">
              <w:rPr>
                <w:rFonts w:ascii="Arial" w:eastAsia="Times New Roman" w:hAnsi="Arial" w:cs="Arial"/>
                <w:color w:val="000000"/>
                <w:spacing w:val="-4"/>
                <w:sz w:val="19"/>
                <w:szCs w:val="19"/>
                <w:lang w:eastAsia="ru-RU"/>
              </w:rPr>
              <w:softHyphen/>
              <w:t>чевые слова, определять основную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переска</w:t>
            </w:r>
            <w:r w:rsidRPr="00490CC9">
              <w:rPr>
                <w:rFonts w:ascii="Arial" w:eastAsia="Times New Roman" w:hAnsi="Arial" w:cs="Arial"/>
                <w:color w:val="000000"/>
                <w:spacing w:val="-4"/>
                <w:sz w:val="19"/>
                <w:szCs w:val="19"/>
                <w:lang w:eastAsia="ru-RU"/>
              </w:rPr>
              <w:softHyphen/>
              <w:t>зывать текст подробно</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строить логические рассужде</w:t>
            </w:r>
            <w:r w:rsidRPr="00490CC9">
              <w:rPr>
                <w:rFonts w:ascii="Arial" w:eastAsia="Times New Roman" w:hAnsi="Arial" w:cs="Arial"/>
                <w:color w:val="000000"/>
                <w:spacing w:val="-4"/>
                <w:sz w:val="19"/>
                <w:szCs w:val="19"/>
                <w:lang w:eastAsia="ru-RU"/>
              </w:rPr>
              <w:softHyphen/>
              <w:t>ния, выделять сущест</w:t>
            </w:r>
            <w:r w:rsidRPr="00490CC9">
              <w:rPr>
                <w:rFonts w:ascii="Arial" w:eastAsia="Times New Roman" w:hAnsi="Arial" w:cs="Arial"/>
                <w:color w:val="000000"/>
                <w:spacing w:val="-4"/>
                <w:sz w:val="19"/>
                <w:szCs w:val="19"/>
                <w:lang w:eastAsia="ru-RU"/>
              </w:rPr>
              <w:softHyphen/>
              <w:t>венную информацию из текстов</w:t>
            </w:r>
          </w:p>
        </w:tc>
      </w:tr>
      <w:tr w:rsidR="00490CC9" w:rsidRPr="00490CC9" w:rsidTr="002B5209">
        <w:trPr>
          <w:trHeight w:hRule="exact" w:val="2078"/>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 Рубцов «У сгнившей лесной избушки»</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Выразительное чтение лирического произведе</w:t>
            </w:r>
            <w:r w:rsidRPr="00490CC9">
              <w:rPr>
                <w:rFonts w:ascii="Arial" w:eastAsia="Times New Roman" w:hAnsi="Arial" w:cs="Arial"/>
                <w:color w:val="000000"/>
                <w:spacing w:val="-4"/>
                <w:sz w:val="19"/>
                <w:szCs w:val="19"/>
                <w:lang w:eastAsia="ru-RU"/>
              </w:rPr>
              <w:softHyphen/>
              <w:t>ния, сравнение на</w:t>
            </w:r>
            <w:r w:rsidRPr="00490CC9">
              <w:rPr>
                <w:rFonts w:ascii="Arial" w:eastAsia="Times New Roman" w:hAnsi="Arial" w:cs="Arial"/>
                <w:color w:val="000000"/>
                <w:spacing w:val="-4"/>
                <w:sz w:val="19"/>
                <w:szCs w:val="19"/>
                <w:lang w:eastAsia="ru-RU"/>
              </w:rPr>
              <w:softHyphen/>
              <w:t>строения, выраженного в разных произведениях</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строить логические рассужде</w:t>
            </w:r>
            <w:r w:rsidRPr="00490CC9">
              <w:rPr>
                <w:rFonts w:ascii="Arial" w:eastAsia="Times New Roman" w:hAnsi="Arial" w:cs="Arial"/>
                <w:color w:val="000000"/>
                <w:spacing w:val="-4"/>
                <w:sz w:val="19"/>
                <w:szCs w:val="19"/>
                <w:lang w:eastAsia="ru-RU"/>
              </w:rPr>
              <w:softHyphen/>
              <w:t>ния, сравнивать произ</w:t>
            </w:r>
            <w:r w:rsidRPr="00490CC9">
              <w:rPr>
                <w:rFonts w:ascii="Arial" w:eastAsia="Times New Roman" w:hAnsi="Arial" w:cs="Arial"/>
                <w:color w:val="000000"/>
                <w:spacing w:val="-4"/>
                <w:sz w:val="19"/>
                <w:szCs w:val="19"/>
                <w:lang w:eastAsia="ru-RU"/>
              </w:rPr>
              <w:softHyphen/>
              <w:t>ведения, проводить аналогии</w:t>
            </w:r>
          </w:p>
        </w:tc>
      </w:tr>
      <w:tr w:rsidR="00490CC9" w:rsidRPr="00490CC9" w:rsidTr="002B5209">
        <w:trPr>
          <w:trHeight w:hRule="exact" w:val="1637"/>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9" w:wrap="around" w:vAnchor="page" w:hAnchor="page" w:x="1098" w:y="1114"/>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w:t>
            </w:r>
          </w:p>
        </w:tc>
        <w:tc>
          <w:tcPr>
            <w:tcW w:w="53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9" w:wrap="around" w:vAnchor="page" w:hAnchor="page" w:x="1098" w:y="1114"/>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9" w:wrap="around" w:vAnchor="page" w:hAnchor="page" w:x="1098" w:y="1114"/>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«Подарок». Пер</w:t>
            </w:r>
            <w:r w:rsidRPr="00490CC9">
              <w:rPr>
                <w:rFonts w:ascii="Arial" w:eastAsia="Times New Roman" w:hAnsi="Arial" w:cs="Arial"/>
                <w:color w:val="000000"/>
                <w:spacing w:val="-4"/>
                <w:sz w:val="19"/>
                <w:szCs w:val="19"/>
                <w:lang w:eastAsia="ru-RU"/>
              </w:rPr>
              <w:softHyphen/>
              <w:t>вичное знаком</w:t>
            </w:r>
            <w:r w:rsidRPr="00490CC9">
              <w:rPr>
                <w:rFonts w:ascii="Arial" w:eastAsia="Times New Roman" w:hAnsi="Arial" w:cs="Arial"/>
                <w:color w:val="000000"/>
                <w:spacing w:val="-4"/>
                <w:sz w:val="19"/>
                <w:szCs w:val="19"/>
                <w:lang w:eastAsia="ru-RU"/>
              </w:rPr>
              <w:softHyphen/>
              <w:t>ство с текстом</w:t>
            </w:r>
          </w:p>
        </w:tc>
        <w:tc>
          <w:tcPr>
            <w:tcW w:w="156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Выражение и оценка позиции литературных героев, определение главной мысли произ</w:t>
            </w:r>
            <w:r w:rsidRPr="00490CC9">
              <w:rPr>
                <w:rFonts w:ascii="Arial" w:eastAsia="Times New Roman" w:hAnsi="Arial" w:cs="Arial"/>
                <w:color w:val="000000"/>
                <w:spacing w:val="-4"/>
                <w:sz w:val="19"/>
                <w:szCs w:val="19"/>
                <w:lang w:eastAsia="ru-RU"/>
              </w:rPr>
              <w:softHyphen/>
              <w:t>ведения; составление плана пересказа и твор</w:t>
            </w:r>
            <w:r w:rsidRPr="00490CC9">
              <w:rPr>
                <w:rFonts w:ascii="Arial" w:eastAsia="Times New Roman" w:hAnsi="Arial" w:cs="Arial"/>
                <w:color w:val="000000"/>
                <w:spacing w:val="-4"/>
                <w:sz w:val="19"/>
                <w:szCs w:val="19"/>
                <w:lang w:eastAsia="ru-RU"/>
              </w:rPr>
              <w:softHyphen/>
              <w:t>ческого рассказа</w:t>
            </w:r>
          </w:p>
        </w:tc>
        <w:tc>
          <w:tcPr>
            <w:tcW w:w="2530"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прочитанного, выражать ее своими</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словами, выделять смысловые части тек</w:t>
            </w:r>
            <w:r w:rsidRPr="00490CC9">
              <w:rPr>
                <w:rFonts w:ascii="Arial" w:eastAsia="Times New Roman" w:hAnsi="Arial" w:cs="Arial"/>
                <w:color w:val="000000"/>
                <w:spacing w:val="-4"/>
                <w:sz w:val="19"/>
                <w:szCs w:val="19"/>
                <w:lang w:eastAsia="ru-RU"/>
              </w:rPr>
              <w:softHyphen/>
              <w:t>ста, составлять план изложения текста с по-</w:t>
            </w:r>
          </w:p>
        </w:tc>
        <w:tc>
          <w:tcPr>
            <w:tcW w:w="2347"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и любить жи</w:t>
            </w:r>
            <w:r w:rsidRPr="00490CC9">
              <w:rPr>
                <w:rFonts w:ascii="Arial" w:eastAsia="Times New Roman" w:hAnsi="Arial" w:cs="Arial"/>
                <w:color w:val="000000"/>
                <w:spacing w:val="-4"/>
                <w:sz w:val="19"/>
                <w:szCs w:val="19"/>
                <w:lang w:eastAsia="ru-RU"/>
              </w:rPr>
              <w:softHyphen/>
              <w:t>вую природу, бережно относиться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w:t>
            </w:r>
            <w:r w:rsidRPr="00490CC9">
              <w:rPr>
                <w:rFonts w:ascii="Arial" w:eastAsia="Times New Roman" w:hAnsi="Arial" w:cs="Arial"/>
                <w:color w:val="000000"/>
                <w:spacing w:val="-4"/>
                <w:sz w:val="19"/>
                <w:szCs w:val="19"/>
                <w:lang w:eastAsia="ru-RU"/>
              </w:rPr>
              <w:softHyphen/>
              <w:t>комства с художествен</w:t>
            </w:r>
            <w:r w:rsidRPr="00490CC9">
              <w:rPr>
                <w:rFonts w:ascii="Arial" w:eastAsia="Times New Roman" w:hAnsi="Arial" w:cs="Arial"/>
                <w:color w:val="000000"/>
                <w:spacing w:val="-4"/>
                <w:sz w:val="19"/>
                <w:szCs w:val="19"/>
                <w:lang w:eastAsia="ru-RU"/>
              </w:rPr>
              <w:softHyphen/>
              <w:t>ной культурой</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строить логические рассужде</w:t>
            </w:r>
            <w:r w:rsidRPr="00490CC9">
              <w:rPr>
                <w:rFonts w:ascii="Arial" w:eastAsia="Times New Roman" w:hAnsi="Arial" w:cs="Arial"/>
                <w:color w:val="000000"/>
                <w:spacing w:val="-4"/>
                <w:sz w:val="19"/>
                <w:szCs w:val="19"/>
                <w:lang w:eastAsia="ru-RU"/>
              </w:rPr>
              <w:softHyphen/>
              <w:t>ния, планировать соб</w:t>
            </w:r>
            <w:r w:rsidRPr="00490CC9">
              <w:rPr>
                <w:rFonts w:ascii="Arial" w:eastAsia="Times New Roman" w:hAnsi="Arial" w:cs="Arial"/>
                <w:color w:val="000000"/>
                <w:spacing w:val="-4"/>
                <w:sz w:val="19"/>
                <w:szCs w:val="19"/>
                <w:lang w:eastAsia="ru-RU"/>
              </w:rPr>
              <w:softHyphen/>
              <w:t>ственные действия и соотносить их с постав-</w:t>
            </w: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09" w:wrap="around" w:vAnchor="page" w:hAnchor="page" w:x="1098" w:y="1114"/>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5" w:y="10856"/>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69</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34"/>
        <w:gridCol w:w="2525"/>
        <w:gridCol w:w="2347"/>
        <w:gridCol w:w="2534"/>
      </w:tblGrid>
      <w:tr w:rsidR="00490CC9" w:rsidRPr="00490CC9" w:rsidTr="002B5209">
        <w:trPr>
          <w:trHeight w:hRule="exact" w:val="1402"/>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9"/>
                <w:szCs w:val="19"/>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мощью учителя, фор</w:t>
            </w:r>
            <w:r w:rsidRPr="00490CC9">
              <w:rPr>
                <w:rFonts w:ascii="Arial" w:eastAsia="Times New Roman" w:hAnsi="Arial" w:cs="Arial"/>
                <w:color w:val="000000"/>
                <w:spacing w:val="-4"/>
                <w:sz w:val="19"/>
                <w:szCs w:val="19"/>
                <w:lang w:eastAsia="ru-RU"/>
              </w:rPr>
              <w:softHyphen/>
              <w:t>мулировать вопросы ко всему тексту и отдель</w:t>
            </w:r>
            <w:r w:rsidRPr="00490CC9">
              <w:rPr>
                <w:rFonts w:ascii="Arial" w:eastAsia="Times New Roman" w:hAnsi="Arial" w:cs="Arial"/>
                <w:color w:val="000000"/>
                <w:spacing w:val="-4"/>
                <w:sz w:val="19"/>
                <w:szCs w:val="19"/>
                <w:lang w:eastAsia="ru-RU"/>
              </w:rPr>
              <w:softHyphen/>
              <w:t>ным его частям</w:t>
            </w:r>
          </w:p>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253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ленной целью; учиты</w:t>
            </w:r>
            <w:r w:rsidRPr="00490CC9">
              <w:rPr>
                <w:rFonts w:ascii="Arial" w:eastAsia="Times New Roman" w:hAnsi="Arial" w:cs="Arial"/>
                <w:color w:val="000000"/>
                <w:spacing w:val="-4"/>
                <w:sz w:val="19"/>
                <w:szCs w:val="19"/>
                <w:lang w:eastAsia="ru-RU"/>
              </w:rPr>
              <w:softHyphen/>
              <w:t>вать выделенные учи</w:t>
            </w:r>
            <w:r w:rsidRPr="00490CC9">
              <w:rPr>
                <w:rFonts w:ascii="Arial" w:eastAsia="Times New Roman" w:hAnsi="Arial" w:cs="Arial"/>
                <w:color w:val="000000"/>
                <w:spacing w:val="-4"/>
                <w:sz w:val="19"/>
                <w:szCs w:val="19"/>
                <w:lang w:eastAsia="ru-RU"/>
              </w:rPr>
              <w:softHyphen/>
              <w:t>телем ориентиры дей</w:t>
            </w:r>
            <w:r w:rsidRPr="00490CC9">
              <w:rPr>
                <w:rFonts w:ascii="Arial" w:eastAsia="Times New Roman" w:hAnsi="Arial" w:cs="Arial"/>
                <w:color w:val="000000"/>
                <w:spacing w:val="-4"/>
                <w:sz w:val="19"/>
                <w:szCs w:val="19"/>
                <w:lang w:eastAsia="ru-RU"/>
              </w:rPr>
              <w:softHyphen/>
              <w:t>ствия при освоении но</w:t>
            </w:r>
            <w:r w:rsidRPr="00490CC9">
              <w:rPr>
                <w:rFonts w:ascii="Arial" w:eastAsia="Times New Roman" w:hAnsi="Arial" w:cs="Arial"/>
                <w:color w:val="000000"/>
                <w:spacing w:val="-4"/>
                <w:sz w:val="19"/>
                <w:szCs w:val="19"/>
                <w:lang w:eastAsia="ru-RU"/>
              </w:rPr>
              <w:softHyphen/>
              <w:t>вого художественного текста</w:t>
            </w:r>
          </w:p>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p>
        </w:tc>
      </w:tr>
      <w:tr w:rsidR="00490CC9" w:rsidRPr="00490CC9" w:rsidTr="002B5209">
        <w:trPr>
          <w:trHeight w:hRule="exact" w:val="254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«Подарок». Работа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3"/>
                <w:sz w:val="19"/>
                <w:szCs w:val="19"/>
                <w:lang w:eastAsia="ru-RU"/>
              </w:rPr>
              <w:t>Урок</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3"/>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Устный пересказ текста, выражение впечатления от произведений изобра</w:t>
            </w:r>
            <w:r w:rsidRPr="00490CC9">
              <w:rPr>
                <w:rFonts w:ascii="Arial" w:eastAsia="Times New Roman" w:hAnsi="Arial" w:cs="Arial"/>
                <w:color w:val="000000"/>
                <w:spacing w:val="-4"/>
                <w:sz w:val="19"/>
                <w:szCs w:val="19"/>
                <w:lang w:eastAsia="ru-RU"/>
              </w:rPr>
              <w:softHyphen/>
              <w:t>зительного искусства</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Пересказывать текст выборочно, с включени</w:t>
            </w:r>
            <w:r w:rsidRPr="00490CC9">
              <w:rPr>
                <w:rFonts w:ascii="Arial" w:eastAsia="Times New Roman" w:hAnsi="Arial" w:cs="Arial"/>
                <w:color w:val="000000"/>
                <w:spacing w:val="-4"/>
                <w:sz w:val="19"/>
                <w:szCs w:val="19"/>
                <w:lang w:eastAsia="ru-RU"/>
              </w:rPr>
              <w:softHyphen/>
              <w:t>ем описаний, устно ил</w:t>
            </w:r>
            <w:r w:rsidRPr="00490CC9">
              <w:rPr>
                <w:rFonts w:ascii="Arial" w:eastAsia="Times New Roman" w:hAnsi="Arial" w:cs="Arial"/>
                <w:color w:val="000000"/>
                <w:spacing w:val="-4"/>
                <w:sz w:val="19"/>
                <w:szCs w:val="19"/>
                <w:lang w:eastAsia="ru-RU"/>
              </w:rPr>
              <w:softHyphen/>
              <w:t>люстрировать сюжет произведения, описы</w:t>
            </w:r>
            <w:r w:rsidRPr="00490CC9">
              <w:rPr>
                <w:rFonts w:ascii="Arial" w:eastAsia="Times New Roman" w:hAnsi="Arial" w:cs="Arial"/>
                <w:color w:val="000000"/>
                <w:spacing w:val="-4"/>
                <w:sz w:val="19"/>
                <w:szCs w:val="19"/>
                <w:lang w:eastAsia="ru-RU"/>
              </w:rPr>
              <w:softHyphen/>
              <w:t>вать персонажей</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выполнять учебные действия в устной и письменной форме</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77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Внеклассное</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чтение.</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Осень в произ</w:t>
            </w:r>
            <w:r w:rsidRPr="00490CC9">
              <w:rPr>
                <w:rFonts w:ascii="Arial" w:eastAsia="Times New Roman" w:hAnsi="Arial" w:cs="Arial"/>
                <w:color w:val="000000"/>
                <w:spacing w:val="-4"/>
                <w:sz w:val="19"/>
                <w:szCs w:val="19"/>
                <w:lang w:eastAsia="ru-RU"/>
              </w:rPr>
              <w:softHyphen/>
              <w:t>ведениях русских писателей. Анатолий Жигу</w:t>
            </w:r>
            <w:r w:rsidRPr="00490CC9">
              <w:rPr>
                <w:rFonts w:ascii="Arial" w:eastAsia="Times New Roman" w:hAnsi="Arial" w:cs="Arial"/>
                <w:color w:val="000000"/>
                <w:spacing w:val="-4"/>
                <w:sz w:val="19"/>
                <w:szCs w:val="19"/>
                <w:lang w:eastAsia="ru-RU"/>
              </w:rPr>
              <w:softHyphen/>
              <w:t>лин, А. Фет и др.</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3"/>
                <w:sz w:val="19"/>
                <w:szCs w:val="19"/>
                <w:lang w:eastAsia="ru-RU"/>
              </w:rPr>
              <w:t>Урок</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3"/>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Самостоятельная рабо</w:t>
            </w:r>
            <w:r w:rsidRPr="00490CC9">
              <w:rPr>
                <w:rFonts w:ascii="Arial" w:eastAsia="Times New Roman" w:hAnsi="Arial" w:cs="Arial"/>
                <w:color w:val="000000"/>
                <w:spacing w:val="-4"/>
                <w:sz w:val="19"/>
                <w:szCs w:val="19"/>
                <w:lang w:eastAsia="ru-RU"/>
              </w:rPr>
              <w:softHyphen/>
              <w:t>та с произведением, книгой, соотношение впечатлений, получен</w:t>
            </w:r>
            <w:r w:rsidRPr="00490CC9">
              <w:rPr>
                <w:rFonts w:ascii="Arial" w:eastAsia="Times New Roman" w:hAnsi="Arial" w:cs="Arial"/>
                <w:color w:val="000000"/>
                <w:spacing w:val="-4"/>
                <w:sz w:val="19"/>
                <w:szCs w:val="19"/>
                <w:lang w:eastAsia="ru-RU"/>
              </w:rPr>
              <w:softHyphen/>
              <w:t>ных при восприятии произведений разных родов искусств</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 в устной и пись</w:t>
            </w:r>
            <w:r w:rsidRPr="00490CC9">
              <w:rPr>
                <w:rFonts w:ascii="Arial" w:eastAsia="Times New Roman" w:hAnsi="Arial" w:cs="Arial"/>
                <w:color w:val="000000"/>
                <w:spacing w:val="-4"/>
                <w:sz w:val="19"/>
                <w:szCs w:val="19"/>
                <w:lang w:eastAsia="ru-RU"/>
              </w:rPr>
              <w:softHyphen/>
              <w:t>менной речи</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3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Ставить новые задачи для освоения художест</w:t>
            </w:r>
            <w:r w:rsidRPr="00490CC9">
              <w:rPr>
                <w:rFonts w:ascii="Arial" w:eastAsia="Times New Roman" w:hAnsi="Arial" w:cs="Arial"/>
                <w:color w:val="000000"/>
                <w:spacing w:val="-4"/>
                <w:sz w:val="19"/>
                <w:szCs w:val="19"/>
                <w:lang w:eastAsia="ru-RU"/>
              </w:rPr>
              <w:softHyphen/>
              <w:t>венного текста в со</w:t>
            </w:r>
            <w:r w:rsidRPr="00490CC9">
              <w:rPr>
                <w:rFonts w:ascii="Arial" w:eastAsia="Times New Roman" w:hAnsi="Arial" w:cs="Arial"/>
                <w:color w:val="000000"/>
                <w:spacing w:val="-4"/>
                <w:sz w:val="19"/>
                <w:szCs w:val="19"/>
                <w:lang w:eastAsia="ru-RU"/>
              </w:rPr>
              <w:softHyphen/>
              <w:t>трудничестве с учите</w:t>
            </w:r>
            <w:r w:rsidRPr="00490CC9">
              <w:rPr>
                <w:rFonts w:ascii="Arial" w:eastAsia="Times New Roman" w:hAnsi="Arial" w:cs="Arial"/>
                <w:color w:val="000000"/>
                <w:spacing w:val="-4"/>
                <w:sz w:val="19"/>
                <w:szCs w:val="19"/>
                <w:lang w:eastAsia="ru-RU"/>
              </w:rPr>
              <w:softHyphen/>
              <w:t>лем, планировать соб</w:t>
            </w:r>
            <w:r w:rsidRPr="00490CC9">
              <w:rPr>
                <w:rFonts w:ascii="Arial" w:eastAsia="Times New Roman" w:hAnsi="Arial" w:cs="Arial"/>
                <w:color w:val="000000"/>
                <w:spacing w:val="-4"/>
                <w:sz w:val="19"/>
                <w:szCs w:val="19"/>
                <w:lang w:eastAsia="ru-RU"/>
              </w:rPr>
              <w:softHyphen/>
              <w:t>ственные действия и соотносить их с постав</w:t>
            </w:r>
            <w:r w:rsidRPr="00490CC9">
              <w:rPr>
                <w:rFonts w:ascii="Arial" w:eastAsia="Times New Roman" w:hAnsi="Arial" w:cs="Arial"/>
                <w:color w:val="000000"/>
                <w:spacing w:val="-4"/>
                <w:sz w:val="19"/>
                <w:szCs w:val="19"/>
                <w:lang w:eastAsia="ru-RU"/>
              </w:rPr>
              <w:softHyphen/>
              <w:t>ленной целью, сравни</w:t>
            </w:r>
            <w:r w:rsidRPr="00490CC9">
              <w:rPr>
                <w:rFonts w:ascii="Arial" w:eastAsia="Times New Roman" w:hAnsi="Arial" w:cs="Arial"/>
                <w:color w:val="000000"/>
                <w:spacing w:val="-4"/>
                <w:sz w:val="19"/>
                <w:szCs w:val="19"/>
                <w:lang w:eastAsia="ru-RU"/>
              </w:rPr>
              <w:softHyphen/>
              <w:t>вать произведения,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789"/>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Внеклассное</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3"/>
                <w:sz w:val="21"/>
                <w:szCs w:val="21"/>
                <w:lang w:eastAsia="ru-RU"/>
              </w:rPr>
              <w:t>чтение.</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Осень в произ</w:t>
            </w:r>
            <w:r w:rsidRPr="00490CC9">
              <w:rPr>
                <w:rFonts w:ascii="Arial" w:eastAsia="Times New Roman" w:hAnsi="Arial" w:cs="Arial"/>
                <w:color w:val="000000"/>
                <w:spacing w:val="-4"/>
                <w:sz w:val="19"/>
                <w:szCs w:val="19"/>
                <w:lang w:eastAsia="ru-RU"/>
              </w:rPr>
              <w:softHyphen/>
              <w:t>ведениях русских писателей</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3"/>
                <w:sz w:val="19"/>
                <w:szCs w:val="19"/>
                <w:lang w:eastAsia="ru-RU"/>
              </w:rPr>
              <w:t>Урок обобще</w:t>
            </w:r>
            <w:r w:rsidRPr="00490CC9">
              <w:rPr>
                <w:rFonts w:ascii="Arial" w:eastAsia="Times New Roman" w:hAnsi="Arial" w:cs="Arial"/>
                <w:i/>
                <w:iCs/>
                <w:color w:val="000000"/>
                <w:spacing w:val="-3"/>
                <w:sz w:val="19"/>
                <w:szCs w:val="19"/>
                <w:lang w:eastAsia="ru-RU"/>
              </w:rPr>
              <w:softHyphen/>
              <w:t>ния и систе</w:t>
            </w:r>
            <w:r w:rsidRPr="00490CC9">
              <w:rPr>
                <w:rFonts w:ascii="Arial" w:eastAsia="Times New Roman" w:hAnsi="Arial" w:cs="Arial"/>
                <w:i/>
                <w:iCs/>
                <w:color w:val="000000"/>
                <w:spacing w:val="-3"/>
                <w:sz w:val="19"/>
                <w:szCs w:val="19"/>
                <w:lang w:eastAsia="ru-RU"/>
              </w:rPr>
              <w:softHyphen/>
              <w:t>матизации знаний и умений</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устного и письменного отзыва о литературном произве</w:t>
            </w:r>
            <w:r w:rsidRPr="00490CC9">
              <w:rPr>
                <w:rFonts w:ascii="Arial" w:eastAsia="Times New Roman" w:hAnsi="Arial" w:cs="Arial"/>
                <w:color w:val="000000"/>
                <w:spacing w:val="-4"/>
                <w:sz w:val="19"/>
                <w:szCs w:val="19"/>
                <w:lang w:eastAsia="ru-RU"/>
              </w:rPr>
              <w:softHyphen/>
              <w:t>дении, публичная пре</w:t>
            </w:r>
            <w:r w:rsidRPr="00490CC9">
              <w:rPr>
                <w:rFonts w:ascii="Arial" w:eastAsia="Times New Roman" w:hAnsi="Arial" w:cs="Arial"/>
                <w:color w:val="000000"/>
                <w:spacing w:val="-4"/>
                <w:sz w:val="19"/>
                <w:szCs w:val="19"/>
                <w:lang w:eastAsia="ru-RU"/>
              </w:rPr>
              <w:softHyphen/>
              <w:t>зентация итогов своей работы с произведени</w:t>
            </w:r>
            <w:r w:rsidRPr="00490CC9">
              <w:rPr>
                <w:rFonts w:ascii="Arial" w:eastAsia="Times New Roman" w:hAnsi="Arial" w:cs="Arial"/>
                <w:color w:val="000000"/>
                <w:spacing w:val="-4"/>
                <w:sz w:val="19"/>
                <w:szCs w:val="19"/>
                <w:lang w:eastAsia="ru-RU"/>
              </w:rPr>
              <w:softHyphen/>
              <w:t>ем, формулирование вопросов по прочитан</w:t>
            </w:r>
            <w:r w:rsidRPr="00490CC9">
              <w:rPr>
                <w:rFonts w:ascii="Arial" w:eastAsia="Times New Roman" w:hAnsi="Arial" w:cs="Arial"/>
                <w:color w:val="000000"/>
                <w:spacing w:val="-4"/>
                <w:sz w:val="19"/>
                <w:szCs w:val="19"/>
                <w:lang w:eastAsia="ru-RU"/>
              </w:rPr>
              <w:softHyphen/>
              <w:t>ному и услышанному</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Обращаться к титуль</w:t>
            </w:r>
            <w:r w:rsidRPr="00490CC9">
              <w:rPr>
                <w:rFonts w:ascii="Arial" w:eastAsia="Times New Roman" w:hAnsi="Arial" w:cs="Arial"/>
                <w:color w:val="000000"/>
                <w:spacing w:val="-4"/>
                <w:sz w:val="19"/>
                <w:szCs w:val="19"/>
                <w:lang w:eastAsia="ru-RU"/>
              </w:rPr>
              <w:softHyphen/>
              <w:t>ным данным; ориенти</w:t>
            </w:r>
            <w:r w:rsidRPr="00490CC9">
              <w:rPr>
                <w:rFonts w:ascii="Arial" w:eastAsia="Times New Roman" w:hAnsi="Arial" w:cs="Arial"/>
                <w:color w:val="000000"/>
                <w:spacing w:val="-4"/>
                <w:sz w:val="19"/>
                <w:szCs w:val="19"/>
                <w:lang w:eastAsia="ru-RU"/>
              </w:rPr>
              <w:softHyphen/>
              <w:t>роваться в мире книг по алфавитному каталогу, открытому доступу книг в детской библиотеке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0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Ставить новые задачи для освоения художест</w:t>
            </w:r>
            <w:r w:rsidRPr="00490CC9">
              <w:rPr>
                <w:rFonts w:ascii="Arial" w:eastAsia="Times New Roman" w:hAnsi="Arial" w:cs="Arial"/>
                <w:color w:val="000000"/>
                <w:spacing w:val="-4"/>
                <w:sz w:val="19"/>
                <w:szCs w:val="19"/>
                <w:lang w:eastAsia="ru-RU"/>
              </w:rPr>
              <w:softHyphen/>
              <w:t>венного текста в со</w:t>
            </w:r>
            <w:r w:rsidRPr="00490CC9">
              <w:rPr>
                <w:rFonts w:ascii="Arial" w:eastAsia="Times New Roman" w:hAnsi="Arial" w:cs="Arial"/>
                <w:color w:val="000000"/>
                <w:spacing w:val="-4"/>
                <w:sz w:val="19"/>
                <w:szCs w:val="19"/>
                <w:lang w:eastAsia="ru-RU"/>
              </w:rPr>
              <w:softHyphen/>
              <w:t>трудничестве с учите</w:t>
            </w:r>
            <w:r w:rsidRPr="00490CC9">
              <w:rPr>
                <w:rFonts w:ascii="Arial" w:eastAsia="Times New Roman" w:hAnsi="Arial" w:cs="Arial"/>
                <w:color w:val="000000"/>
                <w:spacing w:val="-4"/>
                <w:sz w:val="19"/>
                <w:szCs w:val="19"/>
                <w:lang w:eastAsia="ru-RU"/>
              </w:rPr>
              <w:softHyphen/>
              <w:t>лем, планировать соб</w:t>
            </w:r>
            <w:r w:rsidRPr="00490CC9">
              <w:rPr>
                <w:rFonts w:ascii="Arial" w:eastAsia="Times New Roman" w:hAnsi="Arial" w:cs="Arial"/>
                <w:color w:val="000000"/>
                <w:spacing w:val="-4"/>
                <w:sz w:val="19"/>
                <w:szCs w:val="19"/>
                <w:lang w:eastAsia="ru-RU"/>
              </w:rPr>
              <w:softHyphen/>
              <w:t>ственные действия и соотносить их с постав</w:t>
            </w:r>
            <w:r w:rsidRPr="00490CC9">
              <w:rPr>
                <w:rFonts w:ascii="Arial" w:eastAsia="Times New Roman" w:hAnsi="Arial" w:cs="Arial"/>
                <w:color w:val="000000"/>
                <w:spacing w:val="-4"/>
                <w:sz w:val="19"/>
                <w:szCs w:val="19"/>
                <w:lang w:eastAsia="ru-RU"/>
              </w:rPr>
              <w:softHyphen/>
              <w:t>ленной целью, сравни</w:t>
            </w:r>
            <w:r w:rsidRPr="00490CC9">
              <w:rPr>
                <w:rFonts w:ascii="Arial" w:eastAsia="Times New Roman" w:hAnsi="Arial" w:cs="Arial"/>
                <w:color w:val="000000"/>
                <w:spacing w:val="-4"/>
                <w:sz w:val="19"/>
                <w:szCs w:val="19"/>
                <w:lang w:eastAsia="ru-RU"/>
              </w:rPr>
              <w:softHyphen/>
              <w:t>вать произведения,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04" w:wrap="around" w:vAnchor="page" w:hAnchor="page" w:x="1102" w:y="963"/>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64"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70</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0"/>
        <w:gridCol w:w="2530"/>
        <w:gridCol w:w="2530"/>
        <w:gridCol w:w="2342"/>
        <w:gridCol w:w="2539"/>
      </w:tblGrid>
      <w:tr w:rsidR="00490CC9" w:rsidRPr="00490CC9" w:rsidTr="002B5209">
        <w:trPr>
          <w:trHeight w:hRule="exact" w:val="2088"/>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Картинная га</w:t>
            </w:r>
            <w:r w:rsidRPr="00490CC9">
              <w:rPr>
                <w:rFonts w:ascii="Arial" w:eastAsia="Times New Roman" w:hAnsi="Arial" w:cs="Arial"/>
                <w:b/>
                <w:bCs/>
                <w:i/>
                <w:iCs/>
                <w:color w:val="000000"/>
                <w:spacing w:val="-2"/>
                <w:sz w:val="19"/>
                <w:szCs w:val="19"/>
                <w:lang w:eastAsia="ru-RU"/>
              </w:rPr>
              <w:softHyphen/>
              <w:t>лерея.</w:t>
            </w: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И. Левитан «Лесное озеро»</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ком</w:t>
            </w:r>
            <w:r w:rsidRPr="00490CC9">
              <w:rPr>
                <w:rFonts w:ascii="Arial" w:eastAsia="Times New Roman" w:hAnsi="Arial" w:cs="Arial"/>
                <w:bCs/>
                <w:i/>
                <w:iCs/>
                <w:color w:val="000000"/>
                <w:spacing w:val="-2"/>
                <w:sz w:val="19"/>
                <w:szCs w:val="19"/>
                <w:lang w:eastAsia="ru-RU"/>
              </w:rPr>
              <w:softHyphen/>
              <w:t>плексного использова</w:t>
            </w:r>
            <w:r w:rsidRPr="00490CC9">
              <w:rPr>
                <w:rFonts w:ascii="Arial" w:eastAsia="Times New Roman" w:hAnsi="Arial" w:cs="Arial"/>
                <w:bCs/>
                <w:i/>
                <w:iCs/>
                <w:color w:val="000000"/>
                <w:spacing w:val="-2"/>
                <w:sz w:val="19"/>
                <w:szCs w:val="19"/>
                <w:lang w:eastAsia="ru-RU"/>
              </w:rPr>
              <w:softHyphen/>
              <w:t>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творчест</w:t>
            </w:r>
            <w:r w:rsidRPr="00490CC9">
              <w:rPr>
                <w:rFonts w:ascii="Arial" w:eastAsia="Times New Roman" w:hAnsi="Arial" w:cs="Arial"/>
                <w:color w:val="000000"/>
                <w:spacing w:val="-4"/>
                <w:sz w:val="19"/>
                <w:szCs w:val="19"/>
                <w:lang w:eastAsia="ru-RU"/>
              </w:rPr>
              <w:softHyphen/>
              <w:t>вом художника, внимание к композиции и деталям картины, позволяющим понять настроение художника, его отношение к изображаемому</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Создавать устное вы</w:t>
            </w:r>
            <w:r w:rsidRPr="00490CC9">
              <w:rPr>
                <w:rFonts w:ascii="Arial" w:eastAsia="Times New Roman" w:hAnsi="Arial" w:cs="Arial"/>
                <w:color w:val="000000"/>
                <w:spacing w:val="-4"/>
                <w:sz w:val="19"/>
                <w:szCs w:val="19"/>
                <w:lang w:eastAsia="ru-RU"/>
              </w:rPr>
              <w:softHyphen/>
              <w:t>сказывание с выраже</w:t>
            </w:r>
            <w:r w:rsidRPr="00490CC9">
              <w:rPr>
                <w:rFonts w:ascii="Arial" w:eastAsia="Times New Roman" w:hAnsi="Arial" w:cs="Arial"/>
                <w:color w:val="000000"/>
                <w:spacing w:val="-4"/>
                <w:sz w:val="19"/>
                <w:szCs w:val="19"/>
                <w:lang w:eastAsia="ru-RU"/>
              </w:rPr>
              <w:softHyphen/>
              <w:t>нием личного отноше</w:t>
            </w:r>
            <w:r w:rsidRPr="00490CC9">
              <w:rPr>
                <w:rFonts w:ascii="Arial" w:eastAsia="Times New Roman" w:hAnsi="Arial" w:cs="Arial"/>
                <w:color w:val="000000"/>
                <w:spacing w:val="-4"/>
                <w:sz w:val="19"/>
                <w:szCs w:val="19"/>
                <w:lang w:eastAsia="ru-RU"/>
              </w:rPr>
              <w:softHyphen/>
              <w:t>ния к изображенному, высказывать свое суж</w:t>
            </w:r>
            <w:r w:rsidRPr="00490CC9">
              <w:rPr>
                <w:rFonts w:ascii="Arial" w:eastAsia="Times New Roman" w:hAnsi="Arial" w:cs="Arial"/>
                <w:color w:val="000000"/>
                <w:spacing w:val="-4"/>
                <w:sz w:val="19"/>
                <w:szCs w:val="19"/>
                <w:lang w:eastAsia="ru-RU"/>
              </w:rPr>
              <w:softHyphen/>
              <w:t>дение об эстетической ценности художествен</w:t>
            </w:r>
            <w:r w:rsidRPr="00490CC9">
              <w:rPr>
                <w:rFonts w:ascii="Arial" w:eastAsia="Times New Roman" w:hAnsi="Arial" w:cs="Arial"/>
                <w:color w:val="000000"/>
                <w:spacing w:val="-4"/>
                <w:sz w:val="19"/>
                <w:szCs w:val="19"/>
                <w:lang w:eastAsia="ru-RU"/>
              </w:rPr>
              <w:softHyphen/>
              <w:t>ного произведения</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испытывать эсте</w:t>
            </w:r>
            <w:r w:rsidRPr="00490CC9">
              <w:rPr>
                <w:rFonts w:ascii="Arial" w:eastAsia="Times New Roman" w:hAnsi="Arial" w:cs="Arial"/>
                <w:color w:val="000000"/>
                <w:spacing w:val="-4"/>
                <w:sz w:val="19"/>
                <w:szCs w:val="19"/>
                <w:lang w:eastAsia="ru-RU"/>
              </w:rPr>
              <w:softHyphen/>
              <w:t>тические чувства на основе знакомства с художественной куль</w:t>
            </w:r>
            <w:r w:rsidRPr="00490CC9">
              <w:rPr>
                <w:rFonts w:ascii="Arial" w:eastAsia="Times New Roman" w:hAnsi="Arial" w:cs="Arial"/>
                <w:color w:val="000000"/>
                <w:spacing w:val="-4"/>
                <w:sz w:val="19"/>
                <w:szCs w:val="19"/>
                <w:lang w:eastAsia="ru-RU"/>
              </w:rPr>
              <w:softHyphen/>
              <w:t>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аргу</w:t>
            </w:r>
            <w:r w:rsidRPr="00490CC9">
              <w:rPr>
                <w:rFonts w:ascii="Arial" w:eastAsia="Times New Roman" w:hAnsi="Arial" w:cs="Arial"/>
                <w:color w:val="000000"/>
                <w:spacing w:val="-4"/>
                <w:sz w:val="19"/>
                <w:szCs w:val="19"/>
                <w:lang w:eastAsia="ru-RU"/>
              </w:rPr>
              <w:softHyphen/>
              <w:t>ментировать собствен</w:t>
            </w:r>
            <w:r w:rsidRPr="00490CC9">
              <w:rPr>
                <w:rFonts w:ascii="Arial" w:eastAsia="Times New Roman" w:hAnsi="Arial" w:cs="Arial"/>
                <w:color w:val="000000"/>
                <w:spacing w:val="-4"/>
                <w:sz w:val="19"/>
                <w:szCs w:val="19"/>
                <w:lang w:eastAsia="ru-RU"/>
              </w:rPr>
              <w:softHyphen/>
              <w:t>ную позицию, учитывать выделенные учителем ориентиры действия</w:t>
            </w:r>
          </w:p>
        </w:tc>
      </w:tr>
      <w:tr w:rsidR="00490CC9" w:rsidRPr="00490CC9" w:rsidTr="002B5209">
        <w:trPr>
          <w:trHeight w:hRule="exact" w:val="1627"/>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14-</w:t>
            </w:r>
          </w:p>
          <w:p w:rsidR="00490CC9" w:rsidRPr="00490CC9" w:rsidRDefault="00490CC9" w:rsidP="00490CC9">
            <w:pPr>
              <w:framePr w:w="14630" w:h="951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научно-</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популярными</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текстами.</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со стили</w:t>
            </w:r>
            <w:r w:rsidRPr="00490CC9">
              <w:rPr>
                <w:rFonts w:ascii="Arial" w:eastAsia="Times New Roman" w:hAnsi="Arial" w:cs="Arial"/>
                <w:color w:val="000000"/>
                <w:spacing w:val="-4"/>
                <w:sz w:val="19"/>
                <w:szCs w:val="19"/>
                <w:lang w:eastAsia="ru-RU"/>
              </w:rPr>
              <w:softHyphen/>
              <w:t>стикой научно- популярных текстов, сравнение текстов раз</w:t>
            </w:r>
            <w:r w:rsidRPr="00490CC9">
              <w:rPr>
                <w:rFonts w:ascii="Arial" w:eastAsia="Times New Roman" w:hAnsi="Arial" w:cs="Arial"/>
                <w:color w:val="000000"/>
                <w:spacing w:val="-4"/>
                <w:sz w:val="19"/>
                <w:szCs w:val="19"/>
                <w:lang w:eastAsia="ru-RU"/>
              </w:rPr>
              <w:softHyphen/>
              <w:t>ных стилей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Ориентироваться в на</w:t>
            </w:r>
            <w:r w:rsidRPr="00490CC9">
              <w:rPr>
                <w:rFonts w:ascii="Arial" w:eastAsia="Times New Roman" w:hAnsi="Arial" w:cs="Arial"/>
                <w:color w:val="000000"/>
                <w:spacing w:val="-4"/>
                <w:sz w:val="19"/>
                <w:szCs w:val="19"/>
                <w:lang w:eastAsia="ru-RU"/>
              </w:rPr>
              <w:softHyphen/>
              <w:t>учно-популярном и учебном тексте, исполь</w:t>
            </w:r>
            <w:r w:rsidRPr="00490CC9">
              <w:rPr>
                <w:rFonts w:ascii="Arial" w:eastAsia="Times New Roman" w:hAnsi="Arial" w:cs="Arial"/>
                <w:color w:val="000000"/>
                <w:spacing w:val="-4"/>
                <w:sz w:val="19"/>
                <w:szCs w:val="19"/>
                <w:lang w:eastAsia="ru-RU"/>
              </w:rPr>
              <w:softHyphen/>
              <w:t>зовать полученную ин</w:t>
            </w:r>
            <w:r w:rsidRPr="00490CC9">
              <w:rPr>
                <w:rFonts w:ascii="Arial" w:eastAsia="Times New Roman" w:hAnsi="Arial" w:cs="Arial"/>
                <w:color w:val="000000"/>
                <w:spacing w:val="-4"/>
                <w:sz w:val="19"/>
                <w:szCs w:val="19"/>
                <w:lang w:eastAsia="ru-RU"/>
              </w:rPr>
              <w:softHyphen/>
              <w:t>формацию</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73"/>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режно относиться к ней, понимать важ</w:t>
            </w:r>
            <w:r w:rsidRPr="00490CC9">
              <w:rPr>
                <w:rFonts w:ascii="Arial" w:eastAsia="Times New Roman" w:hAnsi="Arial" w:cs="Arial"/>
                <w:color w:val="000000"/>
                <w:spacing w:val="-4"/>
                <w:sz w:val="19"/>
                <w:szCs w:val="19"/>
                <w:lang w:eastAsia="ru-RU"/>
              </w:rPr>
              <w:softHyphen/>
              <w:t>ность учения</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выделять суще</w:t>
            </w:r>
            <w:r w:rsidRPr="00490CC9">
              <w:rPr>
                <w:rFonts w:ascii="Arial" w:eastAsia="Times New Roman" w:hAnsi="Arial" w:cs="Arial"/>
                <w:color w:val="000000"/>
                <w:spacing w:val="-4"/>
                <w:sz w:val="19"/>
                <w:szCs w:val="19"/>
                <w:lang w:eastAsia="ru-RU"/>
              </w:rPr>
              <w:softHyphen/>
              <w:t>ственную информацию из текстов разных видов</w:t>
            </w: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40"/>
        </w:trPr>
        <w:tc>
          <w:tcPr>
            <w:tcW w:w="1272" w:type="dxa"/>
            <w:gridSpan w:val="2"/>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nil"/>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560" w:type="dxa"/>
            <w:tcBorders>
              <w:top w:val="single" w:sz="4" w:space="0" w:color="auto"/>
              <w:left w:val="nil"/>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nil"/>
              <w:bottom w:val="nil"/>
              <w:right w:val="nil"/>
            </w:tcBorders>
            <w:shd w:val="clear" w:color="auto" w:fill="FFFFFF"/>
            <w:vAlign w:val="bottom"/>
          </w:tcPr>
          <w:p w:rsidR="00490CC9" w:rsidRPr="00490CC9" w:rsidRDefault="00490CC9" w:rsidP="00490CC9">
            <w:pPr>
              <w:framePr w:w="14630" w:h="9514" w:wrap="around" w:vAnchor="page" w:hAnchor="page" w:x="1102" w:y="963"/>
              <w:widowControl w:val="0"/>
              <w:spacing w:after="0" w:line="190" w:lineRule="exact"/>
              <w:ind w:right="80"/>
              <w:jc w:val="right"/>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Народные</w:t>
            </w:r>
          </w:p>
        </w:tc>
        <w:tc>
          <w:tcPr>
            <w:tcW w:w="2530" w:type="dxa"/>
            <w:tcBorders>
              <w:top w:val="single" w:sz="4" w:space="0" w:color="auto"/>
              <w:left w:val="nil"/>
              <w:bottom w:val="nil"/>
              <w:right w:val="nil"/>
            </w:tcBorders>
            <w:shd w:val="clear" w:color="auto" w:fill="FFFFFF"/>
            <w:vAlign w:val="bottom"/>
          </w:tcPr>
          <w:p w:rsidR="00490CC9" w:rsidRPr="00490CC9" w:rsidRDefault="00490CC9" w:rsidP="00490CC9">
            <w:pPr>
              <w:framePr w:w="14630" w:h="9514" w:wrap="around" w:vAnchor="page" w:hAnchor="page" w:x="1102" w:y="963"/>
              <w:widowControl w:val="0"/>
              <w:spacing w:after="0" w:line="190" w:lineRule="exact"/>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(15 ч. )</w:t>
            </w:r>
          </w:p>
        </w:tc>
        <w:tc>
          <w:tcPr>
            <w:tcW w:w="2342" w:type="dxa"/>
            <w:tcBorders>
              <w:top w:val="single" w:sz="4" w:space="0" w:color="auto"/>
              <w:left w:val="nil"/>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2539" w:type="dxa"/>
            <w:tcBorders>
              <w:top w:val="single" w:sz="4" w:space="0" w:color="auto"/>
              <w:left w:val="nil"/>
              <w:bottom w:val="nil"/>
              <w:right w:val="single" w:sz="4" w:space="0" w:color="auto"/>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7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«Семь Симео</w:t>
            </w:r>
            <w:r w:rsidRPr="00490CC9">
              <w:rPr>
                <w:rFonts w:ascii="Arial" w:eastAsia="Times New Roman" w:hAnsi="Arial" w:cs="Arial"/>
                <w:color w:val="000000"/>
                <w:spacing w:val="-4"/>
                <w:sz w:val="19"/>
                <w:szCs w:val="19"/>
                <w:lang w:eastAsia="ru-RU"/>
              </w:rPr>
              <w:softHyphen/>
              <w:t xml:space="preserve">нов» </w:t>
            </w:r>
            <w:r w:rsidRPr="00490CC9">
              <w:rPr>
                <w:rFonts w:ascii="Arial" w:eastAsia="Times New Roman" w:hAnsi="Arial" w:cs="Arial"/>
                <w:b/>
                <w:bCs/>
                <w:i/>
                <w:iCs/>
                <w:color w:val="000000"/>
                <w:spacing w:val="-2"/>
                <w:sz w:val="19"/>
                <w:szCs w:val="19"/>
                <w:lang w:eastAsia="ru-RU"/>
              </w:rPr>
              <w:t>(русская народная сказ</w:t>
            </w:r>
            <w:r w:rsidRPr="00490CC9">
              <w:rPr>
                <w:rFonts w:ascii="Arial" w:eastAsia="Times New Roman" w:hAnsi="Arial" w:cs="Arial"/>
                <w:b/>
                <w:bCs/>
                <w:i/>
                <w:iCs/>
                <w:color w:val="000000"/>
                <w:spacing w:val="-2"/>
                <w:sz w:val="19"/>
                <w:szCs w:val="19"/>
                <w:lang w:eastAsia="ru-RU"/>
              </w:rPr>
              <w:softHyphen/>
              <w:t>ка).</w:t>
            </w:r>
            <w:r w:rsidRPr="00490CC9">
              <w:rPr>
                <w:rFonts w:ascii="Arial" w:eastAsia="Times New Roman" w:hAnsi="Arial" w:cs="Arial"/>
                <w:color w:val="000000"/>
                <w:spacing w:val="-4"/>
                <w:sz w:val="19"/>
                <w:szCs w:val="19"/>
                <w:lang w:eastAsia="ru-RU"/>
              </w:rPr>
              <w:t xml:space="preserve"> Первичное знакомство с текстом</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Выявление</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особенностей народных волшебных сказок</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произведения разных жанров с со</w:t>
            </w:r>
            <w:r w:rsidRPr="00490CC9">
              <w:rPr>
                <w:rFonts w:ascii="Arial" w:eastAsia="Times New Roman" w:hAnsi="Arial" w:cs="Arial"/>
                <w:color w:val="000000"/>
                <w:spacing w:val="-4"/>
                <w:sz w:val="19"/>
                <w:szCs w:val="19"/>
                <w:lang w:eastAsia="ru-RU"/>
              </w:rPr>
              <w:softHyphen/>
              <w:t>блюдением норм лите</w:t>
            </w:r>
            <w:r w:rsidRPr="00490CC9">
              <w:rPr>
                <w:rFonts w:ascii="Arial" w:eastAsia="Times New Roman" w:hAnsi="Arial" w:cs="Arial"/>
                <w:color w:val="000000"/>
                <w:spacing w:val="-4"/>
                <w:sz w:val="19"/>
                <w:szCs w:val="19"/>
                <w:lang w:eastAsia="ru-RU"/>
              </w:rPr>
              <w:softHyphen/>
              <w:t>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4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выполнять учебные действия в устной и письменной форме</w:t>
            </w:r>
          </w:p>
        </w:tc>
      </w:tr>
      <w:tr w:rsidR="00490CC9" w:rsidRPr="00490CC9" w:rsidTr="002B5209">
        <w:trPr>
          <w:trHeight w:hRule="exact" w:val="2789"/>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17</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«Семь Симео</w:t>
            </w:r>
            <w:r w:rsidRPr="00490CC9">
              <w:rPr>
                <w:rFonts w:ascii="Arial" w:eastAsia="Times New Roman" w:hAnsi="Arial" w:cs="Arial"/>
                <w:color w:val="000000"/>
                <w:spacing w:val="-4"/>
                <w:sz w:val="19"/>
                <w:szCs w:val="19"/>
                <w:lang w:eastAsia="ru-RU"/>
              </w:rPr>
              <w:softHyphen/>
              <w:t xml:space="preserve">нов» </w:t>
            </w:r>
            <w:r w:rsidRPr="00490CC9">
              <w:rPr>
                <w:rFonts w:ascii="Arial" w:eastAsia="Times New Roman" w:hAnsi="Arial" w:cs="Arial"/>
                <w:b/>
                <w:bCs/>
                <w:i/>
                <w:iCs/>
                <w:color w:val="000000"/>
                <w:spacing w:val="-2"/>
                <w:sz w:val="19"/>
                <w:szCs w:val="19"/>
                <w:lang w:eastAsia="ru-RU"/>
              </w:rPr>
              <w:t>(русская народная сказ</w:t>
            </w:r>
            <w:r w:rsidRPr="00490CC9">
              <w:rPr>
                <w:rFonts w:ascii="Arial" w:eastAsia="Times New Roman" w:hAnsi="Arial" w:cs="Arial"/>
                <w:b/>
                <w:bCs/>
                <w:i/>
                <w:iCs/>
                <w:color w:val="000000"/>
                <w:spacing w:val="-2"/>
                <w:sz w:val="19"/>
                <w:szCs w:val="19"/>
                <w:lang w:eastAsia="ru-RU"/>
              </w:rPr>
              <w:softHyphen/>
              <w:t>ка).</w:t>
            </w:r>
            <w:r w:rsidRPr="00490CC9">
              <w:rPr>
                <w:rFonts w:ascii="Arial" w:eastAsia="Times New Roman" w:hAnsi="Arial" w:cs="Arial"/>
                <w:color w:val="000000"/>
                <w:spacing w:val="-4"/>
                <w:sz w:val="19"/>
                <w:szCs w:val="19"/>
                <w:lang w:eastAsia="ru-RU"/>
              </w:rPr>
              <w:t xml:space="preserve"> Анализ тек</w:t>
            </w:r>
            <w:r w:rsidRPr="00490CC9">
              <w:rPr>
                <w:rFonts w:ascii="Arial" w:eastAsia="Times New Roman" w:hAnsi="Arial" w:cs="Arial"/>
                <w:color w:val="000000"/>
                <w:spacing w:val="-4"/>
                <w:sz w:val="19"/>
                <w:szCs w:val="19"/>
                <w:lang w:eastAsia="ru-RU"/>
              </w:rPr>
              <w:softHyphen/>
              <w:t>ста, обобщение</w:t>
            </w:r>
          </w:p>
        </w:tc>
        <w:tc>
          <w:tcPr>
            <w:tcW w:w="156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 фрагментов произведения близко к тексту. Выявление осо</w:t>
            </w:r>
            <w:r w:rsidRPr="00490CC9">
              <w:rPr>
                <w:rFonts w:ascii="Arial" w:eastAsia="Times New Roman" w:hAnsi="Arial" w:cs="Arial"/>
                <w:color w:val="000000"/>
                <w:spacing w:val="-4"/>
                <w:sz w:val="19"/>
                <w:szCs w:val="19"/>
                <w:lang w:eastAsia="ru-RU"/>
              </w:rPr>
              <w:softHyphen/>
              <w:t>бенностей литератур</w:t>
            </w:r>
            <w:r w:rsidRPr="00490CC9">
              <w:rPr>
                <w:rFonts w:ascii="Arial" w:eastAsia="Times New Roman" w:hAnsi="Arial" w:cs="Arial"/>
                <w:color w:val="000000"/>
                <w:spacing w:val="-4"/>
                <w:sz w:val="19"/>
                <w:szCs w:val="19"/>
                <w:lang w:eastAsia="ru-RU"/>
              </w:rPr>
              <w:softHyphen/>
              <w:t>ных героев, определе</w:t>
            </w:r>
            <w:r w:rsidRPr="00490CC9">
              <w:rPr>
                <w:rFonts w:ascii="Arial" w:eastAsia="Times New Roman" w:hAnsi="Arial" w:cs="Arial"/>
                <w:color w:val="000000"/>
                <w:spacing w:val="-4"/>
                <w:sz w:val="19"/>
                <w:szCs w:val="19"/>
                <w:lang w:eastAsia="ru-RU"/>
              </w:rPr>
              <w:softHyphen/>
              <w:t>ние главной мысли про</w:t>
            </w:r>
            <w:r w:rsidRPr="00490CC9">
              <w:rPr>
                <w:rFonts w:ascii="Arial" w:eastAsia="Times New Roman" w:hAnsi="Arial" w:cs="Arial"/>
                <w:color w:val="000000"/>
                <w:spacing w:val="-4"/>
                <w:sz w:val="19"/>
                <w:szCs w:val="19"/>
                <w:lang w:eastAsia="ru-RU"/>
              </w:rPr>
              <w:softHyphen/>
              <w:t>изведения, сопоставле</w:t>
            </w:r>
            <w:r w:rsidRPr="00490CC9">
              <w:rPr>
                <w:rFonts w:ascii="Arial" w:eastAsia="Times New Roman" w:hAnsi="Arial" w:cs="Arial"/>
                <w:color w:val="000000"/>
                <w:spacing w:val="-4"/>
                <w:sz w:val="19"/>
                <w:szCs w:val="19"/>
                <w:lang w:eastAsia="ru-RU"/>
              </w:rPr>
              <w:softHyphen/>
              <w:t>ние сюжетов, основных мыслей прочитанных произведений</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0" w:h="9514" w:wrap="around" w:vAnchor="page" w:hAnchor="page" w:x="1102"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Пересказывать текст подробно, выделять смысловые части тек</w:t>
            </w:r>
            <w:r w:rsidRPr="00490CC9">
              <w:rPr>
                <w:rFonts w:ascii="Arial" w:eastAsia="Times New Roman" w:hAnsi="Arial" w:cs="Arial"/>
                <w:color w:val="000000"/>
                <w:spacing w:val="-4"/>
                <w:sz w:val="19"/>
                <w:szCs w:val="19"/>
                <w:lang w:eastAsia="ru-RU"/>
              </w:rPr>
              <w:softHyphen/>
              <w:t>ста, составлять простой план изложения текста с помощью учителя</w:t>
            </w:r>
          </w:p>
        </w:tc>
        <w:tc>
          <w:tcPr>
            <w:tcW w:w="2342"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30" w:h="9514" w:wrap="around" w:vAnchor="page" w:hAnchor="page" w:x="1102"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bl>
    <w:p w:rsidR="00490CC9" w:rsidRPr="00490CC9" w:rsidRDefault="00490CC9" w:rsidP="00490CC9">
      <w:pPr>
        <w:framePr w:wrap="around" w:vAnchor="page" w:hAnchor="page" w:x="8254"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71</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8"/>
        <w:gridCol w:w="1560"/>
        <w:gridCol w:w="2530"/>
        <w:gridCol w:w="2525"/>
        <w:gridCol w:w="2342"/>
        <w:gridCol w:w="2534"/>
      </w:tblGrid>
      <w:tr w:rsidR="00490CC9" w:rsidRPr="00490CC9" w:rsidTr="002B5209">
        <w:trPr>
          <w:trHeight w:hRule="exact" w:val="301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18</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«Иван — кресть</w:t>
            </w:r>
            <w:r w:rsidRPr="00490CC9">
              <w:rPr>
                <w:rFonts w:ascii="Arial" w:eastAsia="Times New Roman" w:hAnsi="Arial" w:cs="Arial"/>
                <w:color w:val="000000"/>
                <w:spacing w:val="-4"/>
                <w:sz w:val="19"/>
                <w:szCs w:val="19"/>
                <w:lang w:eastAsia="ru-RU"/>
              </w:rPr>
              <w:softHyphen/>
              <w:t xml:space="preserve">янский сын и чудо-юдо» </w:t>
            </w:r>
            <w:r w:rsidRPr="00490CC9">
              <w:rPr>
                <w:rFonts w:ascii="Arial" w:eastAsia="Times New Roman" w:hAnsi="Arial" w:cs="Arial"/>
                <w:b/>
                <w:bCs/>
                <w:i/>
                <w:iCs/>
                <w:color w:val="000000"/>
                <w:spacing w:val="-2"/>
                <w:sz w:val="19"/>
                <w:szCs w:val="19"/>
                <w:lang w:eastAsia="ru-RU"/>
              </w:rPr>
              <w:t>(русская народная сказ</w:t>
            </w:r>
            <w:r w:rsidRPr="00490CC9">
              <w:rPr>
                <w:rFonts w:ascii="Arial" w:eastAsia="Times New Roman" w:hAnsi="Arial" w:cs="Arial"/>
                <w:b/>
                <w:bCs/>
                <w:i/>
                <w:iCs/>
                <w:color w:val="000000"/>
                <w:spacing w:val="-2"/>
                <w:sz w:val="19"/>
                <w:szCs w:val="19"/>
                <w:lang w:eastAsia="ru-RU"/>
              </w:rPr>
              <w:softHyphen/>
              <w:t>ка).</w:t>
            </w:r>
            <w:r w:rsidRPr="00490CC9">
              <w:rPr>
                <w:rFonts w:ascii="Arial" w:eastAsia="Times New Roman" w:hAnsi="Arial" w:cs="Arial"/>
                <w:color w:val="000000"/>
                <w:spacing w:val="-4"/>
                <w:sz w:val="19"/>
                <w:szCs w:val="19"/>
                <w:lang w:eastAsia="ru-RU"/>
              </w:rPr>
              <w:t xml:space="preserve"> Первичное знакомство с текстом</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Слушание, первичный анализ текста. Составление партитуры чтения. Выразительное чтение фрагмента сказки. Постановка вопросов по прочитанному</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произведения разных жанров с со</w:t>
            </w:r>
            <w:r w:rsidRPr="00490CC9">
              <w:rPr>
                <w:rFonts w:ascii="Arial" w:eastAsia="Times New Roman" w:hAnsi="Arial" w:cs="Arial"/>
                <w:color w:val="000000"/>
                <w:spacing w:val="-4"/>
                <w:sz w:val="19"/>
                <w:szCs w:val="19"/>
                <w:lang w:eastAsia="ru-RU"/>
              </w:rPr>
              <w:softHyphen/>
              <w:t>блюдением норм лите</w:t>
            </w:r>
            <w:r w:rsidRPr="00490CC9">
              <w:rPr>
                <w:rFonts w:ascii="Arial" w:eastAsia="Times New Roman" w:hAnsi="Arial" w:cs="Arial"/>
                <w:color w:val="000000"/>
                <w:spacing w:val="-4"/>
                <w:sz w:val="19"/>
                <w:szCs w:val="19"/>
                <w:lang w:eastAsia="ru-RU"/>
              </w:rPr>
              <w:softHyphen/>
              <w:t>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w:t>
            </w:r>
            <w:r w:rsidRPr="00490CC9">
              <w:rPr>
                <w:rFonts w:ascii="Arial" w:eastAsia="Times New Roman" w:hAnsi="Arial" w:cs="Arial"/>
                <w:color w:val="000000"/>
                <w:spacing w:val="-4"/>
                <w:sz w:val="19"/>
                <w:szCs w:val="19"/>
                <w:lang w:eastAsia="ru-RU"/>
              </w:rPr>
              <w:softHyphen/>
              <w:t>го</w:t>
            </w: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3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3226"/>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19</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«Иван — кресть</w:t>
            </w:r>
            <w:r w:rsidRPr="00490CC9">
              <w:rPr>
                <w:rFonts w:ascii="Arial" w:eastAsia="Times New Roman" w:hAnsi="Arial" w:cs="Arial"/>
                <w:color w:val="000000"/>
                <w:spacing w:val="-4"/>
                <w:sz w:val="19"/>
                <w:szCs w:val="19"/>
                <w:lang w:eastAsia="ru-RU"/>
              </w:rPr>
              <w:softHyphen/>
              <w:t xml:space="preserve">янский сын и чудо-юдо» </w:t>
            </w:r>
            <w:r w:rsidRPr="00490CC9">
              <w:rPr>
                <w:rFonts w:ascii="Arial" w:eastAsia="Times New Roman" w:hAnsi="Arial" w:cs="Arial"/>
                <w:b/>
                <w:bCs/>
                <w:i/>
                <w:iCs/>
                <w:color w:val="000000"/>
                <w:spacing w:val="-2"/>
                <w:sz w:val="19"/>
                <w:szCs w:val="19"/>
                <w:lang w:eastAsia="ru-RU"/>
              </w:rPr>
              <w:t>(русская народная сказ</w:t>
            </w:r>
            <w:r w:rsidRPr="00490CC9">
              <w:rPr>
                <w:rFonts w:ascii="Arial" w:eastAsia="Times New Roman" w:hAnsi="Arial" w:cs="Arial"/>
                <w:b/>
                <w:bCs/>
                <w:i/>
                <w:iCs/>
                <w:color w:val="000000"/>
                <w:spacing w:val="-2"/>
                <w:sz w:val="19"/>
                <w:szCs w:val="19"/>
                <w:lang w:eastAsia="ru-RU"/>
              </w:rPr>
              <w:softHyphen/>
              <w:t>ка).</w:t>
            </w:r>
            <w:r w:rsidRPr="00490CC9">
              <w:rPr>
                <w:rFonts w:ascii="Arial" w:eastAsia="Times New Roman" w:hAnsi="Arial" w:cs="Arial"/>
                <w:color w:val="000000"/>
                <w:spacing w:val="-4"/>
                <w:sz w:val="19"/>
                <w:szCs w:val="19"/>
                <w:lang w:eastAsia="ru-RU"/>
              </w:rPr>
              <w:t xml:space="preserve"> Анализ тек</w:t>
            </w:r>
            <w:r w:rsidRPr="00490CC9">
              <w:rPr>
                <w:rFonts w:ascii="Arial" w:eastAsia="Times New Roman" w:hAnsi="Arial" w:cs="Arial"/>
                <w:color w:val="000000"/>
                <w:spacing w:val="-4"/>
                <w:sz w:val="19"/>
                <w:szCs w:val="19"/>
                <w:lang w:eastAsia="ru-RU"/>
              </w:rPr>
              <w:softHyphen/>
              <w:t>ста, обобщение</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Закрепление умения пересказывать фраг</w:t>
            </w:r>
            <w:r w:rsidRPr="00490CC9">
              <w:rPr>
                <w:rFonts w:ascii="Arial" w:eastAsia="Times New Roman" w:hAnsi="Arial" w:cs="Arial"/>
                <w:color w:val="000000"/>
                <w:spacing w:val="-4"/>
                <w:sz w:val="19"/>
                <w:szCs w:val="19"/>
                <w:lang w:eastAsia="ru-RU"/>
              </w:rPr>
              <w:softHyphen/>
              <w:t>менты произведений близко к тексту. Выяв</w:t>
            </w:r>
            <w:r w:rsidRPr="00490CC9">
              <w:rPr>
                <w:rFonts w:ascii="Arial" w:eastAsia="Times New Roman" w:hAnsi="Arial" w:cs="Arial"/>
                <w:color w:val="000000"/>
                <w:spacing w:val="-4"/>
                <w:sz w:val="19"/>
                <w:szCs w:val="19"/>
                <w:lang w:eastAsia="ru-RU"/>
              </w:rPr>
              <w:softHyphen/>
              <w:t>ление особенностей и сравнение литератур</w:t>
            </w:r>
            <w:r w:rsidRPr="00490CC9">
              <w:rPr>
                <w:rFonts w:ascii="Arial" w:eastAsia="Times New Roman" w:hAnsi="Arial" w:cs="Arial"/>
                <w:color w:val="000000"/>
                <w:spacing w:val="-4"/>
                <w:sz w:val="19"/>
                <w:szCs w:val="19"/>
                <w:lang w:eastAsia="ru-RU"/>
              </w:rPr>
              <w:softHyphen/>
              <w:t>ных героев, определе</w:t>
            </w:r>
            <w:r w:rsidRPr="00490CC9">
              <w:rPr>
                <w:rFonts w:ascii="Arial" w:eastAsia="Times New Roman" w:hAnsi="Arial" w:cs="Arial"/>
                <w:color w:val="000000"/>
                <w:spacing w:val="-4"/>
                <w:sz w:val="19"/>
                <w:szCs w:val="19"/>
                <w:lang w:eastAsia="ru-RU"/>
              </w:rPr>
              <w:softHyphen/>
              <w:t>ние главной мысли про</w:t>
            </w:r>
            <w:r w:rsidRPr="00490CC9">
              <w:rPr>
                <w:rFonts w:ascii="Arial" w:eastAsia="Times New Roman" w:hAnsi="Arial" w:cs="Arial"/>
                <w:color w:val="000000"/>
                <w:spacing w:val="-4"/>
                <w:sz w:val="19"/>
                <w:szCs w:val="19"/>
                <w:lang w:eastAsia="ru-RU"/>
              </w:rPr>
              <w:softHyphen/>
              <w:t>изведения, сопоставле</w:t>
            </w:r>
            <w:r w:rsidRPr="00490CC9">
              <w:rPr>
                <w:rFonts w:ascii="Arial" w:eastAsia="Times New Roman" w:hAnsi="Arial" w:cs="Arial"/>
                <w:color w:val="000000"/>
                <w:spacing w:val="-4"/>
                <w:sz w:val="19"/>
                <w:szCs w:val="19"/>
                <w:lang w:eastAsia="ru-RU"/>
              </w:rPr>
              <w:softHyphen/>
              <w:t>ние сюжетов, основных мыслей прочитанных произведений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прочитанного, выражать ее своими словами, создавать текст по аналогии</w:t>
            </w: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3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точно и последовательно пере</w:t>
            </w:r>
            <w:r w:rsidRPr="00490CC9">
              <w:rPr>
                <w:rFonts w:ascii="Arial" w:eastAsia="Times New Roman" w:hAnsi="Arial" w:cs="Arial"/>
                <w:color w:val="000000"/>
                <w:spacing w:val="-4"/>
                <w:sz w:val="19"/>
                <w:szCs w:val="19"/>
                <w:lang w:eastAsia="ru-RU"/>
              </w:rPr>
              <w:softHyphen/>
              <w:t>давать партнеру необ</w:t>
            </w:r>
            <w:r w:rsidRPr="00490CC9">
              <w:rPr>
                <w:rFonts w:ascii="Arial" w:eastAsia="Times New Roman" w:hAnsi="Arial" w:cs="Arial"/>
                <w:color w:val="000000"/>
                <w:spacing w:val="-4"/>
                <w:sz w:val="19"/>
                <w:szCs w:val="19"/>
                <w:lang w:eastAsia="ru-RU"/>
              </w:rPr>
              <w:softHyphen/>
              <w:t>ходимую информацию; оказывать в сотрудни</w:t>
            </w:r>
            <w:r w:rsidRPr="00490CC9">
              <w:rPr>
                <w:rFonts w:ascii="Arial" w:eastAsia="Times New Roman" w:hAnsi="Arial" w:cs="Arial"/>
                <w:color w:val="000000"/>
                <w:spacing w:val="-4"/>
                <w:sz w:val="19"/>
                <w:szCs w:val="19"/>
                <w:lang w:eastAsia="ru-RU"/>
              </w:rPr>
              <w:softHyphen/>
              <w:t>честве необходимую взаимопомощь, осуще</w:t>
            </w:r>
            <w:r w:rsidRPr="00490CC9">
              <w:rPr>
                <w:rFonts w:ascii="Arial" w:eastAsia="Times New Roman" w:hAnsi="Arial" w:cs="Arial"/>
                <w:color w:val="000000"/>
                <w:spacing w:val="-4"/>
                <w:sz w:val="19"/>
                <w:szCs w:val="19"/>
                <w:lang w:eastAsia="ru-RU"/>
              </w:rPr>
              <w:softHyphen/>
              <w:t>ствлять взаимоконтроль</w:t>
            </w:r>
          </w:p>
        </w:tc>
      </w:tr>
      <w:tr w:rsidR="00490CC9" w:rsidRPr="00490CC9" w:rsidTr="002B5209">
        <w:trPr>
          <w:trHeight w:hRule="exact" w:val="3240"/>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20</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Русские народные сказки</w:t>
            </w:r>
          </w:p>
        </w:tc>
        <w:tc>
          <w:tcPr>
            <w:tcW w:w="156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21" w:h="9480" w:wrap="around" w:vAnchor="page" w:hAnchor="page" w:x="1107" w:y="977"/>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приемами поиска и отбора книг и произведений на заданную тему, внешнего и внутреннего анализа отобранных произведений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Обращаться к титуль</w:t>
            </w:r>
            <w:r w:rsidRPr="00490CC9">
              <w:rPr>
                <w:rFonts w:ascii="Arial" w:eastAsia="Times New Roman" w:hAnsi="Arial" w:cs="Arial"/>
                <w:color w:val="000000"/>
                <w:spacing w:val="-4"/>
                <w:sz w:val="19"/>
                <w:szCs w:val="19"/>
                <w:lang w:eastAsia="ru-RU"/>
              </w:rPr>
              <w:softHyphen/>
              <w:t>ным данным; ориенти</w:t>
            </w:r>
            <w:r w:rsidRPr="00490CC9">
              <w:rPr>
                <w:rFonts w:ascii="Arial" w:eastAsia="Times New Roman" w:hAnsi="Arial" w:cs="Arial"/>
                <w:color w:val="000000"/>
                <w:spacing w:val="-4"/>
                <w:sz w:val="19"/>
                <w:szCs w:val="19"/>
                <w:lang w:eastAsia="ru-RU"/>
              </w:rPr>
              <w:softHyphen/>
              <w:t>роваться в мире книг по алфавитному каталогу, открытому доступу книг в детской библиотеке</w:t>
            </w:r>
          </w:p>
        </w:tc>
        <w:tc>
          <w:tcPr>
            <w:tcW w:w="23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21" w:h="9480" w:wrap="around" w:vAnchor="page" w:hAnchor="page" w:x="1107"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точно и по</w:t>
            </w:r>
            <w:r w:rsidRPr="00490CC9">
              <w:rPr>
                <w:rFonts w:ascii="Arial" w:eastAsia="Times New Roman" w:hAnsi="Arial" w:cs="Arial"/>
                <w:color w:val="000000"/>
                <w:spacing w:val="-4"/>
                <w:sz w:val="19"/>
                <w:szCs w:val="19"/>
                <w:lang w:eastAsia="ru-RU"/>
              </w:rPr>
              <w:softHyphen/>
              <w:t>следовательно переда</w:t>
            </w:r>
            <w:r w:rsidRPr="00490CC9">
              <w:rPr>
                <w:rFonts w:ascii="Arial" w:eastAsia="Times New Roman" w:hAnsi="Arial" w:cs="Arial"/>
                <w:color w:val="000000"/>
                <w:spacing w:val="-4"/>
                <w:sz w:val="19"/>
                <w:szCs w:val="19"/>
                <w:lang w:eastAsia="ru-RU"/>
              </w:rPr>
              <w:softHyphen/>
              <w:t>вать партнеру необхо</w:t>
            </w:r>
            <w:r w:rsidRPr="00490CC9">
              <w:rPr>
                <w:rFonts w:ascii="Arial" w:eastAsia="Times New Roman" w:hAnsi="Arial" w:cs="Arial"/>
                <w:color w:val="000000"/>
                <w:spacing w:val="-4"/>
                <w:sz w:val="19"/>
                <w:szCs w:val="19"/>
                <w:lang w:eastAsia="ru-RU"/>
              </w:rPr>
              <w:softHyphen/>
              <w:t>димую информацию</w:t>
            </w:r>
          </w:p>
        </w:tc>
      </w:tr>
    </w:tbl>
    <w:p w:rsidR="00490CC9" w:rsidRPr="00490CC9" w:rsidRDefault="00490CC9" w:rsidP="00490CC9">
      <w:pPr>
        <w:framePr w:wrap="around" w:vAnchor="page" w:hAnchor="page" w:x="8269"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72</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3"/>
        <w:gridCol w:w="1565"/>
        <w:gridCol w:w="2530"/>
        <w:gridCol w:w="2534"/>
        <w:gridCol w:w="2347"/>
        <w:gridCol w:w="2539"/>
      </w:tblGrid>
      <w:tr w:rsidR="00490CC9" w:rsidRPr="00490CC9" w:rsidTr="002B5209">
        <w:trPr>
          <w:trHeight w:hRule="exact" w:val="243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21</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«Иван- царевич и серый волк» (русская народная сказка)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книгой. Сопос</w:t>
            </w:r>
            <w:r w:rsidRPr="00490CC9">
              <w:rPr>
                <w:rFonts w:ascii="Arial" w:eastAsia="Times New Roman" w:hAnsi="Arial" w:cs="Arial"/>
                <w:color w:val="000000"/>
                <w:spacing w:val="-4"/>
                <w:sz w:val="19"/>
                <w:szCs w:val="19"/>
                <w:lang w:eastAsia="ru-RU"/>
              </w:rPr>
              <w:softHyphen/>
              <w:t>тавление вариантов сказок в разном пере</w:t>
            </w:r>
            <w:r w:rsidRPr="00490CC9">
              <w:rPr>
                <w:rFonts w:ascii="Arial" w:eastAsia="Times New Roman" w:hAnsi="Arial" w:cs="Arial"/>
                <w:color w:val="000000"/>
                <w:spacing w:val="-4"/>
                <w:sz w:val="19"/>
                <w:szCs w:val="19"/>
                <w:lang w:eastAsia="ru-RU"/>
              </w:rPr>
              <w:softHyphen/>
              <w:t>ложении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Обращаться к титуль</w:t>
            </w:r>
            <w:r w:rsidRPr="00490CC9">
              <w:rPr>
                <w:rFonts w:ascii="Arial" w:eastAsia="Times New Roman" w:hAnsi="Arial" w:cs="Arial"/>
                <w:color w:val="000000"/>
                <w:spacing w:val="-4"/>
                <w:sz w:val="19"/>
                <w:szCs w:val="19"/>
                <w:lang w:eastAsia="ru-RU"/>
              </w:rPr>
              <w:softHyphen/>
              <w:t>ным данным; ориенти</w:t>
            </w:r>
            <w:r w:rsidRPr="00490CC9">
              <w:rPr>
                <w:rFonts w:ascii="Arial" w:eastAsia="Times New Roman" w:hAnsi="Arial" w:cs="Arial"/>
                <w:color w:val="000000"/>
                <w:spacing w:val="-4"/>
                <w:sz w:val="19"/>
                <w:szCs w:val="19"/>
                <w:lang w:eastAsia="ru-RU"/>
              </w:rPr>
              <w:softHyphen/>
              <w:t>роваться в мире книг, составлять личное мне</w:t>
            </w:r>
            <w:r w:rsidRPr="00490CC9">
              <w:rPr>
                <w:rFonts w:ascii="Arial" w:eastAsia="Times New Roman" w:hAnsi="Arial" w:cs="Arial"/>
                <w:color w:val="000000"/>
                <w:spacing w:val="-4"/>
                <w:sz w:val="19"/>
                <w:szCs w:val="19"/>
                <w:lang w:eastAsia="ru-RU"/>
              </w:rPr>
              <w:softHyphen/>
              <w:t>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 в устной и пись</w:t>
            </w:r>
            <w:r w:rsidRPr="00490CC9">
              <w:rPr>
                <w:rFonts w:ascii="Arial" w:eastAsia="Times New Roman" w:hAnsi="Arial" w:cs="Arial"/>
                <w:color w:val="000000"/>
                <w:spacing w:val="-4"/>
                <w:sz w:val="19"/>
                <w:szCs w:val="19"/>
                <w:lang w:eastAsia="ru-RU"/>
              </w:rPr>
              <w:softHyphen/>
              <w:t>менной речи</w:t>
            </w: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пони</w:t>
            </w:r>
            <w:r w:rsidRPr="00490CC9">
              <w:rPr>
                <w:rFonts w:ascii="Arial" w:eastAsia="Times New Roman" w:hAnsi="Arial" w:cs="Arial"/>
                <w:color w:val="000000"/>
                <w:spacing w:val="-4"/>
                <w:sz w:val="19"/>
                <w:szCs w:val="19"/>
                <w:lang w:eastAsia="ru-RU"/>
              </w:rPr>
              <w:softHyphen/>
              <w:t>мать общность нравст</w:t>
            </w:r>
            <w:r w:rsidRPr="00490CC9">
              <w:rPr>
                <w:rFonts w:ascii="Arial" w:eastAsia="Times New Roman" w:hAnsi="Arial" w:cs="Arial"/>
                <w:color w:val="000000"/>
                <w:spacing w:val="-4"/>
                <w:sz w:val="19"/>
                <w:szCs w:val="19"/>
                <w:lang w:eastAsia="ru-RU"/>
              </w:rPr>
              <w:softHyphen/>
              <w:t>венных категорий (доб</w:t>
            </w:r>
            <w:r w:rsidRPr="00490CC9">
              <w:rPr>
                <w:rFonts w:ascii="Arial" w:eastAsia="Times New Roman" w:hAnsi="Arial" w:cs="Arial"/>
                <w:color w:val="000000"/>
                <w:spacing w:val="-4"/>
                <w:sz w:val="19"/>
                <w:szCs w:val="19"/>
                <w:lang w:eastAsia="ru-RU"/>
              </w:rPr>
              <w:softHyphen/>
              <w:t>ра и зла) у разных на</w:t>
            </w:r>
            <w:r w:rsidRPr="00490CC9">
              <w:rPr>
                <w:rFonts w:ascii="Arial" w:eastAsia="Times New Roman" w:hAnsi="Arial" w:cs="Arial"/>
                <w:color w:val="000000"/>
                <w:spacing w:val="-4"/>
                <w:sz w:val="19"/>
                <w:szCs w:val="19"/>
                <w:lang w:eastAsia="ru-RU"/>
              </w:rPr>
              <w:softHyphen/>
              <w:t>родов, моральных норм, понятий о нрав</w:t>
            </w:r>
            <w:r w:rsidRPr="00490CC9">
              <w:rPr>
                <w:rFonts w:ascii="Arial" w:eastAsia="Times New Roman" w:hAnsi="Arial" w:cs="Arial"/>
                <w:color w:val="000000"/>
                <w:spacing w:val="-4"/>
                <w:sz w:val="19"/>
                <w:szCs w:val="19"/>
                <w:lang w:eastAsia="ru-RU"/>
              </w:rPr>
              <w:softHyphen/>
              <w:t>ственных и безнравст</w:t>
            </w:r>
            <w:r w:rsidRPr="00490CC9">
              <w:rPr>
                <w:rFonts w:ascii="Arial" w:eastAsia="Times New Roman" w:hAnsi="Arial" w:cs="Arial"/>
                <w:color w:val="000000"/>
                <w:spacing w:val="-4"/>
                <w:sz w:val="19"/>
                <w:szCs w:val="19"/>
                <w:lang w:eastAsia="ru-RU"/>
              </w:rPr>
              <w:softHyphen/>
              <w:t>венных поступках</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28" w:wrap="around" w:vAnchor="page" w:hAnchor="page" w:x="1097" w:y="956"/>
              <w:widowControl w:val="0"/>
              <w:spacing w:after="0" w:line="230" w:lineRule="exact"/>
              <w:ind w:left="9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21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22</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Картинная га</w:t>
            </w:r>
            <w:r w:rsidRPr="00490CC9">
              <w:rPr>
                <w:rFonts w:ascii="Arial" w:eastAsia="Times New Roman" w:hAnsi="Arial" w:cs="Arial"/>
                <w:b/>
                <w:bCs/>
                <w:i/>
                <w:iCs/>
                <w:color w:val="000000"/>
                <w:spacing w:val="-2"/>
                <w:sz w:val="19"/>
                <w:szCs w:val="19"/>
                <w:lang w:eastAsia="ru-RU"/>
              </w:rPr>
              <w:softHyphen/>
              <w:t>лерея.</w:t>
            </w:r>
            <w:r w:rsidRPr="00490CC9">
              <w:rPr>
                <w:rFonts w:ascii="Arial" w:eastAsia="Times New Roman" w:hAnsi="Arial" w:cs="Arial"/>
                <w:color w:val="000000"/>
                <w:spacing w:val="-4"/>
                <w:sz w:val="19"/>
                <w:szCs w:val="19"/>
                <w:lang w:eastAsia="ru-RU"/>
              </w:rPr>
              <w:t xml:space="preserve"> В. М. Вас</w:t>
            </w:r>
            <w:r w:rsidRPr="00490CC9">
              <w:rPr>
                <w:rFonts w:ascii="Arial" w:eastAsia="Times New Roman" w:hAnsi="Arial" w:cs="Arial"/>
                <w:color w:val="000000"/>
                <w:spacing w:val="-4"/>
                <w:sz w:val="19"/>
                <w:szCs w:val="19"/>
                <w:lang w:eastAsia="ru-RU"/>
              </w:rPr>
              <w:softHyphen/>
              <w:t>нецов «Иван- царевич на се</w:t>
            </w:r>
            <w:r w:rsidRPr="00490CC9">
              <w:rPr>
                <w:rFonts w:ascii="Arial" w:eastAsia="Times New Roman" w:hAnsi="Arial" w:cs="Arial"/>
                <w:color w:val="000000"/>
                <w:spacing w:val="-4"/>
                <w:sz w:val="19"/>
                <w:szCs w:val="19"/>
                <w:lang w:eastAsia="ru-RU"/>
              </w:rPr>
              <w:softHyphen/>
              <w:t>ром волке»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28" w:wrap="around" w:vAnchor="page" w:hAnchor="page" w:x="1097" w:y="956"/>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произве</w:t>
            </w:r>
            <w:r w:rsidRPr="00490CC9">
              <w:rPr>
                <w:rFonts w:ascii="Arial" w:eastAsia="Times New Roman" w:hAnsi="Arial" w:cs="Arial"/>
                <w:color w:val="000000"/>
                <w:spacing w:val="-4"/>
                <w:sz w:val="19"/>
                <w:szCs w:val="19"/>
                <w:lang w:eastAsia="ru-RU"/>
              </w:rPr>
              <w:softHyphen/>
              <w:t>дениями В. М. Васнецо</w:t>
            </w:r>
            <w:r w:rsidRPr="00490CC9">
              <w:rPr>
                <w:rFonts w:ascii="Arial" w:eastAsia="Times New Roman" w:hAnsi="Arial" w:cs="Arial"/>
                <w:color w:val="000000"/>
                <w:spacing w:val="-4"/>
                <w:sz w:val="19"/>
                <w:szCs w:val="19"/>
                <w:lang w:eastAsia="ru-RU"/>
              </w:rPr>
              <w:softHyphen/>
              <w:t>ва, изучение творчества художника, сравнение</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литературных и худо</w:t>
            </w:r>
            <w:r w:rsidRPr="00490CC9">
              <w:rPr>
                <w:rFonts w:ascii="Arial" w:eastAsia="Times New Roman" w:hAnsi="Arial" w:cs="Arial"/>
                <w:color w:val="000000"/>
                <w:spacing w:val="-4"/>
                <w:sz w:val="19"/>
                <w:szCs w:val="19"/>
                <w:lang w:eastAsia="ru-RU"/>
              </w:rPr>
              <w:softHyphen/>
              <w:t>жественных произве</w:t>
            </w:r>
            <w:r w:rsidRPr="00490CC9">
              <w:rPr>
                <w:rFonts w:ascii="Arial" w:eastAsia="Times New Roman" w:hAnsi="Arial" w:cs="Arial"/>
                <w:color w:val="000000"/>
                <w:spacing w:val="-4"/>
                <w:sz w:val="19"/>
                <w:szCs w:val="19"/>
                <w:lang w:eastAsia="ru-RU"/>
              </w:rPr>
              <w:softHyphen/>
              <w:t>дений схожей тематики, выявление особенностей выразительных средств разных видов искусства</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Создавать устное вы</w:t>
            </w:r>
            <w:r w:rsidRPr="00490CC9">
              <w:rPr>
                <w:rFonts w:ascii="Arial" w:eastAsia="Times New Roman" w:hAnsi="Arial" w:cs="Arial"/>
                <w:color w:val="000000"/>
                <w:spacing w:val="-4"/>
                <w:sz w:val="19"/>
                <w:szCs w:val="19"/>
                <w:lang w:eastAsia="ru-RU"/>
              </w:rPr>
              <w:softHyphen/>
              <w:t>сказывание с выраже</w:t>
            </w:r>
            <w:r w:rsidRPr="00490CC9">
              <w:rPr>
                <w:rFonts w:ascii="Arial" w:eastAsia="Times New Roman" w:hAnsi="Arial" w:cs="Arial"/>
                <w:color w:val="000000"/>
                <w:spacing w:val="-4"/>
                <w:sz w:val="19"/>
                <w:szCs w:val="19"/>
                <w:lang w:eastAsia="ru-RU"/>
              </w:rPr>
              <w:softHyphen/>
              <w:t>нием личного отноше</w:t>
            </w:r>
            <w:r w:rsidRPr="00490CC9">
              <w:rPr>
                <w:rFonts w:ascii="Arial" w:eastAsia="Times New Roman" w:hAnsi="Arial" w:cs="Arial"/>
                <w:color w:val="000000"/>
                <w:spacing w:val="-4"/>
                <w:sz w:val="19"/>
                <w:szCs w:val="19"/>
                <w:lang w:eastAsia="ru-RU"/>
              </w:rPr>
              <w:softHyphen/>
              <w:t>ния к изображенному, высказывать свое суж</w:t>
            </w:r>
            <w:r w:rsidRPr="00490CC9">
              <w:rPr>
                <w:rFonts w:ascii="Arial" w:eastAsia="Times New Roman" w:hAnsi="Arial" w:cs="Arial"/>
                <w:color w:val="000000"/>
                <w:spacing w:val="-4"/>
                <w:sz w:val="19"/>
                <w:szCs w:val="19"/>
                <w:lang w:eastAsia="ru-RU"/>
              </w:rPr>
              <w:softHyphen/>
              <w:t>дение об эстетической ценности художествен</w:t>
            </w:r>
            <w:r w:rsidRPr="00490CC9">
              <w:rPr>
                <w:rFonts w:ascii="Arial" w:eastAsia="Times New Roman" w:hAnsi="Arial" w:cs="Arial"/>
                <w:color w:val="000000"/>
                <w:spacing w:val="-4"/>
                <w:sz w:val="19"/>
                <w:szCs w:val="19"/>
                <w:lang w:eastAsia="ru-RU"/>
              </w:rPr>
              <w:softHyphen/>
              <w:t>ного произведения</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ис</w:t>
            </w:r>
            <w:r w:rsidRPr="00490CC9">
              <w:rPr>
                <w:rFonts w:ascii="Arial" w:eastAsia="Times New Roman" w:hAnsi="Arial" w:cs="Arial"/>
                <w:color w:val="000000"/>
                <w:spacing w:val="-4"/>
                <w:sz w:val="19"/>
                <w:szCs w:val="19"/>
                <w:lang w:eastAsia="ru-RU"/>
              </w:rPr>
              <w:softHyphen/>
              <w:t>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аргу</w:t>
            </w:r>
            <w:r w:rsidRPr="00490CC9">
              <w:rPr>
                <w:rFonts w:ascii="Arial" w:eastAsia="Times New Roman" w:hAnsi="Arial" w:cs="Arial"/>
                <w:color w:val="000000"/>
                <w:spacing w:val="-4"/>
                <w:sz w:val="19"/>
                <w:szCs w:val="19"/>
                <w:lang w:eastAsia="ru-RU"/>
              </w:rPr>
              <w:softHyphen/>
              <w:t>ментировать собствен</w:t>
            </w:r>
            <w:r w:rsidRPr="00490CC9">
              <w:rPr>
                <w:rFonts w:ascii="Arial" w:eastAsia="Times New Roman" w:hAnsi="Arial" w:cs="Arial"/>
                <w:color w:val="000000"/>
                <w:spacing w:val="-4"/>
                <w:sz w:val="19"/>
                <w:szCs w:val="19"/>
                <w:lang w:eastAsia="ru-RU"/>
              </w:rPr>
              <w:softHyphen/>
              <w:t>ную позицию, учитывать выделенные учителем ориентиры действия</w:t>
            </w:r>
          </w:p>
        </w:tc>
      </w:tr>
      <w:tr w:rsidR="00490CC9" w:rsidRPr="00490CC9" w:rsidTr="002B5209">
        <w:trPr>
          <w:trHeight w:hRule="exact" w:val="243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23</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«Жаба- королева» </w:t>
            </w:r>
            <w:r w:rsidRPr="00490CC9">
              <w:rPr>
                <w:rFonts w:ascii="Arial" w:eastAsia="Times New Roman" w:hAnsi="Arial" w:cs="Arial"/>
                <w:b/>
                <w:bCs/>
                <w:i/>
                <w:iCs/>
                <w:color w:val="000000"/>
                <w:spacing w:val="-2"/>
                <w:sz w:val="19"/>
                <w:szCs w:val="19"/>
                <w:lang w:eastAsia="ru-RU"/>
              </w:rPr>
              <w:t>(литовская на</w:t>
            </w:r>
            <w:r w:rsidRPr="00490CC9">
              <w:rPr>
                <w:rFonts w:ascii="Arial" w:eastAsia="Times New Roman" w:hAnsi="Arial" w:cs="Arial"/>
                <w:b/>
                <w:bCs/>
                <w:i/>
                <w:iCs/>
                <w:color w:val="000000"/>
                <w:spacing w:val="-2"/>
                <w:sz w:val="19"/>
                <w:szCs w:val="19"/>
                <w:lang w:eastAsia="ru-RU"/>
              </w:rPr>
              <w:softHyphen/>
              <w:t>родная сказка)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особенностями прибалтийских сказок, сравнение и анализ сказочных сюжетов разных народов, подготовка к устному пересказу</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произведения разных жанров с соблю</w:t>
            </w:r>
            <w:r w:rsidRPr="00490CC9">
              <w:rPr>
                <w:rFonts w:ascii="Arial" w:eastAsia="Times New Roman" w:hAnsi="Arial" w:cs="Arial"/>
                <w:color w:val="000000"/>
                <w:spacing w:val="-4"/>
                <w:sz w:val="19"/>
                <w:szCs w:val="19"/>
                <w:lang w:eastAsia="ru-RU"/>
              </w:rPr>
              <w:softHyphen/>
              <w:t>дением норм литератур</w:t>
            </w:r>
            <w:r w:rsidRPr="00490CC9">
              <w:rPr>
                <w:rFonts w:ascii="Arial" w:eastAsia="Times New Roman" w:hAnsi="Arial" w:cs="Arial"/>
                <w:color w:val="000000"/>
                <w:spacing w:val="-4"/>
                <w:sz w:val="19"/>
                <w:szCs w:val="19"/>
                <w:lang w:eastAsia="ru-RU"/>
              </w:rPr>
              <w:softHyphen/>
              <w:t>ного произношения, пра</w:t>
            </w:r>
            <w:r w:rsidRPr="00490CC9">
              <w:rPr>
                <w:rFonts w:ascii="Arial" w:eastAsia="Times New Roman" w:hAnsi="Arial" w:cs="Arial"/>
                <w:color w:val="000000"/>
                <w:spacing w:val="-4"/>
                <w:sz w:val="19"/>
                <w:szCs w:val="19"/>
                <w:lang w:eastAsia="ru-RU"/>
              </w:rPr>
              <w:softHyphen/>
              <w:t>вильным интонировани</w:t>
            </w:r>
            <w:r w:rsidRPr="00490CC9">
              <w:rPr>
                <w:rFonts w:ascii="Arial" w:eastAsia="Times New Roman" w:hAnsi="Arial" w:cs="Arial"/>
                <w:color w:val="000000"/>
                <w:spacing w:val="-4"/>
                <w:sz w:val="19"/>
                <w:szCs w:val="19"/>
                <w:lang w:eastAsia="ru-RU"/>
              </w:rPr>
              <w:softHyphen/>
              <w:t>ем, использованием ло</w:t>
            </w:r>
            <w:r w:rsidRPr="00490CC9">
              <w:rPr>
                <w:rFonts w:ascii="Arial" w:eastAsia="Times New Roman" w:hAnsi="Arial" w:cs="Arial"/>
                <w:color w:val="000000"/>
                <w:spacing w:val="-4"/>
                <w:sz w:val="19"/>
                <w:szCs w:val="19"/>
                <w:lang w:eastAsia="ru-RU"/>
              </w:rPr>
              <w:softHyphen/>
              <w:t>гических ударений и тем</w:t>
            </w:r>
            <w:r w:rsidRPr="00490CC9">
              <w:rPr>
                <w:rFonts w:ascii="Arial" w:eastAsia="Times New Roman" w:hAnsi="Arial" w:cs="Arial"/>
                <w:color w:val="000000"/>
                <w:spacing w:val="-4"/>
                <w:sz w:val="19"/>
                <w:szCs w:val="19"/>
                <w:lang w:eastAsia="ru-RU"/>
              </w:rPr>
              <w:softHyphen/>
              <w:t>па речи, выражая таким образом понимание про</w:t>
            </w:r>
            <w:r w:rsidRPr="00490CC9">
              <w:rPr>
                <w:rFonts w:ascii="Arial" w:eastAsia="Times New Roman" w:hAnsi="Arial" w:cs="Arial"/>
                <w:color w:val="000000"/>
                <w:spacing w:val="-4"/>
                <w:sz w:val="19"/>
                <w:szCs w:val="19"/>
                <w:lang w:eastAsia="ru-RU"/>
              </w:rPr>
              <w:softHyphen/>
              <w:t>читанного, пересказывать текст выборочно</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общность</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выполнять учебные действия в устной и письменной форме</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p>
        </w:tc>
      </w:tr>
      <w:tr w:rsidR="00490CC9" w:rsidRPr="00490CC9" w:rsidTr="002B5209">
        <w:trPr>
          <w:trHeight w:hRule="exact" w:val="2443"/>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24</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«Птица Кахна» </w:t>
            </w:r>
            <w:r w:rsidRPr="00490CC9">
              <w:rPr>
                <w:rFonts w:ascii="Arial" w:eastAsia="Times New Roman" w:hAnsi="Arial" w:cs="Arial"/>
                <w:b/>
                <w:bCs/>
                <w:i/>
                <w:iCs/>
                <w:color w:val="000000"/>
                <w:spacing w:val="-2"/>
                <w:sz w:val="19"/>
                <w:szCs w:val="19"/>
                <w:lang w:eastAsia="ru-RU"/>
              </w:rPr>
              <w:t>(таджикская на</w:t>
            </w:r>
            <w:r w:rsidRPr="00490CC9">
              <w:rPr>
                <w:rFonts w:ascii="Arial" w:eastAsia="Times New Roman" w:hAnsi="Arial" w:cs="Arial"/>
                <w:b/>
                <w:bCs/>
                <w:i/>
                <w:iCs/>
                <w:color w:val="000000"/>
                <w:spacing w:val="-2"/>
                <w:sz w:val="19"/>
                <w:szCs w:val="19"/>
                <w:lang w:eastAsia="ru-RU"/>
              </w:rPr>
              <w:softHyphen/>
              <w:t>родная сказка)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особенностями восточных сказок, сравнение и анализ сказочных сюжетов разных народов, составление плана текста</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произведения разных жанров с соблю</w:t>
            </w:r>
            <w:r w:rsidRPr="00490CC9">
              <w:rPr>
                <w:rFonts w:ascii="Arial" w:eastAsia="Times New Roman" w:hAnsi="Arial" w:cs="Arial"/>
                <w:color w:val="000000"/>
                <w:spacing w:val="-4"/>
                <w:sz w:val="19"/>
                <w:szCs w:val="19"/>
                <w:lang w:eastAsia="ru-RU"/>
              </w:rPr>
              <w:softHyphen/>
              <w:t>дением норм литератур</w:t>
            </w:r>
            <w:r w:rsidRPr="00490CC9">
              <w:rPr>
                <w:rFonts w:ascii="Arial" w:eastAsia="Times New Roman" w:hAnsi="Arial" w:cs="Arial"/>
                <w:color w:val="000000"/>
                <w:spacing w:val="-4"/>
                <w:sz w:val="19"/>
                <w:szCs w:val="19"/>
                <w:lang w:eastAsia="ru-RU"/>
              </w:rPr>
              <w:softHyphen/>
              <w:t>ного произношения, пе</w:t>
            </w:r>
            <w:r w:rsidRPr="00490CC9">
              <w:rPr>
                <w:rFonts w:ascii="Arial" w:eastAsia="Times New Roman" w:hAnsi="Arial" w:cs="Arial"/>
                <w:color w:val="000000"/>
                <w:spacing w:val="-4"/>
                <w:sz w:val="19"/>
                <w:szCs w:val="19"/>
                <w:lang w:eastAsia="ru-RU"/>
              </w:rPr>
              <w:softHyphen/>
              <w:t>ресказывать текст под</w:t>
            </w:r>
            <w:r w:rsidRPr="00490CC9">
              <w:rPr>
                <w:rFonts w:ascii="Arial" w:eastAsia="Times New Roman" w:hAnsi="Arial" w:cs="Arial"/>
                <w:color w:val="000000"/>
                <w:spacing w:val="-4"/>
                <w:sz w:val="19"/>
                <w:szCs w:val="19"/>
                <w:lang w:eastAsia="ru-RU"/>
              </w:rPr>
              <w:softHyphen/>
              <w:t>робно, выделять смысло</w:t>
            </w:r>
            <w:r w:rsidRPr="00490CC9">
              <w:rPr>
                <w:rFonts w:ascii="Arial" w:eastAsia="Times New Roman" w:hAnsi="Arial" w:cs="Arial"/>
                <w:color w:val="000000"/>
                <w:spacing w:val="-4"/>
                <w:sz w:val="19"/>
                <w:szCs w:val="19"/>
                <w:lang w:eastAsia="ru-RU"/>
              </w:rPr>
              <w:softHyphen/>
              <w:t>вые части текста, состав</w:t>
            </w:r>
            <w:r w:rsidRPr="00490CC9">
              <w:rPr>
                <w:rFonts w:ascii="Arial" w:eastAsia="Times New Roman" w:hAnsi="Arial" w:cs="Arial"/>
                <w:color w:val="000000"/>
                <w:spacing w:val="-4"/>
                <w:sz w:val="19"/>
                <w:szCs w:val="19"/>
                <w:lang w:eastAsia="ru-RU"/>
              </w:rPr>
              <w:softHyphen/>
              <w:t>лять простой план изло</w:t>
            </w:r>
            <w:r w:rsidRPr="00490CC9">
              <w:rPr>
                <w:rFonts w:ascii="Arial" w:eastAsia="Times New Roman" w:hAnsi="Arial" w:cs="Arial"/>
                <w:color w:val="000000"/>
                <w:spacing w:val="-4"/>
                <w:sz w:val="19"/>
                <w:szCs w:val="19"/>
                <w:lang w:eastAsia="ru-RU"/>
              </w:rPr>
              <w:softHyphen/>
              <w:t>жения текста с помощью учителя</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выде</w:t>
            </w:r>
            <w:r w:rsidRPr="00490CC9">
              <w:rPr>
                <w:rFonts w:ascii="Arial" w:eastAsia="Times New Roman" w:hAnsi="Arial" w:cs="Arial"/>
                <w:color w:val="000000"/>
                <w:spacing w:val="-4"/>
                <w:sz w:val="19"/>
                <w:szCs w:val="19"/>
                <w:lang w:eastAsia="ru-RU"/>
              </w:rPr>
              <w:softHyphen/>
              <w:t>ленные учителем ориен</w:t>
            </w:r>
            <w:r w:rsidRPr="00490CC9">
              <w:rPr>
                <w:rFonts w:ascii="Arial" w:eastAsia="Times New Roman" w:hAnsi="Arial" w:cs="Arial"/>
                <w:color w:val="000000"/>
                <w:spacing w:val="-4"/>
                <w:sz w:val="19"/>
                <w:szCs w:val="19"/>
                <w:lang w:eastAsia="ru-RU"/>
              </w:rPr>
              <w:softHyphen/>
              <w:t>тиры действия при ос</w:t>
            </w:r>
            <w:r w:rsidRPr="00490CC9">
              <w:rPr>
                <w:rFonts w:ascii="Arial" w:eastAsia="Times New Roman" w:hAnsi="Arial" w:cs="Arial"/>
                <w:color w:val="000000"/>
                <w:spacing w:val="-4"/>
                <w:sz w:val="19"/>
                <w:szCs w:val="19"/>
                <w:lang w:eastAsia="ru-RU"/>
              </w:rPr>
              <w:softHyphen/>
              <w:t>воении нового художест</w:t>
            </w:r>
            <w:r w:rsidRPr="00490CC9">
              <w:rPr>
                <w:rFonts w:ascii="Arial" w:eastAsia="Times New Roman" w:hAnsi="Arial" w:cs="Arial"/>
                <w:color w:val="000000"/>
                <w:spacing w:val="-4"/>
                <w:sz w:val="19"/>
                <w:szCs w:val="19"/>
                <w:lang w:eastAsia="ru-RU"/>
              </w:rPr>
              <w:softHyphen/>
              <w:t>венного текста, выпол</w:t>
            </w:r>
            <w:r w:rsidRPr="00490CC9">
              <w:rPr>
                <w:rFonts w:ascii="Arial" w:eastAsia="Times New Roman" w:hAnsi="Arial" w:cs="Arial"/>
                <w:color w:val="000000"/>
                <w:spacing w:val="-4"/>
                <w:sz w:val="19"/>
                <w:szCs w:val="19"/>
                <w:lang w:eastAsia="ru-RU"/>
              </w:rPr>
              <w:softHyphen/>
              <w:t>нять учебные действия в устной и письменной форме</w:t>
            </w: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28" w:wrap="around" w:vAnchor="page" w:hAnchor="page" w:x="1097" w:y="956"/>
              <w:widowControl w:val="0"/>
              <w:spacing w:after="0" w:line="21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9" w:y="10693"/>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73</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62"/>
        <w:gridCol w:w="1560"/>
        <w:gridCol w:w="2534"/>
        <w:gridCol w:w="2530"/>
        <w:gridCol w:w="2342"/>
        <w:gridCol w:w="2544"/>
      </w:tblGrid>
      <w:tr w:rsidR="00490CC9" w:rsidRPr="00490CC9" w:rsidTr="002B5209">
        <w:trPr>
          <w:trHeight w:hRule="exact" w:val="232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25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«Как юноша лю</w:t>
            </w:r>
            <w:r w:rsidRPr="00490CC9">
              <w:rPr>
                <w:rFonts w:ascii="Arial" w:eastAsia="Times New Roman" w:hAnsi="Arial" w:cs="Arial"/>
                <w:color w:val="000000"/>
                <w:spacing w:val="-4"/>
                <w:sz w:val="19"/>
                <w:szCs w:val="19"/>
                <w:lang w:eastAsia="ru-RU"/>
              </w:rPr>
              <w:softHyphen/>
              <w:t xml:space="preserve">бимую искал» </w:t>
            </w:r>
            <w:r w:rsidRPr="00490CC9">
              <w:rPr>
                <w:rFonts w:ascii="Arial" w:eastAsia="Times New Roman" w:hAnsi="Arial" w:cs="Arial"/>
                <w:b/>
                <w:bCs/>
                <w:i/>
                <w:iCs/>
                <w:color w:val="000000"/>
                <w:spacing w:val="-2"/>
                <w:sz w:val="19"/>
                <w:szCs w:val="19"/>
                <w:lang w:eastAsia="ru-RU"/>
              </w:rPr>
              <w:t>(китайская на</w:t>
            </w:r>
            <w:r w:rsidRPr="00490CC9">
              <w:rPr>
                <w:rFonts w:ascii="Arial" w:eastAsia="Times New Roman" w:hAnsi="Arial" w:cs="Arial"/>
                <w:b/>
                <w:bCs/>
                <w:i/>
                <w:iCs/>
                <w:color w:val="000000"/>
                <w:spacing w:val="-2"/>
                <w:sz w:val="19"/>
                <w:szCs w:val="19"/>
                <w:lang w:eastAsia="ru-RU"/>
              </w:rPr>
              <w:softHyphen/>
              <w:t xml:space="preserve">родная сказка). </w:t>
            </w:r>
            <w:r w:rsidRPr="00490CC9">
              <w:rPr>
                <w:rFonts w:ascii="Arial" w:eastAsia="Times New Roman" w:hAnsi="Arial" w:cs="Arial"/>
                <w:color w:val="000000"/>
                <w:spacing w:val="-4"/>
                <w:sz w:val="19"/>
                <w:szCs w:val="19"/>
                <w:lang w:eastAsia="ru-RU"/>
              </w:rPr>
              <w:t>Первичное знакомство</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особенностями восточных сказок, слушание, восприятие основной мысли текста</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произведения разных жанров с соблю</w:t>
            </w:r>
            <w:r w:rsidRPr="00490CC9">
              <w:rPr>
                <w:rFonts w:ascii="Arial" w:eastAsia="Times New Roman" w:hAnsi="Arial" w:cs="Arial"/>
                <w:color w:val="000000"/>
                <w:spacing w:val="-4"/>
                <w:sz w:val="19"/>
                <w:szCs w:val="19"/>
                <w:lang w:eastAsia="ru-RU"/>
              </w:rPr>
              <w:softHyphen/>
              <w:t>дением норм литератур</w:t>
            </w:r>
            <w:r w:rsidRPr="00490CC9">
              <w:rPr>
                <w:rFonts w:ascii="Arial" w:eastAsia="Times New Roman" w:hAnsi="Arial" w:cs="Arial"/>
                <w:color w:val="000000"/>
                <w:spacing w:val="-4"/>
                <w:sz w:val="19"/>
                <w:szCs w:val="19"/>
                <w:lang w:eastAsia="ru-RU"/>
              </w:rPr>
              <w:softHyphen/>
              <w:t>ного произношения, пра</w:t>
            </w:r>
            <w:r w:rsidRPr="00490CC9">
              <w:rPr>
                <w:rFonts w:ascii="Arial" w:eastAsia="Times New Roman" w:hAnsi="Arial" w:cs="Arial"/>
                <w:color w:val="000000"/>
                <w:spacing w:val="-4"/>
                <w:sz w:val="19"/>
                <w:szCs w:val="19"/>
                <w:lang w:eastAsia="ru-RU"/>
              </w:rPr>
              <w:softHyphen/>
              <w:t>вильным интонировани</w:t>
            </w:r>
            <w:r w:rsidRPr="00490CC9">
              <w:rPr>
                <w:rFonts w:ascii="Arial" w:eastAsia="Times New Roman" w:hAnsi="Arial" w:cs="Arial"/>
                <w:color w:val="000000"/>
                <w:spacing w:val="-4"/>
                <w:sz w:val="19"/>
                <w:szCs w:val="19"/>
                <w:lang w:eastAsia="ru-RU"/>
              </w:rPr>
              <w:softHyphen/>
              <w:t>ем, использованием ло</w:t>
            </w:r>
            <w:r w:rsidRPr="00490CC9">
              <w:rPr>
                <w:rFonts w:ascii="Arial" w:eastAsia="Times New Roman" w:hAnsi="Arial" w:cs="Arial"/>
                <w:color w:val="000000"/>
                <w:spacing w:val="-4"/>
                <w:sz w:val="19"/>
                <w:szCs w:val="19"/>
                <w:lang w:eastAsia="ru-RU"/>
              </w:rPr>
              <w:softHyphen/>
              <w:t>гических ударений и темпа речи, выражая таким образом понима</w:t>
            </w:r>
            <w:r w:rsidRPr="00490CC9">
              <w:rPr>
                <w:rFonts w:ascii="Arial" w:eastAsia="Times New Roman" w:hAnsi="Arial" w:cs="Arial"/>
                <w:color w:val="000000"/>
                <w:spacing w:val="-4"/>
                <w:sz w:val="19"/>
                <w:szCs w:val="19"/>
                <w:lang w:eastAsia="ru-RU"/>
              </w:rPr>
              <w:softHyphen/>
              <w:t>ние прочитанного</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p>
        </w:tc>
        <w:tc>
          <w:tcPr>
            <w:tcW w:w="23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p w:rsidR="00490CC9" w:rsidRPr="00490CC9" w:rsidRDefault="00490CC9" w:rsidP="00490CC9">
            <w:pPr>
              <w:framePr w:w="14640" w:h="9494" w:wrap="around" w:vAnchor="page" w:hAnchor="page" w:x="1097" w:y="973"/>
              <w:widowControl w:val="0"/>
              <w:spacing w:after="0" w:line="230"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Владеть диалогической формой речи, выделять существенную инфор</w:t>
            </w:r>
            <w:r w:rsidRPr="00490CC9">
              <w:rPr>
                <w:rFonts w:ascii="Arial" w:eastAsia="Times New Roman" w:hAnsi="Arial" w:cs="Arial"/>
                <w:color w:val="000000"/>
                <w:spacing w:val="-4"/>
                <w:sz w:val="19"/>
                <w:szCs w:val="19"/>
                <w:lang w:eastAsia="ru-RU"/>
              </w:rPr>
              <w:softHyphen/>
              <w:t>мацию из текстов</w:t>
            </w:r>
          </w:p>
        </w:tc>
      </w:tr>
      <w:tr w:rsidR="00490CC9" w:rsidRPr="00490CC9" w:rsidTr="002B5209">
        <w:trPr>
          <w:trHeight w:hRule="exact" w:val="184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«Как юноша лю</w:t>
            </w:r>
            <w:r w:rsidRPr="00490CC9">
              <w:rPr>
                <w:rFonts w:ascii="Arial" w:eastAsia="Times New Roman" w:hAnsi="Arial" w:cs="Arial"/>
                <w:color w:val="000000"/>
                <w:spacing w:val="-4"/>
                <w:sz w:val="19"/>
                <w:szCs w:val="19"/>
                <w:lang w:eastAsia="ru-RU"/>
              </w:rPr>
              <w:softHyphen/>
              <w:t xml:space="preserve">бимую искал» </w:t>
            </w:r>
            <w:r w:rsidRPr="00490CC9">
              <w:rPr>
                <w:rFonts w:ascii="Arial" w:eastAsia="Times New Roman" w:hAnsi="Arial" w:cs="Arial"/>
                <w:b/>
                <w:bCs/>
                <w:i/>
                <w:iCs/>
                <w:color w:val="000000"/>
                <w:spacing w:val="-2"/>
                <w:sz w:val="19"/>
                <w:szCs w:val="19"/>
                <w:lang w:eastAsia="ru-RU"/>
              </w:rPr>
              <w:t>(китайская на</w:t>
            </w:r>
            <w:r w:rsidRPr="00490CC9">
              <w:rPr>
                <w:rFonts w:ascii="Arial" w:eastAsia="Times New Roman" w:hAnsi="Arial" w:cs="Arial"/>
                <w:b/>
                <w:bCs/>
                <w:i/>
                <w:iCs/>
                <w:color w:val="000000"/>
                <w:spacing w:val="-2"/>
                <w:sz w:val="19"/>
                <w:szCs w:val="19"/>
                <w:lang w:eastAsia="ru-RU"/>
              </w:rPr>
              <w:softHyphen/>
              <w:t xml:space="preserve">родная сказка). </w:t>
            </w:r>
            <w:r w:rsidRPr="00490CC9">
              <w:rPr>
                <w:rFonts w:ascii="Arial" w:eastAsia="Times New Roman" w:hAnsi="Arial" w:cs="Arial"/>
                <w:color w:val="000000"/>
                <w:spacing w:val="-4"/>
                <w:sz w:val="19"/>
                <w:szCs w:val="19"/>
                <w:lang w:eastAsia="ru-RU"/>
              </w:rPr>
              <w:t>Анализ текста, обобщение</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Сравнение и анализ сказочных сюжетов разных народов, подготовка к устному пересказу</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Пересказывать текст подробно, формулиро</w:t>
            </w:r>
            <w:r w:rsidRPr="00490CC9">
              <w:rPr>
                <w:rFonts w:ascii="Arial" w:eastAsia="Times New Roman" w:hAnsi="Arial" w:cs="Arial"/>
                <w:color w:val="000000"/>
                <w:spacing w:val="-4"/>
                <w:sz w:val="19"/>
                <w:szCs w:val="19"/>
                <w:lang w:eastAsia="ru-RU"/>
              </w:rPr>
              <w:softHyphen/>
              <w:t>вать вопросы ко всему тексту и отдельным его частям, устно иллюст</w:t>
            </w:r>
            <w:r w:rsidRPr="00490CC9">
              <w:rPr>
                <w:rFonts w:ascii="Arial" w:eastAsia="Times New Roman" w:hAnsi="Arial" w:cs="Arial"/>
                <w:color w:val="000000"/>
                <w:spacing w:val="-4"/>
                <w:sz w:val="19"/>
                <w:szCs w:val="19"/>
                <w:lang w:eastAsia="ru-RU"/>
              </w:rPr>
              <w:softHyphen/>
              <w:t>рировать сюжет</w:t>
            </w:r>
          </w:p>
        </w:tc>
        <w:tc>
          <w:tcPr>
            <w:tcW w:w="234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поступках</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Владеть диалогической формой речи, выделять существенную инфор</w:t>
            </w:r>
            <w:r w:rsidRPr="00490CC9">
              <w:rPr>
                <w:rFonts w:ascii="Arial" w:eastAsia="Times New Roman" w:hAnsi="Arial" w:cs="Arial"/>
                <w:color w:val="000000"/>
                <w:spacing w:val="-4"/>
                <w:sz w:val="19"/>
                <w:szCs w:val="19"/>
                <w:lang w:eastAsia="ru-RU"/>
              </w:rPr>
              <w:softHyphen/>
              <w:t>мацию из текстов, срав</w:t>
            </w:r>
            <w:r w:rsidRPr="00490CC9">
              <w:rPr>
                <w:rFonts w:ascii="Arial" w:eastAsia="Times New Roman" w:hAnsi="Arial" w:cs="Arial"/>
                <w:color w:val="000000"/>
                <w:spacing w:val="-4"/>
                <w:sz w:val="19"/>
                <w:szCs w:val="19"/>
                <w:lang w:eastAsia="ru-RU"/>
              </w:rPr>
              <w:softHyphen/>
              <w:t>нивать произведения и их героев</w:t>
            </w:r>
          </w:p>
        </w:tc>
      </w:tr>
      <w:tr w:rsidR="00490CC9" w:rsidRPr="00490CC9" w:rsidTr="002B5209">
        <w:trPr>
          <w:trHeight w:hRule="exact" w:val="277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народов мира. «Царевна- лягушка» (рус</w:t>
            </w:r>
            <w:r w:rsidRPr="00490CC9">
              <w:rPr>
                <w:rFonts w:ascii="Arial" w:eastAsia="Times New Roman" w:hAnsi="Arial" w:cs="Arial"/>
                <w:color w:val="000000"/>
                <w:spacing w:val="-4"/>
                <w:sz w:val="19"/>
                <w:szCs w:val="19"/>
                <w:lang w:eastAsia="ru-RU"/>
              </w:rPr>
              <w:softHyphen/>
              <w:t>ская народная сказка)</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30" w:lineRule="exact"/>
              <w:ind w:left="13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Сопоставление нравст</w:t>
            </w:r>
            <w:r w:rsidRPr="00490CC9">
              <w:rPr>
                <w:rFonts w:ascii="Arial" w:eastAsia="Times New Roman" w:hAnsi="Arial" w:cs="Arial"/>
                <w:color w:val="000000"/>
                <w:spacing w:val="-4"/>
                <w:sz w:val="19"/>
                <w:szCs w:val="19"/>
                <w:lang w:eastAsia="ru-RU"/>
              </w:rPr>
              <w:softHyphen/>
              <w:t>венных позиций героев в разных сказках</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произведения разных жанров с соблю</w:t>
            </w:r>
            <w:r w:rsidRPr="00490CC9">
              <w:rPr>
                <w:rFonts w:ascii="Arial" w:eastAsia="Times New Roman" w:hAnsi="Arial" w:cs="Arial"/>
                <w:color w:val="000000"/>
                <w:spacing w:val="-4"/>
                <w:sz w:val="19"/>
                <w:szCs w:val="19"/>
                <w:lang w:eastAsia="ru-RU"/>
              </w:rPr>
              <w:softHyphen/>
              <w:t>дением норм литератур</w:t>
            </w:r>
            <w:r w:rsidRPr="00490CC9">
              <w:rPr>
                <w:rFonts w:ascii="Arial" w:eastAsia="Times New Roman" w:hAnsi="Arial" w:cs="Arial"/>
                <w:color w:val="000000"/>
                <w:spacing w:val="-4"/>
                <w:sz w:val="19"/>
                <w:szCs w:val="19"/>
                <w:lang w:eastAsia="ru-RU"/>
              </w:rPr>
              <w:softHyphen/>
              <w:t>ного произношения, пра</w:t>
            </w:r>
            <w:r w:rsidRPr="00490CC9">
              <w:rPr>
                <w:rFonts w:ascii="Arial" w:eastAsia="Times New Roman" w:hAnsi="Arial" w:cs="Arial"/>
                <w:color w:val="000000"/>
                <w:spacing w:val="-4"/>
                <w:sz w:val="19"/>
                <w:szCs w:val="19"/>
                <w:lang w:eastAsia="ru-RU"/>
              </w:rPr>
              <w:softHyphen/>
              <w:t>вильным интонировани</w:t>
            </w:r>
            <w:r w:rsidRPr="00490CC9">
              <w:rPr>
                <w:rFonts w:ascii="Arial" w:eastAsia="Times New Roman" w:hAnsi="Arial" w:cs="Arial"/>
                <w:color w:val="000000"/>
                <w:spacing w:val="-4"/>
                <w:sz w:val="19"/>
                <w:szCs w:val="19"/>
                <w:lang w:eastAsia="ru-RU"/>
              </w:rPr>
              <w:softHyphen/>
              <w:t>ем, использованием ло</w:t>
            </w:r>
            <w:r w:rsidRPr="00490CC9">
              <w:rPr>
                <w:rFonts w:ascii="Arial" w:eastAsia="Times New Roman" w:hAnsi="Arial" w:cs="Arial"/>
                <w:color w:val="000000"/>
                <w:spacing w:val="-4"/>
                <w:sz w:val="19"/>
                <w:szCs w:val="19"/>
                <w:lang w:eastAsia="ru-RU"/>
              </w:rPr>
              <w:softHyphen/>
              <w:t>гических ударений и темпа речи, выражая таким образом понима</w:t>
            </w:r>
            <w:r w:rsidRPr="00490CC9">
              <w:rPr>
                <w:rFonts w:ascii="Arial" w:eastAsia="Times New Roman" w:hAnsi="Arial" w:cs="Arial"/>
                <w:color w:val="000000"/>
                <w:spacing w:val="-4"/>
                <w:sz w:val="19"/>
                <w:szCs w:val="19"/>
                <w:lang w:eastAsia="ru-RU"/>
              </w:rPr>
              <w:softHyphen/>
              <w:t>ние прочитанного</w:t>
            </w:r>
          </w:p>
        </w:tc>
        <w:tc>
          <w:tcPr>
            <w:tcW w:w="234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Осознавать связь с жизнью своего народа и Родины, этническую принадлежность; по</w:t>
            </w:r>
            <w:r w:rsidRPr="00490CC9">
              <w:rPr>
                <w:rFonts w:ascii="Arial" w:eastAsia="Times New Roman" w:hAnsi="Arial" w:cs="Arial"/>
                <w:color w:val="000000"/>
                <w:spacing w:val="-4"/>
                <w:sz w:val="19"/>
                <w:szCs w:val="19"/>
                <w:lang w:eastAsia="ru-RU"/>
              </w:rPr>
              <w:softHyphen/>
              <w:t>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494" w:wrap="around" w:vAnchor="page" w:hAnchor="page" w:x="1097"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554"/>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28</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народов мира.</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Библиотечный</w:t>
            </w:r>
          </w:p>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урок</w:t>
            </w:r>
          </w:p>
        </w:tc>
        <w:tc>
          <w:tcPr>
            <w:tcW w:w="156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Сопоставление нравст</w:t>
            </w:r>
            <w:r w:rsidRPr="00490CC9">
              <w:rPr>
                <w:rFonts w:ascii="Arial" w:eastAsia="Times New Roman" w:hAnsi="Arial" w:cs="Arial"/>
                <w:color w:val="000000"/>
                <w:spacing w:val="-4"/>
                <w:sz w:val="19"/>
                <w:szCs w:val="19"/>
                <w:lang w:eastAsia="ru-RU"/>
              </w:rPr>
              <w:softHyphen/>
              <w:t>венных позиций героев в разных сказках. Само</w:t>
            </w:r>
            <w:r w:rsidRPr="00490CC9">
              <w:rPr>
                <w:rFonts w:ascii="Arial" w:eastAsia="Times New Roman" w:hAnsi="Arial" w:cs="Arial"/>
                <w:color w:val="000000"/>
                <w:spacing w:val="-4"/>
                <w:sz w:val="19"/>
                <w:szCs w:val="19"/>
                <w:lang w:eastAsia="ru-RU"/>
              </w:rPr>
              <w:softHyphen/>
              <w:t>стоятельный поиск и отбор книг</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Обращаться к титульным данным, аннотациям, предисловию и после</w:t>
            </w:r>
            <w:r w:rsidRPr="00490CC9">
              <w:rPr>
                <w:rFonts w:ascii="Arial" w:eastAsia="Times New Roman" w:hAnsi="Arial" w:cs="Arial"/>
                <w:color w:val="000000"/>
                <w:spacing w:val="-4"/>
                <w:sz w:val="19"/>
                <w:szCs w:val="19"/>
                <w:lang w:eastAsia="ru-RU"/>
              </w:rPr>
              <w:softHyphen/>
              <w:t>словию; ориентировать</w:t>
            </w:r>
            <w:r w:rsidRPr="00490CC9">
              <w:rPr>
                <w:rFonts w:ascii="Arial" w:eastAsia="Times New Roman" w:hAnsi="Arial" w:cs="Arial"/>
                <w:color w:val="000000"/>
                <w:spacing w:val="-4"/>
                <w:sz w:val="19"/>
                <w:szCs w:val="19"/>
                <w:lang w:eastAsia="ru-RU"/>
              </w:rPr>
              <w:softHyphen/>
              <w:t>ся в мире книг по алфа</w:t>
            </w:r>
            <w:r w:rsidRPr="00490CC9">
              <w:rPr>
                <w:rFonts w:ascii="Arial" w:eastAsia="Times New Roman" w:hAnsi="Arial" w:cs="Arial"/>
                <w:color w:val="000000"/>
                <w:spacing w:val="-4"/>
                <w:sz w:val="19"/>
                <w:szCs w:val="19"/>
                <w:lang w:eastAsia="ru-RU"/>
              </w:rPr>
              <w:softHyphen/>
              <w:t>витному каталогу, откры</w:t>
            </w:r>
            <w:r w:rsidRPr="00490CC9">
              <w:rPr>
                <w:rFonts w:ascii="Arial" w:eastAsia="Times New Roman" w:hAnsi="Arial" w:cs="Arial"/>
                <w:color w:val="000000"/>
                <w:spacing w:val="-4"/>
                <w:sz w:val="19"/>
                <w:szCs w:val="19"/>
                <w:lang w:eastAsia="ru-RU"/>
              </w:rPr>
              <w:softHyphen/>
              <w:t>тому доступу книг в дет</w:t>
            </w:r>
            <w:r w:rsidRPr="00490CC9">
              <w:rPr>
                <w:rFonts w:ascii="Arial" w:eastAsia="Times New Roman" w:hAnsi="Arial" w:cs="Arial"/>
                <w:color w:val="000000"/>
                <w:spacing w:val="-4"/>
                <w:sz w:val="19"/>
                <w:szCs w:val="19"/>
                <w:lang w:eastAsia="ru-RU"/>
              </w:rPr>
              <w:softHyphen/>
              <w:t>ской библиотеке, опре</w:t>
            </w:r>
            <w:r w:rsidRPr="00490CC9">
              <w:rPr>
                <w:rFonts w:ascii="Arial" w:eastAsia="Times New Roman" w:hAnsi="Arial" w:cs="Arial"/>
                <w:color w:val="000000"/>
                <w:spacing w:val="-4"/>
                <w:sz w:val="19"/>
                <w:szCs w:val="19"/>
                <w:lang w:eastAsia="ru-RU"/>
              </w:rPr>
              <w:softHyphen/>
              <w:t>делять основную мысль прочитанного, выражать ее своими словами</w:t>
            </w:r>
          </w:p>
        </w:tc>
        <w:tc>
          <w:tcPr>
            <w:tcW w:w="23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0" w:h="9494" w:wrap="around" w:vAnchor="page" w:hAnchor="page" w:x="1097"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bl>
    <w:p w:rsidR="00490CC9" w:rsidRPr="00490CC9" w:rsidRDefault="00490CC9" w:rsidP="00490CC9">
      <w:pPr>
        <w:framePr w:wrap="around" w:vAnchor="page" w:hAnchor="page" w:x="8259"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74</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42"/>
        <w:gridCol w:w="1853"/>
        <w:gridCol w:w="1565"/>
        <w:gridCol w:w="2530"/>
        <w:gridCol w:w="2530"/>
        <w:gridCol w:w="2347"/>
        <w:gridCol w:w="2544"/>
      </w:tblGrid>
      <w:tr w:rsidR="00490CC9" w:rsidRPr="00490CC9" w:rsidTr="002B5209">
        <w:trPr>
          <w:trHeight w:hRule="exact" w:val="2323"/>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29-</w:t>
            </w:r>
          </w:p>
          <w:p w:rsidR="00490CC9" w:rsidRPr="00490CC9" w:rsidRDefault="00490CC9" w:rsidP="00490CC9">
            <w:pPr>
              <w:framePr w:w="14645" w:h="9499" w:wrap="around" w:vAnchor="page" w:hAnchor="page" w:x="1095"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30</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Читательская</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конференция</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народов</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мира»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w:t>
            </w:r>
            <w:r w:rsidRPr="00490CC9">
              <w:rPr>
                <w:rFonts w:ascii="Arial" w:eastAsia="Times New Roman" w:hAnsi="Arial" w:cs="Arial"/>
                <w:bCs/>
                <w:i/>
                <w:iCs/>
                <w:color w:val="000000"/>
                <w:spacing w:val="-2"/>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Поиск информации на заданную тему, работа в группах над вопросами из учебника, подготовка к самостоятельной работе над проектами</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Ориентироваться в справочниках, энцикло</w:t>
            </w:r>
            <w:r w:rsidRPr="00490CC9">
              <w:rPr>
                <w:rFonts w:ascii="Arial" w:eastAsia="Times New Roman" w:hAnsi="Arial" w:cs="Arial"/>
                <w:color w:val="000000"/>
                <w:spacing w:val="-4"/>
                <w:sz w:val="19"/>
                <w:szCs w:val="19"/>
                <w:lang w:eastAsia="ru-RU"/>
              </w:rPr>
              <w:softHyphen/>
              <w:t>педиях, составлять личное мнение о лите</w:t>
            </w:r>
            <w:r w:rsidRPr="00490CC9">
              <w:rPr>
                <w:rFonts w:ascii="Arial" w:eastAsia="Times New Roman" w:hAnsi="Arial" w:cs="Arial"/>
                <w:color w:val="000000"/>
                <w:spacing w:val="-4"/>
                <w:sz w:val="19"/>
                <w:szCs w:val="19"/>
                <w:lang w:eastAsia="ru-RU"/>
              </w:rPr>
              <w:softHyphen/>
              <w:t>ратурном произведе</w:t>
            </w:r>
            <w:r w:rsidRPr="00490CC9">
              <w:rPr>
                <w:rFonts w:ascii="Arial" w:eastAsia="Times New Roman" w:hAnsi="Arial" w:cs="Arial"/>
                <w:color w:val="000000"/>
                <w:spacing w:val="-4"/>
                <w:sz w:val="19"/>
                <w:szCs w:val="19"/>
                <w:lang w:eastAsia="ru-RU"/>
              </w:rPr>
              <w:softHyphen/>
              <w:t>нии, героях, авторской позиции, выражать его на доступном уровне в устной и письменной речи</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Понимать общность нравственных катего</w:t>
            </w:r>
            <w:r w:rsidRPr="00490CC9">
              <w:rPr>
                <w:rFonts w:ascii="Arial" w:eastAsia="Times New Roman" w:hAnsi="Arial" w:cs="Arial"/>
                <w:color w:val="000000"/>
                <w:spacing w:val="-4"/>
                <w:sz w:val="19"/>
                <w:szCs w:val="19"/>
                <w:lang w:eastAsia="ru-RU"/>
              </w:rPr>
              <w:softHyphen/>
              <w:t>рий (добра и зла) у разных народов, мо</w:t>
            </w:r>
            <w:r w:rsidRPr="00490CC9">
              <w:rPr>
                <w:rFonts w:ascii="Arial" w:eastAsia="Times New Roman" w:hAnsi="Arial" w:cs="Arial"/>
                <w:color w:val="000000"/>
                <w:spacing w:val="-4"/>
                <w:sz w:val="19"/>
                <w:szCs w:val="19"/>
                <w:lang w:eastAsia="ru-RU"/>
              </w:rPr>
              <w:softHyphen/>
              <w:t>ральных норм, поня</w:t>
            </w:r>
            <w:r w:rsidRPr="00490CC9">
              <w:rPr>
                <w:rFonts w:ascii="Arial" w:eastAsia="Times New Roman" w:hAnsi="Arial" w:cs="Arial"/>
                <w:color w:val="000000"/>
                <w:spacing w:val="-4"/>
                <w:sz w:val="19"/>
                <w:szCs w:val="19"/>
                <w:lang w:eastAsia="ru-RU"/>
              </w:rPr>
              <w:softHyphen/>
              <w:t>тий о нравственных и безнравственных по</w:t>
            </w:r>
            <w:r w:rsidRPr="00490CC9">
              <w:rPr>
                <w:rFonts w:ascii="Arial" w:eastAsia="Times New Roman" w:hAnsi="Arial" w:cs="Arial"/>
                <w:color w:val="000000"/>
                <w:spacing w:val="-4"/>
                <w:sz w:val="19"/>
                <w:szCs w:val="19"/>
                <w:lang w:eastAsia="ru-RU"/>
              </w:rPr>
              <w:softHyphen/>
              <w:t>ступках</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осуществ</w:t>
            </w:r>
            <w:r w:rsidRPr="00490CC9">
              <w:rPr>
                <w:rFonts w:ascii="Arial" w:eastAsia="Times New Roman" w:hAnsi="Arial" w:cs="Arial"/>
                <w:color w:val="000000"/>
                <w:spacing w:val="-4"/>
                <w:sz w:val="19"/>
                <w:szCs w:val="19"/>
                <w:lang w:eastAsia="ru-RU"/>
              </w:rPr>
              <w:softHyphen/>
              <w:t>лять поиск необходимой информации, используя учебные пособия, фонды библиотек и Интернет</w:t>
            </w:r>
          </w:p>
        </w:tc>
      </w:tr>
      <w:tr w:rsidR="00490CC9" w:rsidRPr="00490CC9" w:rsidTr="002B5209">
        <w:trPr>
          <w:trHeight w:hRule="exact" w:val="23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542" w:type="dxa"/>
            <w:tcBorders>
              <w:top w:val="single" w:sz="4" w:space="0" w:color="auto"/>
              <w:left w:val="nil"/>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nil"/>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nil"/>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nil"/>
              <w:bottom w:val="nil"/>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190" w:lineRule="exact"/>
              <w:ind w:right="60"/>
              <w:jc w:val="right"/>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Поэтические</w:t>
            </w:r>
          </w:p>
        </w:tc>
        <w:tc>
          <w:tcPr>
            <w:tcW w:w="2530" w:type="dxa"/>
            <w:tcBorders>
              <w:top w:val="single" w:sz="4" w:space="0" w:color="auto"/>
              <w:left w:val="nil"/>
              <w:bottom w:val="nil"/>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190" w:lineRule="exact"/>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страницы (6 ч. )</w:t>
            </w:r>
          </w:p>
        </w:tc>
        <w:tc>
          <w:tcPr>
            <w:tcW w:w="2347" w:type="dxa"/>
            <w:tcBorders>
              <w:top w:val="single" w:sz="4" w:space="0" w:color="auto"/>
              <w:left w:val="nil"/>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2544" w:type="dxa"/>
            <w:tcBorders>
              <w:top w:val="single" w:sz="4" w:space="0" w:color="auto"/>
              <w:left w:val="nil"/>
              <w:bottom w:val="nil"/>
              <w:right w:val="single" w:sz="4" w:space="0" w:color="auto"/>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7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31</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42"/>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«У лукоморья дуб зеленый... »</w:t>
            </w:r>
          </w:p>
          <w:p w:rsidR="00490CC9" w:rsidRPr="00490CC9" w:rsidRDefault="00490CC9" w:rsidP="00490CC9">
            <w:pPr>
              <w:framePr w:w="14645" w:h="9499" w:wrap="around" w:vAnchor="page" w:hAnchor="page" w:x="1095" w:y="977"/>
              <w:widowControl w:val="0"/>
              <w:spacing w:after="0" w:line="228" w:lineRule="exact"/>
              <w:ind w:left="142"/>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(отрывок)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Выразительное чтение лирического произведе</w:t>
            </w:r>
            <w:r w:rsidRPr="00490CC9">
              <w:rPr>
                <w:rFonts w:ascii="Arial" w:eastAsia="Times New Roman" w:hAnsi="Arial" w:cs="Arial"/>
                <w:color w:val="000000"/>
                <w:spacing w:val="-4"/>
                <w:sz w:val="19"/>
                <w:szCs w:val="19"/>
                <w:lang w:eastAsia="ru-RU"/>
              </w:rPr>
              <w:softHyphen/>
              <w:t>ния. Наблюдение за авторской позицией и собственным впечатле</w:t>
            </w:r>
            <w:r w:rsidRPr="00490CC9">
              <w:rPr>
                <w:rFonts w:ascii="Arial" w:eastAsia="Times New Roman" w:hAnsi="Arial" w:cs="Arial"/>
                <w:color w:val="000000"/>
                <w:spacing w:val="-4"/>
                <w:sz w:val="19"/>
                <w:szCs w:val="19"/>
                <w:lang w:eastAsia="ru-RU"/>
              </w:rPr>
              <w:softHyphen/>
              <w:t>ниям от прочитанного</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произведения разных жанров с со</w:t>
            </w:r>
            <w:r w:rsidRPr="00490CC9">
              <w:rPr>
                <w:rFonts w:ascii="Arial" w:eastAsia="Times New Roman" w:hAnsi="Arial" w:cs="Arial"/>
                <w:color w:val="000000"/>
                <w:spacing w:val="-4"/>
                <w:sz w:val="19"/>
                <w:szCs w:val="19"/>
                <w:lang w:eastAsia="ru-RU"/>
              </w:rPr>
              <w:softHyphen/>
              <w:t>блюдением норм лите</w:t>
            </w:r>
            <w:r w:rsidRPr="00490CC9">
              <w:rPr>
                <w:rFonts w:ascii="Arial" w:eastAsia="Times New Roman" w:hAnsi="Arial" w:cs="Arial"/>
                <w:color w:val="000000"/>
                <w:spacing w:val="-4"/>
                <w:sz w:val="19"/>
                <w:szCs w:val="19"/>
                <w:lang w:eastAsia="ru-RU"/>
              </w:rPr>
              <w:softHyphen/>
              <w:t>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w:t>
            </w:r>
            <w:r w:rsidRPr="00490CC9">
              <w:rPr>
                <w:rFonts w:ascii="Arial" w:eastAsia="Times New Roman" w:hAnsi="Arial" w:cs="Arial"/>
                <w:color w:val="000000"/>
                <w:spacing w:val="-4"/>
                <w:sz w:val="19"/>
                <w:szCs w:val="19"/>
                <w:lang w:eastAsia="ru-RU"/>
              </w:rPr>
              <w:softHyphen/>
              <w:t>го, словесно иллюстри</w:t>
            </w:r>
            <w:r w:rsidRPr="00490CC9">
              <w:rPr>
                <w:rFonts w:ascii="Arial" w:eastAsia="Times New Roman" w:hAnsi="Arial" w:cs="Arial"/>
                <w:color w:val="000000"/>
                <w:spacing w:val="-4"/>
                <w:sz w:val="19"/>
                <w:szCs w:val="19"/>
                <w:lang w:eastAsia="ru-RU"/>
              </w:rPr>
              <w:softHyphen/>
              <w:t>ровать сюжет</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69"/>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Чувствовать соприча</w:t>
            </w:r>
            <w:r w:rsidRPr="00490CC9">
              <w:rPr>
                <w:rFonts w:ascii="Arial" w:eastAsia="Times New Roman" w:hAnsi="Arial" w:cs="Arial"/>
                <w:color w:val="000000"/>
                <w:spacing w:val="-4"/>
                <w:sz w:val="19"/>
                <w:szCs w:val="19"/>
                <w:lang w:eastAsia="ru-RU"/>
              </w:rPr>
              <w:softHyphen/>
              <w:t>стность с жизнью сво</w:t>
            </w:r>
            <w:r w:rsidRPr="00490CC9">
              <w:rPr>
                <w:rFonts w:ascii="Arial" w:eastAsia="Times New Roman" w:hAnsi="Arial" w:cs="Arial"/>
                <w:color w:val="000000"/>
                <w:spacing w:val="-4"/>
                <w:sz w:val="19"/>
                <w:szCs w:val="19"/>
                <w:lang w:eastAsia="ru-RU"/>
              </w:rPr>
              <w:softHyphen/>
              <w:t>его народа и Родины, осознавать этниче</w:t>
            </w:r>
            <w:r w:rsidRPr="00490CC9">
              <w:rPr>
                <w:rFonts w:ascii="Arial" w:eastAsia="Times New Roman" w:hAnsi="Arial" w:cs="Arial"/>
                <w:color w:val="000000"/>
                <w:spacing w:val="-4"/>
                <w:sz w:val="19"/>
                <w:szCs w:val="19"/>
                <w:lang w:eastAsia="ru-RU"/>
              </w:rPr>
              <w:softHyphen/>
              <w:t>скую принадлежность; 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w:t>
            </w:r>
          </w:p>
        </w:tc>
      </w:tr>
      <w:tr w:rsidR="00490CC9" w:rsidRPr="00490CC9" w:rsidTr="002B5209">
        <w:trPr>
          <w:trHeight w:hRule="exact" w:val="253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32</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Ю. Мориц «Песенка про сказку»</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Повышение интереса к другим родам искусства - музыке, живописи. Ак</w:t>
            </w:r>
            <w:r w:rsidRPr="00490CC9">
              <w:rPr>
                <w:rFonts w:ascii="Arial" w:eastAsia="Times New Roman" w:hAnsi="Arial" w:cs="Arial"/>
                <w:color w:val="000000"/>
                <w:spacing w:val="-4"/>
                <w:sz w:val="19"/>
                <w:szCs w:val="19"/>
                <w:lang w:eastAsia="ru-RU"/>
              </w:rPr>
              <w:softHyphen/>
              <w:t>туализация собствен</w:t>
            </w:r>
            <w:r w:rsidRPr="00490CC9">
              <w:rPr>
                <w:rFonts w:ascii="Arial" w:eastAsia="Times New Roman" w:hAnsi="Arial" w:cs="Arial"/>
                <w:color w:val="000000"/>
                <w:spacing w:val="-4"/>
                <w:sz w:val="19"/>
                <w:szCs w:val="19"/>
                <w:lang w:eastAsia="ru-RU"/>
              </w:rPr>
              <w:softHyphen/>
              <w:t>ных переживаний, вы</w:t>
            </w:r>
            <w:r w:rsidRPr="00490CC9">
              <w:rPr>
                <w:rFonts w:ascii="Arial" w:eastAsia="Times New Roman" w:hAnsi="Arial" w:cs="Arial"/>
                <w:color w:val="000000"/>
                <w:spacing w:val="-4"/>
                <w:sz w:val="19"/>
                <w:szCs w:val="19"/>
                <w:lang w:eastAsia="ru-RU"/>
              </w:rPr>
              <w:softHyphen/>
              <w:t>званных разными рода</w:t>
            </w:r>
            <w:r w:rsidRPr="00490CC9">
              <w:rPr>
                <w:rFonts w:ascii="Arial" w:eastAsia="Times New Roman" w:hAnsi="Arial" w:cs="Arial"/>
                <w:color w:val="000000"/>
                <w:spacing w:val="-4"/>
                <w:sz w:val="19"/>
                <w:szCs w:val="19"/>
                <w:lang w:eastAsia="ru-RU"/>
              </w:rPr>
              <w:softHyphen/>
              <w:t>ми искусства. Наблюде</w:t>
            </w:r>
            <w:r w:rsidRPr="00490CC9">
              <w:rPr>
                <w:rFonts w:ascii="Arial" w:eastAsia="Times New Roman" w:hAnsi="Arial" w:cs="Arial"/>
                <w:color w:val="000000"/>
                <w:spacing w:val="-4"/>
                <w:sz w:val="19"/>
                <w:szCs w:val="19"/>
                <w:lang w:eastAsia="ru-RU"/>
              </w:rPr>
              <w:softHyphen/>
              <w:t>ние за способами вы</w:t>
            </w:r>
            <w:r w:rsidRPr="00490CC9">
              <w:rPr>
                <w:rFonts w:ascii="Arial" w:eastAsia="Times New Roman" w:hAnsi="Arial" w:cs="Arial"/>
                <w:color w:val="000000"/>
                <w:spacing w:val="-4"/>
                <w:sz w:val="19"/>
                <w:szCs w:val="19"/>
                <w:lang w:eastAsia="ru-RU"/>
              </w:rPr>
              <w:softHyphen/>
              <w:t>ражения авторской позиции</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наизусть произ</w:t>
            </w:r>
            <w:r w:rsidRPr="00490CC9">
              <w:rPr>
                <w:rFonts w:ascii="Arial" w:eastAsia="Times New Roman" w:hAnsi="Arial" w:cs="Arial"/>
                <w:color w:val="000000"/>
                <w:spacing w:val="-4"/>
                <w:sz w:val="19"/>
                <w:szCs w:val="19"/>
                <w:lang w:eastAsia="ru-RU"/>
              </w:rPr>
              <w:softHyphen/>
              <w:t>ведения разных жанров с соблюдением норм литературного произ</w:t>
            </w:r>
            <w:r w:rsidRPr="00490CC9">
              <w:rPr>
                <w:rFonts w:ascii="Arial" w:eastAsia="Times New Roman" w:hAnsi="Arial" w:cs="Arial"/>
                <w:color w:val="000000"/>
                <w:spacing w:val="-4"/>
                <w:sz w:val="19"/>
                <w:szCs w:val="19"/>
                <w:lang w:eastAsia="ru-RU"/>
              </w:rPr>
              <w:softHyphen/>
              <w:t>ношения, правильным интонированием, ис</w:t>
            </w:r>
            <w:r w:rsidRPr="00490CC9">
              <w:rPr>
                <w:rFonts w:ascii="Arial" w:eastAsia="Times New Roman" w:hAnsi="Arial" w:cs="Arial"/>
                <w:color w:val="000000"/>
                <w:spacing w:val="-4"/>
                <w:sz w:val="19"/>
                <w:szCs w:val="19"/>
                <w:lang w:eastAsia="ru-RU"/>
              </w:rPr>
              <w:softHyphen/>
              <w:t>пользованием логиче</w:t>
            </w:r>
            <w:r w:rsidRPr="00490CC9">
              <w:rPr>
                <w:rFonts w:ascii="Arial" w:eastAsia="Times New Roman" w:hAnsi="Arial" w:cs="Arial"/>
                <w:color w:val="000000"/>
                <w:spacing w:val="-4"/>
                <w:sz w:val="19"/>
                <w:szCs w:val="19"/>
                <w:lang w:eastAsia="ru-RU"/>
              </w:rPr>
              <w:softHyphen/>
              <w:t>ских ударений и темпа речи, выражая таким образом понимание прочитанного</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69"/>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1637"/>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33</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«Маленький скрипач» (немец</w:t>
            </w:r>
            <w:r w:rsidRPr="00490CC9">
              <w:rPr>
                <w:rFonts w:ascii="Arial" w:eastAsia="Times New Roman" w:hAnsi="Arial" w:cs="Arial"/>
                <w:color w:val="000000"/>
                <w:spacing w:val="-4"/>
                <w:sz w:val="19"/>
                <w:szCs w:val="19"/>
                <w:lang w:eastAsia="ru-RU"/>
              </w:rPr>
              <w:softHyphen/>
              <w:t>кая народная баллада)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Актуализация собствен</w:t>
            </w:r>
            <w:r w:rsidRPr="00490CC9">
              <w:rPr>
                <w:rFonts w:ascii="Arial" w:eastAsia="Times New Roman" w:hAnsi="Arial" w:cs="Arial"/>
                <w:color w:val="000000"/>
                <w:spacing w:val="-4"/>
                <w:sz w:val="19"/>
                <w:szCs w:val="19"/>
                <w:lang w:eastAsia="ru-RU"/>
              </w:rPr>
              <w:softHyphen/>
              <w:t>ных переживаний, вы</w:t>
            </w:r>
            <w:r w:rsidRPr="00490CC9">
              <w:rPr>
                <w:rFonts w:ascii="Arial" w:eastAsia="Times New Roman" w:hAnsi="Arial" w:cs="Arial"/>
                <w:color w:val="000000"/>
                <w:spacing w:val="-4"/>
                <w:sz w:val="19"/>
                <w:szCs w:val="19"/>
                <w:lang w:eastAsia="ru-RU"/>
              </w:rPr>
              <w:softHyphen/>
              <w:t>званных разными рода</w:t>
            </w:r>
            <w:r w:rsidRPr="00490CC9">
              <w:rPr>
                <w:rFonts w:ascii="Arial" w:eastAsia="Times New Roman" w:hAnsi="Arial" w:cs="Arial"/>
                <w:color w:val="000000"/>
                <w:spacing w:val="-4"/>
                <w:sz w:val="19"/>
                <w:szCs w:val="19"/>
                <w:lang w:eastAsia="ru-RU"/>
              </w:rPr>
              <w:softHyphen/>
              <w:t>ми искусства, составле</w:t>
            </w:r>
            <w:r w:rsidRPr="00490CC9">
              <w:rPr>
                <w:rFonts w:ascii="Arial" w:eastAsia="Times New Roman" w:hAnsi="Arial" w:cs="Arial"/>
                <w:color w:val="000000"/>
                <w:spacing w:val="-4"/>
                <w:sz w:val="19"/>
                <w:szCs w:val="19"/>
                <w:lang w:eastAsia="ru-RU"/>
              </w:rPr>
              <w:softHyphen/>
              <w:t>ние словесного портре</w:t>
            </w:r>
            <w:r w:rsidRPr="00490CC9">
              <w:rPr>
                <w:rFonts w:ascii="Arial" w:eastAsia="Times New Roman" w:hAnsi="Arial" w:cs="Arial"/>
                <w:color w:val="000000"/>
                <w:spacing w:val="-4"/>
                <w:sz w:val="19"/>
                <w:szCs w:val="19"/>
                <w:lang w:eastAsia="ru-RU"/>
              </w:rPr>
              <w:softHyphen/>
              <w:t>та героя, чтение по ро</w:t>
            </w:r>
            <w:r w:rsidRPr="00490CC9">
              <w:rPr>
                <w:rFonts w:ascii="Arial" w:eastAsia="Times New Roman" w:hAnsi="Arial" w:cs="Arial"/>
                <w:color w:val="000000"/>
                <w:spacing w:val="-4"/>
                <w:sz w:val="19"/>
                <w:szCs w:val="19"/>
                <w:lang w:eastAsia="ru-RU"/>
              </w:rPr>
              <w:softHyphen/>
              <w:t>лям</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530"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наизусть произ</w:t>
            </w:r>
            <w:r w:rsidRPr="00490CC9">
              <w:rPr>
                <w:rFonts w:ascii="Arial" w:eastAsia="Times New Roman" w:hAnsi="Arial" w:cs="Arial"/>
                <w:color w:val="000000"/>
                <w:spacing w:val="-4"/>
                <w:sz w:val="19"/>
                <w:szCs w:val="19"/>
                <w:lang w:eastAsia="ru-RU"/>
              </w:rPr>
              <w:softHyphen/>
              <w:t>ведения разных жанров с соблюдением норм литературного произ</w:t>
            </w:r>
            <w:r w:rsidRPr="00490CC9">
              <w:rPr>
                <w:rFonts w:ascii="Arial" w:eastAsia="Times New Roman" w:hAnsi="Arial" w:cs="Arial"/>
                <w:color w:val="000000"/>
                <w:spacing w:val="-4"/>
                <w:sz w:val="19"/>
                <w:szCs w:val="19"/>
                <w:lang w:eastAsia="ru-RU"/>
              </w:rPr>
              <w:softHyphen/>
              <w:t>ношения, правильным интонированием, ис</w:t>
            </w:r>
            <w:r w:rsidRPr="00490CC9">
              <w:rPr>
                <w:rFonts w:ascii="Arial" w:eastAsia="Times New Roman" w:hAnsi="Arial" w:cs="Arial"/>
                <w:color w:val="000000"/>
                <w:spacing w:val="-4"/>
                <w:sz w:val="19"/>
                <w:szCs w:val="19"/>
                <w:lang w:eastAsia="ru-RU"/>
              </w:rPr>
              <w:softHyphen/>
              <w:t>пользованием логиче-</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77"/>
              <w:widowControl w:val="0"/>
              <w:spacing w:after="0" w:line="228" w:lineRule="exact"/>
              <w:ind w:left="169"/>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оказывать в со</w:t>
            </w:r>
            <w:r w:rsidRPr="00490CC9">
              <w:rPr>
                <w:rFonts w:ascii="Arial" w:eastAsia="Times New Roman" w:hAnsi="Arial" w:cs="Arial"/>
                <w:color w:val="000000"/>
                <w:spacing w:val="-4"/>
                <w:sz w:val="19"/>
                <w:szCs w:val="19"/>
                <w:lang w:eastAsia="ru-RU"/>
              </w:rPr>
              <w:softHyphen/>
              <w:t>трудничестве необхо</w:t>
            </w:r>
            <w:r w:rsidRPr="00490CC9">
              <w:rPr>
                <w:rFonts w:ascii="Arial" w:eastAsia="Times New Roman" w:hAnsi="Arial" w:cs="Arial"/>
                <w:color w:val="000000"/>
                <w:spacing w:val="-4"/>
                <w:sz w:val="19"/>
                <w:szCs w:val="19"/>
                <w:lang w:eastAsia="ru-RU"/>
              </w:rPr>
              <w:softHyphen/>
              <w:t>димую взаимопомощь,</w:t>
            </w:r>
          </w:p>
          <w:p w:rsidR="00490CC9" w:rsidRPr="00490CC9" w:rsidRDefault="00490CC9" w:rsidP="00490CC9">
            <w:pPr>
              <w:framePr w:w="14645" w:h="9499" w:wrap="around" w:vAnchor="page" w:hAnchor="page" w:x="1095" w:y="977"/>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66" w:y="10715"/>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75</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4"/>
        <w:gridCol w:w="2347"/>
        <w:gridCol w:w="2549"/>
      </w:tblGrid>
      <w:tr w:rsidR="00490CC9" w:rsidRPr="00490CC9" w:rsidTr="002B5209">
        <w:trPr>
          <w:trHeight w:hRule="exact" w:val="1637"/>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ских ударений и темпа речи, выражая таким образом понимание прочитанного</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осуществлять взаимо</w:t>
            </w:r>
            <w:r w:rsidRPr="00490CC9">
              <w:rPr>
                <w:rFonts w:ascii="Arial" w:eastAsia="Times New Roman" w:hAnsi="Arial" w:cs="Arial"/>
                <w:color w:val="000000"/>
                <w:spacing w:val="-4"/>
                <w:sz w:val="19"/>
                <w:szCs w:val="19"/>
                <w:lang w:eastAsia="ru-RU"/>
              </w:rPr>
              <w:softHyphen/>
              <w:t>контроль, оценивать правильность выпол</w:t>
            </w:r>
            <w:r w:rsidRPr="00490CC9">
              <w:rPr>
                <w:rFonts w:ascii="Arial" w:eastAsia="Times New Roman" w:hAnsi="Arial" w:cs="Arial"/>
                <w:color w:val="000000"/>
                <w:spacing w:val="-4"/>
                <w:sz w:val="19"/>
                <w:szCs w:val="19"/>
                <w:lang w:eastAsia="ru-RU"/>
              </w:rPr>
              <w:softHyphen/>
              <w:t>ненных действий как по ходу их выполнения, так и в результате прове</w:t>
            </w:r>
            <w:r w:rsidRPr="00490CC9">
              <w:rPr>
                <w:rFonts w:ascii="Arial" w:eastAsia="Times New Roman" w:hAnsi="Arial" w:cs="Arial"/>
                <w:color w:val="000000"/>
                <w:spacing w:val="-4"/>
                <w:sz w:val="19"/>
                <w:szCs w:val="19"/>
                <w:lang w:eastAsia="ru-RU"/>
              </w:rPr>
              <w:softHyphen/>
              <w:t>денной работы</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53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Г. Сапгир «Сны»</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Актуализация собствен</w:t>
            </w:r>
            <w:r w:rsidRPr="00490CC9">
              <w:rPr>
                <w:rFonts w:ascii="Arial" w:eastAsia="Times New Roman" w:hAnsi="Arial" w:cs="Arial"/>
                <w:color w:val="000000"/>
                <w:spacing w:val="-4"/>
                <w:sz w:val="19"/>
                <w:szCs w:val="19"/>
                <w:lang w:eastAsia="ru-RU"/>
              </w:rPr>
              <w:softHyphen/>
              <w:t>ных переживаний, вы</w:t>
            </w:r>
            <w:r w:rsidRPr="00490CC9">
              <w:rPr>
                <w:rFonts w:ascii="Arial" w:eastAsia="Times New Roman" w:hAnsi="Arial" w:cs="Arial"/>
                <w:color w:val="000000"/>
                <w:spacing w:val="-4"/>
                <w:sz w:val="19"/>
                <w:szCs w:val="19"/>
                <w:lang w:eastAsia="ru-RU"/>
              </w:rPr>
              <w:softHyphen/>
              <w:t>званных разными рода</w:t>
            </w:r>
            <w:r w:rsidRPr="00490CC9">
              <w:rPr>
                <w:rFonts w:ascii="Arial" w:eastAsia="Times New Roman" w:hAnsi="Arial" w:cs="Arial"/>
                <w:color w:val="000000"/>
                <w:spacing w:val="-4"/>
                <w:sz w:val="19"/>
                <w:szCs w:val="19"/>
                <w:lang w:eastAsia="ru-RU"/>
              </w:rPr>
              <w:softHyphen/>
              <w:t>ми искусства, вырази</w:t>
            </w:r>
            <w:r w:rsidRPr="00490CC9">
              <w:rPr>
                <w:rFonts w:ascii="Arial" w:eastAsia="Times New Roman" w:hAnsi="Arial" w:cs="Arial"/>
                <w:color w:val="000000"/>
                <w:spacing w:val="-4"/>
                <w:sz w:val="19"/>
                <w:szCs w:val="19"/>
                <w:lang w:eastAsia="ru-RU"/>
              </w:rPr>
              <w:softHyphen/>
              <w:t>тельное чтение поэти</w:t>
            </w:r>
            <w:r w:rsidRPr="00490CC9">
              <w:rPr>
                <w:rFonts w:ascii="Arial" w:eastAsia="Times New Roman" w:hAnsi="Arial" w:cs="Arial"/>
                <w:color w:val="000000"/>
                <w:spacing w:val="-4"/>
                <w:sz w:val="19"/>
                <w:szCs w:val="19"/>
                <w:lang w:eastAsia="ru-RU"/>
              </w:rPr>
              <w:softHyphen/>
              <w:t>ческого произведения</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наизусть произ</w:t>
            </w:r>
            <w:r w:rsidRPr="00490CC9">
              <w:rPr>
                <w:rFonts w:ascii="Arial" w:eastAsia="Times New Roman" w:hAnsi="Arial" w:cs="Arial"/>
                <w:color w:val="000000"/>
                <w:spacing w:val="-4"/>
                <w:sz w:val="19"/>
                <w:szCs w:val="19"/>
                <w:lang w:eastAsia="ru-RU"/>
              </w:rPr>
              <w:softHyphen/>
              <w:t>ведения разных жанров с соблюдением норм литературного произ</w:t>
            </w:r>
            <w:r w:rsidRPr="00490CC9">
              <w:rPr>
                <w:rFonts w:ascii="Arial" w:eastAsia="Times New Roman" w:hAnsi="Arial" w:cs="Arial"/>
                <w:color w:val="000000"/>
                <w:spacing w:val="-4"/>
                <w:sz w:val="19"/>
                <w:szCs w:val="19"/>
                <w:lang w:eastAsia="ru-RU"/>
              </w:rPr>
              <w:softHyphen/>
              <w:t>ношения, правильным интонированием, ис</w:t>
            </w:r>
            <w:r w:rsidRPr="00490CC9">
              <w:rPr>
                <w:rFonts w:ascii="Arial" w:eastAsia="Times New Roman" w:hAnsi="Arial" w:cs="Arial"/>
                <w:color w:val="000000"/>
                <w:spacing w:val="-4"/>
                <w:sz w:val="19"/>
                <w:szCs w:val="19"/>
                <w:lang w:eastAsia="ru-RU"/>
              </w:rPr>
              <w:softHyphen/>
              <w:t>пользованием логиче</w:t>
            </w:r>
            <w:r w:rsidRPr="00490CC9">
              <w:rPr>
                <w:rFonts w:ascii="Arial" w:eastAsia="Times New Roman" w:hAnsi="Arial" w:cs="Arial"/>
                <w:color w:val="000000"/>
                <w:spacing w:val="-4"/>
                <w:sz w:val="19"/>
                <w:szCs w:val="19"/>
                <w:lang w:eastAsia="ru-RU"/>
              </w:rPr>
              <w:softHyphen/>
              <w:t>ских ударений и темпа речи, выражая таким образом понимание прочитанного</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53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35-</w:t>
            </w:r>
          </w:p>
          <w:p w:rsidR="00490CC9" w:rsidRPr="00490CC9" w:rsidRDefault="00490CC9" w:rsidP="00490CC9">
            <w:pPr>
              <w:framePr w:w="14650" w:h="950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Д. Бальмонт «У</w:t>
            </w:r>
          </w:p>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чудищ», С.</w:t>
            </w:r>
          </w:p>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Островой</w:t>
            </w:r>
          </w:p>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w:t>
            </w:r>
          </w:p>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w:t>
            </w:r>
          </w:p>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Выразительное чтение</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поэтических</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произведений,</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актуализация</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читательского опыта,</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сравнение</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литературных</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произведений разных</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жанров близкой</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тематики</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наизусть произ</w:t>
            </w:r>
            <w:r w:rsidRPr="00490CC9">
              <w:rPr>
                <w:rFonts w:ascii="Arial" w:eastAsia="Times New Roman" w:hAnsi="Arial" w:cs="Arial"/>
                <w:color w:val="000000"/>
                <w:spacing w:val="-4"/>
                <w:sz w:val="19"/>
                <w:szCs w:val="19"/>
                <w:lang w:eastAsia="ru-RU"/>
              </w:rPr>
              <w:softHyphen/>
              <w:t>ведения разных жанров с соблюдением норм литературного произ</w:t>
            </w:r>
            <w:r w:rsidRPr="00490CC9">
              <w:rPr>
                <w:rFonts w:ascii="Arial" w:eastAsia="Times New Roman" w:hAnsi="Arial" w:cs="Arial"/>
                <w:color w:val="000000"/>
                <w:spacing w:val="-4"/>
                <w:sz w:val="19"/>
                <w:szCs w:val="19"/>
                <w:lang w:eastAsia="ru-RU"/>
              </w:rPr>
              <w:softHyphen/>
              <w:t>ношения, составлять личное мнение о лите</w:t>
            </w:r>
            <w:r w:rsidRPr="00490CC9">
              <w:rPr>
                <w:rFonts w:ascii="Arial" w:eastAsia="Times New Roman" w:hAnsi="Arial" w:cs="Arial"/>
                <w:color w:val="000000"/>
                <w:spacing w:val="-4"/>
                <w:sz w:val="19"/>
                <w:szCs w:val="19"/>
                <w:lang w:eastAsia="ru-RU"/>
              </w:rPr>
              <w:softHyphen/>
              <w:t>ратурном произведе</w:t>
            </w:r>
            <w:r w:rsidRPr="00490CC9">
              <w:rPr>
                <w:rFonts w:ascii="Arial" w:eastAsia="Times New Roman" w:hAnsi="Arial" w:cs="Arial"/>
                <w:color w:val="000000"/>
                <w:spacing w:val="-4"/>
                <w:sz w:val="19"/>
                <w:szCs w:val="19"/>
                <w:lang w:eastAsia="ru-RU"/>
              </w:rPr>
              <w:softHyphen/>
              <w:t>нии, выражать его на доступном уровне в устной и письменной речи</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45"/>
        </w:trPr>
        <w:tc>
          <w:tcPr>
            <w:tcW w:w="14650" w:type="dxa"/>
            <w:gridSpan w:val="8"/>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09" w:wrap="around" w:vAnchor="page" w:hAnchor="page" w:x="1093" w:y="968"/>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мужестве и о любви (11 ч. )</w:t>
            </w:r>
          </w:p>
        </w:tc>
      </w:tr>
      <w:tr w:rsidR="00490CC9" w:rsidRPr="00490CC9" w:rsidTr="002B5209">
        <w:trPr>
          <w:trHeight w:hRule="exact" w:val="2554"/>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37</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 Белов «Верный и Малька»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Характеристика литера</w:t>
            </w:r>
            <w:r w:rsidRPr="00490CC9">
              <w:rPr>
                <w:rFonts w:ascii="Arial" w:eastAsia="Times New Roman" w:hAnsi="Arial" w:cs="Arial"/>
                <w:color w:val="000000"/>
                <w:spacing w:val="-4"/>
                <w:sz w:val="19"/>
                <w:szCs w:val="19"/>
                <w:lang w:eastAsia="ru-RU"/>
              </w:rPr>
              <w:softHyphen/>
              <w:t>турного героя, опреде</w:t>
            </w:r>
            <w:r w:rsidRPr="00490CC9">
              <w:rPr>
                <w:rFonts w:ascii="Arial" w:eastAsia="Times New Roman" w:hAnsi="Arial" w:cs="Arial"/>
                <w:color w:val="000000"/>
                <w:spacing w:val="-4"/>
                <w:sz w:val="19"/>
                <w:szCs w:val="19"/>
                <w:lang w:eastAsia="ru-RU"/>
              </w:rPr>
              <w:softHyphen/>
              <w:t>ление своего и автор</w:t>
            </w:r>
            <w:r w:rsidRPr="00490CC9">
              <w:rPr>
                <w:rFonts w:ascii="Arial" w:eastAsia="Times New Roman" w:hAnsi="Arial" w:cs="Arial"/>
                <w:color w:val="000000"/>
                <w:spacing w:val="-4"/>
                <w:sz w:val="19"/>
                <w:szCs w:val="19"/>
                <w:lang w:eastAsia="ru-RU"/>
              </w:rPr>
              <w:softHyphen/>
              <w:t>ского отношения к нему, объяснение внутренне</w:t>
            </w:r>
            <w:r w:rsidRPr="00490CC9">
              <w:rPr>
                <w:rFonts w:ascii="Arial" w:eastAsia="Times New Roman" w:hAnsi="Arial" w:cs="Arial"/>
                <w:color w:val="000000"/>
                <w:spacing w:val="-4"/>
                <w:sz w:val="19"/>
                <w:szCs w:val="19"/>
                <w:lang w:eastAsia="ru-RU"/>
              </w:rPr>
              <w:softHyphen/>
              <w:t>го состояния литера</w:t>
            </w:r>
            <w:r w:rsidRPr="00490CC9">
              <w:rPr>
                <w:rFonts w:ascii="Arial" w:eastAsia="Times New Roman" w:hAnsi="Arial" w:cs="Arial"/>
                <w:color w:val="000000"/>
                <w:spacing w:val="-4"/>
                <w:sz w:val="19"/>
                <w:szCs w:val="19"/>
                <w:lang w:eastAsia="ru-RU"/>
              </w:rPr>
              <w:softHyphen/>
              <w:t>турных героев, рассказ по плану</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прочитанного, составлять личное мне</w:t>
            </w:r>
            <w:r w:rsidRPr="00490CC9">
              <w:rPr>
                <w:rFonts w:ascii="Arial" w:eastAsia="Times New Roman" w:hAnsi="Arial" w:cs="Arial"/>
                <w:color w:val="000000"/>
                <w:spacing w:val="-4"/>
                <w:sz w:val="19"/>
                <w:szCs w:val="19"/>
                <w:lang w:eastAsia="ru-RU"/>
              </w:rPr>
              <w:softHyphen/>
              <w:t>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беречь живую природу</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4"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76</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0"/>
        <w:gridCol w:w="2534"/>
        <w:gridCol w:w="2347"/>
        <w:gridCol w:w="2554"/>
      </w:tblGrid>
      <w:tr w:rsidR="00490CC9" w:rsidRPr="00490CC9" w:rsidTr="002B5209">
        <w:trPr>
          <w:trHeight w:hRule="exact" w:val="2448"/>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38</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 Белов «Малька провинилась»</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Характеристика литера</w:t>
            </w:r>
            <w:r w:rsidRPr="00490CC9">
              <w:rPr>
                <w:rFonts w:ascii="Arial" w:eastAsia="Times New Roman" w:hAnsi="Arial" w:cs="Arial"/>
                <w:color w:val="000000"/>
                <w:spacing w:val="-4"/>
                <w:sz w:val="19"/>
                <w:szCs w:val="19"/>
                <w:lang w:eastAsia="ru-RU"/>
              </w:rPr>
              <w:softHyphen/>
              <w:t>турных героев, опреде</w:t>
            </w:r>
            <w:r w:rsidRPr="00490CC9">
              <w:rPr>
                <w:rFonts w:ascii="Arial" w:eastAsia="Times New Roman" w:hAnsi="Arial" w:cs="Arial"/>
                <w:color w:val="000000"/>
                <w:spacing w:val="-4"/>
                <w:sz w:val="19"/>
                <w:szCs w:val="19"/>
                <w:lang w:eastAsia="ru-RU"/>
              </w:rPr>
              <w:softHyphen/>
              <w:t>ление своего и автор</w:t>
            </w:r>
            <w:r w:rsidRPr="00490CC9">
              <w:rPr>
                <w:rFonts w:ascii="Arial" w:eastAsia="Times New Roman" w:hAnsi="Arial" w:cs="Arial"/>
                <w:color w:val="000000"/>
                <w:spacing w:val="-4"/>
                <w:sz w:val="19"/>
                <w:szCs w:val="19"/>
                <w:lang w:eastAsia="ru-RU"/>
              </w:rPr>
              <w:softHyphen/>
              <w:t>ского отношения к нему, объяснение внутренне</w:t>
            </w:r>
            <w:r w:rsidRPr="00490CC9">
              <w:rPr>
                <w:rFonts w:ascii="Arial" w:eastAsia="Times New Roman" w:hAnsi="Arial" w:cs="Arial"/>
                <w:color w:val="000000"/>
                <w:spacing w:val="-4"/>
                <w:sz w:val="19"/>
                <w:szCs w:val="19"/>
                <w:lang w:eastAsia="ru-RU"/>
              </w:rPr>
              <w:softHyphen/>
              <w:t>го состояния литера</w:t>
            </w:r>
            <w:r w:rsidRPr="00490CC9">
              <w:rPr>
                <w:rFonts w:ascii="Arial" w:eastAsia="Times New Roman" w:hAnsi="Arial" w:cs="Arial"/>
                <w:color w:val="000000"/>
                <w:spacing w:val="-4"/>
                <w:sz w:val="19"/>
                <w:szCs w:val="19"/>
                <w:lang w:eastAsia="ru-RU"/>
              </w:rPr>
              <w:softHyphen/>
              <w:t>турных героев, рассказ по плану</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прочитанного, составлять личное мне</w:t>
            </w:r>
            <w:r w:rsidRPr="00490CC9">
              <w:rPr>
                <w:rFonts w:ascii="Arial" w:eastAsia="Times New Roman" w:hAnsi="Arial" w:cs="Arial"/>
                <w:color w:val="000000"/>
                <w:spacing w:val="-4"/>
                <w:sz w:val="19"/>
                <w:szCs w:val="19"/>
                <w:lang w:eastAsia="ru-RU"/>
              </w:rPr>
              <w:softHyphen/>
              <w:t>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21"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бе</w:t>
            </w:r>
            <w:r w:rsidRPr="00490CC9">
              <w:rPr>
                <w:rFonts w:ascii="Arial" w:eastAsia="Times New Roman" w:hAnsi="Arial" w:cs="Arial"/>
                <w:color w:val="000000"/>
                <w:spacing w:val="-4"/>
                <w:sz w:val="19"/>
                <w:szCs w:val="19"/>
                <w:lang w:eastAsia="ru-RU"/>
              </w:rPr>
              <w:softHyphen/>
              <w:t>речь живую природу</w:t>
            </w:r>
          </w:p>
        </w:tc>
        <w:tc>
          <w:tcPr>
            <w:tcW w:w="255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выде</w:t>
            </w:r>
            <w:r w:rsidRPr="00490CC9">
              <w:rPr>
                <w:rFonts w:ascii="Arial" w:eastAsia="Times New Roman" w:hAnsi="Arial" w:cs="Arial"/>
                <w:color w:val="000000"/>
                <w:spacing w:val="-4"/>
                <w:sz w:val="19"/>
                <w:szCs w:val="19"/>
                <w:lang w:eastAsia="ru-RU"/>
              </w:rPr>
              <w:softHyphen/>
              <w:t>ленные учителем ориен</w:t>
            </w:r>
            <w:r w:rsidRPr="00490CC9">
              <w:rPr>
                <w:rFonts w:ascii="Arial" w:eastAsia="Times New Roman" w:hAnsi="Arial" w:cs="Arial"/>
                <w:color w:val="000000"/>
                <w:spacing w:val="-4"/>
                <w:sz w:val="19"/>
                <w:szCs w:val="19"/>
                <w:lang w:eastAsia="ru-RU"/>
              </w:rPr>
              <w:softHyphen/>
              <w:t>тиры действия при ос</w:t>
            </w:r>
            <w:r w:rsidRPr="00490CC9">
              <w:rPr>
                <w:rFonts w:ascii="Arial" w:eastAsia="Times New Roman" w:hAnsi="Arial" w:cs="Arial"/>
                <w:color w:val="000000"/>
                <w:spacing w:val="-4"/>
                <w:sz w:val="19"/>
                <w:szCs w:val="19"/>
                <w:lang w:eastAsia="ru-RU"/>
              </w:rPr>
              <w:softHyphen/>
              <w:t>воении нового художест</w:t>
            </w:r>
            <w:r w:rsidRPr="00490CC9">
              <w:rPr>
                <w:rFonts w:ascii="Arial" w:eastAsia="Times New Roman" w:hAnsi="Arial" w:cs="Arial"/>
                <w:color w:val="000000"/>
                <w:spacing w:val="-4"/>
                <w:sz w:val="19"/>
                <w:szCs w:val="19"/>
                <w:lang w:eastAsia="ru-RU"/>
              </w:rPr>
              <w:softHyphen/>
              <w:t>венного текста, точно и последовательно пере</w:t>
            </w:r>
            <w:r w:rsidRPr="00490CC9">
              <w:rPr>
                <w:rFonts w:ascii="Arial" w:eastAsia="Times New Roman" w:hAnsi="Arial" w:cs="Arial"/>
                <w:color w:val="000000"/>
                <w:spacing w:val="-4"/>
                <w:sz w:val="19"/>
                <w:szCs w:val="19"/>
                <w:lang w:eastAsia="ru-RU"/>
              </w:rPr>
              <w:softHyphen/>
              <w:t>давать партнеру необхо</w:t>
            </w:r>
            <w:r w:rsidRPr="00490CC9">
              <w:rPr>
                <w:rFonts w:ascii="Arial" w:eastAsia="Times New Roman" w:hAnsi="Arial" w:cs="Arial"/>
                <w:color w:val="000000"/>
                <w:spacing w:val="-4"/>
                <w:sz w:val="19"/>
                <w:szCs w:val="19"/>
                <w:lang w:eastAsia="ru-RU"/>
              </w:rPr>
              <w:softHyphen/>
              <w:t>димую информацию</w:t>
            </w: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p>
        </w:tc>
      </w:tr>
      <w:tr w:rsidR="00490CC9" w:rsidRPr="00490CC9" w:rsidTr="002B5209">
        <w:trPr>
          <w:trHeight w:hRule="exact" w:val="242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 Белов «Еще про Мальку»</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33" w:wrap="around" w:vAnchor="page" w:hAnchor="page" w:x="1093" w:y="951"/>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Характеристика литера</w:t>
            </w:r>
            <w:r w:rsidRPr="00490CC9">
              <w:rPr>
                <w:rFonts w:ascii="Arial" w:eastAsia="Times New Roman" w:hAnsi="Arial" w:cs="Arial"/>
                <w:color w:val="000000"/>
                <w:spacing w:val="-4"/>
                <w:sz w:val="19"/>
                <w:szCs w:val="19"/>
                <w:lang w:eastAsia="ru-RU"/>
              </w:rPr>
              <w:softHyphen/>
              <w:t>турного персонажа, оп</w:t>
            </w:r>
            <w:r w:rsidRPr="00490CC9">
              <w:rPr>
                <w:rFonts w:ascii="Arial" w:eastAsia="Times New Roman" w:hAnsi="Arial" w:cs="Arial"/>
                <w:color w:val="000000"/>
                <w:spacing w:val="-4"/>
                <w:sz w:val="19"/>
                <w:szCs w:val="19"/>
                <w:lang w:eastAsia="ru-RU"/>
              </w:rPr>
              <w:softHyphen/>
              <w:t>ределение своего и ав</w:t>
            </w:r>
            <w:r w:rsidRPr="00490CC9">
              <w:rPr>
                <w:rFonts w:ascii="Arial" w:eastAsia="Times New Roman" w:hAnsi="Arial" w:cs="Arial"/>
                <w:color w:val="000000"/>
                <w:spacing w:val="-4"/>
                <w:sz w:val="19"/>
                <w:szCs w:val="19"/>
                <w:lang w:eastAsia="ru-RU"/>
              </w:rPr>
              <w:softHyphen/>
              <w:t>торского отношения к нему, объяснение внут</w:t>
            </w:r>
            <w:r w:rsidRPr="00490CC9">
              <w:rPr>
                <w:rFonts w:ascii="Arial" w:eastAsia="Times New Roman" w:hAnsi="Arial" w:cs="Arial"/>
                <w:color w:val="000000"/>
                <w:spacing w:val="-4"/>
                <w:sz w:val="19"/>
                <w:szCs w:val="19"/>
                <w:lang w:eastAsia="ru-RU"/>
              </w:rPr>
              <w:softHyphen/>
              <w:t>реннего состояния ли</w:t>
            </w:r>
            <w:r w:rsidRPr="00490CC9">
              <w:rPr>
                <w:rFonts w:ascii="Arial" w:eastAsia="Times New Roman" w:hAnsi="Arial" w:cs="Arial"/>
                <w:color w:val="000000"/>
                <w:spacing w:val="-4"/>
                <w:sz w:val="19"/>
                <w:szCs w:val="19"/>
                <w:lang w:eastAsia="ru-RU"/>
              </w:rPr>
              <w:softHyphen/>
              <w:t>тературных героев, рас</w:t>
            </w:r>
            <w:r w:rsidRPr="00490CC9">
              <w:rPr>
                <w:rFonts w:ascii="Arial" w:eastAsia="Times New Roman" w:hAnsi="Arial" w:cs="Arial"/>
                <w:color w:val="000000"/>
                <w:spacing w:val="-4"/>
                <w:sz w:val="19"/>
                <w:szCs w:val="19"/>
                <w:lang w:eastAsia="ru-RU"/>
              </w:rPr>
              <w:softHyphen/>
              <w:t>сказ по плану</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прочитанного, составлять личное мне</w:t>
            </w:r>
            <w:r w:rsidRPr="00490CC9">
              <w:rPr>
                <w:rFonts w:ascii="Arial" w:eastAsia="Times New Roman" w:hAnsi="Arial" w:cs="Arial"/>
                <w:color w:val="000000"/>
                <w:spacing w:val="-4"/>
                <w:sz w:val="19"/>
                <w:szCs w:val="19"/>
                <w:lang w:eastAsia="ru-RU"/>
              </w:rPr>
              <w:softHyphen/>
              <w:t>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21"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бе</w:t>
            </w:r>
            <w:r w:rsidRPr="00490CC9">
              <w:rPr>
                <w:rFonts w:ascii="Arial" w:eastAsia="Times New Roman" w:hAnsi="Arial" w:cs="Arial"/>
                <w:color w:val="000000"/>
                <w:spacing w:val="-4"/>
                <w:sz w:val="19"/>
                <w:szCs w:val="19"/>
                <w:lang w:eastAsia="ru-RU"/>
              </w:rPr>
              <w:softHyphen/>
              <w:t>речь живую природу</w:t>
            </w:r>
          </w:p>
        </w:tc>
        <w:tc>
          <w:tcPr>
            <w:tcW w:w="255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выде</w:t>
            </w:r>
            <w:r w:rsidRPr="00490CC9">
              <w:rPr>
                <w:rFonts w:ascii="Arial" w:eastAsia="Times New Roman" w:hAnsi="Arial" w:cs="Arial"/>
                <w:color w:val="000000"/>
                <w:spacing w:val="-4"/>
                <w:sz w:val="19"/>
                <w:szCs w:val="19"/>
                <w:lang w:eastAsia="ru-RU"/>
              </w:rPr>
              <w:softHyphen/>
              <w:t>ленные учителем ориен</w:t>
            </w:r>
            <w:r w:rsidRPr="00490CC9">
              <w:rPr>
                <w:rFonts w:ascii="Arial" w:eastAsia="Times New Roman" w:hAnsi="Arial" w:cs="Arial"/>
                <w:color w:val="000000"/>
                <w:spacing w:val="-4"/>
                <w:sz w:val="19"/>
                <w:szCs w:val="19"/>
                <w:lang w:eastAsia="ru-RU"/>
              </w:rPr>
              <w:softHyphen/>
              <w:t>тиры действия при ос</w:t>
            </w:r>
            <w:r w:rsidRPr="00490CC9">
              <w:rPr>
                <w:rFonts w:ascii="Arial" w:eastAsia="Times New Roman" w:hAnsi="Arial" w:cs="Arial"/>
                <w:color w:val="000000"/>
                <w:spacing w:val="-4"/>
                <w:sz w:val="19"/>
                <w:szCs w:val="19"/>
                <w:lang w:eastAsia="ru-RU"/>
              </w:rPr>
              <w:softHyphen/>
              <w:t>воении нового художест</w:t>
            </w:r>
            <w:r w:rsidRPr="00490CC9">
              <w:rPr>
                <w:rFonts w:ascii="Arial" w:eastAsia="Times New Roman" w:hAnsi="Arial" w:cs="Arial"/>
                <w:color w:val="000000"/>
                <w:spacing w:val="-4"/>
                <w:sz w:val="19"/>
                <w:szCs w:val="19"/>
                <w:lang w:eastAsia="ru-RU"/>
              </w:rPr>
              <w:softHyphen/>
              <w:t>венного текста, точно и последовательно пере</w:t>
            </w:r>
            <w:r w:rsidRPr="00490CC9">
              <w:rPr>
                <w:rFonts w:ascii="Arial" w:eastAsia="Times New Roman" w:hAnsi="Arial" w:cs="Arial"/>
                <w:color w:val="000000"/>
                <w:spacing w:val="-4"/>
                <w:sz w:val="19"/>
                <w:szCs w:val="19"/>
                <w:lang w:eastAsia="ru-RU"/>
              </w:rPr>
              <w:softHyphen/>
              <w:t>давать партнеру необхо</w:t>
            </w:r>
            <w:r w:rsidRPr="00490CC9">
              <w:rPr>
                <w:rFonts w:ascii="Arial" w:eastAsia="Times New Roman" w:hAnsi="Arial" w:cs="Arial"/>
                <w:color w:val="000000"/>
                <w:spacing w:val="-4"/>
                <w:sz w:val="19"/>
                <w:szCs w:val="19"/>
                <w:lang w:eastAsia="ru-RU"/>
              </w:rPr>
              <w:softHyphen/>
              <w:t>димую информацию</w:t>
            </w: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p>
        </w:tc>
      </w:tr>
      <w:tr w:rsidR="00490CC9" w:rsidRPr="00490CC9" w:rsidTr="002B5209">
        <w:trPr>
          <w:trHeight w:hRule="exact" w:val="2213"/>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С. Тургенев «Воробей»</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Характеристика литера</w:t>
            </w:r>
            <w:r w:rsidRPr="00490CC9">
              <w:rPr>
                <w:rFonts w:ascii="Arial" w:eastAsia="Times New Roman" w:hAnsi="Arial" w:cs="Arial"/>
                <w:color w:val="000000"/>
                <w:spacing w:val="-4"/>
                <w:sz w:val="19"/>
                <w:szCs w:val="19"/>
                <w:lang w:eastAsia="ru-RU"/>
              </w:rPr>
              <w:softHyphen/>
              <w:t>турного персонажа, опре</w:t>
            </w:r>
            <w:r w:rsidRPr="00490CC9">
              <w:rPr>
                <w:rFonts w:ascii="Arial" w:eastAsia="Times New Roman" w:hAnsi="Arial" w:cs="Arial"/>
                <w:color w:val="000000"/>
                <w:spacing w:val="-4"/>
                <w:sz w:val="19"/>
                <w:szCs w:val="19"/>
                <w:lang w:eastAsia="ru-RU"/>
              </w:rPr>
              <w:softHyphen/>
              <w:t>деление своего и автор</w:t>
            </w:r>
            <w:r w:rsidRPr="00490CC9">
              <w:rPr>
                <w:rFonts w:ascii="Arial" w:eastAsia="Times New Roman" w:hAnsi="Arial" w:cs="Arial"/>
                <w:color w:val="000000"/>
                <w:spacing w:val="-4"/>
                <w:sz w:val="19"/>
                <w:szCs w:val="19"/>
                <w:lang w:eastAsia="ru-RU"/>
              </w:rPr>
              <w:softHyphen/>
              <w:t>ского отношения к нему, объяснение внутреннего состояния литературных героев, рассказ по плану. Актуализация личного опыта для объяснения нравственной позиции</w:t>
            </w: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w:t>
            </w:r>
            <w:r w:rsidRPr="00490CC9">
              <w:rPr>
                <w:rFonts w:ascii="Arial" w:eastAsia="Times New Roman" w:hAnsi="Arial" w:cs="Arial"/>
                <w:color w:val="000000"/>
                <w:spacing w:val="-4"/>
                <w:sz w:val="19"/>
                <w:szCs w:val="19"/>
                <w:lang w:eastAsia="ru-RU"/>
              </w:rPr>
              <w:softHyphen/>
              <w:t>роев с нравственными нормами, высказывать свое отношение к героям и к авторской позиции</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33" w:wrap="around" w:vAnchor="page" w:hAnchor="page" w:x="1093" w:y="951"/>
              <w:widowControl w:val="0"/>
              <w:spacing w:after="0" w:line="221"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бе</w:t>
            </w:r>
            <w:r w:rsidRPr="00490CC9">
              <w:rPr>
                <w:rFonts w:ascii="Arial" w:eastAsia="Times New Roman" w:hAnsi="Arial" w:cs="Arial"/>
                <w:color w:val="000000"/>
                <w:spacing w:val="-4"/>
                <w:sz w:val="19"/>
                <w:szCs w:val="19"/>
                <w:lang w:eastAsia="ru-RU"/>
              </w:rPr>
              <w:softHyphen/>
              <w:t>речь живую природу</w:t>
            </w: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Осуществлять поиск необходимой информа</w:t>
            </w:r>
            <w:r w:rsidRPr="00490CC9">
              <w:rPr>
                <w:rFonts w:ascii="Arial" w:eastAsia="Times New Roman" w:hAnsi="Arial" w:cs="Arial"/>
                <w:color w:val="000000"/>
                <w:spacing w:val="-4"/>
                <w:sz w:val="19"/>
                <w:szCs w:val="19"/>
                <w:lang w:eastAsia="ru-RU"/>
              </w:rPr>
              <w:softHyphen/>
              <w:t>ции, строить логические рассуждения, вклю</w:t>
            </w:r>
            <w:r w:rsidRPr="00490CC9">
              <w:rPr>
                <w:rFonts w:ascii="Arial" w:eastAsia="Times New Roman" w:hAnsi="Arial" w:cs="Arial"/>
                <w:color w:val="000000"/>
                <w:spacing w:val="-4"/>
                <w:sz w:val="19"/>
                <w:szCs w:val="19"/>
                <w:lang w:eastAsia="ru-RU"/>
              </w:rPr>
              <w:softHyphen/>
              <w:t>чающие определение причинно-следственных связей</w:t>
            </w:r>
          </w:p>
        </w:tc>
      </w:tr>
      <w:tr w:rsidR="00490CC9" w:rsidRPr="00490CC9" w:rsidTr="002B5209">
        <w:trPr>
          <w:trHeight w:hRule="exact" w:val="2443"/>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41</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 Г. Гарин- Михайловский «Тема и Жучка»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1-2 частей. Ха</w:t>
            </w:r>
            <w:r w:rsidRPr="00490CC9">
              <w:rPr>
                <w:rFonts w:ascii="Arial" w:eastAsia="Times New Roman" w:hAnsi="Arial" w:cs="Arial"/>
                <w:color w:val="000000"/>
                <w:spacing w:val="-4"/>
                <w:sz w:val="19"/>
                <w:szCs w:val="19"/>
                <w:lang w:eastAsia="ru-RU"/>
              </w:rPr>
              <w:softHyphen/>
              <w:t>рактеристика литератур</w:t>
            </w:r>
            <w:r w:rsidRPr="00490CC9">
              <w:rPr>
                <w:rFonts w:ascii="Arial" w:eastAsia="Times New Roman" w:hAnsi="Arial" w:cs="Arial"/>
                <w:color w:val="000000"/>
                <w:spacing w:val="-4"/>
                <w:sz w:val="19"/>
                <w:szCs w:val="19"/>
                <w:lang w:eastAsia="ru-RU"/>
              </w:rPr>
              <w:softHyphen/>
              <w:t>ного персонажа, опреде</w:t>
            </w:r>
            <w:r w:rsidRPr="00490CC9">
              <w:rPr>
                <w:rFonts w:ascii="Arial" w:eastAsia="Times New Roman" w:hAnsi="Arial" w:cs="Arial"/>
                <w:color w:val="000000"/>
                <w:spacing w:val="-4"/>
                <w:sz w:val="19"/>
                <w:szCs w:val="19"/>
                <w:lang w:eastAsia="ru-RU"/>
              </w:rPr>
              <w:softHyphen/>
              <w:t>ление своего и авторско</w:t>
            </w:r>
            <w:r w:rsidRPr="00490CC9">
              <w:rPr>
                <w:rFonts w:ascii="Arial" w:eastAsia="Times New Roman" w:hAnsi="Arial" w:cs="Arial"/>
                <w:color w:val="000000"/>
                <w:spacing w:val="-4"/>
                <w:sz w:val="19"/>
                <w:szCs w:val="19"/>
                <w:lang w:eastAsia="ru-RU"/>
              </w:rPr>
              <w:softHyphen/>
              <w:t>го отношения к нему, объяснение внутреннего состояния литературных героев, предопределение поступков героя по нача</w:t>
            </w:r>
            <w:r w:rsidRPr="00490CC9">
              <w:rPr>
                <w:rFonts w:ascii="Arial" w:eastAsia="Times New Roman" w:hAnsi="Arial" w:cs="Arial"/>
                <w:color w:val="000000"/>
                <w:spacing w:val="-4"/>
                <w:sz w:val="19"/>
                <w:szCs w:val="19"/>
                <w:lang w:eastAsia="ru-RU"/>
              </w:rPr>
              <w:softHyphen/>
              <w:t>лу произведения</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нравственных и безнравственных поступках, понимать и любить живую приро</w:t>
            </w:r>
            <w:r w:rsidRPr="00490CC9">
              <w:rPr>
                <w:rFonts w:ascii="Arial" w:eastAsia="Times New Roman" w:hAnsi="Arial" w:cs="Arial"/>
                <w:color w:val="000000"/>
                <w:spacing w:val="-4"/>
                <w:sz w:val="19"/>
                <w:szCs w:val="19"/>
                <w:lang w:eastAsia="ru-RU"/>
              </w:rPr>
              <w:softHyphen/>
              <w:t>ду, бережно относить</w:t>
            </w:r>
            <w:r w:rsidRPr="00490CC9">
              <w:rPr>
                <w:rFonts w:ascii="Arial" w:eastAsia="Times New Roman" w:hAnsi="Arial" w:cs="Arial"/>
                <w:color w:val="000000"/>
                <w:spacing w:val="-4"/>
                <w:sz w:val="19"/>
                <w:szCs w:val="19"/>
                <w:lang w:eastAsia="ru-RU"/>
              </w:rPr>
              <w:softHyphen/>
              <w:t>ся к ней</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33" w:wrap="around" w:vAnchor="page" w:hAnchor="page" w:x="1093" w:y="951"/>
              <w:widowControl w:val="0"/>
              <w:spacing w:after="0" w:line="21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4" w:y="10693"/>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77</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42"/>
        <w:gridCol w:w="1858"/>
        <w:gridCol w:w="1565"/>
        <w:gridCol w:w="2520"/>
        <w:gridCol w:w="2534"/>
        <w:gridCol w:w="2347"/>
        <w:gridCol w:w="2539"/>
      </w:tblGrid>
      <w:tr w:rsidR="00490CC9" w:rsidRPr="00490CC9" w:rsidTr="002B5209">
        <w:trPr>
          <w:trHeight w:hRule="exact" w:val="255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42</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 Г. Гарин- Михайловский</w:t>
            </w:r>
          </w:p>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«Тема и Жучка»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3-6 частей. Ха</w:t>
            </w:r>
            <w:r w:rsidRPr="00490CC9">
              <w:rPr>
                <w:rFonts w:ascii="Arial" w:eastAsia="Times New Roman" w:hAnsi="Arial" w:cs="Arial"/>
                <w:color w:val="000000"/>
                <w:spacing w:val="-4"/>
                <w:sz w:val="19"/>
                <w:szCs w:val="19"/>
                <w:lang w:eastAsia="ru-RU"/>
              </w:rPr>
              <w:softHyphen/>
              <w:t>рактеристика литера</w:t>
            </w:r>
            <w:r w:rsidRPr="00490CC9">
              <w:rPr>
                <w:rFonts w:ascii="Arial" w:eastAsia="Times New Roman" w:hAnsi="Arial" w:cs="Arial"/>
                <w:color w:val="000000"/>
                <w:spacing w:val="-4"/>
                <w:sz w:val="19"/>
                <w:szCs w:val="19"/>
                <w:lang w:eastAsia="ru-RU"/>
              </w:rPr>
              <w:softHyphen/>
              <w:t>турного персонажа, оп</w:t>
            </w:r>
            <w:r w:rsidRPr="00490CC9">
              <w:rPr>
                <w:rFonts w:ascii="Arial" w:eastAsia="Times New Roman" w:hAnsi="Arial" w:cs="Arial"/>
                <w:color w:val="000000"/>
                <w:spacing w:val="-4"/>
                <w:sz w:val="19"/>
                <w:szCs w:val="19"/>
                <w:lang w:eastAsia="ru-RU"/>
              </w:rPr>
              <w:softHyphen/>
              <w:t>ределение своего и ав</w:t>
            </w:r>
            <w:r w:rsidRPr="00490CC9">
              <w:rPr>
                <w:rFonts w:ascii="Arial" w:eastAsia="Times New Roman" w:hAnsi="Arial" w:cs="Arial"/>
                <w:color w:val="000000"/>
                <w:spacing w:val="-4"/>
                <w:sz w:val="19"/>
                <w:szCs w:val="19"/>
                <w:lang w:eastAsia="ru-RU"/>
              </w:rPr>
              <w:softHyphen/>
              <w:t>торского отношения к нему, объяснение внут</w:t>
            </w:r>
            <w:r w:rsidRPr="00490CC9">
              <w:rPr>
                <w:rFonts w:ascii="Arial" w:eastAsia="Times New Roman" w:hAnsi="Arial" w:cs="Arial"/>
                <w:color w:val="000000"/>
                <w:spacing w:val="-4"/>
                <w:sz w:val="19"/>
                <w:szCs w:val="19"/>
                <w:lang w:eastAsia="ru-RU"/>
              </w:rPr>
              <w:softHyphen/>
              <w:t>реннего состояния ли</w:t>
            </w:r>
            <w:r w:rsidRPr="00490CC9">
              <w:rPr>
                <w:rFonts w:ascii="Arial" w:eastAsia="Times New Roman" w:hAnsi="Arial" w:cs="Arial"/>
                <w:color w:val="000000"/>
                <w:spacing w:val="-4"/>
                <w:sz w:val="19"/>
                <w:szCs w:val="19"/>
                <w:lang w:eastAsia="ru-RU"/>
              </w:rPr>
              <w:softHyphen/>
              <w:t>тературных героев, со</w:t>
            </w:r>
            <w:r w:rsidRPr="00490CC9">
              <w:rPr>
                <w:rFonts w:ascii="Arial" w:eastAsia="Times New Roman" w:hAnsi="Arial" w:cs="Arial"/>
                <w:color w:val="000000"/>
                <w:spacing w:val="-4"/>
                <w:sz w:val="19"/>
                <w:szCs w:val="19"/>
                <w:lang w:eastAsia="ru-RU"/>
              </w:rPr>
              <w:softHyphen/>
              <w:t>ставление словесного портрета героя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героев с нравственными нормами, высказывать свое отношение к геро</w:t>
            </w:r>
            <w:r w:rsidRPr="00490CC9">
              <w:rPr>
                <w:rFonts w:ascii="Arial" w:eastAsia="Times New Roman" w:hAnsi="Arial" w:cs="Arial"/>
                <w:color w:val="000000"/>
                <w:spacing w:val="-4"/>
                <w:sz w:val="19"/>
                <w:szCs w:val="19"/>
                <w:lang w:eastAsia="ru-RU"/>
              </w:rPr>
              <w:softHyphen/>
              <w:t>ям и к авторской пози</w:t>
            </w:r>
            <w:r w:rsidRPr="00490CC9">
              <w:rPr>
                <w:rFonts w:ascii="Arial" w:eastAsia="Times New Roman" w:hAnsi="Arial" w:cs="Arial"/>
                <w:color w:val="000000"/>
                <w:spacing w:val="-4"/>
                <w:sz w:val="19"/>
                <w:szCs w:val="19"/>
                <w:lang w:eastAsia="ru-RU"/>
              </w:rPr>
              <w:softHyphen/>
              <w:t>ции, находить ключевые слова,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нравственных и безнравственных поступках, понимать и любить живую приро</w:t>
            </w:r>
            <w:r w:rsidRPr="00490CC9">
              <w:rPr>
                <w:rFonts w:ascii="Arial" w:eastAsia="Times New Roman" w:hAnsi="Arial" w:cs="Arial"/>
                <w:color w:val="000000"/>
                <w:spacing w:val="-4"/>
                <w:sz w:val="19"/>
                <w:szCs w:val="19"/>
                <w:lang w:eastAsia="ru-RU"/>
              </w:rPr>
              <w:softHyphen/>
              <w:t>ду, бережно относить</w:t>
            </w:r>
            <w:r w:rsidRPr="00490CC9">
              <w:rPr>
                <w:rFonts w:ascii="Arial" w:eastAsia="Times New Roman" w:hAnsi="Arial" w:cs="Arial"/>
                <w:color w:val="000000"/>
                <w:spacing w:val="-4"/>
                <w:sz w:val="19"/>
                <w:szCs w:val="19"/>
                <w:lang w:eastAsia="ru-RU"/>
              </w:rPr>
              <w:softHyphen/>
              <w:t>ся к ней</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54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43</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 Г. Гарин- Михайловский «Тема и Жучка». 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вопросов по тексту, работа с тек</w:t>
            </w:r>
            <w:r w:rsidRPr="00490CC9">
              <w:rPr>
                <w:rFonts w:ascii="Arial" w:eastAsia="Times New Roman" w:hAnsi="Arial" w:cs="Arial"/>
                <w:color w:val="000000"/>
                <w:spacing w:val="-4"/>
                <w:sz w:val="19"/>
                <w:szCs w:val="19"/>
                <w:lang w:eastAsia="ru-RU"/>
              </w:rPr>
              <w:softHyphen/>
              <w:t>стом: поиск заданных фраз, обоснование лич</w:t>
            </w:r>
            <w:r w:rsidRPr="00490CC9">
              <w:rPr>
                <w:rFonts w:ascii="Arial" w:eastAsia="Times New Roman" w:hAnsi="Arial" w:cs="Arial"/>
                <w:color w:val="000000"/>
                <w:spacing w:val="-4"/>
                <w:sz w:val="19"/>
                <w:szCs w:val="19"/>
                <w:lang w:eastAsia="ru-RU"/>
              </w:rPr>
              <w:softHyphen/>
              <w:t>ной позиции с опорой на текст</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Сжато пересказывать текст, находить ключе</w:t>
            </w:r>
            <w:r w:rsidRPr="00490CC9">
              <w:rPr>
                <w:rFonts w:ascii="Arial" w:eastAsia="Times New Roman" w:hAnsi="Arial" w:cs="Arial"/>
                <w:color w:val="000000"/>
                <w:spacing w:val="-4"/>
                <w:sz w:val="19"/>
                <w:szCs w:val="19"/>
                <w:lang w:eastAsia="ru-RU"/>
              </w:rPr>
              <w:softHyphen/>
              <w:t>вые слова, определять основную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фор</w:t>
            </w:r>
            <w:r w:rsidRPr="00490CC9">
              <w:rPr>
                <w:rFonts w:ascii="Arial" w:eastAsia="Times New Roman" w:hAnsi="Arial" w:cs="Arial"/>
                <w:color w:val="000000"/>
                <w:spacing w:val="-4"/>
                <w:sz w:val="19"/>
                <w:szCs w:val="19"/>
                <w:lang w:eastAsia="ru-RU"/>
              </w:rPr>
              <w:softHyphen/>
              <w:t>мулировать вопросы ко всему тексту и отдель</w:t>
            </w:r>
            <w:r w:rsidRPr="00490CC9">
              <w:rPr>
                <w:rFonts w:ascii="Arial" w:eastAsia="Times New Roman" w:hAnsi="Arial" w:cs="Arial"/>
                <w:color w:val="000000"/>
                <w:spacing w:val="-4"/>
                <w:sz w:val="19"/>
                <w:szCs w:val="19"/>
                <w:lang w:eastAsia="ru-RU"/>
              </w:rPr>
              <w:softHyphen/>
              <w:t>ным его частям</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нравственных и безнравственных поступках, понимать и любить живую приро</w:t>
            </w:r>
            <w:r w:rsidRPr="00490CC9">
              <w:rPr>
                <w:rFonts w:ascii="Arial" w:eastAsia="Times New Roman" w:hAnsi="Arial" w:cs="Arial"/>
                <w:color w:val="000000"/>
                <w:spacing w:val="-4"/>
                <w:sz w:val="19"/>
                <w:szCs w:val="19"/>
                <w:lang w:eastAsia="ru-RU"/>
              </w:rPr>
              <w:softHyphen/>
              <w:t>ду, бережно относить</w:t>
            </w:r>
            <w:r w:rsidRPr="00490CC9">
              <w:rPr>
                <w:rFonts w:ascii="Arial" w:eastAsia="Times New Roman" w:hAnsi="Arial" w:cs="Arial"/>
                <w:color w:val="000000"/>
                <w:spacing w:val="-4"/>
                <w:sz w:val="19"/>
                <w:szCs w:val="19"/>
                <w:lang w:eastAsia="ru-RU"/>
              </w:rPr>
              <w:softHyphen/>
              <w:t>ся к ней</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выде</w:t>
            </w:r>
            <w:r w:rsidRPr="00490CC9">
              <w:rPr>
                <w:rFonts w:ascii="Arial" w:eastAsia="Times New Roman" w:hAnsi="Arial" w:cs="Arial"/>
                <w:color w:val="000000"/>
                <w:spacing w:val="-4"/>
                <w:sz w:val="19"/>
                <w:szCs w:val="19"/>
                <w:lang w:eastAsia="ru-RU"/>
              </w:rPr>
              <w:softHyphen/>
              <w:t>ленные учителем ориен</w:t>
            </w:r>
            <w:r w:rsidRPr="00490CC9">
              <w:rPr>
                <w:rFonts w:ascii="Arial" w:eastAsia="Times New Roman" w:hAnsi="Arial" w:cs="Arial"/>
                <w:color w:val="000000"/>
                <w:spacing w:val="-4"/>
                <w:sz w:val="19"/>
                <w:szCs w:val="19"/>
                <w:lang w:eastAsia="ru-RU"/>
              </w:rPr>
              <w:softHyphen/>
              <w:t>тиры действия при ос</w:t>
            </w:r>
            <w:r w:rsidRPr="00490CC9">
              <w:rPr>
                <w:rFonts w:ascii="Arial" w:eastAsia="Times New Roman" w:hAnsi="Arial" w:cs="Arial"/>
                <w:color w:val="000000"/>
                <w:spacing w:val="-4"/>
                <w:sz w:val="19"/>
                <w:szCs w:val="19"/>
                <w:lang w:eastAsia="ru-RU"/>
              </w:rPr>
              <w:softHyphen/>
              <w:t>воении нового художест</w:t>
            </w:r>
            <w:r w:rsidRPr="00490CC9">
              <w:rPr>
                <w:rFonts w:ascii="Arial" w:eastAsia="Times New Roman" w:hAnsi="Arial" w:cs="Arial"/>
                <w:color w:val="000000"/>
                <w:spacing w:val="-4"/>
                <w:sz w:val="19"/>
                <w:szCs w:val="19"/>
                <w:lang w:eastAsia="ru-RU"/>
              </w:rPr>
              <w:softHyphen/>
              <w:t>венного текста, точно и последовательно пере</w:t>
            </w:r>
            <w:r w:rsidRPr="00490CC9">
              <w:rPr>
                <w:rFonts w:ascii="Arial" w:eastAsia="Times New Roman" w:hAnsi="Arial" w:cs="Arial"/>
                <w:color w:val="000000"/>
                <w:spacing w:val="-4"/>
                <w:sz w:val="19"/>
                <w:szCs w:val="19"/>
                <w:lang w:eastAsia="ru-RU"/>
              </w:rPr>
              <w:softHyphen/>
              <w:t>давать партнеру необхо</w:t>
            </w:r>
            <w:r w:rsidRPr="00490CC9">
              <w:rPr>
                <w:rFonts w:ascii="Arial" w:eastAsia="Times New Roman" w:hAnsi="Arial" w:cs="Arial"/>
                <w:color w:val="000000"/>
                <w:spacing w:val="-4"/>
                <w:sz w:val="19"/>
                <w:szCs w:val="19"/>
                <w:lang w:eastAsia="ru-RU"/>
              </w:rPr>
              <w:softHyphen/>
              <w:t>димую информацию</w:t>
            </w:r>
          </w:p>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p>
        </w:tc>
      </w:tr>
      <w:tr w:rsidR="00490CC9" w:rsidRPr="00490CC9" w:rsidTr="002B5209">
        <w:trPr>
          <w:trHeight w:hRule="exact" w:val="231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44</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 Н. Толстой «Прыжок»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текстом: поиск заданных фраз, обосно</w:t>
            </w:r>
            <w:r w:rsidRPr="00490CC9">
              <w:rPr>
                <w:rFonts w:ascii="Arial" w:eastAsia="Times New Roman" w:hAnsi="Arial" w:cs="Arial"/>
                <w:color w:val="000000"/>
                <w:spacing w:val="-4"/>
                <w:sz w:val="19"/>
                <w:szCs w:val="19"/>
                <w:lang w:eastAsia="ru-RU"/>
              </w:rPr>
              <w:softHyphen/>
              <w:t>вание личной позиции с опорой на текст. Рас</w:t>
            </w:r>
            <w:r w:rsidRPr="00490CC9">
              <w:rPr>
                <w:rFonts w:ascii="Arial" w:eastAsia="Times New Roman" w:hAnsi="Arial" w:cs="Arial"/>
                <w:color w:val="000000"/>
                <w:spacing w:val="-4"/>
                <w:sz w:val="19"/>
                <w:szCs w:val="19"/>
                <w:lang w:eastAsia="ru-RU"/>
              </w:rPr>
              <w:softHyphen/>
              <w:t>ширение словарного запаса. Сравнение лич</w:t>
            </w:r>
            <w:r w:rsidRPr="00490CC9">
              <w:rPr>
                <w:rFonts w:ascii="Arial" w:eastAsia="Times New Roman" w:hAnsi="Arial" w:cs="Arial"/>
                <w:color w:val="000000"/>
                <w:spacing w:val="-4"/>
                <w:sz w:val="19"/>
                <w:szCs w:val="19"/>
                <w:lang w:eastAsia="ru-RU"/>
              </w:rPr>
              <w:softHyphen/>
              <w:t>ностных характеристик героев разных произве</w:t>
            </w:r>
            <w:r w:rsidRPr="00490CC9">
              <w:rPr>
                <w:rFonts w:ascii="Arial" w:eastAsia="Times New Roman" w:hAnsi="Arial" w:cs="Arial"/>
                <w:color w:val="000000"/>
                <w:spacing w:val="-4"/>
                <w:sz w:val="19"/>
                <w:szCs w:val="19"/>
                <w:lang w:eastAsia="ru-RU"/>
              </w:rPr>
              <w:softHyphen/>
              <w:t>дений</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героев с нравственными нормами, высказывать свое отношение к геро</w:t>
            </w:r>
            <w:r w:rsidRPr="00490CC9">
              <w:rPr>
                <w:rFonts w:ascii="Arial" w:eastAsia="Times New Roman" w:hAnsi="Arial" w:cs="Arial"/>
                <w:color w:val="000000"/>
                <w:spacing w:val="-4"/>
                <w:sz w:val="19"/>
                <w:szCs w:val="19"/>
                <w:lang w:eastAsia="ru-RU"/>
              </w:rPr>
              <w:softHyphen/>
              <w:t>ям и к авторской пози</w:t>
            </w:r>
            <w:r w:rsidRPr="00490CC9">
              <w:rPr>
                <w:rFonts w:ascii="Arial" w:eastAsia="Times New Roman" w:hAnsi="Arial" w:cs="Arial"/>
                <w:color w:val="000000"/>
                <w:spacing w:val="-4"/>
                <w:sz w:val="19"/>
                <w:szCs w:val="19"/>
                <w:lang w:eastAsia="ru-RU"/>
              </w:rPr>
              <w:softHyphen/>
              <w:t>ции, находить ключевые слова,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w:t>
            </w: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нравственных и безнравственных поступках, понимать и любить живую приро</w:t>
            </w:r>
            <w:r w:rsidRPr="00490CC9">
              <w:rPr>
                <w:rFonts w:ascii="Arial" w:eastAsia="Times New Roman" w:hAnsi="Arial" w:cs="Arial"/>
                <w:color w:val="000000"/>
                <w:spacing w:val="-4"/>
                <w:sz w:val="19"/>
                <w:szCs w:val="19"/>
                <w:lang w:eastAsia="ru-RU"/>
              </w:rPr>
              <w:softHyphen/>
              <w:t>ду, бережно относить</w:t>
            </w:r>
            <w:r w:rsidRPr="00490CC9">
              <w:rPr>
                <w:rFonts w:ascii="Arial" w:eastAsia="Times New Roman" w:hAnsi="Arial" w:cs="Arial"/>
                <w:color w:val="000000"/>
                <w:spacing w:val="-4"/>
                <w:sz w:val="19"/>
                <w:szCs w:val="19"/>
                <w:lang w:eastAsia="ru-RU"/>
              </w:rPr>
              <w:softHyphen/>
              <w:t>ся к ней</w:t>
            </w:r>
          </w:p>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 сравнивать произведе</w:t>
            </w:r>
            <w:r w:rsidRPr="00490CC9">
              <w:rPr>
                <w:rFonts w:ascii="Arial" w:eastAsia="Times New Roman" w:hAnsi="Arial" w:cs="Arial"/>
                <w:color w:val="000000"/>
                <w:spacing w:val="-4"/>
                <w:sz w:val="19"/>
                <w:szCs w:val="19"/>
                <w:lang w:eastAsia="ru-RU"/>
              </w:rPr>
              <w:softHyphen/>
              <w:t>ния и их героев, прово</w:t>
            </w:r>
            <w:r w:rsidRPr="00490CC9">
              <w:rPr>
                <w:rFonts w:ascii="Arial" w:eastAsia="Times New Roman" w:hAnsi="Arial" w:cs="Arial"/>
                <w:color w:val="000000"/>
                <w:spacing w:val="-4"/>
                <w:sz w:val="19"/>
                <w:szCs w:val="19"/>
                <w:lang w:eastAsia="ru-RU"/>
              </w:rPr>
              <w:softHyphen/>
              <w:t>дить аналогии</w:t>
            </w:r>
          </w:p>
        </w:tc>
      </w:tr>
      <w:tr w:rsidR="00490CC9" w:rsidRPr="00490CC9" w:rsidTr="002B5209">
        <w:trPr>
          <w:trHeight w:hRule="exact" w:val="2093"/>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45</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 xml:space="preserve">Читальный зал. </w:t>
            </w:r>
            <w:r w:rsidRPr="00490CC9">
              <w:rPr>
                <w:rFonts w:ascii="Arial" w:eastAsia="Times New Roman" w:hAnsi="Arial" w:cs="Arial"/>
                <w:color w:val="000000"/>
                <w:spacing w:val="-4"/>
                <w:sz w:val="19"/>
                <w:szCs w:val="19"/>
                <w:lang w:eastAsia="ru-RU"/>
              </w:rPr>
              <w:t>В. Астафьев. «Белогрудка»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текстом: поиск заданных фраз, обосно</w:t>
            </w:r>
            <w:r w:rsidRPr="00490CC9">
              <w:rPr>
                <w:rFonts w:ascii="Arial" w:eastAsia="Times New Roman" w:hAnsi="Arial" w:cs="Arial"/>
                <w:color w:val="000000"/>
                <w:spacing w:val="-4"/>
                <w:sz w:val="19"/>
                <w:szCs w:val="19"/>
                <w:lang w:eastAsia="ru-RU"/>
              </w:rPr>
              <w:softHyphen/>
              <w:t>вание личной позиции с опорой на текст. Разви</w:t>
            </w:r>
            <w:r w:rsidRPr="00490CC9">
              <w:rPr>
                <w:rFonts w:ascii="Arial" w:eastAsia="Times New Roman" w:hAnsi="Arial" w:cs="Arial"/>
                <w:color w:val="000000"/>
                <w:spacing w:val="-4"/>
                <w:sz w:val="19"/>
                <w:szCs w:val="19"/>
                <w:lang w:eastAsia="ru-RU"/>
              </w:rPr>
              <w:softHyphen/>
              <w:t>тие внимания и уваже</w:t>
            </w:r>
            <w:r w:rsidRPr="00490CC9">
              <w:rPr>
                <w:rFonts w:ascii="Arial" w:eastAsia="Times New Roman" w:hAnsi="Arial" w:cs="Arial"/>
                <w:color w:val="000000"/>
                <w:spacing w:val="-4"/>
                <w:sz w:val="19"/>
                <w:szCs w:val="19"/>
                <w:lang w:eastAsia="ru-RU"/>
              </w:rPr>
              <w:softHyphen/>
              <w:t>ния к животным</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геро</w:t>
            </w:r>
            <w:r w:rsidRPr="00490CC9">
              <w:rPr>
                <w:rFonts w:ascii="Arial" w:eastAsia="Times New Roman" w:hAnsi="Arial" w:cs="Arial"/>
                <w:color w:val="000000"/>
                <w:spacing w:val="-4"/>
                <w:sz w:val="19"/>
                <w:szCs w:val="19"/>
                <w:lang w:eastAsia="ru-RU"/>
              </w:rPr>
              <w:softHyphen/>
              <w:t>ев с нравственными нор</w:t>
            </w:r>
            <w:r w:rsidRPr="00490CC9">
              <w:rPr>
                <w:rFonts w:ascii="Arial" w:eastAsia="Times New Roman" w:hAnsi="Arial" w:cs="Arial"/>
                <w:color w:val="000000"/>
                <w:spacing w:val="-4"/>
                <w:sz w:val="19"/>
                <w:szCs w:val="19"/>
                <w:lang w:eastAsia="ru-RU"/>
              </w:rPr>
              <w:softHyphen/>
              <w:t>мами, высказывать свое отношение к героям и к авторской позиции, нахо</w:t>
            </w:r>
            <w:r w:rsidRPr="00490CC9">
              <w:rPr>
                <w:rFonts w:ascii="Arial" w:eastAsia="Times New Roman" w:hAnsi="Arial" w:cs="Arial"/>
                <w:color w:val="000000"/>
                <w:spacing w:val="-4"/>
                <w:sz w:val="19"/>
                <w:szCs w:val="19"/>
                <w:lang w:eastAsia="ru-RU"/>
              </w:rPr>
              <w:softHyphen/>
              <w:t>дить ключевые слова, оп</w:t>
            </w:r>
            <w:r w:rsidRPr="00490CC9">
              <w:rPr>
                <w:rFonts w:ascii="Arial" w:eastAsia="Times New Roman" w:hAnsi="Arial" w:cs="Arial"/>
                <w:color w:val="000000"/>
                <w:spacing w:val="-4"/>
                <w:sz w:val="19"/>
                <w:szCs w:val="19"/>
                <w:lang w:eastAsia="ru-RU"/>
              </w:rPr>
              <w:softHyphen/>
              <w:t>ределять основную мысль прочитанного, выражать ее своими словами</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нравственных и безнравственных поступках, регулиро</w:t>
            </w:r>
            <w:r w:rsidRPr="00490CC9">
              <w:rPr>
                <w:rFonts w:ascii="Arial" w:eastAsia="Times New Roman" w:hAnsi="Arial" w:cs="Arial"/>
                <w:color w:val="000000"/>
                <w:spacing w:val="-4"/>
                <w:sz w:val="19"/>
                <w:szCs w:val="19"/>
                <w:lang w:eastAsia="ru-RU"/>
              </w:rPr>
              <w:softHyphen/>
              <w:t>вать поведение в со</w:t>
            </w:r>
            <w:r w:rsidRPr="00490CC9">
              <w:rPr>
                <w:rFonts w:ascii="Arial" w:eastAsia="Times New Roman" w:hAnsi="Arial" w:cs="Arial"/>
                <w:color w:val="000000"/>
                <w:spacing w:val="-4"/>
                <w:sz w:val="19"/>
                <w:szCs w:val="19"/>
                <w:lang w:eastAsia="ru-RU"/>
              </w:rPr>
              <w:softHyphen/>
              <w:t>ответствии с познан-</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0" w:h="9504" w:wrap="around" w:vAnchor="page" w:hAnchor="page" w:x="1097"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w:t>
            </w:r>
          </w:p>
        </w:tc>
      </w:tr>
    </w:tbl>
    <w:p w:rsidR="00490CC9" w:rsidRPr="00490CC9" w:rsidRDefault="00490CC9" w:rsidP="00490CC9">
      <w:pPr>
        <w:framePr w:wrap="around" w:vAnchor="page" w:hAnchor="page" w:x="8273"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78</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0"/>
        <w:gridCol w:w="2347"/>
        <w:gridCol w:w="2554"/>
      </w:tblGrid>
      <w:tr w:rsidR="00490CC9" w:rsidRPr="00490CC9" w:rsidTr="002B5209">
        <w:trPr>
          <w:trHeight w:hRule="exact" w:val="1406"/>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ными моральными нормами и этическими требованиями, пони</w:t>
            </w:r>
            <w:r w:rsidRPr="00490CC9">
              <w:rPr>
                <w:rFonts w:ascii="Arial" w:eastAsia="Times New Roman" w:hAnsi="Arial" w:cs="Arial"/>
                <w:color w:val="000000"/>
                <w:spacing w:val="-4"/>
                <w:sz w:val="19"/>
                <w:szCs w:val="19"/>
                <w:lang w:eastAsia="ru-RU"/>
              </w:rPr>
              <w:softHyphen/>
              <w:t>мать и любить живую природу, бережно от</w:t>
            </w:r>
            <w:r w:rsidRPr="00490CC9">
              <w:rPr>
                <w:rFonts w:ascii="Arial" w:eastAsia="Times New Roman" w:hAnsi="Arial" w:cs="Arial"/>
                <w:color w:val="000000"/>
                <w:spacing w:val="-4"/>
                <w:sz w:val="19"/>
                <w:szCs w:val="19"/>
                <w:lang w:eastAsia="ru-RU"/>
              </w:rPr>
              <w:softHyphen/>
              <w:t>носиться к ней</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253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Сказки Е. Шварца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книгой: характеристика книги, составление отзыва о прочитанном литературном произведении, нравст</w:t>
            </w:r>
            <w:r w:rsidRPr="00490CC9">
              <w:rPr>
                <w:rFonts w:ascii="Arial" w:eastAsia="Times New Roman" w:hAnsi="Arial" w:cs="Arial"/>
                <w:color w:val="000000"/>
                <w:spacing w:val="-4"/>
                <w:sz w:val="19"/>
                <w:szCs w:val="19"/>
                <w:lang w:eastAsia="ru-RU"/>
              </w:rPr>
              <w:softHyphen/>
              <w:t>венная оценка поступков литературных героев</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Обращаться к титульным данным, аннотации, пре</w:t>
            </w:r>
            <w:r w:rsidRPr="00490CC9">
              <w:rPr>
                <w:rFonts w:ascii="Arial" w:eastAsia="Times New Roman" w:hAnsi="Arial" w:cs="Arial"/>
                <w:color w:val="000000"/>
                <w:spacing w:val="-4"/>
                <w:sz w:val="19"/>
                <w:szCs w:val="19"/>
                <w:lang w:eastAsia="ru-RU"/>
              </w:rPr>
              <w:softHyphen/>
              <w:t>дисловию и послесло</w:t>
            </w:r>
            <w:r w:rsidRPr="00490CC9">
              <w:rPr>
                <w:rFonts w:ascii="Arial" w:eastAsia="Times New Roman" w:hAnsi="Arial" w:cs="Arial"/>
                <w:color w:val="000000"/>
                <w:spacing w:val="-4"/>
                <w:sz w:val="19"/>
                <w:szCs w:val="19"/>
                <w:lang w:eastAsia="ru-RU"/>
              </w:rPr>
              <w:softHyphen/>
              <w:t>вию; ориентироваться в мире книг по алфавит</w:t>
            </w:r>
            <w:r w:rsidRPr="00490CC9">
              <w:rPr>
                <w:rFonts w:ascii="Arial" w:eastAsia="Times New Roman" w:hAnsi="Arial" w:cs="Arial"/>
                <w:color w:val="000000"/>
                <w:spacing w:val="-4"/>
                <w:sz w:val="19"/>
                <w:szCs w:val="19"/>
                <w:lang w:eastAsia="ru-RU"/>
              </w:rPr>
              <w:softHyphen/>
              <w:t>ному каталогу, открыто</w:t>
            </w:r>
            <w:r w:rsidRPr="00490CC9">
              <w:rPr>
                <w:rFonts w:ascii="Arial" w:eastAsia="Times New Roman" w:hAnsi="Arial" w:cs="Arial"/>
                <w:color w:val="000000"/>
                <w:spacing w:val="-4"/>
                <w:sz w:val="19"/>
                <w:szCs w:val="19"/>
                <w:lang w:eastAsia="ru-RU"/>
              </w:rPr>
              <w:softHyphen/>
              <w:t>му доступу книг в детской библиотеке, определять основную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w:t>
            </w: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w:t>
            </w:r>
            <w:r w:rsidRPr="00490CC9">
              <w:rPr>
                <w:rFonts w:ascii="Arial" w:eastAsia="Times New Roman" w:hAnsi="Arial" w:cs="Arial"/>
                <w:color w:val="000000"/>
                <w:spacing w:val="-4"/>
                <w:sz w:val="19"/>
                <w:szCs w:val="19"/>
                <w:lang w:eastAsia="ru-RU"/>
              </w:rPr>
              <w:softHyphen/>
              <w:t>ственных и безнравст</w:t>
            </w:r>
            <w:r w:rsidRPr="00490CC9">
              <w:rPr>
                <w:rFonts w:ascii="Arial" w:eastAsia="Times New Roman" w:hAnsi="Arial" w:cs="Arial"/>
                <w:color w:val="000000"/>
                <w:spacing w:val="-4"/>
                <w:sz w:val="19"/>
                <w:szCs w:val="19"/>
                <w:lang w:eastAsia="ru-RU"/>
              </w:rPr>
              <w:softHyphen/>
              <w:t>венных поступках, ре</w:t>
            </w:r>
            <w:r w:rsidRPr="00490CC9">
              <w:rPr>
                <w:rFonts w:ascii="Arial" w:eastAsia="Times New Roman" w:hAnsi="Arial" w:cs="Arial"/>
                <w:color w:val="000000"/>
                <w:spacing w:val="-4"/>
                <w:sz w:val="19"/>
                <w:szCs w:val="19"/>
                <w:lang w:eastAsia="ru-RU"/>
              </w:rPr>
              <w:softHyphen/>
              <w:t>гулировать поведение в соответствии с по</w:t>
            </w:r>
            <w:r w:rsidRPr="00490CC9">
              <w:rPr>
                <w:rFonts w:ascii="Arial" w:eastAsia="Times New Roman" w:hAnsi="Arial" w:cs="Arial"/>
                <w:color w:val="000000"/>
                <w:spacing w:val="-4"/>
                <w:sz w:val="19"/>
                <w:szCs w:val="19"/>
                <w:lang w:eastAsia="ru-RU"/>
              </w:rPr>
              <w:softHyphen/>
              <w:t>знанными моральными нормами и этическими требованиями</w:t>
            </w:r>
          </w:p>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spacing w:val="-4"/>
                <w:sz w:val="21"/>
                <w:szCs w:val="21"/>
                <w:lang w:eastAsia="ru-RU"/>
              </w:rPr>
            </w:pP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7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Сказки В. Каверина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книгой: характеристика книги, составление отзыва о прочитанном литературном произведении, нравст</w:t>
            </w:r>
            <w:r w:rsidRPr="00490CC9">
              <w:rPr>
                <w:rFonts w:ascii="Arial" w:eastAsia="Times New Roman" w:hAnsi="Arial" w:cs="Arial"/>
                <w:color w:val="000000"/>
                <w:spacing w:val="-4"/>
                <w:sz w:val="19"/>
                <w:szCs w:val="19"/>
                <w:lang w:eastAsia="ru-RU"/>
              </w:rPr>
              <w:softHyphen/>
              <w:t>венная оценка поступков литературных героев</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Обращаться к титульным данным, аннотации, предисловию и после</w:t>
            </w:r>
            <w:r w:rsidRPr="00490CC9">
              <w:rPr>
                <w:rFonts w:ascii="Arial" w:eastAsia="Times New Roman" w:hAnsi="Arial" w:cs="Arial"/>
                <w:color w:val="000000"/>
                <w:spacing w:val="-4"/>
                <w:sz w:val="19"/>
                <w:szCs w:val="19"/>
                <w:lang w:eastAsia="ru-RU"/>
              </w:rPr>
              <w:softHyphen/>
              <w:t>словию; ориентировать</w:t>
            </w:r>
            <w:r w:rsidRPr="00490CC9">
              <w:rPr>
                <w:rFonts w:ascii="Arial" w:eastAsia="Times New Roman" w:hAnsi="Arial" w:cs="Arial"/>
                <w:color w:val="000000"/>
                <w:spacing w:val="-4"/>
                <w:sz w:val="19"/>
                <w:szCs w:val="19"/>
                <w:lang w:eastAsia="ru-RU"/>
              </w:rPr>
              <w:softHyphen/>
              <w:t>ся в мире книг по алфа</w:t>
            </w:r>
            <w:r w:rsidRPr="00490CC9">
              <w:rPr>
                <w:rFonts w:ascii="Arial" w:eastAsia="Times New Roman" w:hAnsi="Arial" w:cs="Arial"/>
                <w:color w:val="000000"/>
                <w:spacing w:val="-4"/>
                <w:sz w:val="19"/>
                <w:szCs w:val="19"/>
                <w:lang w:eastAsia="ru-RU"/>
              </w:rPr>
              <w:softHyphen/>
              <w:t>витному каталогу, от</w:t>
            </w:r>
            <w:r w:rsidRPr="00490CC9">
              <w:rPr>
                <w:rFonts w:ascii="Arial" w:eastAsia="Times New Roman" w:hAnsi="Arial" w:cs="Arial"/>
                <w:color w:val="000000"/>
                <w:spacing w:val="-4"/>
                <w:sz w:val="19"/>
                <w:szCs w:val="19"/>
                <w:lang w:eastAsia="ru-RU"/>
              </w:rPr>
              <w:softHyphen/>
              <w:t>крытому доступу книг в детской библиотеке, определять основную мысль прочитанного, выражать ее своими словами</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45"/>
        </w:trPr>
        <w:tc>
          <w:tcPr>
            <w:tcW w:w="14651" w:type="dxa"/>
            <w:gridSpan w:val="8"/>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518" w:wrap="around" w:vAnchor="page" w:hAnchor="page" w:x="1093" w:y="96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Зимы ждала, ждала природа... (8 ч. )</w:t>
            </w:r>
          </w:p>
        </w:tc>
      </w:tr>
      <w:tr w:rsidR="00490CC9" w:rsidRPr="00490CC9" w:rsidTr="002B5209">
        <w:trPr>
          <w:trHeight w:hRule="exact" w:val="2558"/>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48</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 Есенин</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«Разгулялась</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вьюга... »</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понятием «олицетворение». Вни</w:t>
            </w:r>
            <w:r w:rsidRPr="00490CC9">
              <w:rPr>
                <w:rFonts w:ascii="Arial" w:eastAsia="Times New Roman" w:hAnsi="Arial" w:cs="Arial"/>
                <w:color w:val="000000"/>
                <w:spacing w:val="-4"/>
                <w:sz w:val="19"/>
                <w:szCs w:val="19"/>
                <w:lang w:eastAsia="ru-RU"/>
              </w:rPr>
              <w:softHyphen/>
              <w:t>мание к слову в контек</w:t>
            </w:r>
            <w:r w:rsidRPr="00490CC9">
              <w:rPr>
                <w:rFonts w:ascii="Arial" w:eastAsia="Times New Roman" w:hAnsi="Arial" w:cs="Arial"/>
                <w:color w:val="000000"/>
                <w:spacing w:val="-4"/>
                <w:sz w:val="19"/>
                <w:szCs w:val="19"/>
                <w:lang w:eastAsia="ru-RU"/>
              </w:rPr>
              <w:softHyphen/>
              <w:t>сте литературного про</w:t>
            </w:r>
            <w:r w:rsidRPr="00490CC9">
              <w:rPr>
                <w:rFonts w:ascii="Arial" w:eastAsia="Times New Roman" w:hAnsi="Arial" w:cs="Arial"/>
                <w:color w:val="000000"/>
                <w:spacing w:val="-4"/>
                <w:sz w:val="19"/>
                <w:szCs w:val="19"/>
                <w:lang w:eastAsia="ru-RU"/>
              </w:rPr>
              <w:softHyphen/>
              <w:t>изведения, закрепление навыков выразительно</w:t>
            </w:r>
            <w:r w:rsidRPr="00490CC9">
              <w:rPr>
                <w:rFonts w:ascii="Arial" w:eastAsia="Times New Roman" w:hAnsi="Arial" w:cs="Arial"/>
                <w:color w:val="000000"/>
                <w:spacing w:val="-4"/>
                <w:sz w:val="19"/>
                <w:szCs w:val="19"/>
                <w:lang w:eastAsia="ru-RU"/>
              </w:rPr>
              <w:softHyphen/>
              <w:t>го чтения поэтического произведения</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18" w:wrap="around" w:vAnchor="page" w:hAnchor="page" w:x="1093" w:y="963"/>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4"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79</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0"/>
        <w:gridCol w:w="2347"/>
        <w:gridCol w:w="2539"/>
      </w:tblGrid>
      <w:tr w:rsidR="00490CC9" w:rsidRPr="00490CC9" w:rsidTr="002B5209">
        <w:trPr>
          <w:trHeight w:hRule="exact" w:val="254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49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«В тот год осен</w:t>
            </w:r>
            <w:r w:rsidRPr="00490CC9">
              <w:rPr>
                <w:rFonts w:ascii="Arial" w:eastAsia="Times New Roman" w:hAnsi="Arial" w:cs="Arial"/>
                <w:color w:val="000000"/>
                <w:spacing w:val="-4"/>
                <w:sz w:val="19"/>
                <w:szCs w:val="19"/>
                <w:lang w:eastAsia="ru-RU"/>
              </w:rPr>
              <w:softHyphen/>
              <w:t xml:space="preserve">няя погода...» </w:t>
            </w:r>
            <w:r w:rsidRPr="00490CC9">
              <w:rPr>
                <w:rFonts w:ascii="Arial" w:eastAsia="Times New Roman" w:hAnsi="Arial" w:cs="Arial"/>
                <w:bCs/>
                <w:i/>
                <w:iCs/>
                <w:color w:val="000000"/>
                <w:spacing w:val="-2"/>
                <w:sz w:val="19"/>
                <w:szCs w:val="19"/>
                <w:lang w:eastAsia="ru-RU"/>
              </w:rPr>
              <w:t>(отрывок)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Словесное</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иллюстрирование</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литературного</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произведения,</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внимание к слову в</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контексте</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произведения,</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обоснование личной</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позиции с опорой на</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текст</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Осуществлять поиск</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информации в различ</w:t>
            </w:r>
            <w:r w:rsidRPr="00490CC9">
              <w:rPr>
                <w:rFonts w:ascii="Arial" w:eastAsia="Times New Roman" w:hAnsi="Arial" w:cs="Arial"/>
                <w:color w:val="000000"/>
                <w:spacing w:val="-4"/>
                <w:sz w:val="19"/>
                <w:szCs w:val="19"/>
                <w:lang w:eastAsia="ru-RU"/>
              </w:rPr>
              <w:softHyphen/>
              <w:t>ных источниках, учиты</w:t>
            </w:r>
            <w:r w:rsidRPr="00490CC9">
              <w:rPr>
                <w:rFonts w:ascii="Arial" w:eastAsia="Times New Roman" w:hAnsi="Arial" w:cs="Arial"/>
                <w:color w:val="000000"/>
                <w:spacing w:val="-4"/>
                <w:sz w:val="19"/>
                <w:szCs w:val="19"/>
                <w:lang w:eastAsia="ru-RU"/>
              </w:rPr>
              <w:softHyphen/>
              <w:t>вать выделенные учи</w:t>
            </w:r>
            <w:r w:rsidRPr="00490CC9">
              <w:rPr>
                <w:rFonts w:ascii="Arial" w:eastAsia="Times New Roman" w:hAnsi="Arial" w:cs="Arial"/>
                <w:color w:val="000000"/>
                <w:spacing w:val="-4"/>
                <w:sz w:val="19"/>
                <w:szCs w:val="19"/>
                <w:lang w:eastAsia="ru-RU"/>
              </w:rPr>
              <w:softHyphen/>
              <w:t>телем ориентиры дей</w:t>
            </w:r>
            <w:r w:rsidRPr="00490CC9">
              <w:rPr>
                <w:rFonts w:ascii="Arial" w:eastAsia="Times New Roman" w:hAnsi="Arial" w:cs="Arial"/>
                <w:color w:val="000000"/>
                <w:spacing w:val="-4"/>
                <w:sz w:val="19"/>
                <w:szCs w:val="19"/>
                <w:lang w:eastAsia="ru-RU"/>
              </w:rPr>
              <w:softHyphen/>
              <w:t>ствия при освоении но</w:t>
            </w:r>
            <w:r w:rsidRPr="00490CC9">
              <w:rPr>
                <w:rFonts w:ascii="Arial" w:eastAsia="Times New Roman" w:hAnsi="Arial" w:cs="Arial"/>
                <w:color w:val="000000"/>
                <w:spacing w:val="-4"/>
                <w:sz w:val="19"/>
                <w:szCs w:val="19"/>
                <w:lang w:eastAsia="ru-RU"/>
              </w:rPr>
              <w:softHyphen/>
              <w:t>вого художественного текста,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tc>
      </w:tr>
      <w:tr w:rsidR="00490CC9" w:rsidRPr="00490CC9" w:rsidTr="002B5209">
        <w:trPr>
          <w:trHeight w:hRule="exact" w:val="230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«Зимнее утро»</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Внимание к слову в кон</w:t>
            </w:r>
            <w:r w:rsidRPr="00490CC9">
              <w:rPr>
                <w:rFonts w:ascii="Arial" w:eastAsia="Times New Roman" w:hAnsi="Arial" w:cs="Arial"/>
                <w:color w:val="000000"/>
                <w:spacing w:val="-4"/>
                <w:sz w:val="19"/>
                <w:szCs w:val="19"/>
                <w:lang w:eastAsia="ru-RU"/>
              </w:rPr>
              <w:softHyphen/>
              <w:t>тексте литературного произведения, словес</w:t>
            </w:r>
            <w:r w:rsidRPr="00490CC9">
              <w:rPr>
                <w:rFonts w:ascii="Arial" w:eastAsia="Times New Roman" w:hAnsi="Arial" w:cs="Arial"/>
                <w:color w:val="000000"/>
                <w:spacing w:val="-4"/>
                <w:sz w:val="19"/>
                <w:szCs w:val="19"/>
                <w:lang w:eastAsia="ru-RU"/>
              </w:rPr>
              <w:softHyphen/>
              <w:t>ное иллюстрирование</w:t>
            </w:r>
          </w:p>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учителем ориентиры действия при освоении нового художественного текста,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tc>
      </w:tr>
      <w:tr w:rsidR="00490CC9" w:rsidRPr="00490CC9" w:rsidTr="002B5209">
        <w:trPr>
          <w:trHeight w:hRule="exact" w:val="230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51</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А. С. Пушкин «Зимняя дорога» </w:t>
            </w:r>
            <w:r w:rsidRPr="00490CC9">
              <w:rPr>
                <w:rFonts w:ascii="Arial" w:eastAsia="Times New Roman" w:hAnsi="Arial" w:cs="Arial"/>
                <w:bCs/>
                <w:i/>
                <w:iCs/>
                <w:color w:val="000000"/>
                <w:spacing w:val="-2"/>
                <w:sz w:val="19"/>
                <w:szCs w:val="19"/>
                <w:lang w:eastAsia="ru-RU"/>
              </w:rPr>
              <w:t>(отрывок)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Обоснование личной позиции с опорой на текст, анализ изобразительных средств, используемых в произведении, сравнение художественных и научно-популярных текстов</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учителем ориентиры действия при освоении нового художественного текста,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tc>
      </w:tr>
      <w:tr w:rsidR="00490CC9" w:rsidRPr="00490CC9" w:rsidTr="002B5209">
        <w:trPr>
          <w:trHeight w:hRule="exact" w:val="2323"/>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52</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Ф. И. Тютчев</w:t>
            </w:r>
          </w:p>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«Чародейкою</w:t>
            </w:r>
          </w:p>
          <w:p w:rsidR="00490CC9" w:rsidRPr="00490CC9" w:rsidRDefault="00490CC9" w:rsidP="00490CC9">
            <w:pPr>
              <w:framePr w:w="14635" w:h="9490" w:wrap="around" w:vAnchor="page" w:hAnchor="page" w:x="1100"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Зимою... »</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Характеристика слова в контексте литературно</w:t>
            </w:r>
            <w:r w:rsidRPr="00490CC9">
              <w:rPr>
                <w:rFonts w:ascii="Arial" w:eastAsia="Times New Roman" w:hAnsi="Arial" w:cs="Arial"/>
                <w:color w:val="000000"/>
                <w:spacing w:val="-4"/>
                <w:sz w:val="19"/>
                <w:szCs w:val="19"/>
                <w:lang w:eastAsia="ru-RU"/>
              </w:rPr>
              <w:softHyphen/>
              <w:t>го произведения, обоснование личной позиции с опорой на текст</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w:t>
            </w:r>
          </w:p>
          <w:p w:rsidR="00490CC9" w:rsidRPr="00490CC9" w:rsidRDefault="00490CC9" w:rsidP="00490CC9">
            <w:pPr>
              <w:framePr w:w="14635" w:h="9490" w:wrap="around" w:vAnchor="page" w:hAnchor="page" w:x="1100"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действия при освоении нового художественного текста,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 сравнивать произведе</w:t>
            </w:r>
            <w:r w:rsidRPr="00490CC9">
              <w:rPr>
                <w:rFonts w:ascii="Arial" w:eastAsia="Times New Roman" w:hAnsi="Arial" w:cs="Arial"/>
                <w:color w:val="000000"/>
                <w:spacing w:val="-4"/>
                <w:sz w:val="19"/>
                <w:szCs w:val="19"/>
                <w:lang w:eastAsia="ru-RU"/>
              </w:rPr>
              <w:softHyphen/>
              <w:t>ния, проводить ана</w:t>
            </w:r>
            <w:r w:rsidRPr="00490CC9">
              <w:rPr>
                <w:rFonts w:ascii="Arial" w:eastAsia="Times New Roman" w:hAnsi="Arial" w:cs="Arial"/>
                <w:color w:val="000000"/>
                <w:spacing w:val="-4"/>
                <w:sz w:val="19"/>
                <w:szCs w:val="19"/>
                <w:lang w:eastAsia="ru-RU"/>
              </w:rPr>
              <w:softHyphen/>
              <w:t>логии</w:t>
            </w:r>
          </w:p>
        </w:tc>
      </w:tr>
    </w:tbl>
    <w:p w:rsidR="00490CC9" w:rsidRPr="00490CC9" w:rsidRDefault="00490CC9" w:rsidP="00490CC9">
      <w:pPr>
        <w:framePr w:wrap="around" w:vAnchor="page" w:hAnchor="page" w:x="8261"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80</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62"/>
        <w:gridCol w:w="1560"/>
        <w:gridCol w:w="2525"/>
        <w:gridCol w:w="2530"/>
        <w:gridCol w:w="2352"/>
        <w:gridCol w:w="2544"/>
      </w:tblGrid>
      <w:tr w:rsidR="00490CC9" w:rsidRPr="00490CC9" w:rsidTr="002B5209">
        <w:trPr>
          <w:trHeight w:hRule="exact" w:val="209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53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Картинная га</w:t>
            </w:r>
            <w:r w:rsidRPr="00490CC9">
              <w:rPr>
                <w:rFonts w:ascii="Arial" w:eastAsia="Times New Roman" w:hAnsi="Arial" w:cs="Arial"/>
                <w:b/>
                <w:bCs/>
                <w:i/>
                <w:iCs/>
                <w:color w:val="000000"/>
                <w:spacing w:val="-2"/>
                <w:sz w:val="19"/>
                <w:szCs w:val="19"/>
                <w:lang w:eastAsia="ru-RU"/>
              </w:rPr>
              <w:softHyphen/>
              <w:t>лерея.</w:t>
            </w:r>
            <w:r w:rsidRPr="00490CC9">
              <w:rPr>
                <w:rFonts w:ascii="Arial" w:eastAsia="Times New Roman" w:hAnsi="Arial" w:cs="Arial"/>
                <w:color w:val="000000"/>
                <w:spacing w:val="-4"/>
                <w:sz w:val="19"/>
                <w:szCs w:val="19"/>
                <w:lang w:eastAsia="ru-RU"/>
              </w:rPr>
              <w:t xml:space="preserve"> Н. Крылов «Зима»</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творчест</w:t>
            </w:r>
            <w:r w:rsidRPr="00490CC9">
              <w:rPr>
                <w:rFonts w:ascii="Arial" w:eastAsia="Times New Roman" w:hAnsi="Arial" w:cs="Arial"/>
                <w:color w:val="000000"/>
                <w:spacing w:val="-4"/>
                <w:sz w:val="19"/>
                <w:szCs w:val="19"/>
                <w:lang w:eastAsia="ru-RU"/>
              </w:rPr>
              <w:softHyphen/>
              <w:t>вом русского художника, составление устного рассказа о картине. По</w:t>
            </w:r>
            <w:r w:rsidRPr="00490CC9">
              <w:rPr>
                <w:rFonts w:ascii="Arial" w:eastAsia="Times New Roman" w:hAnsi="Arial" w:cs="Arial"/>
                <w:color w:val="000000"/>
                <w:spacing w:val="-4"/>
                <w:sz w:val="19"/>
                <w:szCs w:val="19"/>
                <w:lang w:eastAsia="ru-RU"/>
              </w:rPr>
              <w:softHyphen/>
              <w:t>нимание и краткая ха</w:t>
            </w:r>
            <w:r w:rsidRPr="00490CC9">
              <w:rPr>
                <w:rFonts w:ascii="Arial" w:eastAsia="Times New Roman" w:hAnsi="Arial" w:cs="Arial"/>
                <w:color w:val="000000"/>
                <w:spacing w:val="-4"/>
                <w:sz w:val="19"/>
                <w:szCs w:val="19"/>
                <w:lang w:eastAsia="ru-RU"/>
              </w:rPr>
              <w:softHyphen/>
              <w:t>рактеристика особенно</w:t>
            </w:r>
            <w:r w:rsidRPr="00490CC9">
              <w:rPr>
                <w:rFonts w:ascii="Arial" w:eastAsia="Times New Roman" w:hAnsi="Arial" w:cs="Arial"/>
                <w:color w:val="000000"/>
                <w:spacing w:val="-4"/>
                <w:sz w:val="19"/>
                <w:szCs w:val="19"/>
                <w:lang w:eastAsia="ru-RU"/>
              </w:rPr>
              <w:softHyphen/>
              <w:t>стей народного быта</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Создавать устное вы</w:t>
            </w:r>
            <w:r w:rsidRPr="00490CC9">
              <w:rPr>
                <w:rFonts w:ascii="Arial" w:eastAsia="Times New Roman" w:hAnsi="Arial" w:cs="Arial"/>
                <w:color w:val="000000"/>
                <w:spacing w:val="-4"/>
                <w:sz w:val="19"/>
                <w:szCs w:val="19"/>
                <w:lang w:eastAsia="ru-RU"/>
              </w:rPr>
              <w:softHyphen/>
              <w:t>сказывание с выраже</w:t>
            </w:r>
            <w:r w:rsidRPr="00490CC9">
              <w:rPr>
                <w:rFonts w:ascii="Arial" w:eastAsia="Times New Roman" w:hAnsi="Arial" w:cs="Arial"/>
                <w:color w:val="000000"/>
                <w:spacing w:val="-4"/>
                <w:sz w:val="19"/>
                <w:szCs w:val="19"/>
                <w:lang w:eastAsia="ru-RU"/>
              </w:rPr>
              <w:softHyphen/>
              <w:t>нием личного отноше</w:t>
            </w:r>
            <w:r w:rsidRPr="00490CC9">
              <w:rPr>
                <w:rFonts w:ascii="Arial" w:eastAsia="Times New Roman" w:hAnsi="Arial" w:cs="Arial"/>
                <w:color w:val="000000"/>
                <w:spacing w:val="-4"/>
                <w:sz w:val="19"/>
                <w:szCs w:val="19"/>
                <w:lang w:eastAsia="ru-RU"/>
              </w:rPr>
              <w:softHyphen/>
              <w:t>ния к изображенному, высказывать свое суж</w:t>
            </w:r>
            <w:r w:rsidRPr="00490CC9">
              <w:rPr>
                <w:rFonts w:ascii="Arial" w:eastAsia="Times New Roman" w:hAnsi="Arial" w:cs="Arial"/>
                <w:color w:val="000000"/>
                <w:spacing w:val="-4"/>
                <w:sz w:val="19"/>
                <w:szCs w:val="19"/>
                <w:lang w:eastAsia="ru-RU"/>
              </w:rPr>
              <w:softHyphen/>
              <w:t>дение об эстетической ценности художествен</w:t>
            </w:r>
            <w:r w:rsidRPr="00490CC9">
              <w:rPr>
                <w:rFonts w:ascii="Arial" w:eastAsia="Times New Roman" w:hAnsi="Arial" w:cs="Arial"/>
                <w:color w:val="000000"/>
                <w:spacing w:val="-4"/>
                <w:sz w:val="19"/>
                <w:szCs w:val="19"/>
                <w:lang w:eastAsia="ru-RU"/>
              </w:rPr>
              <w:softHyphen/>
              <w:t>ного произведения</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аргу</w:t>
            </w:r>
            <w:r w:rsidRPr="00490CC9">
              <w:rPr>
                <w:rFonts w:ascii="Arial" w:eastAsia="Times New Roman" w:hAnsi="Arial" w:cs="Arial"/>
                <w:color w:val="000000"/>
                <w:spacing w:val="-4"/>
                <w:sz w:val="19"/>
                <w:szCs w:val="19"/>
                <w:lang w:eastAsia="ru-RU"/>
              </w:rPr>
              <w:softHyphen/>
              <w:t>ментировать собствен</w:t>
            </w:r>
            <w:r w:rsidRPr="00490CC9">
              <w:rPr>
                <w:rFonts w:ascii="Arial" w:eastAsia="Times New Roman" w:hAnsi="Arial" w:cs="Arial"/>
                <w:color w:val="000000"/>
                <w:spacing w:val="-4"/>
                <w:sz w:val="19"/>
                <w:szCs w:val="19"/>
                <w:lang w:eastAsia="ru-RU"/>
              </w:rPr>
              <w:softHyphen/>
              <w:t>ную позицию, учитывать выделенные учителем ориентиры действия</w:t>
            </w:r>
          </w:p>
        </w:tc>
      </w:tr>
      <w:tr w:rsidR="00490CC9" w:rsidRPr="00490CC9" w:rsidTr="002B5209">
        <w:trPr>
          <w:trHeight w:hRule="exact" w:val="207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Читаль</w:t>
            </w:r>
            <w:r w:rsidRPr="00490CC9">
              <w:rPr>
                <w:rFonts w:ascii="Arial" w:eastAsia="Times New Roman" w:hAnsi="Arial" w:cs="Arial"/>
                <w:color w:val="000000"/>
                <w:spacing w:val="-4"/>
                <w:sz w:val="19"/>
                <w:szCs w:val="19"/>
                <w:lang w:eastAsia="ru-RU"/>
              </w:rPr>
              <w:softHyphen/>
              <w:t>ный зал. Зима в произведениях разных жанров</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аппаратом книги. Выразительное чтение с соблюдением литературных норм</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обосновывать выбор произведения для чтения</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w:t>
            </w:r>
          </w:p>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42" w:wrap="around" w:vAnchor="page" w:hAnchor="page" w:x="1097" w:y="941"/>
              <w:widowControl w:val="0"/>
              <w:spacing w:after="0" w:line="228"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08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Зима в произведениях разных жанров</w:t>
            </w:r>
          </w:p>
        </w:tc>
        <w:tc>
          <w:tcPr>
            <w:tcW w:w="156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обобщения и систематиза ции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Поиск, отбор и презентация произведений на заданную тему, обоснование личного выбора, составление отзыва о литературном произведении</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обосновывать выбор произведения для чтения</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живую природу, бе</w:t>
            </w:r>
            <w:r w:rsidRPr="00490CC9">
              <w:rPr>
                <w:rFonts w:ascii="Arial" w:eastAsia="Times New Roman" w:hAnsi="Arial" w:cs="Arial"/>
                <w:color w:val="000000"/>
                <w:spacing w:val="-4"/>
                <w:sz w:val="19"/>
                <w:szCs w:val="19"/>
                <w:lang w:eastAsia="ru-RU"/>
              </w:rPr>
              <w:softHyphen/>
              <w:t>речь ее, испытывать эстетические чувства на основе знакомства с художественной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0" w:h="9542" w:wrap="around" w:vAnchor="page" w:hAnchor="page" w:x="1097" w:y="941"/>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74"/>
        </w:trPr>
        <w:tc>
          <w:tcPr>
            <w:tcW w:w="14641" w:type="dxa"/>
            <w:gridSpan w:val="8"/>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0" w:h="9542" w:wrap="around" w:vAnchor="page" w:hAnchor="page" w:x="1097" w:y="941"/>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Авторские сказки (14 ч. )</w:t>
            </w:r>
          </w:p>
        </w:tc>
      </w:tr>
      <w:tr w:rsidR="00490CC9" w:rsidRPr="00490CC9" w:rsidTr="002B5209">
        <w:trPr>
          <w:trHeight w:hRule="exact" w:val="3014"/>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56</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«Сказка о мерт</w:t>
            </w:r>
            <w:r w:rsidRPr="00490CC9">
              <w:rPr>
                <w:rFonts w:ascii="Arial" w:eastAsia="Times New Roman" w:hAnsi="Arial" w:cs="Arial"/>
                <w:color w:val="000000"/>
                <w:spacing w:val="-4"/>
                <w:sz w:val="19"/>
                <w:szCs w:val="19"/>
                <w:lang w:eastAsia="ru-RU"/>
              </w:rPr>
              <w:softHyphen/>
              <w:t>вой царевне и о семи богаты</w:t>
            </w:r>
            <w:r w:rsidRPr="00490CC9">
              <w:rPr>
                <w:rFonts w:ascii="Arial" w:eastAsia="Times New Roman" w:hAnsi="Arial" w:cs="Arial"/>
                <w:color w:val="000000"/>
                <w:spacing w:val="-4"/>
                <w:sz w:val="19"/>
                <w:szCs w:val="19"/>
                <w:lang w:eastAsia="ru-RU"/>
              </w:rPr>
              <w:softHyphen/>
              <w:t>рях»</w:t>
            </w:r>
          </w:p>
        </w:tc>
        <w:tc>
          <w:tcPr>
            <w:tcW w:w="156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первой части. Знакомство с новыми словами. Работа со словарем. Обоснование личной позиции с опорой на текст произведения, подбор цитат, объяснение по</w:t>
            </w:r>
            <w:r w:rsidRPr="00490CC9">
              <w:rPr>
                <w:rFonts w:ascii="Arial" w:eastAsia="Times New Roman" w:hAnsi="Arial" w:cs="Arial"/>
                <w:color w:val="000000"/>
                <w:spacing w:val="-4"/>
                <w:sz w:val="19"/>
                <w:szCs w:val="19"/>
                <w:lang w:eastAsia="ru-RU"/>
              </w:rPr>
              <w:softHyphen/>
              <w:t>ведения и описание внутреннего состояния литературных героев</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0" w:h="9542" w:wrap="around" w:vAnchor="page" w:hAnchor="page" w:x="1097" w:y="941"/>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w:t>
            </w:r>
            <w:r w:rsidRPr="00490CC9">
              <w:rPr>
                <w:rFonts w:ascii="Arial" w:eastAsia="Times New Roman" w:hAnsi="Arial" w:cs="Arial"/>
                <w:color w:val="000000"/>
                <w:spacing w:val="-4"/>
                <w:sz w:val="19"/>
                <w:szCs w:val="19"/>
                <w:lang w:eastAsia="ru-RU"/>
              </w:rPr>
              <w:softHyphen/>
              <w:t>ственных и безнравст</w:t>
            </w:r>
            <w:r w:rsidRPr="00490CC9">
              <w:rPr>
                <w:rFonts w:ascii="Arial" w:eastAsia="Times New Roman" w:hAnsi="Arial" w:cs="Arial"/>
                <w:color w:val="000000"/>
                <w:spacing w:val="-4"/>
                <w:sz w:val="19"/>
                <w:szCs w:val="19"/>
                <w:lang w:eastAsia="ru-RU"/>
              </w:rPr>
              <w:softHyphen/>
              <w:t>венных поступках</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0" w:h="9542" w:wrap="around" w:vAnchor="page" w:hAnchor="page" w:x="1097" w:y="941"/>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bl>
    <w:p w:rsidR="00490CC9" w:rsidRPr="00490CC9" w:rsidRDefault="00490CC9" w:rsidP="00490CC9">
      <w:pPr>
        <w:framePr w:wrap="around" w:vAnchor="page" w:hAnchor="page" w:x="8264" w:y="10687"/>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81</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8"/>
        <w:gridCol w:w="1565"/>
        <w:gridCol w:w="2520"/>
        <w:gridCol w:w="2534"/>
        <w:gridCol w:w="2352"/>
        <w:gridCol w:w="2549"/>
      </w:tblGrid>
      <w:tr w:rsidR="00490CC9" w:rsidRPr="00490CC9" w:rsidTr="002B5209">
        <w:trPr>
          <w:trHeight w:hRule="exact" w:val="301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57</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«Сказка о мерт</w:t>
            </w:r>
            <w:r w:rsidRPr="00490CC9">
              <w:rPr>
                <w:rFonts w:ascii="Arial" w:eastAsia="Times New Roman" w:hAnsi="Arial" w:cs="Arial"/>
                <w:color w:val="000000"/>
                <w:spacing w:val="-4"/>
                <w:sz w:val="19"/>
                <w:szCs w:val="19"/>
                <w:lang w:eastAsia="ru-RU"/>
              </w:rPr>
              <w:softHyphen/>
              <w:t>вой царевне и о семи богатырях»</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80" w:wrap="around" w:vAnchor="page" w:hAnchor="page" w:x="1093" w:y="977"/>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второй части. Объяснение поведения и описание внутреннего состояния литератур</w:t>
            </w:r>
            <w:r w:rsidRPr="00490CC9">
              <w:rPr>
                <w:rFonts w:ascii="Arial" w:eastAsia="Times New Roman" w:hAnsi="Arial" w:cs="Arial"/>
                <w:color w:val="000000"/>
                <w:spacing w:val="-4"/>
                <w:sz w:val="19"/>
                <w:szCs w:val="19"/>
                <w:lang w:eastAsia="ru-RU"/>
              </w:rPr>
              <w:softHyphen/>
              <w:t>ных героев, оценка ил</w:t>
            </w:r>
            <w:r w:rsidRPr="00490CC9">
              <w:rPr>
                <w:rFonts w:ascii="Arial" w:eastAsia="Times New Roman" w:hAnsi="Arial" w:cs="Arial"/>
                <w:color w:val="000000"/>
                <w:spacing w:val="-4"/>
                <w:sz w:val="19"/>
                <w:szCs w:val="19"/>
                <w:lang w:eastAsia="ru-RU"/>
              </w:rPr>
              <w:softHyphen/>
              <w:t>люстраций к произве</w:t>
            </w:r>
            <w:r w:rsidRPr="00490CC9">
              <w:rPr>
                <w:rFonts w:ascii="Arial" w:eastAsia="Times New Roman" w:hAnsi="Arial" w:cs="Arial"/>
                <w:color w:val="000000"/>
                <w:spacing w:val="-4"/>
                <w:sz w:val="19"/>
                <w:szCs w:val="19"/>
                <w:lang w:eastAsia="ru-RU"/>
              </w:rPr>
              <w:softHyphen/>
              <w:t>дениям, использование цитат для подтвержде</w:t>
            </w:r>
            <w:r w:rsidRPr="00490CC9">
              <w:rPr>
                <w:rFonts w:ascii="Arial" w:eastAsia="Times New Roman" w:hAnsi="Arial" w:cs="Arial"/>
                <w:color w:val="000000"/>
                <w:spacing w:val="-4"/>
                <w:sz w:val="19"/>
                <w:szCs w:val="19"/>
                <w:lang w:eastAsia="ru-RU"/>
              </w:rPr>
              <w:softHyphen/>
              <w:t>ния своего мнения, зна</w:t>
            </w:r>
            <w:r w:rsidRPr="00490CC9">
              <w:rPr>
                <w:rFonts w:ascii="Arial" w:eastAsia="Times New Roman" w:hAnsi="Arial" w:cs="Arial"/>
                <w:color w:val="000000"/>
                <w:spacing w:val="-4"/>
                <w:sz w:val="19"/>
                <w:szCs w:val="19"/>
                <w:lang w:eastAsia="ru-RU"/>
              </w:rPr>
              <w:softHyphen/>
              <w:t>комство с архаизмами (без введения термина), обогащение лексическо</w:t>
            </w:r>
            <w:r w:rsidRPr="00490CC9">
              <w:rPr>
                <w:rFonts w:ascii="Arial" w:eastAsia="Times New Roman" w:hAnsi="Arial" w:cs="Arial"/>
                <w:color w:val="000000"/>
                <w:spacing w:val="-4"/>
                <w:sz w:val="19"/>
                <w:szCs w:val="19"/>
                <w:lang w:eastAsia="ru-RU"/>
              </w:rPr>
              <w:softHyphen/>
              <w:t>го запаса</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300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58</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«Сказка о мерт</w:t>
            </w:r>
            <w:r w:rsidRPr="00490CC9">
              <w:rPr>
                <w:rFonts w:ascii="Arial" w:eastAsia="Times New Roman" w:hAnsi="Arial" w:cs="Arial"/>
                <w:color w:val="000000"/>
                <w:spacing w:val="-4"/>
                <w:sz w:val="19"/>
                <w:szCs w:val="19"/>
                <w:lang w:eastAsia="ru-RU"/>
              </w:rPr>
              <w:softHyphen/>
              <w:t>вой царевне и о семи богатырях»</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третьей части Объяснение поведения и описание внутреннего состояния литератур</w:t>
            </w:r>
            <w:r w:rsidRPr="00490CC9">
              <w:rPr>
                <w:rFonts w:ascii="Arial" w:eastAsia="Times New Roman" w:hAnsi="Arial" w:cs="Arial"/>
                <w:color w:val="000000"/>
                <w:spacing w:val="-4"/>
                <w:sz w:val="19"/>
                <w:szCs w:val="19"/>
                <w:lang w:eastAsia="ru-RU"/>
              </w:rPr>
              <w:softHyphen/>
              <w:t>ных героев, оценка ил</w:t>
            </w:r>
            <w:r w:rsidRPr="00490CC9">
              <w:rPr>
                <w:rFonts w:ascii="Arial" w:eastAsia="Times New Roman" w:hAnsi="Arial" w:cs="Arial"/>
                <w:color w:val="000000"/>
                <w:spacing w:val="-4"/>
                <w:sz w:val="19"/>
                <w:szCs w:val="19"/>
                <w:lang w:eastAsia="ru-RU"/>
              </w:rPr>
              <w:softHyphen/>
              <w:t>люстраций к произве</w:t>
            </w:r>
            <w:r w:rsidRPr="00490CC9">
              <w:rPr>
                <w:rFonts w:ascii="Arial" w:eastAsia="Times New Roman" w:hAnsi="Arial" w:cs="Arial"/>
                <w:color w:val="000000"/>
                <w:spacing w:val="-4"/>
                <w:sz w:val="19"/>
                <w:szCs w:val="19"/>
                <w:lang w:eastAsia="ru-RU"/>
              </w:rPr>
              <w:softHyphen/>
              <w:t>дениям, использование цитат для подтвержде</w:t>
            </w:r>
            <w:r w:rsidRPr="00490CC9">
              <w:rPr>
                <w:rFonts w:ascii="Arial" w:eastAsia="Times New Roman" w:hAnsi="Arial" w:cs="Arial"/>
                <w:color w:val="000000"/>
                <w:spacing w:val="-4"/>
                <w:sz w:val="19"/>
                <w:szCs w:val="19"/>
                <w:lang w:eastAsia="ru-RU"/>
              </w:rPr>
              <w:softHyphen/>
              <w:t>ния своего мнения, обо</w:t>
            </w:r>
            <w:r w:rsidRPr="00490CC9">
              <w:rPr>
                <w:rFonts w:ascii="Arial" w:eastAsia="Times New Roman" w:hAnsi="Arial" w:cs="Arial"/>
                <w:color w:val="000000"/>
                <w:spacing w:val="-4"/>
                <w:sz w:val="19"/>
                <w:szCs w:val="19"/>
                <w:lang w:eastAsia="ru-RU"/>
              </w:rPr>
              <w:softHyphen/>
              <w:t>гащение лексического запаса</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3470"/>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59</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С. Пушкин «Сказка о мерт</w:t>
            </w:r>
            <w:r w:rsidRPr="00490CC9">
              <w:rPr>
                <w:rFonts w:ascii="Arial" w:eastAsia="Times New Roman" w:hAnsi="Arial" w:cs="Arial"/>
                <w:color w:val="000000"/>
                <w:spacing w:val="-4"/>
                <w:sz w:val="19"/>
                <w:szCs w:val="19"/>
                <w:lang w:eastAsia="ru-RU"/>
              </w:rPr>
              <w:softHyphen/>
              <w:t>вой царевне и о семи богаты</w:t>
            </w:r>
            <w:r w:rsidRPr="00490CC9">
              <w:rPr>
                <w:rFonts w:ascii="Arial" w:eastAsia="Times New Roman" w:hAnsi="Arial" w:cs="Arial"/>
                <w:color w:val="000000"/>
                <w:spacing w:val="-4"/>
                <w:sz w:val="19"/>
                <w:szCs w:val="19"/>
                <w:lang w:eastAsia="ru-RU"/>
              </w:rPr>
              <w:softHyphen/>
              <w:t>рях». Обобщение</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обобщения и систематиза ции знаний и умений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Объяснение поведения и описание внутреннего состояния литератур</w:t>
            </w:r>
            <w:r w:rsidRPr="00490CC9">
              <w:rPr>
                <w:rFonts w:ascii="Arial" w:eastAsia="Times New Roman" w:hAnsi="Arial" w:cs="Arial"/>
                <w:color w:val="000000"/>
                <w:spacing w:val="-4"/>
                <w:sz w:val="19"/>
                <w:szCs w:val="19"/>
                <w:lang w:eastAsia="ru-RU"/>
              </w:rPr>
              <w:softHyphen/>
              <w:t>ных героев, вырази</w:t>
            </w:r>
            <w:r w:rsidRPr="00490CC9">
              <w:rPr>
                <w:rFonts w:ascii="Arial" w:eastAsia="Times New Roman" w:hAnsi="Arial" w:cs="Arial"/>
                <w:color w:val="000000"/>
                <w:spacing w:val="-4"/>
                <w:sz w:val="19"/>
                <w:szCs w:val="19"/>
                <w:lang w:eastAsia="ru-RU"/>
              </w:rPr>
              <w:softHyphen/>
              <w:t>тельное чтение по ро</w:t>
            </w:r>
            <w:r w:rsidRPr="00490CC9">
              <w:rPr>
                <w:rFonts w:ascii="Arial" w:eastAsia="Times New Roman" w:hAnsi="Arial" w:cs="Arial"/>
                <w:color w:val="000000"/>
                <w:spacing w:val="-4"/>
                <w:sz w:val="19"/>
                <w:szCs w:val="19"/>
                <w:lang w:eastAsia="ru-RU"/>
              </w:rPr>
              <w:softHyphen/>
              <w:t>лям с элементами теат</w:t>
            </w:r>
            <w:r w:rsidRPr="00490CC9">
              <w:rPr>
                <w:rFonts w:ascii="Arial" w:eastAsia="Times New Roman" w:hAnsi="Arial" w:cs="Arial"/>
                <w:color w:val="000000"/>
                <w:spacing w:val="-4"/>
                <w:sz w:val="19"/>
                <w:szCs w:val="19"/>
                <w:lang w:eastAsia="ru-RU"/>
              </w:rPr>
              <w:softHyphen/>
              <w:t>рализации, расширение эмоционального опыта</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находить клю</w:t>
            </w:r>
            <w:r w:rsidRPr="00490CC9">
              <w:rPr>
                <w:rFonts w:ascii="Arial" w:eastAsia="Times New Roman" w:hAnsi="Arial" w:cs="Arial"/>
                <w:color w:val="000000"/>
                <w:spacing w:val="-4"/>
                <w:sz w:val="19"/>
                <w:szCs w:val="19"/>
                <w:lang w:eastAsia="ru-RU"/>
              </w:rPr>
              <w:softHyphen/>
              <w:t>чевые слова,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на доступном уровне, уст</w:t>
            </w:r>
            <w:r w:rsidRPr="00490CC9">
              <w:rPr>
                <w:rFonts w:ascii="Arial" w:eastAsia="Times New Roman" w:hAnsi="Arial" w:cs="Arial"/>
                <w:color w:val="000000"/>
                <w:spacing w:val="-4"/>
                <w:sz w:val="19"/>
                <w:szCs w:val="19"/>
                <w:lang w:eastAsia="ru-RU"/>
              </w:rPr>
              <w:softHyphen/>
              <w:t>но иллюстрировать сю</w:t>
            </w:r>
            <w:r w:rsidRPr="00490CC9">
              <w:rPr>
                <w:rFonts w:ascii="Arial" w:eastAsia="Times New Roman" w:hAnsi="Arial" w:cs="Arial"/>
                <w:color w:val="000000"/>
                <w:spacing w:val="-4"/>
                <w:sz w:val="19"/>
                <w:szCs w:val="19"/>
                <w:lang w:eastAsia="ru-RU"/>
              </w:rPr>
              <w:softHyphen/>
              <w:t>жет, соотносить поступ</w:t>
            </w:r>
            <w:r w:rsidRPr="00490CC9">
              <w:rPr>
                <w:rFonts w:ascii="Arial" w:eastAsia="Times New Roman" w:hAnsi="Arial" w:cs="Arial"/>
                <w:color w:val="000000"/>
                <w:spacing w:val="-4"/>
                <w:sz w:val="19"/>
                <w:szCs w:val="19"/>
                <w:lang w:eastAsia="ru-RU"/>
              </w:rPr>
              <w:softHyphen/>
              <w:t>ки героев с нравствен</w:t>
            </w:r>
            <w:r w:rsidRPr="00490CC9">
              <w:rPr>
                <w:rFonts w:ascii="Arial" w:eastAsia="Times New Roman" w:hAnsi="Arial" w:cs="Arial"/>
                <w:color w:val="000000"/>
                <w:spacing w:val="-4"/>
                <w:sz w:val="19"/>
                <w:szCs w:val="19"/>
                <w:lang w:eastAsia="ru-RU"/>
              </w:rPr>
              <w:softHyphen/>
              <w:t>ными нормами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48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оказывать в со</w:t>
            </w:r>
            <w:r w:rsidRPr="00490CC9">
              <w:rPr>
                <w:rFonts w:ascii="Arial" w:eastAsia="Times New Roman" w:hAnsi="Arial" w:cs="Arial"/>
                <w:color w:val="000000"/>
                <w:spacing w:val="-4"/>
                <w:sz w:val="19"/>
                <w:szCs w:val="19"/>
                <w:lang w:eastAsia="ru-RU"/>
              </w:rPr>
              <w:softHyphen/>
              <w:t>трудничестве необхо</w:t>
            </w:r>
            <w:r w:rsidRPr="00490CC9">
              <w:rPr>
                <w:rFonts w:ascii="Arial" w:eastAsia="Times New Roman" w:hAnsi="Arial" w:cs="Arial"/>
                <w:color w:val="000000"/>
                <w:spacing w:val="-4"/>
                <w:sz w:val="19"/>
                <w:szCs w:val="19"/>
                <w:lang w:eastAsia="ru-RU"/>
              </w:rPr>
              <w:softHyphen/>
              <w:t>димую взаимопомощь, осуществлять взаимо</w:t>
            </w:r>
            <w:r w:rsidRPr="00490CC9">
              <w:rPr>
                <w:rFonts w:ascii="Arial" w:eastAsia="Times New Roman" w:hAnsi="Arial" w:cs="Arial"/>
                <w:color w:val="000000"/>
                <w:spacing w:val="-4"/>
                <w:sz w:val="19"/>
                <w:szCs w:val="19"/>
                <w:lang w:eastAsia="ru-RU"/>
              </w:rPr>
              <w:softHyphen/>
              <w:t>контроль, оценивать правильность выпол</w:t>
            </w:r>
            <w:r w:rsidRPr="00490CC9">
              <w:rPr>
                <w:rFonts w:ascii="Arial" w:eastAsia="Times New Roman" w:hAnsi="Arial" w:cs="Arial"/>
                <w:color w:val="000000"/>
                <w:spacing w:val="-4"/>
                <w:sz w:val="19"/>
                <w:szCs w:val="19"/>
                <w:lang w:eastAsia="ru-RU"/>
              </w:rPr>
              <w:softHyphen/>
              <w:t>ненных действий как по ходу их выполнения, так и в результате прове</w:t>
            </w:r>
            <w:r w:rsidRPr="00490CC9">
              <w:rPr>
                <w:rFonts w:ascii="Arial" w:eastAsia="Times New Roman" w:hAnsi="Arial" w:cs="Arial"/>
                <w:color w:val="000000"/>
                <w:spacing w:val="-4"/>
                <w:sz w:val="19"/>
                <w:szCs w:val="19"/>
                <w:lang w:eastAsia="ru-RU"/>
              </w:rPr>
              <w:softHyphen/>
              <w:t>денной работы</w:t>
            </w:r>
          </w:p>
        </w:tc>
      </w:tr>
    </w:tbl>
    <w:p w:rsidR="00490CC9" w:rsidRPr="00490CC9" w:rsidRDefault="00490CC9" w:rsidP="00490CC9">
      <w:pPr>
        <w:framePr w:wrap="around" w:vAnchor="page" w:hAnchor="page" w:x="8259"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82</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8"/>
        <w:gridCol w:w="1565"/>
        <w:gridCol w:w="2525"/>
        <w:gridCol w:w="2539"/>
        <w:gridCol w:w="2352"/>
        <w:gridCol w:w="2539"/>
      </w:tblGrid>
      <w:tr w:rsidR="00490CC9" w:rsidRPr="00490CC9" w:rsidTr="002B5209">
        <w:trPr>
          <w:trHeight w:hRule="exact" w:val="301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60</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30" w:lineRule="exact"/>
              <w:ind w:left="146"/>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Х.-К. Андерсен «Стойкий оло</w:t>
            </w:r>
            <w:r w:rsidRPr="00490CC9">
              <w:rPr>
                <w:rFonts w:ascii="Arial" w:eastAsia="Times New Roman" w:hAnsi="Arial" w:cs="Arial"/>
                <w:color w:val="000000"/>
                <w:spacing w:val="-4"/>
                <w:sz w:val="19"/>
                <w:szCs w:val="19"/>
                <w:lang w:eastAsia="ru-RU"/>
              </w:rPr>
              <w:softHyphen/>
              <w:t>вянный солдатик»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2"/>
                <w:sz w:val="18"/>
                <w:szCs w:val="18"/>
                <w:lang w:eastAsia="ru-RU"/>
              </w:rPr>
              <w:t>Урок изуче</w:t>
            </w:r>
            <w:r w:rsidRPr="00490CC9">
              <w:rPr>
                <w:rFonts w:ascii="Arial" w:eastAsia="Times New Roman" w:hAnsi="Arial" w:cs="Arial"/>
                <w:i/>
                <w:iCs/>
                <w:color w:val="000000"/>
                <w:spacing w:val="-2"/>
                <w:sz w:val="18"/>
                <w:szCs w:val="18"/>
                <w:lang w:eastAsia="ru-RU"/>
              </w:rPr>
              <w:softHyphen/>
              <w:t xml:space="preserve">ния </w:t>
            </w:r>
            <w:r w:rsidRPr="00490CC9">
              <w:rPr>
                <w:rFonts w:ascii="Arial" w:eastAsia="Times New Roman" w:hAnsi="Arial" w:cs="Arial"/>
                <w:bCs/>
                <w:i/>
                <w:iCs/>
                <w:color w:val="000000"/>
                <w:spacing w:val="-2"/>
                <w:sz w:val="19"/>
                <w:szCs w:val="19"/>
                <w:lang w:eastAsia="ru-RU"/>
              </w:rPr>
              <w:t xml:space="preserve">и </w:t>
            </w:r>
            <w:r w:rsidRPr="00490CC9">
              <w:rPr>
                <w:rFonts w:ascii="Arial" w:eastAsia="Times New Roman" w:hAnsi="Arial" w:cs="Arial"/>
                <w:i/>
                <w:iCs/>
                <w:color w:val="000000"/>
                <w:spacing w:val="-2"/>
                <w:sz w:val="18"/>
                <w:szCs w:val="18"/>
                <w:lang w:eastAsia="ru-RU"/>
              </w:rPr>
              <w:t>первич</w:t>
            </w:r>
            <w:r w:rsidRPr="00490CC9">
              <w:rPr>
                <w:rFonts w:ascii="Arial" w:eastAsia="Times New Roman" w:hAnsi="Arial" w:cs="Arial"/>
                <w:i/>
                <w:iCs/>
                <w:color w:val="000000"/>
                <w:spacing w:val="-2"/>
                <w:sz w:val="18"/>
                <w:szCs w:val="18"/>
                <w:lang w:eastAsia="ru-RU"/>
              </w:rPr>
              <w:softHyphen/>
              <w:t>ного закреп</w:t>
            </w:r>
            <w:r w:rsidRPr="00490CC9">
              <w:rPr>
                <w:rFonts w:ascii="Arial" w:eastAsia="Times New Roman" w:hAnsi="Arial" w:cs="Arial"/>
                <w:i/>
                <w:iCs/>
                <w:color w:val="000000"/>
                <w:spacing w:val="-2"/>
                <w:sz w:val="18"/>
                <w:szCs w:val="18"/>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Слушание текста. Чте</w:t>
            </w:r>
            <w:r w:rsidRPr="00490CC9">
              <w:rPr>
                <w:rFonts w:ascii="Arial" w:eastAsia="Times New Roman" w:hAnsi="Arial" w:cs="Arial"/>
                <w:color w:val="000000"/>
                <w:spacing w:val="-4"/>
                <w:sz w:val="19"/>
                <w:szCs w:val="19"/>
                <w:lang w:eastAsia="ru-RU"/>
              </w:rPr>
              <w:softHyphen/>
              <w:t>ние первой части. Выразительное чтение незнакомого текста, определение авторского отношения к героям, использование цитат для доказательства своего мнения</w:t>
            </w:r>
          </w:p>
        </w:tc>
        <w:tc>
          <w:tcPr>
            <w:tcW w:w="25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30" w:lineRule="exact"/>
              <w:ind w:left="164"/>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2995"/>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61</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Х.-К. Андерсен «Стойкий оло</w:t>
            </w:r>
            <w:r w:rsidRPr="00490CC9">
              <w:rPr>
                <w:rFonts w:ascii="Arial" w:eastAsia="Times New Roman" w:hAnsi="Arial" w:cs="Arial"/>
                <w:color w:val="000000"/>
                <w:spacing w:val="-4"/>
                <w:sz w:val="19"/>
                <w:szCs w:val="19"/>
                <w:lang w:eastAsia="ru-RU"/>
              </w:rPr>
              <w:softHyphen/>
              <w:t>вянный солдатик»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2"/>
                <w:sz w:val="18"/>
                <w:szCs w:val="18"/>
                <w:lang w:eastAsia="ru-RU"/>
              </w:rPr>
              <w:t>Урок</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2"/>
                <w:sz w:val="18"/>
                <w:szCs w:val="18"/>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второй части. Составление плана рассказа по предложен</w:t>
            </w:r>
            <w:r w:rsidRPr="00490CC9">
              <w:rPr>
                <w:rFonts w:ascii="Arial" w:eastAsia="Times New Roman" w:hAnsi="Arial" w:cs="Arial"/>
                <w:color w:val="000000"/>
                <w:spacing w:val="-4"/>
                <w:sz w:val="19"/>
                <w:szCs w:val="19"/>
                <w:lang w:eastAsia="ru-RU"/>
              </w:rPr>
              <w:softHyphen/>
              <w:t>ной теме, определение темы, главной мысли произведения и отно</w:t>
            </w:r>
            <w:r w:rsidRPr="00490CC9">
              <w:rPr>
                <w:rFonts w:ascii="Arial" w:eastAsia="Times New Roman" w:hAnsi="Arial" w:cs="Arial"/>
                <w:color w:val="000000"/>
                <w:spacing w:val="-4"/>
                <w:sz w:val="19"/>
                <w:szCs w:val="19"/>
                <w:lang w:eastAsia="ru-RU"/>
              </w:rPr>
              <w:softHyphen/>
              <w:t>шения автора к героям</w:t>
            </w:r>
          </w:p>
        </w:tc>
        <w:tc>
          <w:tcPr>
            <w:tcW w:w="25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64"/>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2539"/>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62</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46"/>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Х.-К. Андерсен «Стойкий оло</w:t>
            </w:r>
            <w:r w:rsidRPr="00490CC9">
              <w:rPr>
                <w:rFonts w:ascii="Arial" w:eastAsia="Times New Roman" w:hAnsi="Arial" w:cs="Arial"/>
                <w:color w:val="000000"/>
                <w:spacing w:val="-4"/>
                <w:sz w:val="19"/>
                <w:szCs w:val="19"/>
                <w:lang w:eastAsia="ru-RU"/>
              </w:rPr>
              <w:softHyphen/>
              <w:t>вянный солда</w:t>
            </w:r>
            <w:r w:rsidRPr="00490CC9">
              <w:rPr>
                <w:rFonts w:ascii="Arial" w:eastAsia="Times New Roman" w:hAnsi="Arial" w:cs="Arial"/>
                <w:color w:val="000000"/>
                <w:spacing w:val="-4"/>
                <w:sz w:val="19"/>
                <w:szCs w:val="19"/>
                <w:lang w:eastAsia="ru-RU"/>
              </w:rPr>
              <w:softHyphen/>
              <w:t>тик». 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i/>
                <w:iCs/>
                <w:color w:val="000000"/>
                <w:spacing w:val="-2"/>
                <w:sz w:val="18"/>
                <w:szCs w:val="18"/>
                <w:lang w:eastAsia="ru-RU"/>
              </w:rPr>
              <w:t>Урок обобще</w:t>
            </w:r>
            <w:r w:rsidRPr="00490CC9">
              <w:rPr>
                <w:rFonts w:ascii="Arial" w:eastAsia="Times New Roman" w:hAnsi="Arial" w:cs="Arial"/>
                <w:i/>
                <w:iCs/>
                <w:color w:val="000000"/>
                <w:spacing w:val="-2"/>
                <w:sz w:val="18"/>
                <w:szCs w:val="18"/>
                <w:lang w:eastAsia="ru-RU"/>
              </w:rPr>
              <w:softHyphen/>
              <w:t>ния и систе</w:t>
            </w:r>
            <w:r w:rsidRPr="00490CC9">
              <w:rPr>
                <w:rFonts w:ascii="Arial" w:eastAsia="Times New Roman" w:hAnsi="Arial" w:cs="Arial"/>
                <w:i/>
                <w:iCs/>
                <w:color w:val="000000"/>
                <w:spacing w:val="-2"/>
                <w:sz w:val="18"/>
                <w:szCs w:val="18"/>
                <w:lang w:eastAsia="ru-RU"/>
              </w:rPr>
              <w:softHyphen/>
              <w:t>матизации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Воспроизведение сюже</w:t>
            </w:r>
            <w:r w:rsidRPr="00490CC9">
              <w:rPr>
                <w:rFonts w:ascii="Arial" w:eastAsia="Times New Roman" w:hAnsi="Arial" w:cs="Arial"/>
                <w:color w:val="000000"/>
                <w:spacing w:val="-4"/>
                <w:sz w:val="19"/>
                <w:szCs w:val="19"/>
                <w:lang w:eastAsia="ru-RU"/>
              </w:rPr>
              <w:softHyphen/>
              <w:t>та с позиции одного из героев, развитие эмо</w:t>
            </w:r>
            <w:r w:rsidRPr="00490CC9">
              <w:rPr>
                <w:rFonts w:ascii="Arial" w:eastAsia="Times New Roman" w:hAnsi="Arial" w:cs="Arial"/>
                <w:color w:val="000000"/>
                <w:spacing w:val="-4"/>
                <w:sz w:val="19"/>
                <w:szCs w:val="19"/>
                <w:lang w:eastAsia="ru-RU"/>
              </w:rPr>
              <w:softHyphen/>
              <w:t>циональной сферы че</w:t>
            </w:r>
            <w:r w:rsidRPr="00490CC9">
              <w:rPr>
                <w:rFonts w:ascii="Arial" w:eastAsia="Times New Roman" w:hAnsi="Arial" w:cs="Arial"/>
                <w:color w:val="000000"/>
                <w:spacing w:val="-4"/>
                <w:sz w:val="19"/>
                <w:szCs w:val="19"/>
                <w:lang w:eastAsia="ru-RU"/>
              </w:rPr>
              <w:softHyphen/>
              <w:t>рез произведение лите</w:t>
            </w:r>
            <w:r w:rsidRPr="00490CC9">
              <w:rPr>
                <w:rFonts w:ascii="Arial" w:eastAsia="Times New Roman" w:hAnsi="Arial" w:cs="Arial"/>
                <w:color w:val="000000"/>
                <w:spacing w:val="-4"/>
                <w:sz w:val="19"/>
                <w:szCs w:val="19"/>
                <w:lang w:eastAsia="ru-RU"/>
              </w:rPr>
              <w:softHyphen/>
              <w:t>ратуры</w:t>
            </w:r>
          </w:p>
        </w:tc>
        <w:tc>
          <w:tcPr>
            <w:tcW w:w="2539"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на дос</w:t>
            </w:r>
            <w:r w:rsidRPr="00490CC9">
              <w:rPr>
                <w:rFonts w:ascii="Arial" w:eastAsia="Times New Roman" w:hAnsi="Arial" w:cs="Arial"/>
                <w:color w:val="000000"/>
                <w:spacing w:val="-4"/>
                <w:sz w:val="19"/>
                <w:szCs w:val="19"/>
                <w:lang w:eastAsia="ru-RU"/>
              </w:rPr>
              <w:softHyphen/>
              <w:t>тупном уровне, состав</w:t>
            </w:r>
            <w:r w:rsidRPr="00490CC9">
              <w:rPr>
                <w:rFonts w:ascii="Arial" w:eastAsia="Times New Roman" w:hAnsi="Arial" w:cs="Arial"/>
                <w:color w:val="000000"/>
                <w:spacing w:val="-4"/>
                <w:sz w:val="19"/>
                <w:szCs w:val="19"/>
                <w:lang w:eastAsia="ru-RU"/>
              </w:rPr>
              <w:softHyphen/>
              <w:t>лять план изложения текста с помощью учи</w:t>
            </w:r>
            <w:r w:rsidRPr="00490CC9">
              <w:rPr>
                <w:rFonts w:ascii="Arial" w:eastAsia="Times New Roman" w:hAnsi="Arial" w:cs="Arial"/>
                <w:color w:val="000000"/>
                <w:spacing w:val="-4"/>
                <w:sz w:val="19"/>
                <w:szCs w:val="19"/>
                <w:lang w:eastAsia="ru-RU"/>
              </w:rPr>
              <w:softHyphen/>
              <w:t>теля, соотносить по</w:t>
            </w:r>
            <w:r w:rsidRPr="00490CC9">
              <w:rPr>
                <w:rFonts w:ascii="Arial" w:eastAsia="Times New Roman" w:hAnsi="Arial" w:cs="Arial"/>
                <w:color w:val="000000"/>
                <w:spacing w:val="-4"/>
                <w:sz w:val="19"/>
                <w:szCs w:val="19"/>
                <w:lang w:eastAsia="ru-RU"/>
              </w:rPr>
              <w:softHyphen/>
              <w:t>ступки героев с нравст</w:t>
            </w:r>
            <w:r w:rsidRPr="00490CC9">
              <w:rPr>
                <w:rFonts w:ascii="Arial" w:eastAsia="Times New Roman" w:hAnsi="Arial" w:cs="Arial"/>
                <w:color w:val="000000"/>
                <w:spacing w:val="-4"/>
                <w:sz w:val="19"/>
                <w:szCs w:val="19"/>
                <w:lang w:eastAsia="ru-RU"/>
              </w:rPr>
              <w:softHyphen/>
              <w:t>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0" w:wrap="around" w:vAnchor="page" w:hAnchor="page" w:x="1093" w:y="977"/>
              <w:widowControl w:val="0"/>
              <w:spacing w:after="0" w:line="228"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946"/>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0" w:wrap="around" w:vAnchor="page" w:hAnchor="page" w:x="1093" w:y="977"/>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63</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0" w:wrap="around" w:vAnchor="page" w:hAnchor="page" w:x="1093" w:y="977"/>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iCs/>
                <w:color w:val="000000"/>
                <w:spacing w:val="-2"/>
                <w:sz w:val="19"/>
                <w:szCs w:val="19"/>
                <w:lang w:eastAsia="ru-RU"/>
              </w:rPr>
              <w:t>Читальный зал</w:t>
            </w:r>
            <w:r w:rsidRPr="00490CC9">
              <w:rPr>
                <w:rFonts w:ascii="Arial" w:eastAsia="Times New Roman" w:hAnsi="Arial" w:cs="Arial"/>
                <w:i/>
                <w:color w:val="000000"/>
                <w:spacing w:val="-3"/>
                <w:sz w:val="19"/>
                <w:szCs w:val="19"/>
                <w:lang w:eastAsia="ru-RU"/>
              </w:rPr>
              <w:t>.</w:t>
            </w:r>
            <w:r w:rsidRPr="00490CC9">
              <w:rPr>
                <w:rFonts w:ascii="Arial" w:eastAsia="Times New Roman" w:hAnsi="Arial" w:cs="Arial"/>
                <w:color w:val="000000"/>
                <w:spacing w:val="-3"/>
                <w:sz w:val="19"/>
                <w:szCs w:val="19"/>
                <w:lang w:eastAsia="ru-RU"/>
              </w:rPr>
              <w:t xml:space="preserve"> </w:t>
            </w:r>
            <w:r w:rsidRPr="00490CC9">
              <w:rPr>
                <w:rFonts w:ascii="Arial" w:eastAsia="Times New Roman" w:hAnsi="Arial" w:cs="Arial"/>
                <w:color w:val="000000"/>
                <w:spacing w:val="-4"/>
                <w:sz w:val="19"/>
                <w:szCs w:val="19"/>
                <w:lang w:eastAsia="ru-RU"/>
              </w:rPr>
              <w:t>Х.-К. Андерсен «Штопальная игла»</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tc>
        <w:tc>
          <w:tcPr>
            <w:tcW w:w="1565"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i/>
                <w:iCs/>
                <w:color w:val="000000"/>
                <w:spacing w:val="-2"/>
                <w:sz w:val="18"/>
                <w:szCs w:val="18"/>
                <w:lang w:eastAsia="ru-RU"/>
              </w:rPr>
            </w:pPr>
            <w:r w:rsidRPr="00490CC9">
              <w:rPr>
                <w:rFonts w:ascii="Arial" w:eastAsia="Times New Roman" w:hAnsi="Arial" w:cs="Arial"/>
                <w:i/>
                <w:iCs/>
                <w:color w:val="000000"/>
                <w:spacing w:val="-2"/>
                <w:sz w:val="18"/>
                <w:szCs w:val="18"/>
                <w:lang w:eastAsia="ru-RU"/>
              </w:rPr>
              <w:t>Урок комплек</w:t>
            </w:r>
            <w:r w:rsidRPr="00490CC9">
              <w:rPr>
                <w:rFonts w:ascii="Arial" w:eastAsia="Times New Roman" w:hAnsi="Arial" w:cs="Arial"/>
                <w:i/>
                <w:iCs/>
                <w:color w:val="000000"/>
                <w:spacing w:val="-2"/>
                <w:sz w:val="18"/>
                <w:szCs w:val="18"/>
                <w:lang w:eastAsia="ru-RU"/>
              </w:rPr>
              <w:softHyphen/>
              <w:t>сного приме</w:t>
            </w:r>
            <w:r w:rsidRPr="00490CC9">
              <w:rPr>
                <w:rFonts w:ascii="Arial" w:eastAsia="Times New Roman" w:hAnsi="Arial" w:cs="Arial"/>
                <w:i/>
                <w:iCs/>
                <w:color w:val="000000"/>
                <w:spacing w:val="-2"/>
                <w:sz w:val="18"/>
                <w:szCs w:val="18"/>
                <w:lang w:eastAsia="ru-RU"/>
              </w:rPr>
              <w:softHyphen/>
              <w:t>нения знаний и умений</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tc>
        <w:tc>
          <w:tcPr>
            <w:tcW w:w="2525"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плана</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произведения для пере</w:t>
            </w:r>
            <w:r w:rsidRPr="00490CC9">
              <w:rPr>
                <w:rFonts w:ascii="Arial" w:eastAsia="Times New Roman" w:hAnsi="Arial" w:cs="Arial"/>
                <w:color w:val="000000"/>
                <w:spacing w:val="-4"/>
                <w:sz w:val="19"/>
                <w:szCs w:val="19"/>
                <w:lang w:eastAsia="ru-RU"/>
              </w:rPr>
              <w:softHyphen/>
              <w:t>сказа, определение те</w:t>
            </w:r>
            <w:r w:rsidRPr="00490CC9">
              <w:rPr>
                <w:rFonts w:ascii="Arial" w:eastAsia="Times New Roman" w:hAnsi="Arial" w:cs="Arial"/>
                <w:color w:val="000000"/>
                <w:spacing w:val="-4"/>
                <w:sz w:val="19"/>
                <w:szCs w:val="19"/>
                <w:lang w:eastAsia="ru-RU"/>
              </w:rPr>
              <w:softHyphen/>
              <w:t>мы, главной мысли про</w:t>
            </w:r>
            <w:r w:rsidRPr="00490CC9">
              <w:rPr>
                <w:rFonts w:ascii="Arial" w:eastAsia="Times New Roman" w:hAnsi="Arial" w:cs="Arial"/>
                <w:color w:val="000000"/>
                <w:spacing w:val="-4"/>
                <w:sz w:val="19"/>
                <w:szCs w:val="19"/>
                <w:lang w:eastAsia="ru-RU"/>
              </w:rPr>
              <w:softHyphen/>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w:t>
            </w:r>
          </w:p>
        </w:tc>
        <w:tc>
          <w:tcPr>
            <w:tcW w:w="2352"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p>
          <w:p w:rsidR="00490CC9" w:rsidRPr="00490CC9" w:rsidRDefault="00490CC9" w:rsidP="00490CC9">
            <w:pPr>
              <w:framePr w:w="14650" w:h="9490" w:wrap="around" w:vAnchor="page" w:hAnchor="page" w:x="1093" w:y="977"/>
              <w:widowControl w:val="0"/>
              <w:spacing w:after="0" w:line="228" w:lineRule="exact"/>
              <w:ind w:left="120"/>
              <w:rPr>
                <w:rFonts w:ascii="Arial" w:eastAsia="Times New Roman" w:hAnsi="Arial" w:cs="Arial"/>
                <w:spacing w:val="-4"/>
                <w:sz w:val="21"/>
                <w:szCs w:val="21"/>
                <w:lang w:eastAsia="ru-RU"/>
              </w:rPr>
            </w:pP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490" w:wrap="around" w:vAnchor="page" w:hAnchor="page" w:x="1093" w:y="977"/>
              <w:widowControl w:val="0"/>
              <w:spacing w:after="0" w:line="228" w:lineRule="exact"/>
              <w:ind w:left="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p>
        </w:tc>
      </w:tr>
    </w:tbl>
    <w:p w:rsidR="00490CC9" w:rsidRPr="00490CC9" w:rsidRDefault="00490CC9" w:rsidP="00490CC9">
      <w:pPr>
        <w:framePr w:wrap="around" w:vAnchor="page" w:hAnchor="page" w:x="8264"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83</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30"/>
        <w:gridCol w:w="2534"/>
        <w:gridCol w:w="2352"/>
        <w:gridCol w:w="2558"/>
      </w:tblGrid>
      <w:tr w:rsidR="00490CC9" w:rsidRPr="00490CC9" w:rsidTr="002B5209">
        <w:trPr>
          <w:trHeight w:hRule="exact" w:val="1632"/>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изведения и отношения автора к героям, иллю</w:t>
            </w:r>
            <w:r w:rsidRPr="00490CC9">
              <w:rPr>
                <w:rFonts w:ascii="Arial" w:eastAsia="Times New Roman" w:hAnsi="Arial" w:cs="Arial"/>
                <w:color w:val="000000"/>
                <w:spacing w:val="-4"/>
                <w:sz w:val="19"/>
                <w:szCs w:val="19"/>
                <w:lang w:eastAsia="ru-RU"/>
              </w:rPr>
              <w:softHyphen/>
              <w:t>стрирование произве</w:t>
            </w:r>
            <w:r w:rsidRPr="00490CC9">
              <w:rPr>
                <w:rFonts w:ascii="Arial" w:eastAsia="Times New Roman" w:hAnsi="Arial" w:cs="Arial"/>
                <w:color w:val="000000"/>
                <w:spacing w:val="-4"/>
                <w:sz w:val="19"/>
                <w:szCs w:val="19"/>
                <w:lang w:eastAsia="ru-RU"/>
              </w:rPr>
              <w:softHyphen/>
              <w:t>дения</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своими словами на дос</w:t>
            </w:r>
            <w:r w:rsidRPr="00490CC9">
              <w:rPr>
                <w:rFonts w:ascii="Arial" w:eastAsia="Times New Roman" w:hAnsi="Arial" w:cs="Arial"/>
                <w:color w:val="000000"/>
                <w:spacing w:val="-4"/>
                <w:sz w:val="19"/>
                <w:szCs w:val="19"/>
                <w:lang w:eastAsia="ru-RU"/>
              </w:rPr>
              <w:softHyphen/>
              <w:t>тупном уровне, состав</w:t>
            </w:r>
            <w:r w:rsidRPr="00490CC9">
              <w:rPr>
                <w:rFonts w:ascii="Arial" w:eastAsia="Times New Roman" w:hAnsi="Arial" w:cs="Arial"/>
                <w:color w:val="000000"/>
                <w:spacing w:val="-4"/>
                <w:sz w:val="19"/>
                <w:szCs w:val="19"/>
                <w:lang w:eastAsia="ru-RU"/>
              </w:rPr>
              <w:softHyphen/>
              <w:t>лять план изложения текста с помощью учи</w:t>
            </w:r>
            <w:r w:rsidRPr="00490CC9">
              <w:rPr>
                <w:rFonts w:ascii="Arial" w:eastAsia="Times New Roman" w:hAnsi="Arial" w:cs="Arial"/>
                <w:color w:val="000000"/>
                <w:spacing w:val="-4"/>
                <w:sz w:val="19"/>
                <w:szCs w:val="19"/>
                <w:lang w:eastAsia="ru-RU"/>
              </w:rPr>
              <w:softHyphen/>
              <w:t>теля, соотносить по</w:t>
            </w:r>
            <w:r w:rsidRPr="00490CC9">
              <w:rPr>
                <w:rFonts w:ascii="Arial" w:eastAsia="Times New Roman" w:hAnsi="Arial" w:cs="Arial"/>
                <w:color w:val="000000"/>
                <w:spacing w:val="-4"/>
                <w:sz w:val="19"/>
                <w:szCs w:val="19"/>
                <w:lang w:eastAsia="ru-RU"/>
              </w:rPr>
              <w:softHyphen/>
              <w:t>ступки героев с нравст</w:t>
            </w:r>
            <w:r w:rsidRPr="00490CC9">
              <w:rPr>
                <w:rFonts w:ascii="Arial" w:eastAsia="Times New Roman" w:hAnsi="Arial" w:cs="Arial"/>
                <w:color w:val="000000"/>
                <w:spacing w:val="-4"/>
                <w:sz w:val="19"/>
                <w:szCs w:val="19"/>
                <w:lang w:eastAsia="ru-RU"/>
              </w:rPr>
              <w:softHyphen/>
              <w:t>венными нормами</w:t>
            </w:r>
          </w:p>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30" w:lineRule="exact"/>
              <w:ind w:left="168"/>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58"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300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Сказки Х.-К. Андерсена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64" w:h="9499" w:wrap="around" w:vAnchor="page" w:hAnchor="page" w:x="1085"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литера</w:t>
            </w:r>
            <w:r w:rsidRPr="00490CC9">
              <w:rPr>
                <w:rFonts w:ascii="Arial" w:eastAsia="Times New Roman" w:hAnsi="Arial" w:cs="Arial"/>
                <w:color w:val="000000"/>
                <w:spacing w:val="-4"/>
                <w:sz w:val="19"/>
                <w:szCs w:val="19"/>
                <w:lang w:eastAsia="ru-RU"/>
              </w:rPr>
              <w:softHyphen/>
              <w:t>турного отзыва, рекла</w:t>
            </w:r>
            <w:r w:rsidRPr="00490CC9">
              <w:rPr>
                <w:rFonts w:ascii="Arial" w:eastAsia="Times New Roman" w:hAnsi="Arial" w:cs="Arial"/>
                <w:color w:val="000000"/>
                <w:spacing w:val="-4"/>
                <w:sz w:val="19"/>
                <w:szCs w:val="19"/>
                <w:lang w:eastAsia="ru-RU"/>
              </w:rPr>
              <w:softHyphen/>
              <w:t>ма понравившейся кни</w:t>
            </w:r>
            <w:r w:rsidRPr="00490CC9">
              <w:rPr>
                <w:rFonts w:ascii="Arial" w:eastAsia="Times New Roman" w:hAnsi="Arial" w:cs="Arial"/>
                <w:color w:val="000000"/>
                <w:spacing w:val="-4"/>
                <w:sz w:val="19"/>
                <w:szCs w:val="19"/>
                <w:lang w:eastAsia="ru-RU"/>
              </w:rPr>
              <w:softHyphen/>
              <w:t>ги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об</w:t>
            </w:r>
            <w:r w:rsidRPr="00490CC9">
              <w:rPr>
                <w:rFonts w:ascii="Arial" w:eastAsia="Times New Roman" w:hAnsi="Arial" w:cs="Arial"/>
                <w:color w:val="000000"/>
                <w:spacing w:val="-4"/>
                <w:sz w:val="19"/>
                <w:szCs w:val="19"/>
                <w:lang w:eastAsia="ru-RU"/>
              </w:rPr>
              <w:softHyphen/>
              <w:t>ращаться к титульным данным, ориентиро</w:t>
            </w:r>
            <w:r w:rsidRPr="00490CC9">
              <w:rPr>
                <w:rFonts w:ascii="Arial" w:eastAsia="Times New Roman" w:hAnsi="Arial" w:cs="Arial"/>
                <w:color w:val="000000"/>
                <w:spacing w:val="-4"/>
                <w:sz w:val="19"/>
                <w:szCs w:val="19"/>
                <w:lang w:eastAsia="ru-RU"/>
              </w:rPr>
              <w:softHyphen/>
              <w:t>ваться в мире книг по алфавитному каталогу, открытому доступу книг в детской библиотеке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68" w:hanging="26"/>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58"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64" w:h="9499" w:wrap="around" w:vAnchor="page" w:hAnchor="page" w:x="1085" w:y="968"/>
              <w:widowControl w:val="0"/>
              <w:spacing w:after="0" w:line="230" w:lineRule="exact"/>
              <w:ind w:left="84"/>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07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Сказки Х.-К. Андерсена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Презентация личного мнения о литературном произведении, опреде</w:t>
            </w:r>
            <w:r w:rsidRPr="00490CC9">
              <w:rPr>
                <w:rFonts w:ascii="Arial" w:eastAsia="Times New Roman" w:hAnsi="Arial" w:cs="Arial"/>
                <w:color w:val="000000"/>
                <w:spacing w:val="-4"/>
                <w:sz w:val="19"/>
                <w:szCs w:val="19"/>
                <w:lang w:eastAsia="ru-RU"/>
              </w:rPr>
              <w:softHyphen/>
              <w:t>ление основной мысли прочитанного, выраже</w:t>
            </w:r>
            <w:r w:rsidRPr="00490CC9">
              <w:rPr>
                <w:rFonts w:ascii="Arial" w:eastAsia="Times New Roman" w:hAnsi="Arial" w:cs="Arial"/>
                <w:color w:val="000000"/>
                <w:spacing w:val="-4"/>
                <w:sz w:val="19"/>
                <w:szCs w:val="19"/>
                <w:lang w:eastAsia="ru-RU"/>
              </w:rPr>
              <w:softHyphen/>
              <w:t>ние ее своими словами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68"/>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58"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64" w:h="9499" w:wrap="around" w:vAnchor="page" w:hAnchor="page" w:x="1085" w:y="968"/>
              <w:widowControl w:val="0"/>
              <w:spacing w:after="0" w:line="228" w:lineRule="exact"/>
              <w:ind w:left="84"/>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w:t>
            </w:r>
          </w:p>
        </w:tc>
      </w:tr>
      <w:tr w:rsidR="00490CC9" w:rsidRPr="00490CC9" w:rsidTr="002B5209">
        <w:trPr>
          <w:trHeight w:hRule="exact" w:val="2789"/>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6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66-</w:t>
            </w:r>
          </w:p>
          <w:p w:rsidR="00490CC9" w:rsidRPr="00490CC9" w:rsidRDefault="00490CC9" w:rsidP="00490CC9">
            <w:pPr>
              <w:framePr w:w="14664" w:h="9499" w:wrap="around" w:vAnchor="page" w:hAnchor="page" w:x="1085" w:y="968"/>
              <w:widowControl w:val="0"/>
              <w:spacing w:before="60"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67</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 Н. Толстой «Царь и рубашка»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авторского отношения к героям, использование цитат для доказательства своего мнения, обдумывание некоторых нравственных категорий</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на дос</w:t>
            </w:r>
            <w:r w:rsidRPr="00490CC9">
              <w:rPr>
                <w:rFonts w:ascii="Arial" w:eastAsia="Times New Roman" w:hAnsi="Arial" w:cs="Arial"/>
                <w:color w:val="000000"/>
                <w:spacing w:val="-4"/>
                <w:sz w:val="19"/>
                <w:szCs w:val="19"/>
                <w:lang w:eastAsia="ru-RU"/>
              </w:rPr>
              <w:softHyphen/>
              <w:t>тупном уровне, соотно</w:t>
            </w:r>
            <w:r w:rsidRPr="00490CC9">
              <w:rPr>
                <w:rFonts w:ascii="Arial" w:eastAsia="Times New Roman" w:hAnsi="Arial" w:cs="Arial"/>
                <w:color w:val="000000"/>
                <w:spacing w:val="-4"/>
                <w:sz w:val="19"/>
                <w:szCs w:val="19"/>
                <w:lang w:eastAsia="ru-RU"/>
              </w:rPr>
              <w:softHyphen/>
              <w:t>сить поступки героев с нравственными норма</w:t>
            </w:r>
            <w:r w:rsidRPr="00490CC9">
              <w:rPr>
                <w:rFonts w:ascii="Arial" w:eastAsia="Times New Roman" w:hAnsi="Arial" w:cs="Arial"/>
                <w:color w:val="000000"/>
                <w:spacing w:val="-4"/>
                <w:sz w:val="19"/>
                <w:szCs w:val="19"/>
                <w:lang w:eastAsia="ru-RU"/>
              </w:rPr>
              <w:softHyphen/>
              <w:t>ми, составлять краткие аннотации к рекомендо</w:t>
            </w:r>
            <w:r w:rsidRPr="00490CC9">
              <w:rPr>
                <w:rFonts w:ascii="Arial" w:eastAsia="Times New Roman" w:hAnsi="Arial" w:cs="Arial"/>
                <w:color w:val="000000"/>
                <w:spacing w:val="-4"/>
                <w:sz w:val="19"/>
                <w:szCs w:val="19"/>
                <w:lang w:eastAsia="ru-RU"/>
              </w:rPr>
              <w:softHyphen/>
              <w:t>ванным книгам</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64" w:h="9499" w:wrap="around" w:vAnchor="page" w:hAnchor="page" w:x="1085" w:y="968"/>
              <w:widowControl w:val="0"/>
              <w:spacing w:after="0" w:line="230" w:lineRule="exact"/>
              <w:ind w:left="168"/>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64" w:h="9499" w:wrap="around" w:vAnchor="page" w:hAnchor="page" w:x="108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bl>
    <w:p w:rsidR="00490CC9" w:rsidRPr="00490CC9" w:rsidRDefault="00490CC9" w:rsidP="00490CC9">
      <w:pPr>
        <w:framePr w:wrap="around" w:vAnchor="page" w:hAnchor="page" w:x="8252"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84</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42"/>
        <w:gridCol w:w="1853"/>
        <w:gridCol w:w="1570"/>
        <w:gridCol w:w="2525"/>
        <w:gridCol w:w="2534"/>
        <w:gridCol w:w="2352"/>
        <w:gridCol w:w="2549"/>
      </w:tblGrid>
      <w:tr w:rsidR="00490CC9" w:rsidRPr="00490CC9" w:rsidTr="002B5209">
        <w:trPr>
          <w:trHeight w:hRule="exact" w:val="2789"/>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68-</w:t>
            </w:r>
          </w:p>
          <w:p w:rsidR="00490CC9" w:rsidRPr="00490CC9" w:rsidRDefault="00490CC9" w:rsidP="00490CC9">
            <w:pPr>
              <w:framePr w:w="14659" w:h="9504" w:wrap="around" w:vAnchor="page" w:hAnchor="page" w:x="1088" w:y="95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69</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Читальный зал. С. Седов. «Ко</w:t>
            </w:r>
            <w:r w:rsidRPr="00490CC9">
              <w:rPr>
                <w:rFonts w:ascii="Arial" w:eastAsia="Times New Roman" w:hAnsi="Arial" w:cs="Arial"/>
                <w:color w:val="000000"/>
                <w:spacing w:val="-4"/>
                <w:sz w:val="19"/>
                <w:szCs w:val="19"/>
                <w:lang w:eastAsia="ru-RU"/>
              </w:rPr>
              <w:softHyphen/>
              <w:t>роль красуется»</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авторского отношения к героям, использование цитат для доказа</w:t>
            </w:r>
            <w:r w:rsidRPr="00490CC9">
              <w:rPr>
                <w:rFonts w:ascii="Arial" w:eastAsia="Times New Roman" w:hAnsi="Arial" w:cs="Arial"/>
                <w:color w:val="000000"/>
                <w:spacing w:val="-4"/>
                <w:sz w:val="19"/>
                <w:szCs w:val="19"/>
                <w:lang w:eastAsia="ru-RU"/>
              </w:rPr>
              <w:softHyphen/>
              <w:t>тельства своего мнения, нравственная ориентация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определять ос</w:t>
            </w:r>
            <w:r w:rsidRPr="00490CC9">
              <w:rPr>
                <w:rFonts w:ascii="Arial" w:eastAsia="Times New Roman" w:hAnsi="Arial" w:cs="Arial"/>
                <w:color w:val="000000"/>
                <w:spacing w:val="-4"/>
                <w:sz w:val="19"/>
                <w:szCs w:val="19"/>
                <w:lang w:eastAsia="ru-RU"/>
              </w:rPr>
              <w:softHyphen/>
              <w:t>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на дос</w:t>
            </w:r>
            <w:r w:rsidRPr="00490CC9">
              <w:rPr>
                <w:rFonts w:ascii="Arial" w:eastAsia="Times New Roman" w:hAnsi="Arial" w:cs="Arial"/>
                <w:color w:val="000000"/>
                <w:spacing w:val="-4"/>
                <w:sz w:val="19"/>
                <w:szCs w:val="19"/>
                <w:lang w:eastAsia="ru-RU"/>
              </w:rPr>
              <w:softHyphen/>
              <w:t>тупном уровне, соотно</w:t>
            </w:r>
            <w:r w:rsidRPr="00490CC9">
              <w:rPr>
                <w:rFonts w:ascii="Arial" w:eastAsia="Times New Roman" w:hAnsi="Arial" w:cs="Arial"/>
                <w:color w:val="000000"/>
                <w:spacing w:val="-4"/>
                <w:sz w:val="19"/>
                <w:szCs w:val="19"/>
                <w:lang w:eastAsia="ru-RU"/>
              </w:rPr>
              <w:softHyphen/>
              <w:t>сить поступки героев с нравственными норма</w:t>
            </w:r>
            <w:r w:rsidRPr="00490CC9">
              <w:rPr>
                <w:rFonts w:ascii="Arial" w:eastAsia="Times New Roman" w:hAnsi="Arial" w:cs="Arial"/>
                <w:color w:val="000000"/>
                <w:spacing w:val="-4"/>
                <w:sz w:val="19"/>
                <w:szCs w:val="19"/>
                <w:lang w:eastAsia="ru-RU"/>
              </w:rPr>
              <w:softHyphen/>
              <w:t>ми, составлять краткие аннотации к рекомендо</w:t>
            </w:r>
            <w:r w:rsidRPr="00490CC9">
              <w:rPr>
                <w:rFonts w:ascii="Arial" w:eastAsia="Times New Roman" w:hAnsi="Arial" w:cs="Arial"/>
                <w:color w:val="000000"/>
                <w:spacing w:val="-4"/>
                <w:sz w:val="19"/>
                <w:szCs w:val="19"/>
                <w:lang w:eastAsia="ru-RU"/>
              </w:rPr>
              <w:softHyphen/>
              <w:t>ванным книгам</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вы</w:t>
            </w:r>
            <w:r w:rsidRPr="00490CC9">
              <w:rPr>
                <w:rFonts w:ascii="Arial" w:eastAsia="Times New Roman" w:hAnsi="Arial" w:cs="Arial"/>
                <w:color w:val="000000"/>
                <w:spacing w:val="-4"/>
                <w:sz w:val="19"/>
                <w:szCs w:val="19"/>
                <w:lang w:eastAsia="ru-RU"/>
              </w:rPr>
              <w:softHyphen/>
              <w:t>ражать эмпатию, по</w:t>
            </w:r>
            <w:r w:rsidRPr="00490CC9">
              <w:rPr>
                <w:rFonts w:ascii="Arial" w:eastAsia="Times New Roman" w:hAnsi="Arial" w:cs="Arial"/>
                <w:color w:val="000000"/>
                <w:spacing w:val="-4"/>
                <w:sz w:val="19"/>
                <w:szCs w:val="19"/>
                <w:lang w:eastAsia="ru-RU"/>
              </w:rPr>
              <w:softHyphen/>
              <w:t>нимание чувств дру</w:t>
            </w:r>
            <w:r w:rsidRPr="00490CC9">
              <w:rPr>
                <w:rFonts w:ascii="Arial" w:eastAsia="Times New Roman" w:hAnsi="Arial" w:cs="Arial"/>
                <w:color w:val="000000"/>
                <w:spacing w:val="-4"/>
                <w:sz w:val="19"/>
                <w:szCs w:val="19"/>
                <w:lang w:eastAsia="ru-RU"/>
              </w:rPr>
              <w:softHyphen/>
              <w:t>гих людей и сопере</w:t>
            </w:r>
            <w:r w:rsidRPr="00490CC9">
              <w:rPr>
                <w:rFonts w:ascii="Arial" w:eastAsia="Times New Roman" w:hAnsi="Arial" w:cs="Arial"/>
                <w:color w:val="000000"/>
                <w:spacing w:val="-4"/>
                <w:sz w:val="19"/>
                <w:szCs w:val="19"/>
                <w:lang w:eastAsia="ru-RU"/>
              </w:rPr>
              <w:softHyphen/>
              <w:t>живание им</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24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542" w:type="dxa"/>
            <w:tcBorders>
              <w:top w:val="single" w:sz="4" w:space="0" w:color="auto"/>
              <w:left w:val="nil"/>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nil"/>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1570" w:type="dxa"/>
            <w:tcBorders>
              <w:top w:val="single" w:sz="4" w:space="0" w:color="auto"/>
              <w:left w:val="nil"/>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5059" w:type="dxa"/>
            <w:gridSpan w:val="2"/>
            <w:tcBorders>
              <w:top w:val="single" w:sz="4" w:space="0" w:color="auto"/>
              <w:left w:val="nil"/>
              <w:bottom w:val="nil"/>
              <w:right w:val="nil"/>
            </w:tcBorders>
            <w:shd w:val="clear" w:color="auto" w:fill="FFFFFF"/>
            <w:vAlign w:val="bottom"/>
          </w:tcPr>
          <w:p w:rsidR="00490CC9" w:rsidRPr="00490CC9" w:rsidRDefault="00490CC9" w:rsidP="00490CC9">
            <w:pPr>
              <w:framePr w:w="14659" w:h="9504" w:wrap="around" w:vAnchor="page" w:hAnchor="page" w:x="1088" w:y="958"/>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Басни (9 ч. )</w:t>
            </w:r>
          </w:p>
        </w:tc>
        <w:tc>
          <w:tcPr>
            <w:tcW w:w="2352" w:type="dxa"/>
            <w:tcBorders>
              <w:top w:val="single" w:sz="4" w:space="0" w:color="auto"/>
              <w:left w:val="nil"/>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2549" w:type="dxa"/>
            <w:tcBorders>
              <w:top w:val="single" w:sz="4" w:space="0" w:color="auto"/>
              <w:left w:val="nil"/>
              <w:bottom w:val="nil"/>
              <w:right w:val="single" w:sz="4" w:space="0" w:color="auto"/>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323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70</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Мандельштам «Муха».</w:t>
            </w: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Эзоп «Мухи»</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Знакомство с особенно</w:t>
            </w:r>
            <w:r w:rsidRPr="00490CC9">
              <w:rPr>
                <w:rFonts w:ascii="Arial" w:eastAsia="Times New Roman" w:hAnsi="Arial" w:cs="Arial"/>
                <w:color w:val="000000"/>
                <w:spacing w:val="-4"/>
                <w:sz w:val="19"/>
                <w:szCs w:val="19"/>
                <w:lang w:eastAsia="ru-RU"/>
              </w:rPr>
              <w:softHyphen/>
              <w:t>стями басни как жанра, определение авторского отношения к персона</w:t>
            </w:r>
            <w:r w:rsidRPr="00490CC9">
              <w:rPr>
                <w:rFonts w:ascii="Arial" w:eastAsia="Times New Roman" w:hAnsi="Arial" w:cs="Arial"/>
                <w:color w:val="000000"/>
                <w:spacing w:val="-4"/>
                <w:sz w:val="19"/>
                <w:szCs w:val="19"/>
                <w:lang w:eastAsia="ru-RU"/>
              </w:rPr>
              <w:softHyphen/>
              <w:t>жам и способов его вы</w:t>
            </w:r>
            <w:r w:rsidRPr="00490CC9">
              <w:rPr>
                <w:rFonts w:ascii="Arial" w:eastAsia="Times New Roman" w:hAnsi="Arial" w:cs="Arial"/>
                <w:color w:val="000000"/>
                <w:spacing w:val="-4"/>
                <w:sz w:val="19"/>
                <w:szCs w:val="19"/>
                <w:lang w:eastAsia="ru-RU"/>
              </w:rPr>
              <w:softHyphen/>
              <w:t>ражения, сопоставле</w:t>
            </w:r>
            <w:r w:rsidRPr="00490CC9">
              <w:rPr>
                <w:rFonts w:ascii="Arial" w:eastAsia="Times New Roman" w:hAnsi="Arial" w:cs="Arial"/>
                <w:color w:val="000000"/>
                <w:spacing w:val="-4"/>
                <w:sz w:val="19"/>
                <w:szCs w:val="19"/>
                <w:lang w:eastAsia="ru-RU"/>
              </w:rPr>
              <w:softHyphen/>
              <w:t>ние характеров, поступ</w:t>
            </w:r>
            <w:r w:rsidRPr="00490CC9">
              <w:rPr>
                <w:rFonts w:ascii="Arial" w:eastAsia="Times New Roman" w:hAnsi="Arial" w:cs="Arial"/>
                <w:color w:val="000000"/>
                <w:spacing w:val="-4"/>
                <w:sz w:val="19"/>
                <w:szCs w:val="19"/>
                <w:lang w:eastAsia="ru-RU"/>
              </w:rPr>
              <w:softHyphen/>
              <w:t>ков и взаимоотношений персонажей басни, связь морали басни с собственным жизнен</w:t>
            </w:r>
            <w:r w:rsidRPr="00490CC9">
              <w:rPr>
                <w:rFonts w:ascii="Arial" w:eastAsia="Times New Roman" w:hAnsi="Arial" w:cs="Arial"/>
                <w:color w:val="000000"/>
                <w:spacing w:val="-4"/>
                <w:sz w:val="19"/>
                <w:szCs w:val="19"/>
                <w:lang w:eastAsia="ru-RU"/>
              </w:rPr>
              <w:softHyphen/>
              <w:t>ным опытом</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сравнивать про</w:t>
            </w:r>
            <w:r w:rsidRPr="00490CC9">
              <w:rPr>
                <w:rFonts w:ascii="Arial" w:eastAsia="Times New Roman" w:hAnsi="Arial" w:cs="Arial"/>
                <w:color w:val="000000"/>
                <w:spacing w:val="-4"/>
                <w:sz w:val="19"/>
                <w:szCs w:val="19"/>
                <w:lang w:eastAsia="ru-RU"/>
              </w:rPr>
              <w:softHyphen/>
              <w:t>изведения, героев, про</w:t>
            </w:r>
            <w:r w:rsidRPr="00490CC9">
              <w:rPr>
                <w:rFonts w:ascii="Arial" w:eastAsia="Times New Roman" w:hAnsi="Arial" w:cs="Arial"/>
                <w:color w:val="000000"/>
                <w:spacing w:val="-4"/>
                <w:sz w:val="19"/>
                <w:szCs w:val="19"/>
                <w:lang w:eastAsia="ru-RU"/>
              </w:rPr>
              <w:softHyphen/>
              <w:t>водить аналогии, уста</w:t>
            </w:r>
            <w:r w:rsidRPr="00490CC9">
              <w:rPr>
                <w:rFonts w:ascii="Arial" w:eastAsia="Times New Roman" w:hAnsi="Arial" w:cs="Arial"/>
                <w:color w:val="000000"/>
                <w:spacing w:val="-4"/>
                <w:sz w:val="19"/>
                <w:szCs w:val="19"/>
                <w:lang w:eastAsia="ru-RU"/>
              </w:rPr>
              <w:softHyphen/>
              <w:t>навливать причинно- 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 кор</w:t>
            </w:r>
            <w:r w:rsidRPr="00490CC9">
              <w:rPr>
                <w:rFonts w:ascii="Arial" w:eastAsia="Times New Roman" w:hAnsi="Arial" w:cs="Arial"/>
                <w:color w:val="000000"/>
                <w:spacing w:val="-4"/>
                <w:sz w:val="19"/>
                <w:szCs w:val="19"/>
                <w:lang w:eastAsia="ru-RU"/>
              </w:rPr>
              <w:softHyphen/>
              <w:t>ректно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3245"/>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71</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240" w:lineRule="auto"/>
              <w:rPr>
                <w:rFonts w:ascii="Courier New" w:eastAsia="Times New Roman" w:hAnsi="Courier New" w:cs="Courier New"/>
                <w:sz w:val="10"/>
                <w:szCs w:val="10"/>
                <w:lang w:eastAsia="ru-RU"/>
              </w:rPr>
            </w:pPr>
          </w:p>
        </w:tc>
        <w:tc>
          <w:tcPr>
            <w:tcW w:w="185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6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Эзоп</w:t>
            </w:r>
          </w:p>
          <w:p w:rsidR="00490CC9" w:rsidRPr="00490CC9" w:rsidRDefault="00490CC9" w:rsidP="00490CC9">
            <w:pPr>
              <w:framePr w:w="14659" w:h="9504" w:wrap="around" w:vAnchor="page" w:hAnchor="page" w:x="1088" w:y="958"/>
              <w:widowControl w:val="0"/>
              <w:spacing w:before="60" w:after="0" w:line="19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«Кошка и мыши»</w:t>
            </w:r>
          </w:p>
        </w:tc>
        <w:tc>
          <w:tcPr>
            <w:tcW w:w="157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w:t>
            </w:r>
            <w:r w:rsidRPr="00490CC9">
              <w:rPr>
                <w:rFonts w:ascii="Arial" w:eastAsia="Times New Roman" w:hAnsi="Arial" w:cs="Arial"/>
                <w:color w:val="000000"/>
                <w:spacing w:val="-4"/>
                <w:sz w:val="19"/>
                <w:szCs w:val="19"/>
                <w:lang w:eastAsia="ru-RU"/>
              </w:rPr>
              <w:softHyphen/>
              <w:t>го отношения к персо</w:t>
            </w:r>
            <w:r w:rsidRPr="00490CC9">
              <w:rPr>
                <w:rFonts w:ascii="Arial" w:eastAsia="Times New Roman" w:hAnsi="Arial" w:cs="Arial"/>
                <w:color w:val="000000"/>
                <w:spacing w:val="-4"/>
                <w:sz w:val="19"/>
                <w:szCs w:val="19"/>
                <w:lang w:eastAsia="ru-RU"/>
              </w:rPr>
              <w:softHyphen/>
              <w:t>нажам и способов его выражения, сопоставле</w:t>
            </w:r>
            <w:r w:rsidRPr="00490CC9">
              <w:rPr>
                <w:rFonts w:ascii="Arial" w:eastAsia="Times New Roman" w:hAnsi="Arial" w:cs="Arial"/>
                <w:color w:val="000000"/>
                <w:spacing w:val="-4"/>
                <w:sz w:val="19"/>
                <w:szCs w:val="19"/>
                <w:lang w:eastAsia="ru-RU"/>
              </w:rPr>
              <w:softHyphen/>
              <w:t>ние характеров, поступ</w:t>
            </w:r>
            <w:r w:rsidRPr="00490CC9">
              <w:rPr>
                <w:rFonts w:ascii="Arial" w:eastAsia="Times New Roman" w:hAnsi="Arial" w:cs="Arial"/>
                <w:color w:val="000000"/>
                <w:spacing w:val="-4"/>
                <w:sz w:val="19"/>
                <w:szCs w:val="19"/>
                <w:lang w:eastAsia="ru-RU"/>
              </w:rPr>
              <w:softHyphen/>
              <w:t>ков и взаимоотношений персонажей басни</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w:t>
            </w: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текста, выделять суще</w:t>
            </w:r>
            <w:r w:rsidRPr="00490CC9">
              <w:rPr>
                <w:rFonts w:ascii="Arial" w:eastAsia="Times New Roman" w:hAnsi="Arial" w:cs="Arial"/>
                <w:color w:val="000000"/>
                <w:spacing w:val="-4"/>
                <w:sz w:val="19"/>
                <w:szCs w:val="19"/>
                <w:lang w:eastAsia="ru-RU"/>
              </w:rPr>
              <w:softHyphen/>
              <w:t>ственную информацию из текстов, устанавли</w:t>
            </w:r>
            <w:r w:rsidRPr="00490CC9">
              <w:rPr>
                <w:rFonts w:ascii="Arial" w:eastAsia="Times New Roman" w:hAnsi="Arial" w:cs="Arial"/>
                <w:color w:val="000000"/>
                <w:spacing w:val="-4"/>
                <w:sz w:val="19"/>
                <w:szCs w:val="19"/>
                <w:lang w:eastAsia="ru-RU"/>
              </w:rPr>
              <w:softHyphen/>
              <w:t>вать причинно- 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 кор</w:t>
            </w:r>
            <w:r w:rsidRPr="00490CC9">
              <w:rPr>
                <w:rFonts w:ascii="Arial" w:eastAsia="Times New Roman" w:hAnsi="Arial" w:cs="Arial"/>
                <w:color w:val="000000"/>
                <w:spacing w:val="-4"/>
                <w:sz w:val="19"/>
                <w:szCs w:val="19"/>
                <w:lang w:eastAsia="ru-RU"/>
              </w:rPr>
              <w:softHyphen/>
              <w:t>ректно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9" w:h="9504" w:wrap="around" w:vAnchor="page" w:hAnchor="page" w:x="1088" w:y="958"/>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4"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85</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538"/>
        <w:gridCol w:w="1858"/>
        <w:gridCol w:w="1565"/>
        <w:gridCol w:w="2525"/>
        <w:gridCol w:w="2534"/>
        <w:gridCol w:w="2352"/>
        <w:gridCol w:w="2544"/>
      </w:tblGrid>
      <w:tr w:rsidR="00490CC9" w:rsidRPr="00490CC9" w:rsidTr="002B5209">
        <w:trPr>
          <w:trHeight w:hRule="exact" w:val="2779"/>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72</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3"/>
                <w:sz w:val="19"/>
                <w:szCs w:val="19"/>
                <w:lang w:eastAsia="ru-RU"/>
              </w:rPr>
              <w:t>Л. Н. Толстой «Отец и сыно</w:t>
            </w:r>
            <w:r w:rsidRPr="00490CC9">
              <w:rPr>
                <w:rFonts w:ascii="Arial" w:eastAsia="Times New Roman" w:hAnsi="Arial" w:cs="Arial"/>
                <w:color w:val="000000"/>
                <w:spacing w:val="-3"/>
                <w:sz w:val="19"/>
                <w:szCs w:val="19"/>
                <w:lang w:eastAsia="ru-RU"/>
              </w:rPr>
              <w:softHyphen/>
              <w:t>вья», «Лгун»</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2"/>
                <w:sz w:val="19"/>
                <w:szCs w:val="19"/>
                <w:lang w:eastAsia="ru-RU"/>
              </w:rPr>
              <w:t>Урок изуче</w:t>
            </w:r>
            <w:r w:rsidRPr="00490CC9">
              <w:rPr>
                <w:rFonts w:ascii="Arial" w:eastAsia="Times New Roman" w:hAnsi="Arial" w:cs="Arial"/>
                <w:i/>
                <w:iCs/>
                <w:color w:val="000000"/>
                <w:spacing w:val="-2"/>
                <w:sz w:val="19"/>
                <w:szCs w:val="19"/>
                <w:lang w:eastAsia="ru-RU"/>
              </w:rPr>
              <w:softHyphen/>
              <w:t>ния и первич</w:t>
            </w:r>
            <w:r w:rsidRPr="00490CC9">
              <w:rPr>
                <w:rFonts w:ascii="Arial" w:eastAsia="Times New Roman" w:hAnsi="Arial" w:cs="Arial"/>
                <w:i/>
                <w:iCs/>
                <w:color w:val="000000"/>
                <w:spacing w:val="-2"/>
                <w:sz w:val="19"/>
                <w:szCs w:val="19"/>
                <w:lang w:eastAsia="ru-RU"/>
              </w:rPr>
              <w:softHyphen/>
              <w:t>ного закреп</w:t>
            </w:r>
            <w:r w:rsidRPr="00490CC9">
              <w:rPr>
                <w:rFonts w:ascii="Arial" w:eastAsia="Times New Roman" w:hAnsi="Arial" w:cs="Arial"/>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3"/>
                <w:sz w:val="19"/>
                <w:szCs w:val="19"/>
                <w:lang w:eastAsia="ru-RU"/>
              </w:rPr>
              <w:t>Определение авторско</w:t>
            </w:r>
            <w:r w:rsidRPr="00490CC9">
              <w:rPr>
                <w:rFonts w:ascii="Arial" w:eastAsia="Times New Roman" w:hAnsi="Arial" w:cs="Arial"/>
                <w:color w:val="000000"/>
                <w:spacing w:val="-3"/>
                <w:sz w:val="19"/>
                <w:szCs w:val="19"/>
                <w:lang w:eastAsia="ru-RU"/>
              </w:rPr>
              <w:softHyphen/>
              <w:t>го отношения к персо</w:t>
            </w:r>
            <w:r w:rsidRPr="00490CC9">
              <w:rPr>
                <w:rFonts w:ascii="Arial" w:eastAsia="Times New Roman" w:hAnsi="Arial" w:cs="Arial"/>
                <w:color w:val="000000"/>
                <w:spacing w:val="-3"/>
                <w:sz w:val="19"/>
                <w:szCs w:val="19"/>
                <w:lang w:eastAsia="ru-RU"/>
              </w:rPr>
              <w:softHyphen/>
              <w:t>нажам и способов его выражения, сопостав</w:t>
            </w:r>
            <w:r w:rsidRPr="00490CC9">
              <w:rPr>
                <w:rFonts w:ascii="Arial" w:eastAsia="Times New Roman" w:hAnsi="Arial" w:cs="Arial"/>
                <w:color w:val="000000"/>
                <w:spacing w:val="-3"/>
                <w:sz w:val="19"/>
                <w:szCs w:val="19"/>
                <w:lang w:eastAsia="ru-RU"/>
              </w:rPr>
              <w:softHyphen/>
              <w:t>ление характеров, по</w:t>
            </w:r>
            <w:r w:rsidRPr="00490CC9">
              <w:rPr>
                <w:rFonts w:ascii="Arial" w:eastAsia="Times New Roman" w:hAnsi="Arial" w:cs="Arial"/>
                <w:color w:val="000000"/>
                <w:spacing w:val="-3"/>
                <w:sz w:val="19"/>
                <w:szCs w:val="19"/>
                <w:lang w:eastAsia="ru-RU"/>
              </w:rPr>
              <w:softHyphen/>
              <w:t xml:space="preserve">ступков </w:t>
            </w:r>
            <w:r w:rsidRPr="00490CC9">
              <w:rPr>
                <w:rFonts w:ascii="Arial" w:eastAsia="Times New Roman" w:hAnsi="Arial" w:cs="Arial"/>
                <w:color w:val="000000"/>
                <w:spacing w:val="-4"/>
                <w:sz w:val="19"/>
                <w:szCs w:val="19"/>
                <w:lang w:eastAsia="ru-RU"/>
              </w:rPr>
              <w:t>и взаимоотно</w:t>
            </w:r>
            <w:r w:rsidRPr="00490CC9">
              <w:rPr>
                <w:rFonts w:ascii="Arial" w:eastAsia="Times New Roman" w:hAnsi="Arial" w:cs="Arial"/>
                <w:color w:val="000000"/>
                <w:spacing w:val="-4"/>
                <w:sz w:val="19"/>
                <w:szCs w:val="19"/>
                <w:lang w:eastAsia="ru-RU"/>
              </w:rPr>
              <w:softHyphen/>
              <w:t xml:space="preserve">шений </w:t>
            </w:r>
            <w:r w:rsidRPr="00490CC9">
              <w:rPr>
                <w:rFonts w:ascii="Arial" w:eastAsia="Times New Roman" w:hAnsi="Arial" w:cs="Arial"/>
                <w:color w:val="000000"/>
                <w:spacing w:val="-3"/>
                <w:sz w:val="19"/>
                <w:szCs w:val="19"/>
                <w:lang w:eastAsia="ru-RU"/>
              </w:rPr>
              <w:t>персонажей бас</w:t>
            </w:r>
            <w:r w:rsidRPr="00490CC9">
              <w:rPr>
                <w:rFonts w:ascii="Arial" w:eastAsia="Times New Roman" w:hAnsi="Arial" w:cs="Arial"/>
                <w:color w:val="000000"/>
                <w:spacing w:val="-3"/>
                <w:sz w:val="19"/>
                <w:szCs w:val="19"/>
                <w:lang w:eastAsia="ru-RU"/>
              </w:rPr>
              <w:softHyphen/>
              <w:t xml:space="preserve">ни, </w:t>
            </w:r>
            <w:r w:rsidRPr="00490CC9">
              <w:rPr>
                <w:rFonts w:ascii="Arial" w:eastAsia="Times New Roman" w:hAnsi="Arial" w:cs="Arial"/>
                <w:color w:val="000000"/>
                <w:spacing w:val="-4"/>
                <w:sz w:val="19"/>
                <w:szCs w:val="19"/>
                <w:lang w:eastAsia="ru-RU"/>
              </w:rPr>
              <w:t xml:space="preserve">связь морали басни </w:t>
            </w:r>
            <w:r w:rsidRPr="00490CC9">
              <w:rPr>
                <w:rFonts w:ascii="Arial" w:eastAsia="Times New Roman" w:hAnsi="Arial" w:cs="Arial"/>
                <w:color w:val="000000"/>
                <w:spacing w:val="-3"/>
                <w:sz w:val="19"/>
                <w:szCs w:val="19"/>
                <w:lang w:eastAsia="ru-RU"/>
              </w:rPr>
              <w:t xml:space="preserve">с собственным </w:t>
            </w:r>
            <w:r w:rsidRPr="00490CC9">
              <w:rPr>
                <w:rFonts w:ascii="Arial" w:eastAsia="Times New Roman" w:hAnsi="Arial" w:cs="Arial"/>
                <w:color w:val="000000"/>
                <w:spacing w:val="-4"/>
                <w:sz w:val="19"/>
                <w:szCs w:val="19"/>
                <w:lang w:eastAsia="ru-RU"/>
              </w:rPr>
              <w:t>жизнен</w:t>
            </w:r>
            <w:r w:rsidRPr="00490CC9">
              <w:rPr>
                <w:rFonts w:ascii="Arial" w:eastAsia="Times New Roman" w:hAnsi="Arial" w:cs="Arial"/>
                <w:color w:val="000000"/>
                <w:spacing w:val="-4"/>
                <w:sz w:val="19"/>
                <w:szCs w:val="19"/>
                <w:lang w:eastAsia="ru-RU"/>
              </w:rPr>
              <w:softHyphen/>
            </w:r>
            <w:r w:rsidRPr="00490CC9">
              <w:rPr>
                <w:rFonts w:ascii="Arial" w:eastAsia="Times New Roman" w:hAnsi="Arial" w:cs="Arial"/>
                <w:color w:val="000000"/>
                <w:spacing w:val="-3"/>
                <w:sz w:val="19"/>
                <w:szCs w:val="19"/>
                <w:lang w:eastAsia="ru-RU"/>
              </w:rPr>
              <w:t>ным опытом</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Работая в группе, учи</w:t>
            </w:r>
            <w:r w:rsidRPr="00490CC9">
              <w:rPr>
                <w:rFonts w:ascii="Arial" w:eastAsia="Times New Roman" w:hAnsi="Arial" w:cs="Arial"/>
                <w:color w:val="000000"/>
                <w:spacing w:val="-4"/>
                <w:sz w:val="19"/>
                <w:szCs w:val="19"/>
                <w:lang w:eastAsia="ru-RU"/>
              </w:rPr>
              <w:softHyphen/>
              <w:t>тывать мнения партне</w:t>
            </w:r>
            <w:r w:rsidRPr="00490CC9">
              <w:rPr>
                <w:rFonts w:ascii="Arial" w:eastAsia="Times New Roman" w:hAnsi="Arial" w:cs="Arial"/>
                <w:color w:val="000000"/>
                <w:spacing w:val="-4"/>
                <w:sz w:val="19"/>
                <w:szCs w:val="19"/>
                <w:lang w:eastAsia="ru-RU"/>
              </w:rPr>
              <w:softHyphen/>
              <w:t>ров, отличные от собст</w:t>
            </w:r>
            <w:r w:rsidRPr="00490CC9">
              <w:rPr>
                <w:rFonts w:ascii="Arial" w:eastAsia="Times New Roman" w:hAnsi="Arial" w:cs="Arial"/>
                <w:color w:val="000000"/>
                <w:spacing w:val="-4"/>
                <w:sz w:val="19"/>
                <w:szCs w:val="19"/>
                <w:lang w:eastAsia="ru-RU"/>
              </w:rPr>
              <w:softHyphen/>
              <w:t>венных, устанавливать причинно-следственные связи между поступками героев произведений</w:t>
            </w:r>
          </w:p>
        </w:tc>
      </w:tr>
      <w:tr w:rsidR="00490CC9" w:rsidRPr="00490CC9" w:rsidTr="002B5209">
        <w:trPr>
          <w:trHeight w:hRule="exact" w:val="2774"/>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И. </w:t>
            </w:r>
            <w:r w:rsidRPr="00490CC9">
              <w:rPr>
                <w:rFonts w:ascii="Arial" w:eastAsia="Times New Roman" w:hAnsi="Arial" w:cs="Arial"/>
                <w:color w:val="000000"/>
                <w:spacing w:val="-3"/>
                <w:sz w:val="19"/>
                <w:szCs w:val="19"/>
                <w:lang w:eastAsia="ru-RU"/>
              </w:rPr>
              <w:t xml:space="preserve">А. Крылов «Лебедь, </w:t>
            </w:r>
            <w:r w:rsidRPr="00490CC9">
              <w:rPr>
                <w:rFonts w:ascii="Arial" w:eastAsia="Times New Roman" w:hAnsi="Arial" w:cs="Arial"/>
                <w:color w:val="000000"/>
                <w:spacing w:val="-4"/>
                <w:sz w:val="19"/>
                <w:szCs w:val="19"/>
                <w:lang w:eastAsia="ru-RU"/>
              </w:rPr>
              <w:t xml:space="preserve">Щука </w:t>
            </w:r>
            <w:r w:rsidRPr="00490CC9">
              <w:rPr>
                <w:rFonts w:ascii="Arial" w:eastAsia="Times New Roman" w:hAnsi="Arial" w:cs="Arial"/>
                <w:color w:val="000000"/>
                <w:spacing w:val="-3"/>
                <w:sz w:val="19"/>
                <w:szCs w:val="19"/>
                <w:lang w:eastAsia="ru-RU"/>
              </w:rPr>
              <w:t xml:space="preserve">и </w:t>
            </w:r>
            <w:r w:rsidRPr="00490CC9">
              <w:rPr>
                <w:rFonts w:ascii="Arial" w:eastAsia="Times New Roman" w:hAnsi="Arial" w:cs="Arial"/>
                <w:color w:val="000000"/>
                <w:spacing w:val="-4"/>
                <w:sz w:val="19"/>
                <w:szCs w:val="19"/>
                <w:lang w:eastAsia="ru-RU"/>
              </w:rPr>
              <w:t>Рак»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2"/>
                <w:sz w:val="19"/>
                <w:szCs w:val="19"/>
                <w:lang w:eastAsia="ru-RU"/>
              </w:rPr>
              <w:t>Урок изуче</w:t>
            </w:r>
            <w:r w:rsidRPr="00490CC9">
              <w:rPr>
                <w:rFonts w:ascii="Arial" w:eastAsia="Times New Roman" w:hAnsi="Arial" w:cs="Arial"/>
                <w:i/>
                <w:iCs/>
                <w:color w:val="000000"/>
                <w:spacing w:val="-2"/>
                <w:sz w:val="19"/>
                <w:szCs w:val="19"/>
                <w:lang w:eastAsia="ru-RU"/>
              </w:rPr>
              <w:softHyphen/>
              <w:t>ния и первич</w:t>
            </w:r>
            <w:r w:rsidRPr="00490CC9">
              <w:rPr>
                <w:rFonts w:ascii="Arial" w:eastAsia="Times New Roman" w:hAnsi="Arial" w:cs="Arial"/>
                <w:i/>
                <w:iCs/>
                <w:color w:val="000000"/>
                <w:spacing w:val="-2"/>
                <w:sz w:val="19"/>
                <w:szCs w:val="19"/>
                <w:lang w:eastAsia="ru-RU"/>
              </w:rPr>
              <w:softHyphen/>
              <w:t>ного закреп</w:t>
            </w:r>
            <w:r w:rsidRPr="00490CC9">
              <w:rPr>
                <w:rFonts w:ascii="Arial" w:eastAsia="Times New Roman" w:hAnsi="Arial" w:cs="Arial"/>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w:t>
            </w:r>
            <w:r w:rsidRPr="00490CC9">
              <w:rPr>
                <w:rFonts w:ascii="Arial" w:eastAsia="Times New Roman" w:hAnsi="Arial" w:cs="Arial"/>
                <w:color w:val="000000"/>
                <w:spacing w:val="-4"/>
                <w:sz w:val="19"/>
                <w:szCs w:val="19"/>
                <w:lang w:eastAsia="ru-RU"/>
              </w:rPr>
              <w:softHyphen/>
              <w:t>го отношения к персо</w:t>
            </w:r>
            <w:r w:rsidRPr="00490CC9">
              <w:rPr>
                <w:rFonts w:ascii="Arial" w:eastAsia="Times New Roman" w:hAnsi="Arial" w:cs="Arial"/>
                <w:color w:val="000000"/>
                <w:spacing w:val="-4"/>
                <w:sz w:val="19"/>
                <w:szCs w:val="19"/>
                <w:lang w:eastAsia="ru-RU"/>
              </w:rPr>
              <w:softHyphen/>
              <w:t>нажам и способов его выражения, сопостав</w:t>
            </w:r>
            <w:r w:rsidRPr="00490CC9">
              <w:rPr>
                <w:rFonts w:ascii="Arial" w:eastAsia="Times New Roman" w:hAnsi="Arial" w:cs="Arial"/>
                <w:color w:val="000000"/>
                <w:spacing w:val="-4"/>
                <w:sz w:val="19"/>
                <w:szCs w:val="19"/>
                <w:lang w:eastAsia="ru-RU"/>
              </w:rPr>
              <w:softHyphen/>
            </w:r>
            <w:r w:rsidRPr="00490CC9">
              <w:rPr>
                <w:rFonts w:ascii="Arial" w:eastAsia="Times New Roman" w:hAnsi="Arial" w:cs="Arial"/>
                <w:color w:val="000000"/>
                <w:spacing w:val="-3"/>
                <w:sz w:val="19"/>
                <w:szCs w:val="19"/>
                <w:lang w:eastAsia="ru-RU"/>
              </w:rPr>
              <w:t xml:space="preserve">ление </w:t>
            </w:r>
            <w:r w:rsidRPr="00490CC9">
              <w:rPr>
                <w:rFonts w:ascii="Arial" w:eastAsia="Times New Roman" w:hAnsi="Arial" w:cs="Arial"/>
                <w:color w:val="000000"/>
                <w:spacing w:val="-4"/>
                <w:sz w:val="19"/>
                <w:szCs w:val="19"/>
                <w:lang w:eastAsia="ru-RU"/>
              </w:rPr>
              <w:t>характеров, по</w:t>
            </w:r>
            <w:r w:rsidRPr="00490CC9">
              <w:rPr>
                <w:rFonts w:ascii="Arial" w:eastAsia="Times New Roman" w:hAnsi="Arial" w:cs="Arial"/>
                <w:color w:val="000000"/>
                <w:spacing w:val="-4"/>
                <w:sz w:val="19"/>
                <w:szCs w:val="19"/>
                <w:lang w:eastAsia="ru-RU"/>
              </w:rPr>
              <w:softHyphen/>
              <w:t xml:space="preserve">ступков </w:t>
            </w:r>
            <w:r w:rsidRPr="00490CC9">
              <w:rPr>
                <w:rFonts w:ascii="Arial" w:eastAsia="Times New Roman" w:hAnsi="Arial" w:cs="Arial"/>
                <w:color w:val="000000"/>
                <w:spacing w:val="-3"/>
                <w:sz w:val="19"/>
                <w:szCs w:val="19"/>
                <w:lang w:eastAsia="ru-RU"/>
              </w:rPr>
              <w:t xml:space="preserve">и </w:t>
            </w:r>
            <w:r w:rsidRPr="00490CC9">
              <w:rPr>
                <w:rFonts w:ascii="Arial" w:eastAsia="Times New Roman" w:hAnsi="Arial" w:cs="Arial"/>
                <w:color w:val="000000"/>
                <w:spacing w:val="-4"/>
                <w:sz w:val="19"/>
                <w:szCs w:val="19"/>
                <w:lang w:eastAsia="ru-RU"/>
              </w:rPr>
              <w:t>взаимоотно</w:t>
            </w:r>
            <w:r w:rsidRPr="00490CC9">
              <w:rPr>
                <w:rFonts w:ascii="Arial" w:eastAsia="Times New Roman" w:hAnsi="Arial" w:cs="Arial"/>
                <w:color w:val="000000"/>
                <w:spacing w:val="-4"/>
                <w:sz w:val="19"/>
                <w:szCs w:val="19"/>
                <w:lang w:eastAsia="ru-RU"/>
              </w:rPr>
              <w:softHyphen/>
              <w:t>шений персонажей бас</w:t>
            </w:r>
            <w:r w:rsidRPr="00490CC9">
              <w:rPr>
                <w:rFonts w:ascii="Arial" w:eastAsia="Times New Roman" w:hAnsi="Arial" w:cs="Arial"/>
                <w:color w:val="000000"/>
                <w:spacing w:val="-4"/>
                <w:sz w:val="19"/>
                <w:szCs w:val="19"/>
                <w:lang w:eastAsia="ru-RU"/>
              </w:rPr>
              <w:softHyphen/>
              <w:t>ни, связь морали басни с собственным жизнен</w:t>
            </w:r>
            <w:r w:rsidRPr="00490CC9">
              <w:rPr>
                <w:rFonts w:ascii="Arial" w:eastAsia="Times New Roman" w:hAnsi="Arial" w:cs="Arial"/>
                <w:color w:val="000000"/>
                <w:spacing w:val="-4"/>
                <w:sz w:val="19"/>
                <w:szCs w:val="19"/>
                <w:lang w:eastAsia="ru-RU"/>
              </w:rPr>
              <w:softHyphen/>
              <w:t>ным опытом</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Устанавливать причинно-следственные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 выде</w:t>
            </w:r>
            <w:r w:rsidRPr="00490CC9">
              <w:rPr>
                <w:rFonts w:ascii="Arial" w:eastAsia="Times New Roman" w:hAnsi="Arial" w:cs="Arial"/>
                <w:color w:val="000000"/>
                <w:spacing w:val="-4"/>
                <w:sz w:val="19"/>
                <w:szCs w:val="19"/>
                <w:lang w:eastAsia="ru-RU"/>
              </w:rPr>
              <w:softHyphen/>
              <w:t>лять существенную ин</w:t>
            </w:r>
            <w:r w:rsidRPr="00490CC9">
              <w:rPr>
                <w:rFonts w:ascii="Arial" w:eastAsia="Times New Roman" w:hAnsi="Arial" w:cs="Arial"/>
                <w:color w:val="000000"/>
                <w:spacing w:val="-4"/>
                <w:sz w:val="19"/>
                <w:szCs w:val="19"/>
                <w:lang w:eastAsia="ru-RU"/>
              </w:rPr>
              <w:softHyphen/>
              <w:t>формацию из текстов разных видов</w:t>
            </w:r>
          </w:p>
        </w:tc>
      </w:tr>
      <w:tr w:rsidR="00490CC9" w:rsidRPr="00490CC9" w:rsidTr="002B5209">
        <w:trPr>
          <w:trHeight w:hRule="exact" w:val="3936"/>
        </w:trPr>
        <w:tc>
          <w:tcPr>
            <w:tcW w:w="739"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74</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И. </w:t>
            </w:r>
            <w:r w:rsidRPr="00490CC9">
              <w:rPr>
                <w:rFonts w:ascii="Arial" w:eastAsia="Times New Roman" w:hAnsi="Arial" w:cs="Arial"/>
                <w:color w:val="000000"/>
                <w:spacing w:val="-3"/>
                <w:sz w:val="19"/>
                <w:szCs w:val="19"/>
                <w:lang w:eastAsia="ru-RU"/>
              </w:rPr>
              <w:t xml:space="preserve">А. Крылов </w:t>
            </w:r>
            <w:r w:rsidRPr="00490CC9">
              <w:rPr>
                <w:rFonts w:ascii="Arial" w:eastAsia="Times New Roman" w:hAnsi="Arial" w:cs="Arial"/>
                <w:color w:val="000000"/>
                <w:spacing w:val="-4"/>
                <w:sz w:val="19"/>
                <w:szCs w:val="19"/>
                <w:lang w:eastAsia="ru-RU"/>
              </w:rPr>
              <w:t>«Слон и Моська»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19"/>
                <w:szCs w:val="19"/>
                <w:lang w:eastAsia="ru-RU"/>
              </w:rPr>
            </w:pPr>
            <w:r w:rsidRPr="00490CC9">
              <w:rPr>
                <w:rFonts w:ascii="Arial" w:eastAsia="Times New Roman" w:hAnsi="Arial" w:cs="Arial"/>
                <w:i/>
                <w:iCs/>
                <w:color w:val="000000"/>
                <w:spacing w:val="-2"/>
                <w:sz w:val="19"/>
                <w:szCs w:val="19"/>
                <w:lang w:eastAsia="ru-RU"/>
              </w:rPr>
              <w:t>Урок изуче</w:t>
            </w:r>
            <w:r w:rsidRPr="00490CC9">
              <w:rPr>
                <w:rFonts w:ascii="Arial" w:eastAsia="Times New Roman" w:hAnsi="Arial" w:cs="Arial"/>
                <w:i/>
                <w:iCs/>
                <w:color w:val="000000"/>
                <w:spacing w:val="-2"/>
                <w:sz w:val="19"/>
                <w:szCs w:val="19"/>
                <w:lang w:eastAsia="ru-RU"/>
              </w:rPr>
              <w:softHyphen/>
              <w:t>ния и первич</w:t>
            </w:r>
            <w:r w:rsidRPr="00490CC9">
              <w:rPr>
                <w:rFonts w:ascii="Arial" w:eastAsia="Times New Roman" w:hAnsi="Arial" w:cs="Arial"/>
                <w:i/>
                <w:iCs/>
                <w:color w:val="000000"/>
                <w:spacing w:val="-2"/>
                <w:sz w:val="19"/>
                <w:szCs w:val="19"/>
                <w:lang w:eastAsia="ru-RU"/>
              </w:rPr>
              <w:softHyphen/>
              <w:t>ного закреп</w:t>
            </w:r>
            <w:r w:rsidRPr="00490CC9">
              <w:rPr>
                <w:rFonts w:ascii="Arial" w:eastAsia="Times New Roman" w:hAnsi="Arial" w:cs="Arial"/>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Определение авторского отношения к персонажам и способов его выраже</w:t>
            </w:r>
            <w:r w:rsidRPr="00490CC9">
              <w:rPr>
                <w:rFonts w:ascii="Arial" w:eastAsia="Times New Roman" w:hAnsi="Arial" w:cs="Arial"/>
                <w:color w:val="000000"/>
                <w:spacing w:val="-4"/>
                <w:sz w:val="19"/>
                <w:szCs w:val="19"/>
                <w:lang w:eastAsia="ru-RU"/>
              </w:rPr>
              <w:softHyphen/>
              <w:t>ния, сопоставление ха</w:t>
            </w:r>
            <w:r w:rsidRPr="00490CC9">
              <w:rPr>
                <w:rFonts w:ascii="Arial" w:eastAsia="Times New Roman" w:hAnsi="Arial" w:cs="Arial"/>
                <w:color w:val="000000"/>
                <w:spacing w:val="-4"/>
                <w:sz w:val="19"/>
                <w:szCs w:val="19"/>
                <w:lang w:eastAsia="ru-RU"/>
              </w:rPr>
              <w:softHyphen/>
              <w:t>рактеров, поступков и взаимоотношений пер</w:t>
            </w:r>
            <w:r w:rsidRPr="00490CC9">
              <w:rPr>
                <w:rFonts w:ascii="Arial" w:eastAsia="Times New Roman" w:hAnsi="Arial" w:cs="Arial"/>
                <w:color w:val="000000"/>
                <w:spacing w:val="-4"/>
                <w:sz w:val="19"/>
                <w:szCs w:val="19"/>
                <w:lang w:eastAsia="ru-RU"/>
              </w:rPr>
              <w:softHyphen/>
              <w:t>сонажей басни, связь морали басни с собст</w:t>
            </w:r>
            <w:r w:rsidRPr="00490CC9">
              <w:rPr>
                <w:rFonts w:ascii="Arial" w:eastAsia="Times New Roman" w:hAnsi="Arial" w:cs="Arial"/>
                <w:color w:val="000000"/>
                <w:spacing w:val="-4"/>
                <w:sz w:val="19"/>
                <w:szCs w:val="19"/>
                <w:lang w:eastAsia="ru-RU"/>
              </w:rPr>
              <w:softHyphen/>
              <w:t>венным жизненным опы</w:t>
            </w:r>
            <w:r w:rsidRPr="00490CC9">
              <w:rPr>
                <w:rFonts w:ascii="Arial" w:eastAsia="Times New Roman" w:hAnsi="Arial" w:cs="Arial"/>
                <w:color w:val="000000"/>
                <w:spacing w:val="-4"/>
                <w:sz w:val="19"/>
                <w:szCs w:val="19"/>
                <w:lang w:eastAsia="ru-RU"/>
              </w:rPr>
              <w:softHyphen/>
              <w:t>том, использование ци</w:t>
            </w:r>
            <w:r w:rsidRPr="00490CC9">
              <w:rPr>
                <w:rFonts w:ascii="Arial" w:eastAsia="Times New Roman" w:hAnsi="Arial" w:cs="Arial"/>
                <w:color w:val="000000"/>
                <w:spacing w:val="-4"/>
                <w:sz w:val="19"/>
                <w:szCs w:val="19"/>
                <w:lang w:eastAsia="ru-RU"/>
              </w:rPr>
              <w:softHyphen/>
              <w:t>тат из произведения для обоснования личного мнения. Инсценирование басни. Проведение ана</w:t>
            </w:r>
            <w:r w:rsidRPr="00490CC9">
              <w:rPr>
                <w:rFonts w:ascii="Arial" w:eastAsia="Times New Roman" w:hAnsi="Arial" w:cs="Arial"/>
                <w:color w:val="000000"/>
                <w:spacing w:val="-4"/>
                <w:sz w:val="19"/>
                <w:szCs w:val="19"/>
                <w:lang w:eastAsia="ru-RU"/>
              </w:rPr>
              <w:softHyphen/>
              <w:t>логий между произведе</w:t>
            </w:r>
            <w:r w:rsidRPr="00490CC9">
              <w:rPr>
                <w:rFonts w:ascii="Arial" w:eastAsia="Times New Roman" w:hAnsi="Arial" w:cs="Arial"/>
                <w:color w:val="000000"/>
                <w:spacing w:val="-4"/>
                <w:sz w:val="19"/>
                <w:szCs w:val="19"/>
                <w:lang w:eastAsia="ru-RU"/>
              </w:rPr>
              <w:softHyphen/>
              <w:t>ниями с похожими ге</w:t>
            </w:r>
            <w:r w:rsidRPr="00490CC9">
              <w:rPr>
                <w:rFonts w:ascii="Arial" w:eastAsia="Times New Roman" w:hAnsi="Arial" w:cs="Arial"/>
                <w:color w:val="000000"/>
                <w:spacing w:val="-4"/>
                <w:sz w:val="19"/>
                <w:szCs w:val="19"/>
                <w:lang w:eastAsia="ru-RU"/>
              </w:rPr>
              <w:softHyphen/>
              <w:t>роями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Договариваться с парт</w:t>
            </w:r>
            <w:r w:rsidRPr="00490CC9">
              <w:rPr>
                <w:rFonts w:ascii="Arial" w:eastAsia="Times New Roman" w:hAnsi="Arial" w:cs="Arial"/>
                <w:color w:val="000000"/>
                <w:spacing w:val="-4"/>
                <w:sz w:val="19"/>
                <w:szCs w:val="19"/>
                <w:lang w:eastAsia="ru-RU"/>
              </w:rPr>
              <w:softHyphen/>
              <w:t>нерами по совместной деятельности, устанав</w:t>
            </w:r>
            <w:r w:rsidRPr="00490CC9">
              <w:rPr>
                <w:rFonts w:ascii="Arial" w:eastAsia="Times New Roman" w:hAnsi="Arial" w:cs="Arial"/>
                <w:color w:val="000000"/>
                <w:spacing w:val="-4"/>
                <w:sz w:val="19"/>
                <w:szCs w:val="19"/>
                <w:lang w:eastAsia="ru-RU"/>
              </w:rPr>
              <w:softHyphen/>
              <w:t>ливать причинно- 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w:t>
            </w:r>
          </w:p>
        </w:tc>
      </w:tr>
    </w:tbl>
    <w:p w:rsidR="00490CC9" w:rsidRPr="00490CC9" w:rsidRDefault="00490CC9" w:rsidP="00490CC9">
      <w:pPr>
        <w:framePr w:wrap="around" w:vAnchor="page" w:hAnchor="page" w:x="8266"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86</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42"/>
        <w:gridCol w:w="1858"/>
        <w:gridCol w:w="1565"/>
        <w:gridCol w:w="2525"/>
        <w:gridCol w:w="2530"/>
        <w:gridCol w:w="2352"/>
        <w:gridCol w:w="2549"/>
      </w:tblGrid>
      <w:tr w:rsidR="00490CC9" w:rsidRPr="00490CC9" w:rsidTr="002B5209">
        <w:trPr>
          <w:trHeight w:hRule="exact" w:val="348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75</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А. Крылов «Две Бочки»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w:t>
            </w:r>
            <w:r w:rsidRPr="00490CC9">
              <w:rPr>
                <w:rFonts w:ascii="Arial" w:eastAsia="Times New Roman" w:hAnsi="Arial" w:cs="Arial"/>
                <w:color w:val="000000"/>
                <w:spacing w:val="-4"/>
                <w:sz w:val="19"/>
                <w:szCs w:val="19"/>
                <w:lang w:eastAsia="ru-RU"/>
              </w:rPr>
              <w:softHyphen/>
              <w:t>го отношения к персо</w:t>
            </w:r>
            <w:r w:rsidRPr="00490CC9">
              <w:rPr>
                <w:rFonts w:ascii="Arial" w:eastAsia="Times New Roman" w:hAnsi="Arial" w:cs="Arial"/>
                <w:color w:val="000000"/>
                <w:spacing w:val="-4"/>
                <w:sz w:val="19"/>
                <w:szCs w:val="19"/>
                <w:lang w:eastAsia="ru-RU"/>
              </w:rPr>
              <w:softHyphen/>
              <w:t>нажам и способов его выражения, сопостав</w:t>
            </w:r>
            <w:r w:rsidRPr="00490CC9">
              <w:rPr>
                <w:rFonts w:ascii="Arial" w:eastAsia="Times New Roman" w:hAnsi="Arial" w:cs="Arial"/>
                <w:color w:val="000000"/>
                <w:spacing w:val="-4"/>
                <w:sz w:val="19"/>
                <w:szCs w:val="19"/>
                <w:lang w:eastAsia="ru-RU"/>
              </w:rPr>
              <w:softHyphen/>
              <w:t>ление характеров, по</w:t>
            </w:r>
            <w:r w:rsidRPr="00490CC9">
              <w:rPr>
                <w:rFonts w:ascii="Arial" w:eastAsia="Times New Roman" w:hAnsi="Arial" w:cs="Arial"/>
                <w:color w:val="000000"/>
                <w:spacing w:val="-4"/>
                <w:sz w:val="19"/>
                <w:szCs w:val="19"/>
                <w:lang w:eastAsia="ru-RU"/>
              </w:rPr>
              <w:softHyphen/>
              <w:t>ступков и взаимоотно</w:t>
            </w:r>
            <w:r w:rsidRPr="00490CC9">
              <w:rPr>
                <w:rFonts w:ascii="Arial" w:eastAsia="Times New Roman" w:hAnsi="Arial" w:cs="Arial"/>
                <w:color w:val="000000"/>
                <w:spacing w:val="-4"/>
                <w:sz w:val="19"/>
                <w:szCs w:val="19"/>
                <w:lang w:eastAsia="ru-RU"/>
              </w:rPr>
              <w:softHyphen/>
              <w:t>шений персонажей бас</w:t>
            </w:r>
            <w:r w:rsidRPr="00490CC9">
              <w:rPr>
                <w:rFonts w:ascii="Arial" w:eastAsia="Times New Roman" w:hAnsi="Arial" w:cs="Arial"/>
                <w:color w:val="000000"/>
                <w:spacing w:val="-4"/>
                <w:sz w:val="19"/>
                <w:szCs w:val="19"/>
                <w:lang w:eastAsia="ru-RU"/>
              </w:rPr>
              <w:softHyphen/>
              <w:t>ни. Закрепление навыка выразительного чтения</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 устно иллюстрировать сюжет, соотносить поступки героев с нравственными нормами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мо</w:t>
            </w:r>
            <w:r w:rsidRPr="00490CC9">
              <w:rPr>
                <w:rFonts w:ascii="Arial" w:eastAsia="Times New Roman" w:hAnsi="Arial" w:cs="Arial"/>
                <w:color w:val="000000"/>
                <w:spacing w:val="-4"/>
                <w:sz w:val="19"/>
                <w:szCs w:val="19"/>
                <w:lang w:eastAsia="ru-RU"/>
              </w:rPr>
              <w:softHyphen/>
              <w:t>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сравнивать про</w:t>
            </w:r>
            <w:r w:rsidRPr="00490CC9">
              <w:rPr>
                <w:rFonts w:ascii="Arial" w:eastAsia="Times New Roman" w:hAnsi="Arial" w:cs="Arial"/>
                <w:color w:val="000000"/>
                <w:spacing w:val="-4"/>
                <w:sz w:val="19"/>
                <w:szCs w:val="19"/>
                <w:lang w:eastAsia="ru-RU"/>
              </w:rPr>
              <w:softHyphen/>
              <w:t>изведения, героев, про</w:t>
            </w:r>
            <w:r w:rsidRPr="00490CC9">
              <w:rPr>
                <w:rFonts w:ascii="Arial" w:eastAsia="Times New Roman" w:hAnsi="Arial" w:cs="Arial"/>
                <w:color w:val="000000"/>
                <w:spacing w:val="-4"/>
                <w:sz w:val="19"/>
                <w:szCs w:val="19"/>
                <w:lang w:eastAsia="ru-RU"/>
              </w:rPr>
              <w:softHyphen/>
              <w:t>водить аналогии, уста</w:t>
            </w:r>
            <w:r w:rsidRPr="00490CC9">
              <w:rPr>
                <w:rFonts w:ascii="Arial" w:eastAsia="Times New Roman" w:hAnsi="Arial" w:cs="Arial"/>
                <w:color w:val="000000"/>
                <w:spacing w:val="-4"/>
                <w:sz w:val="19"/>
                <w:szCs w:val="19"/>
                <w:lang w:eastAsia="ru-RU"/>
              </w:rPr>
              <w:softHyphen/>
              <w:t>навливать причинно- 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 кор</w:t>
            </w:r>
            <w:r w:rsidRPr="00490CC9">
              <w:rPr>
                <w:rFonts w:ascii="Arial" w:eastAsia="Times New Roman" w:hAnsi="Arial" w:cs="Arial"/>
                <w:color w:val="000000"/>
                <w:spacing w:val="-4"/>
                <w:sz w:val="19"/>
                <w:szCs w:val="19"/>
                <w:lang w:eastAsia="ru-RU"/>
              </w:rPr>
              <w:softHyphen/>
              <w:t>ректно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2083"/>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76</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Пословицы.</w:t>
            </w:r>
          </w:p>
          <w:p w:rsidR="00490CC9" w:rsidRPr="00490CC9" w:rsidRDefault="00490CC9" w:rsidP="00490CC9">
            <w:pPr>
              <w:framePr w:w="14654" w:h="9504" w:wrap="around" w:vAnchor="page" w:hAnchor="page" w:x="1090" w:y="953"/>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w:t>
            </w:r>
          </w:p>
          <w:p w:rsidR="00490CC9" w:rsidRPr="00490CC9" w:rsidRDefault="00490CC9" w:rsidP="00490CC9">
            <w:pPr>
              <w:framePr w:w="14654" w:h="9504" w:wrap="around" w:vAnchor="page" w:hAnchor="page" w:x="1090" w:y="953"/>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Осознание смысла по</w:t>
            </w:r>
            <w:r w:rsidRPr="00490CC9">
              <w:rPr>
                <w:rFonts w:ascii="Arial" w:eastAsia="Times New Roman" w:hAnsi="Arial" w:cs="Arial"/>
                <w:color w:val="000000"/>
                <w:spacing w:val="-4"/>
                <w:sz w:val="19"/>
                <w:szCs w:val="19"/>
                <w:lang w:eastAsia="ru-RU"/>
              </w:rPr>
              <w:softHyphen/>
              <w:t>словиц; использование их для выражения сути жизненной ситуации, в качестве морали басни; сочинение истории, раскрывающей главную мысль пословицы</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чувство сопричастно</w:t>
            </w:r>
            <w:r w:rsidRPr="00490CC9">
              <w:rPr>
                <w:rFonts w:ascii="Arial" w:eastAsia="Times New Roman" w:hAnsi="Arial" w:cs="Arial"/>
                <w:color w:val="000000"/>
                <w:spacing w:val="-4"/>
                <w:sz w:val="19"/>
                <w:szCs w:val="19"/>
                <w:lang w:eastAsia="ru-RU"/>
              </w:rPr>
              <w:softHyphen/>
              <w:t>сти с жизнью своего народа и Родины</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Выделять существен</w:t>
            </w:r>
            <w:r w:rsidRPr="00490CC9">
              <w:rPr>
                <w:rFonts w:ascii="Arial" w:eastAsia="Times New Roman" w:hAnsi="Arial" w:cs="Arial"/>
                <w:color w:val="000000"/>
                <w:spacing w:val="-4"/>
                <w:sz w:val="19"/>
                <w:szCs w:val="19"/>
                <w:lang w:eastAsia="ru-RU"/>
              </w:rPr>
              <w:softHyphen/>
              <w:t>ную информацию из текстов разных видов</w:t>
            </w:r>
          </w:p>
        </w:tc>
      </w:tr>
      <w:tr w:rsidR="00490CC9" w:rsidRPr="00490CC9" w:rsidTr="002B5209">
        <w:trPr>
          <w:trHeight w:hRule="exact" w:val="3941"/>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6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77-</w:t>
            </w:r>
          </w:p>
          <w:p w:rsidR="00490CC9" w:rsidRPr="00490CC9" w:rsidRDefault="00490CC9" w:rsidP="00490CC9">
            <w:pPr>
              <w:framePr w:w="14654" w:h="9504" w:wrap="around" w:vAnchor="page" w:hAnchor="page" w:x="1090" w:y="953"/>
              <w:widowControl w:val="0"/>
              <w:spacing w:before="60"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78</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Cs/>
                <w:iCs/>
                <w:color w:val="000000"/>
                <w:spacing w:val="-2"/>
                <w:sz w:val="19"/>
                <w:szCs w:val="19"/>
                <w:lang w:eastAsia="ru-RU"/>
              </w:rPr>
              <w:t>Читальный зал.</w:t>
            </w:r>
            <w:r w:rsidRPr="00490CC9">
              <w:rPr>
                <w:rFonts w:ascii="Arial" w:eastAsia="Times New Roman" w:hAnsi="Arial" w:cs="Arial"/>
                <w:b/>
                <w:bCs/>
                <w:i/>
                <w:iCs/>
                <w:color w:val="000000"/>
                <w:spacing w:val="-2"/>
                <w:sz w:val="19"/>
                <w:szCs w:val="19"/>
                <w:lang w:eastAsia="ru-RU"/>
              </w:rPr>
              <w:t xml:space="preserve"> </w:t>
            </w:r>
            <w:r w:rsidRPr="00490CC9">
              <w:rPr>
                <w:rFonts w:ascii="Arial" w:eastAsia="Times New Roman" w:hAnsi="Arial" w:cs="Arial"/>
                <w:color w:val="000000"/>
                <w:spacing w:val="-4"/>
                <w:sz w:val="19"/>
                <w:szCs w:val="19"/>
                <w:lang w:eastAsia="ru-RU"/>
              </w:rPr>
              <w:t>Басни</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28" w:lineRule="exact"/>
              <w:ind w:left="121"/>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w:t>
            </w:r>
            <w:r w:rsidRPr="00490CC9">
              <w:rPr>
                <w:rFonts w:ascii="Arial" w:eastAsia="Times New Roman" w:hAnsi="Arial" w:cs="Arial"/>
                <w:color w:val="000000"/>
                <w:spacing w:val="-4"/>
                <w:sz w:val="19"/>
                <w:szCs w:val="19"/>
                <w:lang w:eastAsia="ru-RU"/>
              </w:rPr>
              <w:softHyphen/>
              <w:t>го отношения к персо</w:t>
            </w:r>
            <w:r w:rsidRPr="00490CC9">
              <w:rPr>
                <w:rFonts w:ascii="Arial" w:eastAsia="Times New Roman" w:hAnsi="Arial" w:cs="Arial"/>
                <w:color w:val="000000"/>
                <w:spacing w:val="-4"/>
                <w:sz w:val="19"/>
                <w:szCs w:val="19"/>
                <w:lang w:eastAsia="ru-RU"/>
              </w:rPr>
              <w:softHyphen/>
              <w:t>нажам и способов его выражения, сопостав</w:t>
            </w:r>
            <w:r w:rsidRPr="00490CC9">
              <w:rPr>
                <w:rFonts w:ascii="Arial" w:eastAsia="Times New Roman" w:hAnsi="Arial" w:cs="Arial"/>
                <w:color w:val="000000"/>
                <w:spacing w:val="-4"/>
                <w:sz w:val="19"/>
                <w:szCs w:val="19"/>
                <w:lang w:eastAsia="ru-RU"/>
              </w:rPr>
              <w:softHyphen/>
              <w:t>ление характеров, по</w:t>
            </w:r>
            <w:r w:rsidRPr="00490CC9">
              <w:rPr>
                <w:rFonts w:ascii="Arial" w:eastAsia="Times New Roman" w:hAnsi="Arial" w:cs="Arial"/>
                <w:color w:val="000000"/>
                <w:spacing w:val="-4"/>
                <w:sz w:val="19"/>
                <w:szCs w:val="19"/>
                <w:lang w:eastAsia="ru-RU"/>
              </w:rPr>
              <w:softHyphen/>
              <w:t>ступков и взаимоотно</w:t>
            </w:r>
            <w:r w:rsidRPr="00490CC9">
              <w:rPr>
                <w:rFonts w:ascii="Arial" w:eastAsia="Times New Roman" w:hAnsi="Arial" w:cs="Arial"/>
                <w:color w:val="000000"/>
                <w:spacing w:val="-4"/>
                <w:sz w:val="19"/>
                <w:szCs w:val="19"/>
                <w:lang w:eastAsia="ru-RU"/>
              </w:rPr>
              <w:softHyphen/>
              <w:t>шений персонажей бас</w:t>
            </w:r>
            <w:r w:rsidRPr="00490CC9">
              <w:rPr>
                <w:rFonts w:ascii="Arial" w:eastAsia="Times New Roman" w:hAnsi="Arial" w:cs="Arial"/>
                <w:color w:val="000000"/>
                <w:spacing w:val="-4"/>
                <w:sz w:val="19"/>
                <w:szCs w:val="19"/>
                <w:lang w:eastAsia="ru-RU"/>
              </w:rPr>
              <w:softHyphen/>
              <w:t>ни. Инсценирование басни</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ориентироваться в нравственном содер</w:t>
            </w:r>
            <w:r w:rsidRPr="00490CC9">
              <w:rPr>
                <w:rFonts w:ascii="Arial" w:eastAsia="Times New Roman" w:hAnsi="Arial" w:cs="Arial"/>
                <w:color w:val="000000"/>
                <w:spacing w:val="-4"/>
                <w:sz w:val="19"/>
                <w:szCs w:val="19"/>
                <w:lang w:eastAsia="ru-RU"/>
              </w:rPr>
              <w:softHyphen/>
              <w:t>жании как собствен</w:t>
            </w:r>
            <w:r w:rsidRPr="00490CC9">
              <w:rPr>
                <w:rFonts w:ascii="Arial" w:eastAsia="Times New Roman" w:hAnsi="Arial" w:cs="Arial"/>
                <w:color w:val="000000"/>
                <w:spacing w:val="-4"/>
                <w:sz w:val="19"/>
                <w:szCs w:val="19"/>
                <w:lang w:eastAsia="ru-RU"/>
              </w:rPr>
              <w:softHyphen/>
              <w:t>ных поступков, так и поступков других лю</w:t>
            </w:r>
            <w:r w:rsidRPr="00490CC9">
              <w:rPr>
                <w:rFonts w:ascii="Arial" w:eastAsia="Times New Roman" w:hAnsi="Arial" w:cs="Arial"/>
                <w:color w:val="000000"/>
                <w:spacing w:val="-4"/>
                <w:sz w:val="19"/>
                <w:szCs w:val="19"/>
                <w:lang w:eastAsia="ru-RU"/>
              </w:rPr>
              <w:softHyphen/>
              <w:t>дей; повышать моти</w:t>
            </w:r>
            <w:r w:rsidRPr="00490CC9">
              <w:rPr>
                <w:rFonts w:ascii="Arial" w:eastAsia="Times New Roman" w:hAnsi="Arial" w:cs="Arial"/>
                <w:color w:val="000000"/>
                <w:spacing w:val="-4"/>
                <w:sz w:val="19"/>
                <w:szCs w:val="19"/>
                <w:lang w:eastAsia="ru-RU"/>
              </w:rPr>
              <w:softHyphen/>
              <w:t>вацию к учению</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4" w:h="9504" w:wrap="around" w:vAnchor="page" w:hAnchor="page" w:x="1090"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Учитывать выделенные учителем ориентиры действия при освоении нового художественного текста, сравнивать про</w:t>
            </w:r>
            <w:r w:rsidRPr="00490CC9">
              <w:rPr>
                <w:rFonts w:ascii="Arial" w:eastAsia="Times New Roman" w:hAnsi="Arial" w:cs="Arial"/>
                <w:color w:val="000000"/>
                <w:spacing w:val="-4"/>
                <w:sz w:val="19"/>
                <w:szCs w:val="19"/>
                <w:lang w:eastAsia="ru-RU"/>
              </w:rPr>
              <w:softHyphen/>
              <w:t>изведения, героев, про</w:t>
            </w:r>
            <w:r w:rsidRPr="00490CC9">
              <w:rPr>
                <w:rFonts w:ascii="Arial" w:eastAsia="Times New Roman" w:hAnsi="Arial" w:cs="Arial"/>
                <w:color w:val="000000"/>
                <w:spacing w:val="-4"/>
                <w:sz w:val="19"/>
                <w:szCs w:val="19"/>
                <w:lang w:eastAsia="ru-RU"/>
              </w:rPr>
              <w:softHyphen/>
              <w:t>водить аналогии, уста</w:t>
            </w:r>
            <w:r w:rsidRPr="00490CC9">
              <w:rPr>
                <w:rFonts w:ascii="Arial" w:eastAsia="Times New Roman" w:hAnsi="Arial" w:cs="Arial"/>
                <w:color w:val="000000"/>
                <w:spacing w:val="-4"/>
                <w:sz w:val="19"/>
                <w:szCs w:val="19"/>
                <w:lang w:eastAsia="ru-RU"/>
              </w:rPr>
              <w:softHyphen/>
              <w:t>навливать причинно- следственные связи между поступками геро</w:t>
            </w:r>
            <w:r w:rsidRPr="00490CC9">
              <w:rPr>
                <w:rFonts w:ascii="Arial" w:eastAsia="Times New Roman" w:hAnsi="Arial" w:cs="Arial"/>
                <w:color w:val="000000"/>
                <w:spacing w:val="-4"/>
                <w:sz w:val="19"/>
                <w:szCs w:val="19"/>
                <w:lang w:eastAsia="ru-RU"/>
              </w:rPr>
              <w:softHyphen/>
              <w:t>ев произведений, кор</w:t>
            </w:r>
            <w:r w:rsidRPr="00490CC9">
              <w:rPr>
                <w:rFonts w:ascii="Arial" w:eastAsia="Times New Roman" w:hAnsi="Arial" w:cs="Arial"/>
                <w:color w:val="000000"/>
                <w:spacing w:val="-4"/>
                <w:sz w:val="19"/>
                <w:szCs w:val="19"/>
                <w:lang w:eastAsia="ru-RU"/>
              </w:rPr>
              <w:softHyphen/>
              <w:t>ректно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bl>
    <w:p w:rsidR="00490CC9" w:rsidRPr="00490CC9" w:rsidRDefault="00490CC9" w:rsidP="00490CC9">
      <w:pPr>
        <w:framePr w:wrap="around" w:vAnchor="page" w:hAnchor="page" w:x="8257"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87</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538"/>
        <w:gridCol w:w="1858"/>
        <w:gridCol w:w="1565"/>
        <w:gridCol w:w="2525"/>
        <w:gridCol w:w="2534"/>
        <w:gridCol w:w="2347"/>
        <w:gridCol w:w="2544"/>
      </w:tblGrid>
      <w:tr w:rsidR="00490CC9" w:rsidRPr="00490CC9" w:rsidTr="002B5209">
        <w:trPr>
          <w:trHeight w:hRule="exact" w:val="250"/>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nil"/>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nil"/>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nil"/>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5059" w:type="dxa"/>
            <w:gridSpan w:val="2"/>
            <w:tcBorders>
              <w:top w:val="single" w:sz="4" w:space="0" w:color="auto"/>
              <w:left w:val="nil"/>
              <w:bottom w:val="nil"/>
              <w:right w:val="nil"/>
            </w:tcBorders>
            <w:shd w:val="clear" w:color="auto" w:fill="FFFFFF"/>
            <w:vAlign w:val="bottom"/>
          </w:tcPr>
          <w:p w:rsidR="00490CC9" w:rsidRPr="00490CC9" w:rsidRDefault="00490CC9" w:rsidP="00490CC9">
            <w:pPr>
              <w:framePr w:w="14650" w:h="9504" w:wrap="around" w:vAnchor="page" w:hAnchor="page" w:x="1093" w:y="968"/>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Братья наши меньшие (16 ч. )</w:t>
            </w:r>
          </w:p>
        </w:tc>
        <w:tc>
          <w:tcPr>
            <w:tcW w:w="2347" w:type="dxa"/>
            <w:tcBorders>
              <w:top w:val="single" w:sz="4" w:space="0" w:color="auto"/>
              <w:left w:val="nil"/>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44" w:type="dxa"/>
            <w:tcBorders>
              <w:top w:val="single" w:sz="4" w:space="0" w:color="auto"/>
              <w:left w:val="nil"/>
              <w:bottom w:val="nil"/>
              <w:right w:val="single" w:sz="4" w:space="0" w:color="auto"/>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3922"/>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79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 Чехов «Белолобый»</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Слушание текста, объяс</w:t>
            </w:r>
            <w:r w:rsidRPr="00490CC9">
              <w:rPr>
                <w:rFonts w:ascii="Arial" w:eastAsia="Times New Roman" w:hAnsi="Arial" w:cs="Arial"/>
                <w:color w:val="000000"/>
                <w:spacing w:val="-4"/>
                <w:sz w:val="19"/>
                <w:szCs w:val="19"/>
                <w:lang w:eastAsia="ru-RU"/>
              </w:rPr>
              <w:softHyphen/>
              <w:t>нение своего отношения к прочитанному; выявле</w:t>
            </w:r>
            <w:r w:rsidRPr="00490CC9">
              <w:rPr>
                <w:rFonts w:ascii="Arial" w:eastAsia="Times New Roman" w:hAnsi="Arial" w:cs="Arial"/>
                <w:color w:val="000000"/>
                <w:spacing w:val="-4"/>
                <w:sz w:val="19"/>
                <w:szCs w:val="19"/>
                <w:lang w:eastAsia="ru-RU"/>
              </w:rPr>
              <w:softHyphen/>
              <w:t>ние авторского отноше</w:t>
            </w:r>
            <w:r w:rsidRPr="00490CC9">
              <w:rPr>
                <w:rFonts w:ascii="Arial" w:eastAsia="Times New Roman" w:hAnsi="Arial" w:cs="Arial"/>
                <w:color w:val="000000"/>
                <w:spacing w:val="-4"/>
                <w:sz w:val="19"/>
                <w:szCs w:val="19"/>
                <w:lang w:eastAsia="ru-RU"/>
              </w:rPr>
              <w:softHyphen/>
              <w:t>ния к персонажам; объ</w:t>
            </w:r>
            <w:r w:rsidRPr="00490CC9">
              <w:rPr>
                <w:rFonts w:ascii="Arial" w:eastAsia="Times New Roman" w:hAnsi="Arial" w:cs="Arial"/>
                <w:color w:val="000000"/>
                <w:spacing w:val="-4"/>
                <w:sz w:val="19"/>
                <w:szCs w:val="19"/>
                <w:lang w:eastAsia="ru-RU"/>
              </w:rPr>
              <w:softHyphen/>
              <w:t>яснение и оценка внут</w:t>
            </w:r>
            <w:r w:rsidRPr="00490CC9">
              <w:rPr>
                <w:rFonts w:ascii="Arial" w:eastAsia="Times New Roman" w:hAnsi="Arial" w:cs="Arial"/>
                <w:color w:val="000000"/>
                <w:spacing w:val="-4"/>
                <w:sz w:val="19"/>
                <w:szCs w:val="19"/>
                <w:lang w:eastAsia="ru-RU"/>
              </w:rPr>
              <w:softHyphen/>
              <w:t>реннего состояния геро</w:t>
            </w:r>
            <w:r w:rsidRPr="00490CC9">
              <w:rPr>
                <w:rFonts w:ascii="Arial" w:eastAsia="Times New Roman" w:hAnsi="Arial" w:cs="Arial"/>
                <w:color w:val="000000"/>
                <w:spacing w:val="-4"/>
                <w:sz w:val="19"/>
                <w:szCs w:val="19"/>
                <w:lang w:eastAsia="ru-RU"/>
              </w:rPr>
              <w:softHyphen/>
              <w:t>ев, обоснование сделан</w:t>
            </w:r>
            <w:r w:rsidRPr="00490CC9">
              <w:rPr>
                <w:rFonts w:ascii="Arial" w:eastAsia="Times New Roman" w:hAnsi="Arial" w:cs="Arial"/>
                <w:color w:val="000000"/>
                <w:spacing w:val="-4"/>
                <w:sz w:val="19"/>
                <w:szCs w:val="19"/>
                <w:lang w:eastAsia="ru-RU"/>
              </w:rPr>
              <w:softHyphen/>
              <w:t>ных выводов; определе</w:t>
            </w:r>
            <w:r w:rsidRPr="00490CC9">
              <w:rPr>
                <w:rFonts w:ascii="Arial" w:eastAsia="Times New Roman" w:hAnsi="Arial" w:cs="Arial"/>
                <w:color w:val="000000"/>
                <w:spacing w:val="-4"/>
                <w:sz w:val="19"/>
                <w:szCs w:val="19"/>
                <w:lang w:eastAsia="ru-RU"/>
              </w:rPr>
              <w:softHyphen/>
              <w:t>ние темы и главной мыс</w:t>
            </w:r>
            <w:r w:rsidRPr="00490CC9">
              <w:rPr>
                <w:rFonts w:ascii="Arial" w:eastAsia="Times New Roman" w:hAnsi="Arial" w:cs="Arial"/>
                <w:color w:val="000000"/>
                <w:spacing w:val="-4"/>
                <w:sz w:val="19"/>
                <w:szCs w:val="19"/>
                <w:lang w:eastAsia="ru-RU"/>
              </w:rPr>
              <w:softHyphen/>
              <w:t>ли произведения. Со</w:t>
            </w:r>
            <w:r w:rsidRPr="00490CC9">
              <w:rPr>
                <w:rFonts w:ascii="Arial" w:eastAsia="Times New Roman" w:hAnsi="Arial" w:cs="Arial"/>
                <w:color w:val="000000"/>
                <w:spacing w:val="-4"/>
                <w:sz w:val="19"/>
                <w:szCs w:val="19"/>
                <w:lang w:eastAsia="ru-RU"/>
              </w:rPr>
              <w:softHyphen/>
              <w:t>ставление словаря, оп</w:t>
            </w:r>
            <w:r w:rsidRPr="00490CC9">
              <w:rPr>
                <w:rFonts w:ascii="Arial" w:eastAsia="Times New Roman" w:hAnsi="Arial" w:cs="Arial"/>
                <w:color w:val="000000"/>
                <w:spacing w:val="-4"/>
                <w:sz w:val="19"/>
                <w:szCs w:val="19"/>
                <w:lang w:eastAsia="ru-RU"/>
              </w:rPr>
              <w:softHyphen/>
              <w:t>ределяющего внутреннее состояние человека. На</w:t>
            </w:r>
            <w:r w:rsidRPr="00490CC9">
              <w:rPr>
                <w:rFonts w:ascii="Arial" w:eastAsia="Times New Roman" w:hAnsi="Arial" w:cs="Arial"/>
                <w:color w:val="000000"/>
                <w:spacing w:val="-4"/>
                <w:sz w:val="19"/>
                <w:szCs w:val="19"/>
                <w:lang w:eastAsia="ru-RU"/>
              </w:rPr>
              <w:softHyphen/>
              <w:t>блюдение за описанием поведения и состояния животных</w:t>
            </w:r>
          </w:p>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3691"/>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 Чехов «Белолобый». Первичное зна</w:t>
            </w:r>
            <w:r w:rsidRPr="00490CC9">
              <w:rPr>
                <w:rFonts w:ascii="Arial" w:eastAsia="Times New Roman" w:hAnsi="Arial" w:cs="Arial"/>
                <w:color w:val="000000"/>
                <w:spacing w:val="-4"/>
                <w:sz w:val="19"/>
                <w:szCs w:val="19"/>
                <w:lang w:eastAsia="ru-RU"/>
              </w:rPr>
              <w:softHyphen/>
              <w:t>комство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Выделение приемов, ис</w:t>
            </w:r>
            <w:r w:rsidRPr="00490CC9">
              <w:rPr>
                <w:rFonts w:ascii="Arial" w:eastAsia="Times New Roman" w:hAnsi="Arial" w:cs="Arial"/>
                <w:color w:val="000000"/>
                <w:spacing w:val="-4"/>
                <w:sz w:val="19"/>
                <w:szCs w:val="19"/>
                <w:lang w:eastAsia="ru-RU"/>
              </w:rPr>
              <w:softHyphen/>
              <w:t>пользованных писателем для создания литератур</w:t>
            </w:r>
            <w:r w:rsidRPr="00490CC9">
              <w:rPr>
                <w:rFonts w:ascii="Arial" w:eastAsia="Times New Roman" w:hAnsi="Arial" w:cs="Arial"/>
                <w:color w:val="000000"/>
                <w:spacing w:val="-4"/>
                <w:sz w:val="19"/>
                <w:szCs w:val="19"/>
                <w:lang w:eastAsia="ru-RU"/>
              </w:rPr>
              <w:softHyphen/>
              <w:t>ных персонажей; выяв</w:t>
            </w:r>
            <w:r w:rsidRPr="00490CC9">
              <w:rPr>
                <w:rFonts w:ascii="Arial" w:eastAsia="Times New Roman" w:hAnsi="Arial" w:cs="Arial"/>
                <w:color w:val="000000"/>
                <w:spacing w:val="-4"/>
                <w:sz w:val="19"/>
                <w:szCs w:val="19"/>
                <w:lang w:eastAsia="ru-RU"/>
              </w:rPr>
              <w:softHyphen/>
              <w:t>ление и обоснование ав</w:t>
            </w:r>
            <w:r w:rsidRPr="00490CC9">
              <w:rPr>
                <w:rFonts w:ascii="Arial" w:eastAsia="Times New Roman" w:hAnsi="Arial" w:cs="Arial"/>
                <w:color w:val="000000"/>
                <w:spacing w:val="-4"/>
                <w:sz w:val="19"/>
                <w:szCs w:val="19"/>
                <w:lang w:eastAsia="ru-RU"/>
              </w:rPr>
              <w:softHyphen/>
              <w:t>торского и личного отно</w:t>
            </w:r>
            <w:r w:rsidRPr="00490CC9">
              <w:rPr>
                <w:rFonts w:ascii="Arial" w:eastAsia="Times New Roman" w:hAnsi="Arial" w:cs="Arial"/>
                <w:color w:val="000000"/>
                <w:spacing w:val="-4"/>
                <w:sz w:val="19"/>
                <w:szCs w:val="19"/>
                <w:lang w:eastAsia="ru-RU"/>
              </w:rPr>
              <w:softHyphen/>
              <w:t>шения к ним; объяснение и оценка внутреннего со</w:t>
            </w:r>
            <w:r w:rsidRPr="00490CC9">
              <w:rPr>
                <w:rFonts w:ascii="Arial" w:eastAsia="Times New Roman" w:hAnsi="Arial" w:cs="Arial"/>
                <w:color w:val="000000"/>
                <w:spacing w:val="-4"/>
                <w:sz w:val="19"/>
                <w:szCs w:val="19"/>
                <w:lang w:eastAsia="ru-RU"/>
              </w:rPr>
              <w:softHyphen/>
              <w:t>стояния героев, обосно</w:t>
            </w:r>
            <w:r w:rsidRPr="00490CC9">
              <w:rPr>
                <w:rFonts w:ascii="Arial" w:eastAsia="Times New Roman" w:hAnsi="Arial" w:cs="Arial"/>
                <w:color w:val="000000"/>
                <w:spacing w:val="-4"/>
                <w:sz w:val="19"/>
                <w:szCs w:val="19"/>
                <w:lang w:eastAsia="ru-RU"/>
              </w:rPr>
              <w:softHyphen/>
              <w:t>вание сделанных выво</w:t>
            </w:r>
            <w:r w:rsidRPr="00490CC9">
              <w:rPr>
                <w:rFonts w:ascii="Arial" w:eastAsia="Times New Roman" w:hAnsi="Arial" w:cs="Arial"/>
                <w:color w:val="000000"/>
                <w:spacing w:val="-4"/>
                <w:sz w:val="19"/>
                <w:szCs w:val="19"/>
                <w:lang w:eastAsia="ru-RU"/>
              </w:rPr>
              <w:softHyphen/>
              <w:t>дов; определение темы и главной мысли произве</w:t>
            </w:r>
            <w:r w:rsidRPr="00490CC9">
              <w:rPr>
                <w:rFonts w:ascii="Arial" w:eastAsia="Times New Roman" w:hAnsi="Arial" w:cs="Arial"/>
                <w:color w:val="000000"/>
                <w:spacing w:val="-4"/>
                <w:sz w:val="19"/>
                <w:szCs w:val="19"/>
                <w:lang w:eastAsia="ru-RU"/>
              </w:rPr>
              <w:softHyphen/>
              <w:t>дения. Составление сло</w:t>
            </w:r>
            <w:r w:rsidRPr="00490CC9">
              <w:rPr>
                <w:rFonts w:ascii="Arial" w:eastAsia="Times New Roman" w:hAnsi="Arial" w:cs="Arial"/>
                <w:color w:val="000000"/>
                <w:spacing w:val="-4"/>
                <w:sz w:val="19"/>
                <w:szCs w:val="19"/>
                <w:lang w:eastAsia="ru-RU"/>
              </w:rPr>
              <w:softHyphen/>
              <w:t>варя, определяющего внутреннее состояние персонажа</w:t>
            </w:r>
          </w:p>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w:t>
            </w:r>
          </w:p>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tc>
      </w:tr>
      <w:tr w:rsidR="00490CC9" w:rsidRPr="00490CC9" w:rsidTr="002B5209">
        <w:trPr>
          <w:trHeight w:hRule="exact" w:val="1642"/>
        </w:trPr>
        <w:tc>
          <w:tcPr>
            <w:tcW w:w="739"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190" w:lineRule="exact"/>
              <w:ind w:left="28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81</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 Чехов «Белолобый». Работа с текстом</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плана рассказа по предложен</w:t>
            </w:r>
            <w:r w:rsidRPr="00490CC9">
              <w:rPr>
                <w:rFonts w:ascii="Arial" w:eastAsia="Times New Roman" w:hAnsi="Arial" w:cs="Arial"/>
                <w:color w:val="000000"/>
                <w:spacing w:val="-4"/>
                <w:sz w:val="19"/>
                <w:szCs w:val="19"/>
                <w:lang w:eastAsia="ru-RU"/>
              </w:rPr>
              <w:softHyphen/>
              <w:t>ной теме, цитирование произведения для обоснования собствен</w:t>
            </w:r>
            <w:r w:rsidRPr="00490CC9">
              <w:rPr>
                <w:rFonts w:ascii="Arial" w:eastAsia="Times New Roman" w:hAnsi="Arial" w:cs="Arial"/>
                <w:color w:val="000000"/>
                <w:spacing w:val="-4"/>
                <w:sz w:val="19"/>
                <w:szCs w:val="19"/>
                <w:lang w:eastAsia="ru-RU"/>
              </w:rPr>
              <w:softHyphen/>
              <w:t>ного мнения</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Выделять смысловые части текста, состав</w:t>
            </w:r>
            <w:r w:rsidRPr="00490CC9">
              <w:rPr>
                <w:rFonts w:ascii="Arial" w:eastAsia="Times New Roman" w:hAnsi="Arial" w:cs="Arial"/>
                <w:color w:val="000000"/>
                <w:spacing w:val="-4"/>
                <w:sz w:val="19"/>
                <w:szCs w:val="19"/>
                <w:lang w:eastAsia="ru-RU"/>
              </w:rPr>
              <w:softHyphen/>
              <w:t>лять план изложения текста с помощью учи</w:t>
            </w:r>
            <w:r w:rsidRPr="00490CC9">
              <w:rPr>
                <w:rFonts w:ascii="Arial" w:eastAsia="Times New Roman" w:hAnsi="Arial" w:cs="Arial"/>
                <w:color w:val="000000"/>
                <w:spacing w:val="-4"/>
                <w:sz w:val="19"/>
                <w:szCs w:val="19"/>
                <w:lang w:eastAsia="ru-RU"/>
              </w:rPr>
              <w:softHyphen/>
              <w:t>теля</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w:t>
            </w:r>
          </w:p>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504"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69"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88</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62"/>
        <w:gridCol w:w="1565"/>
        <w:gridCol w:w="2525"/>
        <w:gridCol w:w="2530"/>
        <w:gridCol w:w="2347"/>
        <w:gridCol w:w="2549"/>
      </w:tblGrid>
      <w:tr w:rsidR="00490CC9" w:rsidRPr="00490CC9" w:rsidTr="002B5209">
        <w:trPr>
          <w:trHeight w:hRule="exact" w:val="1632"/>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художественного текста, аргументировать собст</w:t>
            </w:r>
            <w:r w:rsidRPr="00490CC9">
              <w:rPr>
                <w:rFonts w:ascii="Arial" w:eastAsia="Times New Roman" w:hAnsi="Arial" w:cs="Arial"/>
                <w:color w:val="000000"/>
                <w:spacing w:val="-4"/>
                <w:sz w:val="19"/>
                <w:szCs w:val="19"/>
                <w:lang w:eastAsia="ru-RU"/>
              </w:rPr>
              <w:softHyphen/>
              <w:t>венную позицию и коор</w:t>
            </w:r>
            <w:r w:rsidRPr="00490CC9">
              <w:rPr>
                <w:rFonts w:ascii="Arial" w:eastAsia="Times New Roman" w:hAnsi="Arial" w:cs="Arial"/>
                <w:color w:val="000000"/>
                <w:spacing w:val="-4"/>
                <w:sz w:val="19"/>
                <w:szCs w:val="19"/>
                <w:lang w:eastAsia="ru-RU"/>
              </w:rPr>
              <w:softHyphen/>
              <w:t>динировать ее с пози</w:t>
            </w:r>
            <w:r w:rsidRPr="00490CC9">
              <w:rPr>
                <w:rFonts w:ascii="Arial" w:eastAsia="Times New Roman" w:hAnsi="Arial" w:cs="Arial"/>
                <w:color w:val="000000"/>
                <w:spacing w:val="-4"/>
                <w:sz w:val="19"/>
                <w:szCs w:val="19"/>
                <w:lang w:eastAsia="ru-RU"/>
              </w:rPr>
              <w:softHyphen/>
              <w:t>цией партнеров при вы</w:t>
            </w:r>
            <w:r w:rsidRPr="00490CC9">
              <w:rPr>
                <w:rFonts w:ascii="Arial" w:eastAsia="Times New Roman" w:hAnsi="Arial" w:cs="Arial"/>
                <w:color w:val="000000"/>
                <w:spacing w:val="-4"/>
                <w:sz w:val="19"/>
                <w:szCs w:val="19"/>
                <w:lang w:eastAsia="ru-RU"/>
              </w:rPr>
              <w:softHyphen/>
              <w:t>работке решения</w:t>
            </w:r>
          </w:p>
        </w:tc>
      </w:tr>
      <w:tr w:rsidR="00490CC9" w:rsidRPr="00490CC9" w:rsidTr="002B5209">
        <w:trPr>
          <w:trHeight w:hRule="exact" w:val="277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82</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5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М. Пришвин «Лимон». Пер</w:t>
            </w:r>
            <w:r w:rsidRPr="00490CC9">
              <w:rPr>
                <w:rFonts w:ascii="Arial" w:eastAsia="Times New Roman" w:hAnsi="Arial" w:cs="Arial"/>
                <w:color w:val="000000"/>
                <w:spacing w:val="-4"/>
                <w:sz w:val="19"/>
                <w:szCs w:val="19"/>
                <w:lang w:eastAsia="ru-RU"/>
              </w:rPr>
              <w:softHyphen/>
              <w:t>вичное знаком</w:t>
            </w:r>
            <w:r w:rsidRPr="00490CC9">
              <w:rPr>
                <w:rFonts w:ascii="Arial" w:eastAsia="Times New Roman" w:hAnsi="Arial" w:cs="Arial"/>
                <w:color w:val="000000"/>
                <w:spacing w:val="-4"/>
                <w:sz w:val="19"/>
                <w:szCs w:val="19"/>
                <w:lang w:eastAsia="ru-RU"/>
              </w:rPr>
              <w:softHyphen/>
              <w:t>ство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Осознание авторского отношения к персона</w:t>
            </w:r>
            <w:r w:rsidRPr="00490CC9">
              <w:rPr>
                <w:rFonts w:ascii="Arial" w:eastAsia="Times New Roman" w:hAnsi="Arial" w:cs="Arial"/>
                <w:color w:val="000000"/>
                <w:spacing w:val="-4"/>
                <w:sz w:val="19"/>
                <w:szCs w:val="19"/>
                <w:lang w:eastAsia="ru-RU"/>
              </w:rPr>
              <w:softHyphen/>
              <w:t>жам и способов его вы</w:t>
            </w:r>
            <w:r w:rsidRPr="00490CC9">
              <w:rPr>
                <w:rFonts w:ascii="Arial" w:eastAsia="Times New Roman" w:hAnsi="Arial" w:cs="Arial"/>
                <w:color w:val="000000"/>
                <w:spacing w:val="-4"/>
                <w:sz w:val="19"/>
                <w:szCs w:val="19"/>
                <w:lang w:eastAsia="ru-RU"/>
              </w:rPr>
              <w:softHyphen/>
              <w:t>ражения, сопоставле</w:t>
            </w:r>
            <w:r w:rsidRPr="00490CC9">
              <w:rPr>
                <w:rFonts w:ascii="Arial" w:eastAsia="Times New Roman" w:hAnsi="Arial" w:cs="Arial"/>
                <w:color w:val="000000"/>
                <w:spacing w:val="-4"/>
                <w:sz w:val="19"/>
                <w:szCs w:val="19"/>
                <w:lang w:eastAsia="ru-RU"/>
              </w:rPr>
              <w:softHyphen/>
              <w:t>ние характеров, поступ</w:t>
            </w:r>
            <w:r w:rsidRPr="00490CC9">
              <w:rPr>
                <w:rFonts w:ascii="Arial" w:eastAsia="Times New Roman" w:hAnsi="Arial" w:cs="Arial"/>
                <w:color w:val="000000"/>
                <w:spacing w:val="-4"/>
                <w:sz w:val="19"/>
                <w:szCs w:val="19"/>
                <w:lang w:eastAsia="ru-RU"/>
              </w:rPr>
              <w:softHyphen/>
              <w:t>ков и взаимоотношений персонажей. Наблюде</w:t>
            </w:r>
            <w:r w:rsidRPr="00490CC9">
              <w:rPr>
                <w:rFonts w:ascii="Arial" w:eastAsia="Times New Roman" w:hAnsi="Arial" w:cs="Arial"/>
                <w:color w:val="000000"/>
                <w:spacing w:val="-4"/>
                <w:sz w:val="19"/>
                <w:szCs w:val="19"/>
                <w:lang w:eastAsia="ru-RU"/>
              </w:rPr>
              <w:softHyphen/>
              <w:t>ние за описанием пове</w:t>
            </w:r>
            <w:r w:rsidRPr="00490CC9">
              <w:rPr>
                <w:rFonts w:ascii="Arial" w:eastAsia="Times New Roman" w:hAnsi="Arial" w:cs="Arial"/>
                <w:color w:val="000000"/>
                <w:spacing w:val="-4"/>
                <w:sz w:val="19"/>
                <w:szCs w:val="19"/>
                <w:lang w:eastAsia="ru-RU"/>
              </w:rPr>
              <w:softHyphen/>
              <w:t>дения и состояния жи</w:t>
            </w:r>
            <w:r w:rsidRPr="00490CC9">
              <w:rPr>
                <w:rFonts w:ascii="Arial" w:eastAsia="Times New Roman" w:hAnsi="Arial" w:cs="Arial"/>
                <w:color w:val="000000"/>
                <w:spacing w:val="-4"/>
                <w:sz w:val="19"/>
                <w:szCs w:val="19"/>
                <w:lang w:eastAsia="ru-RU"/>
              </w:rPr>
              <w:softHyphen/>
              <w:t>вотных</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spacing w:val="-4"/>
                <w:sz w:val="21"/>
                <w:szCs w:val="21"/>
                <w:lang w:eastAsia="ru-RU"/>
              </w:rPr>
            </w:pPr>
          </w:p>
        </w:tc>
      </w:tr>
      <w:tr w:rsidR="00490CC9" w:rsidRPr="00490CC9" w:rsidTr="002B5209">
        <w:trPr>
          <w:trHeight w:hRule="exact" w:val="254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М. Пришвин «Лимон». Работа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Словесное иллюстрирование произведения, составление словесного портрета героев. Творческий пересказ произведения. Наблю</w:t>
            </w:r>
            <w:r w:rsidRPr="00490CC9">
              <w:rPr>
                <w:rFonts w:ascii="Arial" w:eastAsia="Times New Roman" w:hAnsi="Arial" w:cs="Arial"/>
                <w:color w:val="000000"/>
                <w:spacing w:val="-4"/>
                <w:sz w:val="19"/>
                <w:szCs w:val="19"/>
                <w:lang w:eastAsia="ru-RU"/>
              </w:rPr>
              <w:softHyphen/>
              <w:t>дение за описанием по</w:t>
            </w:r>
            <w:r w:rsidRPr="00490CC9">
              <w:rPr>
                <w:rFonts w:ascii="Arial" w:eastAsia="Times New Roman" w:hAnsi="Arial" w:cs="Arial"/>
                <w:color w:val="000000"/>
                <w:spacing w:val="-4"/>
                <w:sz w:val="19"/>
                <w:szCs w:val="19"/>
                <w:lang w:eastAsia="ru-RU"/>
              </w:rPr>
              <w:softHyphen/>
              <w:t>ведения и состояния животных</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51"/>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Выделять смысловые части текста, переска</w:t>
            </w:r>
            <w:r w:rsidRPr="00490CC9">
              <w:rPr>
                <w:rFonts w:ascii="Arial" w:eastAsia="Times New Roman" w:hAnsi="Arial" w:cs="Arial"/>
                <w:color w:val="000000"/>
                <w:spacing w:val="-4"/>
                <w:sz w:val="19"/>
                <w:szCs w:val="19"/>
                <w:lang w:eastAsia="ru-RU"/>
              </w:rPr>
              <w:softHyphen/>
              <w:t>зывать текст выборочно</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строить логиче</w:t>
            </w:r>
            <w:r w:rsidRPr="00490CC9">
              <w:rPr>
                <w:rFonts w:ascii="Arial" w:eastAsia="Times New Roman" w:hAnsi="Arial" w:cs="Arial"/>
                <w:color w:val="000000"/>
                <w:spacing w:val="-4"/>
                <w:sz w:val="19"/>
                <w:szCs w:val="19"/>
                <w:lang w:eastAsia="ru-RU"/>
              </w:rPr>
              <w:softHyphen/>
              <w:t>ские рассуждения, включающие определе</w:t>
            </w:r>
            <w:r w:rsidRPr="00490CC9">
              <w:rPr>
                <w:rFonts w:ascii="Arial" w:eastAsia="Times New Roman" w:hAnsi="Arial" w:cs="Arial"/>
                <w:color w:val="000000"/>
                <w:spacing w:val="-4"/>
                <w:sz w:val="19"/>
                <w:szCs w:val="19"/>
                <w:lang w:eastAsia="ru-RU"/>
              </w:rPr>
              <w:softHyphen/>
              <w:t>ние причинно- следственных связей, аргументировать собст</w:t>
            </w:r>
            <w:r w:rsidRPr="00490CC9">
              <w:rPr>
                <w:rFonts w:ascii="Arial" w:eastAsia="Times New Roman" w:hAnsi="Arial" w:cs="Arial"/>
                <w:color w:val="000000"/>
                <w:spacing w:val="-4"/>
                <w:sz w:val="19"/>
                <w:szCs w:val="19"/>
                <w:lang w:eastAsia="ru-RU"/>
              </w:rPr>
              <w:softHyphen/>
              <w:t>венную позицию</w:t>
            </w:r>
          </w:p>
        </w:tc>
      </w:tr>
      <w:tr w:rsidR="00490CC9" w:rsidRPr="00490CC9" w:rsidTr="002B5209">
        <w:trPr>
          <w:trHeight w:hRule="exact" w:val="2554"/>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84</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 Н. Толстой «Лев и собачка». Первичное зна</w:t>
            </w:r>
            <w:r w:rsidRPr="00490CC9">
              <w:rPr>
                <w:rFonts w:ascii="Arial" w:eastAsia="Times New Roman" w:hAnsi="Arial" w:cs="Arial"/>
                <w:color w:val="000000"/>
                <w:spacing w:val="-4"/>
                <w:sz w:val="19"/>
                <w:szCs w:val="19"/>
                <w:lang w:eastAsia="ru-RU"/>
              </w:rPr>
              <w:softHyphen/>
              <w:t>комство с произ</w:t>
            </w:r>
            <w:r w:rsidRPr="00490CC9">
              <w:rPr>
                <w:rFonts w:ascii="Arial" w:eastAsia="Times New Roman" w:hAnsi="Arial" w:cs="Arial"/>
                <w:color w:val="000000"/>
                <w:spacing w:val="-4"/>
                <w:sz w:val="19"/>
                <w:szCs w:val="19"/>
                <w:lang w:eastAsia="ru-RU"/>
              </w:rPr>
              <w:softHyphen/>
              <w:t>ведением</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Понимание авторского отношения к персона</w:t>
            </w:r>
            <w:r w:rsidRPr="00490CC9">
              <w:rPr>
                <w:rFonts w:ascii="Arial" w:eastAsia="Times New Roman" w:hAnsi="Arial" w:cs="Arial"/>
                <w:color w:val="000000"/>
                <w:spacing w:val="-4"/>
                <w:sz w:val="19"/>
                <w:szCs w:val="19"/>
                <w:lang w:eastAsia="ru-RU"/>
              </w:rPr>
              <w:softHyphen/>
              <w:t>жам и способов его вы</w:t>
            </w:r>
            <w:r w:rsidRPr="00490CC9">
              <w:rPr>
                <w:rFonts w:ascii="Arial" w:eastAsia="Times New Roman" w:hAnsi="Arial" w:cs="Arial"/>
                <w:color w:val="000000"/>
                <w:spacing w:val="-4"/>
                <w:sz w:val="19"/>
                <w:szCs w:val="19"/>
                <w:lang w:eastAsia="ru-RU"/>
              </w:rPr>
              <w:softHyphen/>
              <w:t>ражения, сопоставле</w:t>
            </w:r>
            <w:r w:rsidRPr="00490CC9">
              <w:rPr>
                <w:rFonts w:ascii="Arial" w:eastAsia="Times New Roman" w:hAnsi="Arial" w:cs="Arial"/>
                <w:color w:val="000000"/>
                <w:spacing w:val="-4"/>
                <w:sz w:val="19"/>
                <w:szCs w:val="19"/>
                <w:lang w:eastAsia="ru-RU"/>
              </w:rPr>
              <w:softHyphen/>
              <w:t>ние характеров, поступ</w:t>
            </w:r>
            <w:r w:rsidRPr="00490CC9">
              <w:rPr>
                <w:rFonts w:ascii="Arial" w:eastAsia="Times New Roman" w:hAnsi="Arial" w:cs="Arial"/>
                <w:color w:val="000000"/>
                <w:spacing w:val="-4"/>
                <w:sz w:val="19"/>
                <w:szCs w:val="19"/>
                <w:lang w:eastAsia="ru-RU"/>
              </w:rPr>
              <w:softHyphen/>
              <w:t>ков и взаимоотношений персонажей. Наблюде</w:t>
            </w:r>
            <w:r w:rsidRPr="00490CC9">
              <w:rPr>
                <w:rFonts w:ascii="Arial" w:eastAsia="Times New Roman" w:hAnsi="Arial" w:cs="Arial"/>
                <w:color w:val="000000"/>
                <w:spacing w:val="-4"/>
                <w:sz w:val="19"/>
                <w:szCs w:val="19"/>
                <w:lang w:eastAsia="ru-RU"/>
              </w:rPr>
              <w:softHyphen/>
              <w:t>ние за описанием пове</w:t>
            </w:r>
            <w:r w:rsidRPr="00490CC9">
              <w:rPr>
                <w:rFonts w:ascii="Arial" w:eastAsia="Times New Roman" w:hAnsi="Arial" w:cs="Arial"/>
                <w:color w:val="000000"/>
                <w:spacing w:val="-4"/>
                <w:sz w:val="19"/>
                <w:szCs w:val="19"/>
                <w:lang w:eastAsia="ru-RU"/>
              </w:rPr>
              <w:softHyphen/>
              <w:t>дения и состояния жи</w:t>
            </w:r>
            <w:r w:rsidRPr="00490CC9">
              <w:rPr>
                <w:rFonts w:ascii="Arial" w:eastAsia="Times New Roman" w:hAnsi="Arial" w:cs="Arial"/>
                <w:color w:val="000000"/>
                <w:spacing w:val="-4"/>
                <w:sz w:val="19"/>
                <w:szCs w:val="19"/>
                <w:lang w:eastAsia="ru-RU"/>
              </w:rPr>
              <w:softHyphen/>
              <w:t>вотных</w:t>
            </w:r>
          </w:p>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 иметь представления об общих нравственных категориях, понимать чувства окружающих</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63"/>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7" w:y="10705"/>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89</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25"/>
        <w:gridCol w:w="2534"/>
        <w:gridCol w:w="2347"/>
        <w:gridCol w:w="2554"/>
      </w:tblGrid>
      <w:tr w:rsidR="00490CC9" w:rsidRPr="00490CC9" w:rsidTr="002B5209">
        <w:trPr>
          <w:trHeight w:hRule="exact" w:val="3019"/>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85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 Н. Толстой «Лев и собачка». Работа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Словесное иллюстрирование произведения, составление словесного портрета героев. Творческий пересказ произведения. Наблю</w:t>
            </w:r>
            <w:r w:rsidRPr="00490CC9">
              <w:rPr>
                <w:rFonts w:ascii="Arial" w:eastAsia="Times New Roman" w:hAnsi="Arial" w:cs="Arial"/>
                <w:color w:val="000000"/>
                <w:spacing w:val="-4"/>
                <w:sz w:val="19"/>
                <w:szCs w:val="19"/>
                <w:lang w:eastAsia="ru-RU"/>
              </w:rPr>
              <w:softHyphen/>
              <w:t>дение за описанием по</w:t>
            </w:r>
            <w:r w:rsidRPr="00490CC9">
              <w:rPr>
                <w:rFonts w:ascii="Arial" w:eastAsia="Times New Roman" w:hAnsi="Arial" w:cs="Arial"/>
                <w:color w:val="000000"/>
                <w:spacing w:val="-4"/>
                <w:sz w:val="19"/>
                <w:szCs w:val="19"/>
                <w:lang w:eastAsia="ru-RU"/>
              </w:rPr>
              <w:softHyphen/>
              <w:t>ведения и состояния животных. Составление словаря, определяюще</w:t>
            </w:r>
            <w:r w:rsidRPr="00490CC9">
              <w:rPr>
                <w:rFonts w:ascii="Arial" w:eastAsia="Times New Roman" w:hAnsi="Arial" w:cs="Arial"/>
                <w:color w:val="000000"/>
                <w:spacing w:val="-4"/>
                <w:sz w:val="19"/>
                <w:szCs w:val="19"/>
                <w:lang w:eastAsia="ru-RU"/>
              </w:rPr>
              <w:softHyphen/>
              <w:t>го внутреннее состоя</w:t>
            </w:r>
            <w:r w:rsidRPr="00490CC9">
              <w:rPr>
                <w:rFonts w:ascii="Arial" w:eastAsia="Times New Roman" w:hAnsi="Arial" w:cs="Arial"/>
                <w:color w:val="000000"/>
                <w:spacing w:val="-4"/>
                <w:sz w:val="19"/>
                <w:szCs w:val="19"/>
                <w:lang w:eastAsia="ru-RU"/>
              </w:rPr>
              <w:softHyphen/>
              <w:t>ние персонажа</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Определять основную мысль текста, выделять смысловые части тек</w:t>
            </w:r>
            <w:r w:rsidRPr="00490CC9">
              <w:rPr>
                <w:rFonts w:ascii="Arial" w:eastAsia="Times New Roman" w:hAnsi="Arial" w:cs="Arial"/>
                <w:color w:val="000000"/>
                <w:spacing w:val="-4"/>
                <w:sz w:val="19"/>
                <w:szCs w:val="19"/>
                <w:lang w:eastAsia="ru-RU"/>
              </w:rPr>
              <w:softHyphen/>
              <w:t>ста, пересказывать текст выборочно</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 иметь представления об общих нравственных категориях, понимать чувства окружающих</w:t>
            </w: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Строить логические рассуждения, вклю</w:t>
            </w:r>
            <w:r w:rsidRPr="00490CC9">
              <w:rPr>
                <w:rFonts w:ascii="Arial" w:eastAsia="Times New Roman" w:hAnsi="Arial" w:cs="Arial"/>
                <w:color w:val="000000"/>
                <w:spacing w:val="-4"/>
                <w:sz w:val="19"/>
                <w:szCs w:val="19"/>
                <w:lang w:eastAsia="ru-RU"/>
              </w:rPr>
              <w:softHyphen/>
              <w:t>чающие определение причинно-следственных связей, аргументиро</w:t>
            </w:r>
            <w:r w:rsidRPr="00490CC9">
              <w:rPr>
                <w:rFonts w:ascii="Arial" w:eastAsia="Times New Roman" w:hAnsi="Arial" w:cs="Arial"/>
                <w:color w:val="000000"/>
                <w:spacing w:val="-4"/>
                <w:sz w:val="19"/>
                <w:szCs w:val="19"/>
                <w:lang w:eastAsia="ru-RU"/>
              </w:rPr>
              <w:softHyphen/>
              <w:t>вать собственную пози</w:t>
            </w:r>
            <w:r w:rsidRPr="00490CC9">
              <w:rPr>
                <w:rFonts w:ascii="Arial" w:eastAsia="Times New Roman" w:hAnsi="Arial" w:cs="Arial"/>
                <w:color w:val="000000"/>
                <w:spacing w:val="-4"/>
                <w:sz w:val="19"/>
                <w:szCs w:val="19"/>
                <w:lang w:eastAsia="ru-RU"/>
              </w:rPr>
              <w:softHyphen/>
              <w:t>цию, выделять сущест</w:t>
            </w:r>
            <w:r w:rsidRPr="00490CC9">
              <w:rPr>
                <w:rFonts w:ascii="Arial" w:eastAsia="Times New Roman" w:hAnsi="Arial" w:cs="Arial"/>
                <w:color w:val="000000"/>
                <w:spacing w:val="-4"/>
                <w:sz w:val="19"/>
                <w:szCs w:val="19"/>
                <w:lang w:eastAsia="ru-RU"/>
              </w:rPr>
              <w:softHyphen/>
              <w:t>венную информацию</w:t>
            </w:r>
          </w:p>
        </w:tc>
      </w:tr>
      <w:tr w:rsidR="00490CC9" w:rsidRPr="00490CC9" w:rsidTr="002B5209">
        <w:trPr>
          <w:trHeight w:hRule="exact" w:val="2539"/>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«Кот Ворюга». Первичное зна</w:t>
            </w:r>
            <w:r w:rsidRPr="00490CC9">
              <w:rPr>
                <w:rFonts w:ascii="Arial" w:eastAsia="Times New Roman" w:hAnsi="Arial" w:cs="Arial"/>
                <w:color w:val="000000"/>
                <w:spacing w:val="-4"/>
                <w:sz w:val="19"/>
                <w:szCs w:val="19"/>
                <w:lang w:eastAsia="ru-RU"/>
              </w:rPr>
              <w:softHyphen/>
              <w:t>комство с текстом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Осознание авторского отношения к персона</w:t>
            </w:r>
            <w:r w:rsidRPr="00490CC9">
              <w:rPr>
                <w:rFonts w:ascii="Arial" w:eastAsia="Times New Roman" w:hAnsi="Arial" w:cs="Arial"/>
                <w:color w:val="000000"/>
                <w:spacing w:val="-4"/>
                <w:sz w:val="19"/>
                <w:szCs w:val="19"/>
                <w:lang w:eastAsia="ru-RU"/>
              </w:rPr>
              <w:softHyphen/>
              <w:t>жам и способов его вы</w:t>
            </w:r>
            <w:r w:rsidRPr="00490CC9">
              <w:rPr>
                <w:rFonts w:ascii="Arial" w:eastAsia="Times New Roman" w:hAnsi="Arial" w:cs="Arial"/>
                <w:color w:val="000000"/>
                <w:spacing w:val="-4"/>
                <w:sz w:val="19"/>
                <w:szCs w:val="19"/>
                <w:lang w:eastAsia="ru-RU"/>
              </w:rPr>
              <w:softHyphen/>
              <w:t>ражения, сопоставле</w:t>
            </w:r>
            <w:r w:rsidRPr="00490CC9">
              <w:rPr>
                <w:rFonts w:ascii="Arial" w:eastAsia="Times New Roman" w:hAnsi="Arial" w:cs="Arial"/>
                <w:color w:val="000000"/>
                <w:spacing w:val="-4"/>
                <w:sz w:val="19"/>
                <w:szCs w:val="19"/>
                <w:lang w:eastAsia="ru-RU"/>
              </w:rPr>
              <w:softHyphen/>
              <w:t>ние характеров, поступ</w:t>
            </w:r>
            <w:r w:rsidRPr="00490CC9">
              <w:rPr>
                <w:rFonts w:ascii="Arial" w:eastAsia="Times New Roman" w:hAnsi="Arial" w:cs="Arial"/>
                <w:color w:val="000000"/>
                <w:spacing w:val="-4"/>
                <w:sz w:val="19"/>
                <w:szCs w:val="19"/>
                <w:lang w:eastAsia="ru-RU"/>
              </w:rPr>
              <w:softHyphen/>
              <w:t>ков и взаимоотношений персонажей. Наблюде</w:t>
            </w:r>
            <w:r w:rsidRPr="00490CC9">
              <w:rPr>
                <w:rFonts w:ascii="Arial" w:eastAsia="Times New Roman" w:hAnsi="Arial" w:cs="Arial"/>
                <w:color w:val="000000"/>
                <w:spacing w:val="-4"/>
                <w:sz w:val="19"/>
                <w:szCs w:val="19"/>
                <w:lang w:eastAsia="ru-RU"/>
              </w:rPr>
              <w:softHyphen/>
              <w:t>ние за описанием пове</w:t>
            </w:r>
            <w:r w:rsidRPr="00490CC9">
              <w:rPr>
                <w:rFonts w:ascii="Arial" w:eastAsia="Times New Roman" w:hAnsi="Arial" w:cs="Arial"/>
                <w:color w:val="000000"/>
                <w:spacing w:val="-4"/>
                <w:sz w:val="19"/>
                <w:szCs w:val="19"/>
                <w:lang w:eastAsia="ru-RU"/>
              </w:rPr>
              <w:softHyphen/>
              <w:t>дения и состояния жи</w:t>
            </w:r>
            <w:r w:rsidRPr="00490CC9">
              <w:rPr>
                <w:rFonts w:ascii="Arial" w:eastAsia="Times New Roman" w:hAnsi="Arial" w:cs="Arial"/>
                <w:color w:val="000000"/>
                <w:spacing w:val="-4"/>
                <w:sz w:val="19"/>
                <w:szCs w:val="19"/>
                <w:lang w:eastAsia="ru-RU"/>
              </w:rPr>
              <w:softHyphen/>
              <w:t>вотных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Прогнозировать содер</w:t>
            </w:r>
            <w:r w:rsidRPr="00490CC9">
              <w:rPr>
                <w:rFonts w:ascii="Arial" w:eastAsia="Times New Roman" w:hAnsi="Arial" w:cs="Arial"/>
                <w:color w:val="000000"/>
                <w:spacing w:val="-4"/>
                <w:sz w:val="19"/>
                <w:szCs w:val="19"/>
                <w:lang w:eastAsia="ru-RU"/>
              </w:rPr>
              <w:softHyphen/>
              <w:t>жание произведения по его заглавию, иллюст</w:t>
            </w:r>
            <w:r w:rsidRPr="00490CC9">
              <w:rPr>
                <w:rFonts w:ascii="Arial" w:eastAsia="Times New Roman" w:hAnsi="Arial" w:cs="Arial"/>
                <w:color w:val="000000"/>
                <w:spacing w:val="-4"/>
                <w:sz w:val="19"/>
                <w:szCs w:val="19"/>
                <w:lang w:eastAsia="ru-RU"/>
              </w:rPr>
              <w:softHyphen/>
              <w:t>рациям, читать произ</w:t>
            </w:r>
            <w:r w:rsidRPr="00490CC9">
              <w:rPr>
                <w:rFonts w:ascii="Arial" w:eastAsia="Times New Roman" w:hAnsi="Arial" w:cs="Arial"/>
                <w:color w:val="000000"/>
                <w:spacing w:val="-4"/>
                <w:sz w:val="19"/>
                <w:szCs w:val="19"/>
                <w:lang w:eastAsia="ru-RU"/>
              </w:rPr>
              <w:softHyphen/>
              <w:t>ведение с соблюдением норм литературного произношения</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5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ные действия и соотно</w:t>
            </w:r>
            <w:r w:rsidRPr="00490CC9">
              <w:rPr>
                <w:rFonts w:ascii="Arial" w:eastAsia="Times New Roman" w:hAnsi="Arial" w:cs="Arial"/>
                <w:color w:val="000000"/>
                <w:spacing w:val="-4"/>
                <w:sz w:val="19"/>
                <w:szCs w:val="19"/>
                <w:lang w:eastAsia="ru-RU"/>
              </w:rPr>
              <w:softHyphen/>
              <w:t>сить их с поставленной целью; учитывать вы</w:t>
            </w:r>
            <w:r w:rsidRPr="00490CC9">
              <w:rPr>
                <w:rFonts w:ascii="Arial" w:eastAsia="Times New Roman" w:hAnsi="Arial" w:cs="Arial"/>
                <w:color w:val="000000"/>
                <w:spacing w:val="-4"/>
                <w:sz w:val="19"/>
                <w:szCs w:val="19"/>
                <w:lang w:eastAsia="ru-RU"/>
              </w:rPr>
              <w:softHyphen/>
              <w:t>деленные учителем ориентиры действия при освоении нового художественного текста, 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30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«Кот Ворюга». Работа с текстом произведения</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Закрепление умения словесно иллюстри</w:t>
            </w:r>
            <w:r w:rsidRPr="00490CC9">
              <w:rPr>
                <w:rFonts w:ascii="Arial" w:eastAsia="Times New Roman" w:hAnsi="Arial" w:cs="Arial"/>
                <w:color w:val="000000"/>
                <w:spacing w:val="-4"/>
                <w:sz w:val="19"/>
                <w:szCs w:val="19"/>
                <w:lang w:eastAsia="ru-RU"/>
              </w:rPr>
              <w:softHyphen/>
              <w:t>ровать произведение, составление словесного портрета героев, творческий пересказ произведения, наблюде</w:t>
            </w:r>
            <w:r w:rsidRPr="00490CC9">
              <w:rPr>
                <w:rFonts w:ascii="Arial" w:eastAsia="Times New Roman" w:hAnsi="Arial" w:cs="Arial"/>
                <w:color w:val="000000"/>
                <w:spacing w:val="-4"/>
                <w:sz w:val="19"/>
                <w:szCs w:val="19"/>
                <w:lang w:eastAsia="ru-RU"/>
              </w:rPr>
              <w:softHyphen/>
              <w:t>ние за описанием пове</w:t>
            </w:r>
            <w:r w:rsidRPr="00490CC9">
              <w:rPr>
                <w:rFonts w:ascii="Arial" w:eastAsia="Times New Roman" w:hAnsi="Arial" w:cs="Arial"/>
                <w:color w:val="000000"/>
                <w:spacing w:val="-4"/>
                <w:sz w:val="19"/>
                <w:szCs w:val="19"/>
                <w:lang w:eastAsia="ru-RU"/>
              </w:rPr>
              <w:softHyphen/>
              <w:t>дения и состояния жи</w:t>
            </w:r>
            <w:r w:rsidRPr="00490CC9">
              <w:rPr>
                <w:rFonts w:ascii="Arial" w:eastAsia="Times New Roman" w:hAnsi="Arial" w:cs="Arial"/>
                <w:color w:val="000000"/>
                <w:spacing w:val="-4"/>
                <w:sz w:val="19"/>
                <w:szCs w:val="19"/>
                <w:lang w:eastAsia="ru-RU"/>
              </w:rPr>
              <w:softHyphen/>
              <w:t>вотных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Строить логические рассуждения, вклю</w:t>
            </w:r>
            <w:r w:rsidRPr="00490CC9">
              <w:rPr>
                <w:rFonts w:ascii="Arial" w:eastAsia="Times New Roman" w:hAnsi="Arial" w:cs="Arial"/>
                <w:color w:val="000000"/>
                <w:spacing w:val="-4"/>
                <w:sz w:val="19"/>
                <w:szCs w:val="19"/>
                <w:lang w:eastAsia="ru-RU"/>
              </w:rPr>
              <w:softHyphen/>
              <w:t>чающие определение причинно-следственных связей, аргументиро</w:t>
            </w:r>
            <w:r w:rsidRPr="00490CC9">
              <w:rPr>
                <w:rFonts w:ascii="Arial" w:eastAsia="Times New Roman" w:hAnsi="Arial" w:cs="Arial"/>
                <w:color w:val="000000"/>
                <w:spacing w:val="-4"/>
                <w:sz w:val="19"/>
                <w:szCs w:val="19"/>
                <w:lang w:eastAsia="ru-RU"/>
              </w:rPr>
              <w:softHyphen/>
              <w:t>вать собственную пози</w:t>
            </w:r>
            <w:r w:rsidRPr="00490CC9">
              <w:rPr>
                <w:rFonts w:ascii="Arial" w:eastAsia="Times New Roman" w:hAnsi="Arial" w:cs="Arial"/>
                <w:color w:val="000000"/>
                <w:spacing w:val="-4"/>
                <w:sz w:val="19"/>
                <w:szCs w:val="19"/>
                <w:lang w:eastAsia="ru-RU"/>
              </w:rPr>
              <w:softHyphen/>
              <w:t>цию, выделять сущест</w:t>
            </w:r>
            <w:r w:rsidRPr="00490CC9">
              <w:rPr>
                <w:rFonts w:ascii="Arial" w:eastAsia="Times New Roman" w:hAnsi="Arial" w:cs="Arial"/>
                <w:color w:val="000000"/>
                <w:spacing w:val="-4"/>
                <w:sz w:val="19"/>
                <w:szCs w:val="19"/>
                <w:lang w:eastAsia="ru-RU"/>
              </w:rPr>
              <w:softHyphen/>
              <w:t>венную информацию</w:t>
            </w:r>
          </w:p>
        </w:tc>
      </w:tr>
      <w:tr w:rsidR="00490CC9" w:rsidRPr="00490CC9" w:rsidTr="002B5209">
        <w:trPr>
          <w:trHeight w:hRule="exact" w:val="1637"/>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88</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Cs/>
                <w:iCs/>
                <w:color w:val="000000"/>
                <w:spacing w:val="-2"/>
                <w:sz w:val="19"/>
                <w:szCs w:val="19"/>
                <w:lang w:eastAsia="ru-RU"/>
              </w:rPr>
              <w:t>Читальный зал.</w:t>
            </w:r>
            <w:r w:rsidRPr="00490CC9">
              <w:rPr>
                <w:rFonts w:ascii="Arial" w:eastAsia="Times New Roman" w:hAnsi="Arial" w:cs="Arial"/>
                <w:b/>
                <w:bCs/>
                <w:i/>
                <w:iCs/>
                <w:color w:val="000000"/>
                <w:spacing w:val="-2"/>
                <w:sz w:val="19"/>
                <w:szCs w:val="19"/>
                <w:lang w:eastAsia="ru-RU"/>
              </w:rPr>
              <w:t xml:space="preserve"> </w:t>
            </w:r>
            <w:r w:rsidRPr="00490CC9">
              <w:rPr>
                <w:rFonts w:ascii="Arial" w:eastAsia="Times New Roman" w:hAnsi="Arial" w:cs="Arial"/>
                <w:color w:val="000000"/>
                <w:spacing w:val="-4"/>
                <w:sz w:val="19"/>
                <w:szCs w:val="19"/>
                <w:lang w:eastAsia="ru-RU"/>
              </w:rPr>
              <w:t>С. Черный «Осленок»</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описа</w:t>
            </w:r>
            <w:r w:rsidRPr="00490CC9">
              <w:rPr>
                <w:rFonts w:ascii="Arial" w:eastAsia="Times New Roman" w:hAnsi="Arial" w:cs="Arial"/>
                <w:color w:val="000000"/>
                <w:spacing w:val="-4"/>
                <w:sz w:val="19"/>
                <w:szCs w:val="19"/>
                <w:lang w:eastAsia="ru-RU"/>
              </w:rPr>
              <w:softHyphen/>
              <w:t>нием поведения и со</w:t>
            </w:r>
            <w:r w:rsidRPr="00490CC9">
              <w:rPr>
                <w:rFonts w:ascii="Arial" w:eastAsia="Times New Roman" w:hAnsi="Arial" w:cs="Arial"/>
                <w:color w:val="000000"/>
                <w:spacing w:val="-4"/>
                <w:sz w:val="19"/>
                <w:szCs w:val="19"/>
                <w:lang w:eastAsia="ru-RU"/>
              </w:rPr>
              <w:softHyphen/>
              <w:t>стояния животных</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bl>
    <w:p w:rsidR="00490CC9" w:rsidRPr="00490CC9" w:rsidRDefault="00490CC9" w:rsidP="00490CC9">
      <w:pPr>
        <w:framePr w:wrap="around" w:vAnchor="page" w:hAnchor="page" w:x="8249"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90</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8"/>
        <w:gridCol w:w="1565"/>
        <w:gridCol w:w="2525"/>
        <w:gridCol w:w="2534"/>
        <w:gridCol w:w="2352"/>
        <w:gridCol w:w="2539"/>
      </w:tblGrid>
      <w:tr w:rsidR="00490CC9" w:rsidRPr="00490CC9" w:rsidTr="002B5209">
        <w:trPr>
          <w:trHeight w:hRule="exact" w:val="1632"/>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89</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И. Куприн «Завирайка»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описа</w:t>
            </w:r>
            <w:r w:rsidRPr="00490CC9">
              <w:rPr>
                <w:rFonts w:ascii="Arial" w:eastAsia="Times New Roman" w:hAnsi="Arial" w:cs="Arial"/>
                <w:color w:val="000000"/>
                <w:spacing w:val="-4"/>
                <w:sz w:val="19"/>
                <w:szCs w:val="19"/>
                <w:lang w:eastAsia="ru-RU"/>
              </w:rPr>
              <w:softHyphen/>
              <w:t>нием поведения и со</w:t>
            </w:r>
            <w:r w:rsidRPr="00490CC9">
              <w:rPr>
                <w:rFonts w:ascii="Arial" w:eastAsia="Times New Roman" w:hAnsi="Arial" w:cs="Arial"/>
                <w:color w:val="000000"/>
                <w:spacing w:val="-4"/>
                <w:sz w:val="19"/>
                <w:szCs w:val="19"/>
                <w:lang w:eastAsia="ru-RU"/>
              </w:rPr>
              <w:softHyphen/>
              <w:t>стояния животных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выра</w:t>
            </w:r>
            <w:r w:rsidRPr="00490CC9">
              <w:rPr>
                <w:rFonts w:ascii="Arial" w:eastAsia="Times New Roman" w:hAnsi="Arial" w:cs="Arial"/>
                <w:color w:val="000000"/>
                <w:spacing w:val="-4"/>
                <w:sz w:val="19"/>
                <w:szCs w:val="19"/>
                <w:lang w:eastAsia="ru-RU"/>
              </w:rPr>
              <w:softHyphen/>
              <w:t>жать его на доступном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300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90</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Книги о животных</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описа</w:t>
            </w:r>
            <w:r w:rsidRPr="00490CC9">
              <w:rPr>
                <w:rFonts w:ascii="Arial" w:eastAsia="Times New Roman" w:hAnsi="Arial" w:cs="Arial"/>
                <w:color w:val="000000"/>
                <w:spacing w:val="-4"/>
                <w:sz w:val="19"/>
                <w:szCs w:val="19"/>
                <w:lang w:eastAsia="ru-RU"/>
              </w:rPr>
              <w:softHyphen/>
              <w:t>нием поведения и со</w:t>
            </w:r>
            <w:r w:rsidRPr="00490CC9">
              <w:rPr>
                <w:rFonts w:ascii="Arial" w:eastAsia="Times New Roman" w:hAnsi="Arial" w:cs="Arial"/>
                <w:color w:val="000000"/>
                <w:spacing w:val="-4"/>
                <w:sz w:val="19"/>
                <w:szCs w:val="19"/>
                <w:lang w:eastAsia="ru-RU"/>
              </w:rPr>
              <w:softHyphen/>
              <w:t>стояния животных.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об</w:t>
            </w:r>
            <w:r w:rsidRPr="00490CC9">
              <w:rPr>
                <w:rFonts w:ascii="Arial" w:eastAsia="Times New Roman" w:hAnsi="Arial" w:cs="Arial"/>
                <w:color w:val="000000"/>
                <w:spacing w:val="-4"/>
                <w:sz w:val="19"/>
                <w:szCs w:val="19"/>
                <w:lang w:eastAsia="ru-RU"/>
              </w:rPr>
              <w:softHyphen/>
              <w:t>ращаться к титульным данным, ориентиро</w:t>
            </w:r>
            <w:r w:rsidRPr="00490CC9">
              <w:rPr>
                <w:rFonts w:ascii="Arial" w:eastAsia="Times New Roman" w:hAnsi="Arial" w:cs="Arial"/>
                <w:color w:val="000000"/>
                <w:spacing w:val="-4"/>
                <w:sz w:val="19"/>
                <w:szCs w:val="19"/>
                <w:lang w:eastAsia="ru-RU"/>
              </w:rPr>
              <w:softHyphen/>
              <w:t>ваться в мире книг по алфавитному каталогу, открытому доступу книг в детской библиотеке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2765"/>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91</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Литера</w:t>
            </w:r>
            <w:r w:rsidRPr="00490CC9">
              <w:rPr>
                <w:rFonts w:ascii="Arial" w:eastAsia="Times New Roman" w:hAnsi="Arial" w:cs="Arial"/>
                <w:color w:val="000000"/>
                <w:spacing w:val="-4"/>
                <w:sz w:val="19"/>
                <w:szCs w:val="19"/>
                <w:lang w:eastAsia="ru-RU"/>
              </w:rPr>
              <w:softHyphen/>
              <w:t>турный журнал «Братья наши меньшие» (науч- но-популярная литература, дет</w:t>
            </w:r>
            <w:r w:rsidRPr="00490CC9">
              <w:rPr>
                <w:rFonts w:ascii="Arial" w:eastAsia="Times New Roman" w:hAnsi="Arial" w:cs="Arial"/>
                <w:color w:val="000000"/>
                <w:spacing w:val="-4"/>
                <w:sz w:val="19"/>
                <w:szCs w:val="19"/>
                <w:lang w:eastAsia="ru-RU"/>
              </w:rPr>
              <w:softHyphen/>
              <w:t>ская периодика)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описа</w:t>
            </w:r>
            <w:r w:rsidRPr="00490CC9">
              <w:rPr>
                <w:rFonts w:ascii="Arial" w:eastAsia="Times New Roman" w:hAnsi="Arial" w:cs="Arial"/>
                <w:color w:val="000000"/>
                <w:spacing w:val="-4"/>
                <w:sz w:val="19"/>
                <w:szCs w:val="19"/>
                <w:lang w:eastAsia="ru-RU"/>
              </w:rPr>
              <w:softHyphen/>
              <w:t>нием поведения и со</w:t>
            </w:r>
            <w:r w:rsidRPr="00490CC9">
              <w:rPr>
                <w:rFonts w:ascii="Arial" w:eastAsia="Times New Roman" w:hAnsi="Arial" w:cs="Arial"/>
                <w:color w:val="000000"/>
                <w:spacing w:val="-4"/>
                <w:sz w:val="19"/>
                <w:szCs w:val="19"/>
                <w:lang w:eastAsia="ru-RU"/>
              </w:rPr>
              <w:softHyphen/>
              <w:t>стояния животных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Ориентироваться в справочниках, энцикло</w:t>
            </w:r>
            <w:r w:rsidRPr="00490CC9">
              <w:rPr>
                <w:rFonts w:ascii="Arial" w:eastAsia="Times New Roman" w:hAnsi="Arial" w:cs="Arial"/>
                <w:color w:val="000000"/>
                <w:spacing w:val="-4"/>
                <w:sz w:val="19"/>
                <w:szCs w:val="19"/>
                <w:lang w:eastAsia="ru-RU"/>
              </w:rPr>
              <w:softHyphen/>
              <w:t>педиях, детских перио</w:t>
            </w:r>
            <w:r w:rsidRPr="00490CC9">
              <w:rPr>
                <w:rFonts w:ascii="Arial" w:eastAsia="Times New Roman" w:hAnsi="Arial" w:cs="Arial"/>
                <w:color w:val="000000"/>
                <w:spacing w:val="-4"/>
                <w:sz w:val="19"/>
                <w:szCs w:val="19"/>
                <w:lang w:eastAsia="ru-RU"/>
              </w:rPr>
              <w:softHyphen/>
              <w:t>дических журналах, ориентироваться в мире книг</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 при</w:t>
            </w:r>
            <w:r w:rsidRPr="00490CC9">
              <w:rPr>
                <w:rFonts w:ascii="Arial" w:eastAsia="Times New Roman" w:hAnsi="Arial" w:cs="Arial"/>
                <w:color w:val="000000"/>
                <w:spacing w:val="-4"/>
                <w:sz w:val="19"/>
                <w:szCs w:val="19"/>
                <w:lang w:eastAsia="ru-RU"/>
              </w:rPr>
              <w:softHyphen/>
              <w:t>нимать активное уча</w:t>
            </w:r>
            <w:r w:rsidRPr="00490CC9">
              <w:rPr>
                <w:rFonts w:ascii="Arial" w:eastAsia="Times New Roman" w:hAnsi="Arial" w:cs="Arial"/>
                <w:color w:val="000000"/>
                <w:spacing w:val="-4"/>
                <w:sz w:val="19"/>
                <w:szCs w:val="19"/>
                <w:lang w:eastAsia="ru-RU"/>
              </w:rPr>
              <w:softHyphen/>
              <w:t>стие в обучении</w:t>
            </w:r>
          </w:p>
        </w:tc>
        <w:tc>
          <w:tcPr>
            <w:tcW w:w="253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 осуществлять поиск необходимой ин</w:t>
            </w:r>
            <w:r w:rsidRPr="00490CC9">
              <w:rPr>
                <w:rFonts w:ascii="Arial" w:eastAsia="Times New Roman" w:hAnsi="Arial" w:cs="Arial"/>
                <w:color w:val="000000"/>
                <w:spacing w:val="-4"/>
                <w:sz w:val="19"/>
                <w:szCs w:val="19"/>
                <w:lang w:eastAsia="ru-RU"/>
              </w:rPr>
              <w:softHyphen/>
              <w:t>формации, используя учебные пособия, фонды библиотек и Ин</w:t>
            </w:r>
            <w:r w:rsidRPr="00490CC9">
              <w:rPr>
                <w:rFonts w:ascii="Arial" w:eastAsia="Times New Roman" w:hAnsi="Arial" w:cs="Arial"/>
                <w:color w:val="000000"/>
                <w:spacing w:val="-4"/>
                <w:sz w:val="19"/>
                <w:szCs w:val="19"/>
                <w:lang w:eastAsia="ru-RU"/>
              </w:rPr>
              <w:softHyphen/>
              <w:t>тернет</w:t>
            </w:r>
          </w:p>
        </w:tc>
      </w:tr>
      <w:tr w:rsidR="00490CC9" w:rsidRPr="00490CC9" w:rsidTr="002B5209">
        <w:trPr>
          <w:trHeight w:hRule="exact" w:val="2098"/>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92</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46"/>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Картинная га</w:t>
            </w:r>
            <w:r w:rsidRPr="00490CC9">
              <w:rPr>
                <w:rFonts w:ascii="Arial" w:eastAsia="Times New Roman" w:hAnsi="Arial" w:cs="Arial"/>
                <w:b/>
                <w:bCs/>
                <w:i/>
                <w:iCs/>
                <w:color w:val="000000"/>
                <w:spacing w:val="-2"/>
                <w:sz w:val="19"/>
                <w:szCs w:val="19"/>
                <w:lang w:eastAsia="ru-RU"/>
              </w:rPr>
              <w:softHyphen/>
              <w:t>лерея.</w:t>
            </w:r>
          </w:p>
          <w:p w:rsidR="00490CC9" w:rsidRPr="00490CC9" w:rsidRDefault="00490CC9" w:rsidP="00490CC9">
            <w:pPr>
              <w:framePr w:w="14645" w:h="9494" w:wrap="around" w:vAnchor="page" w:hAnchor="page" w:x="1095" w:y="973"/>
              <w:widowControl w:val="0"/>
              <w:spacing w:after="0" w:line="228" w:lineRule="exact"/>
              <w:ind w:left="146"/>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 Мурильо «Мальчик с собакой»</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Создание рассказа о персонажах картины. Характеристика отно</w:t>
            </w:r>
            <w:r w:rsidRPr="00490CC9">
              <w:rPr>
                <w:rFonts w:ascii="Arial" w:eastAsia="Times New Roman" w:hAnsi="Arial" w:cs="Arial"/>
                <w:color w:val="000000"/>
                <w:spacing w:val="-4"/>
                <w:sz w:val="19"/>
                <w:szCs w:val="19"/>
                <w:lang w:eastAsia="ru-RU"/>
              </w:rPr>
              <w:softHyphen/>
              <w:t>шений между персона</w:t>
            </w:r>
            <w:r w:rsidRPr="00490CC9">
              <w:rPr>
                <w:rFonts w:ascii="Arial" w:eastAsia="Times New Roman" w:hAnsi="Arial" w:cs="Arial"/>
                <w:color w:val="000000"/>
                <w:spacing w:val="-4"/>
                <w:sz w:val="19"/>
                <w:szCs w:val="19"/>
                <w:lang w:eastAsia="ru-RU"/>
              </w:rPr>
              <w:softHyphen/>
              <w:t>жами</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Создавать устное вы</w:t>
            </w:r>
            <w:r w:rsidRPr="00490CC9">
              <w:rPr>
                <w:rFonts w:ascii="Arial" w:eastAsia="Times New Roman" w:hAnsi="Arial" w:cs="Arial"/>
                <w:color w:val="000000"/>
                <w:spacing w:val="-4"/>
                <w:sz w:val="19"/>
                <w:szCs w:val="19"/>
                <w:lang w:eastAsia="ru-RU"/>
              </w:rPr>
              <w:softHyphen/>
              <w:t>сказывание с выраже</w:t>
            </w:r>
            <w:r w:rsidRPr="00490CC9">
              <w:rPr>
                <w:rFonts w:ascii="Arial" w:eastAsia="Times New Roman" w:hAnsi="Arial" w:cs="Arial"/>
                <w:color w:val="000000"/>
                <w:spacing w:val="-4"/>
                <w:sz w:val="19"/>
                <w:szCs w:val="19"/>
                <w:lang w:eastAsia="ru-RU"/>
              </w:rPr>
              <w:softHyphen/>
              <w:t>нием личного отноше</w:t>
            </w:r>
            <w:r w:rsidRPr="00490CC9">
              <w:rPr>
                <w:rFonts w:ascii="Arial" w:eastAsia="Times New Roman" w:hAnsi="Arial" w:cs="Arial"/>
                <w:color w:val="000000"/>
                <w:spacing w:val="-4"/>
                <w:sz w:val="19"/>
                <w:szCs w:val="19"/>
                <w:lang w:eastAsia="ru-RU"/>
              </w:rPr>
              <w:softHyphen/>
              <w:t>ния к изображенному, высказывать свое суж</w:t>
            </w:r>
            <w:r w:rsidRPr="00490CC9">
              <w:rPr>
                <w:rFonts w:ascii="Arial" w:eastAsia="Times New Roman" w:hAnsi="Arial" w:cs="Arial"/>
                <w:color w:val="000000"/>
                <w:spacing w:val="-4"/>
                <w:sz w:val="19"/>
                <w:szCs w:val="19"/>
                <w:lang w:eastAsia="ru-RU"/>
              </w:rPr>
              <w:softHyphen/>
              <w:t>дение об эстетической ценности художествен</w:t>
            </w:r>
            <w:r w:rsidRPr="00490CC9">
              <w:rPr>
                <w:rFonts w:ascii="Arial" w:eastAsia="Times New Roman" w:hAnsi="Arial" w:cs="Arial"/>
                <w:color w:val="000000"/>
                <w:spacing w:val="-4"/>
                <w:sz w:val="19"/>
                <w:szCs w:val="19"/>
                <w:lang w:eastAsia="ru-RU"/>
              </w:rPr>
              <w:softHyphen/>
              <w:t>ного произведения</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5" w:h="949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аргу</w:t>
            </w:r>
            <w:r w:rsidRPr="00490CC9">
              <w:rPr>
                <w:rFonts w:ascii="Arial" w:eastAsia="Times New Roman" w:hAnsi="Arial" w:cs="Arial"/>
                <w:color w:val="000000"/>
                <w:spacing w:val="-4"/>
                <w:sz w:val="19"/>
                <w:szCs w:val="19"/>
                <w:lang w:eastAsia="ru-RU"/>
              </w:rPr>
              <w:softHyphen/>
              <w:t>ментировать собствен</w:t>
            </w:r>
            <w:r w:rsidRPr="00490CC9">
              <w:rPr>
                <w:rFonts w:ascii="Arial" w:eastAsia="Times New Roman" w:hAnsi="Arial" w:cs="Arial"/>
                <w:color w:val="000000"/>
                <w:spacing w:val="-4"/>
                <w:sz w:val="19"/>
                <w:szCs w:val="19"/>
                <w:lang w:eastAsia="ru-RU"/>
              </w:rPr>
              <w:softHyphen/>
              <w:t>ную позицию, учитывать выделенные учителем ориентиры действия</w:t>
            </w:r>
          </w:p>
        </w:tc>
      </w:tr>
    </w:tbl>
    <w:p w:rsidR="00490CC9" w:rsidRPr="00490CC9" w:rsidRDefault="00490CC9" w:rsidP="00490CC9">
      <w:pPr>
        <w:framePr w:wrap="around" w:vAnchor="page" w:hAnchor="page" w:x="8266"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91</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25"/>
        <w:gridCol w:w="2534"/>
        <w:gridCol w:w="2352"/>
        <w:gridCol w:w="2554"/>
      </w:tblGrid>
      <w:tr w:rsidR="00490CC9" w:rsidRPr="00490CC9" w:rsidTr="002B5209">
        <w:trPr>
          <w:trHeight w:hRule="exact" w:val="209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93-</w:t>
            </w:r>
          </w:p>
          <w:p w:rsidR="00490CC9" w:rsidRPr="00490CC9" w:rsidRDefault="00490CC9" w:rsidP="00490CC9">
            <w:pPr>
              <w:framePr w:w="14654" w:h="9499"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Работа с научно-</w:t>
            </w:r>
          </w:p>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популярными</w:t>
            </w:r>
          </w:p>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текстами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Различение художественных и научных текстов. Получение информации из текстов различных стилей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Ориентироваться в на</w:t>
            </w:r>
            <w:r w:rsidRPr="00490CC9">
              <w:rPr>
                <w:rFonts w:ascii="Arial" w:eastAsia="Times New Roman" w:hAnsi="Arial" w:cs="Arial"/>
                <w:color w:val="000000"/>
                <w:spacing w:val="-4"/>
                <w:sz w:val="19"/>
                <w:szCs w:val="19"/>
                <w:lang w:eastAsia="ru-RU"/>
              </w:rPr>
              <w:softHyphen/>
              <w:t>учно-популярном и учебном тексте, исполь</w:t>
            </w:r>
            <w:r w:rsidRPr="00490CC9">
              <w:rPr>
                <w:rFonts w:ascii="Arial" w:eastAsia="Times New Roman" w:hAnsi="Arial" w:cs="Arial"/>
                <w:color w:val="000000"/>
                <w:spacing w:val="-4"/>
                <w:sz w:val="19"/>
                <w:szCs w:val="19"/>
                <w:lang w:eastAsia="ru-RU"/>
              </w:rPr>
              <w:softHyphen/>
              <w:t>зовать полученную ин</w:t>
            </w:r>
            <w:r w:rsidRPr="00490CC9">
              <w:rPr>
                <w:rFonts w:ascii="Arial" w:eastAsia="Times New Roman" w:hAnsi="Arial" w:cs="Arial"/>
                <w:color w:val="000000"/>
                <w:spacing w:val="-4"/>
                <w:sz w:val="19"/>
                <w:szCs w:val="19"/>
                <w:lang w:eastAsia="ru-RU"/>
              </w:rPr>
              <w:softHyphen/>
              <w:t>формацию</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любить и бережно относиться к живой природе</w:t>
            </w: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Выделять существен</w:t>
            </w:r>
            <w:r w:rsidRPr="00490CC9">
              <w:rPr>
                <w:rFonts w:ascii="Arial" w:eastAsia="Times New Roman" w:hAnsi="Arial" w:cs="Arial"/>
                <w:color w:val="000000"/>
                <w:spacing w:val="-4"/>
                <w:sz w:val="19"/>
                <w:szCs w:val="19"/>
                <w:lang w:eastAsia="ru-RU"/>
              </w:rPr>
              <w:softHyphen/>
              <w:t>ную информацию из текстов разных видов; сравнивать произведе</w:t>
            </w:r>
            <w:r w:rsidRPr="00490CC9">
              <w:rPr>
                <w:rFonts w:ascii="Arial" w:eastAsia="Times New Roman" w:hAnsi="Arial" w:cs="Arial"/>
                <w:color w:val="000000"/>
                <w:spacing w:val="-4"/>
                <w:sz w:val="19"/>
                <w:szCs w:val="19"/>
                <w:lang w:eastAsia="ru-RU"/>
              </w:rPr>
              <w:softHyphen/>
              <w:t>ния и их героев, клас</w:t>
            </w:r>
            <w:r w:rsidRPr="00490CC9">
              <w:rPr>
                <w:rFonts w:ascii="Arial" w:eastAsia="Times New Roman" w:hAnsi="Arial" w:cs="Arial"/>
                <w:color w:val="000000"/>
                <w:spacing w:val="-4"/>
                <w:sz w:val="19"/>
                <w:szCs w:val="19"/>
                <w:lang w:eastAsia="ru-RU"/>
              </w:rPr>
              <w:softHyphen/>
              <w:t>сифицировать произве</w:t>
            </w:r>
            <w:r w:rsidRPr="00490CC9">
              <w:rPr>
                <w:rFonts w:ascii="Arial" w:eastAsia="Times New Roman" w:hAnsi="Arial" w:cs="Arial"/>
                <w:color w:val="000000"/>
                <w:spacing w:val="-4"/>
                <w:sz w:val="19"/>
                <w:szCs w:val="19"/>
                <w:lang w:eastAsia="ru-RU"/>
              </w:rPr>
              <w:softHyphen/>
              <w:t>дения по заданным кри</w:t>
            </w:r>
            <w:r w:rsidRPr="00490CC9">
              <w:rPr>
                <w:rFonts w:ascii="Arial" w:eastAsia="Times New Roman" w:hAnsi="Arial" w:cs="Arial"/>
                <w:color w:val="000000"/>
                <w:spacing w:val="-4"/>
                <w:sz w:val="19"/>
                <w:szCs w:val="19"/>
                <w:lang w:eastAsia="ru-RU"/>
              </w:rPr>
              <w:softHyphen/>
              <w:t>териям</w:t>
            </w:r>
          </w:p>
        </w:tc>
      </w:tr>
      <w:tr w:rsidR="00490CC9" w:rsidRPr="00490CC9" w:rsidTr="002B5209">
        <w:trPr>
          <w:trHeight w:hRule="exact" w:val="240"/>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nil"/>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nil"/>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nil"/>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5059" w:type="dxa"/>
            <w:gridSpan w:val="2"/>
            <w:tcBorders>
              <w:top w:val="single" w:sz="4" w:space="0" w:color="auto"/>
              <w:left w:val="nil"/>
              <w:bottom w:val="nil"/>
              <w:right w:val="nil"/>
            </w:tcBorders>
            <w:shd w:val="clear" w:color="auto" w:fill="FFFFFF"/>
            <w:vAlign w:val="bottom"/>
          </w:tcPr>
          <w:p w:rsidR="00490CC9" w:rsidRPr="00490CC9" w:rsidRDefault="00490CC9" w:rsidP="00490CC9">
            <w:pPr>
              <w:framePr w:w="14654" w:h="9499" w:wrap="around" w:vAnchor="page" w:hAnchor="page" w:x="1090" w:y="963"/>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совести и долге (13 ч. )</w:t>
            </w:r>
          </w:p>
        </w:tc>
        <w:tc>
          <w:tcPr>
            <w:tcW w:w="2352" w:type="dxa"/>
            <w:tcBorders>
              <w:top w:val="single" w:sz="4" w:space="0" w:color="auto"/>
              <w:left w:val="nil"/>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2554" w:type="dxa"/>
            <w:tcBorders>
              <w:top w:val="single" w:sz="4" w:space="0" w:color="auto"/>
              <w:left w:val="nil"/>
              <w:bottom w:val="nil"/>
              <w:right w:val="single" w:sz="4" w:space="0" w:color="auto"/>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3461"/>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Ю. Яковлев «Полосатая палка» </w:t>
            </w:r>
            <w:r w:rsidRPr="00490CC9">
              <w:rPr>
                <w:rFonts w:ascii="Arial" w:eastAsia="Times New Roman" w:hAnsi="Arial" w:cs="Arial"/>
                <w:bCs/>
                <w:i/>
                <w:iCs/>
                <w:color w:val="000000"/>
                <w:spacing w:val="-2"/>
                <w:sz w:val="19"/>
                <w:szCs w:val="19"/>
                <w:lang w:eastAsia="ru-RU"/>
              </w:rPr>
              <w:t>(в сокращении)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первой части. Привлечение внимания к смыслу слова в кон</w:t>
            </w:r>
            <w:r w:rsidRPr="00490CC9">
              <w:rPr>
                <w:rFonts w:ascii="Arial" w:eastAsia="Times New Roman" w:hAnsi="Arial" w:cs="Arial"/>
                <w:color w:val="000000"/>
                <w:spacing w:val="-4"/>
                <w:sz w:val="19"/>
                <w:szCs w:val="19"/>
                <w:lang w:eastAsia="ru-RU"/>
              </w:rPr>
              <w:softHyphen/>
              <w:t>тексте литературного произведения. Усвое</w:t>
            </w:r>
            <w:r w:rsidRPr="00490CC9">
              <w:rPr>
                <w:rFonts w:ascii="Arial" w:eastAsia="Times New Roman" w:hAnsi="Arial" w:cs="Arial"/>
                <w:color w:val="000000"/>
                <w:spacing w:val="-4"/>
                <w:sz w:val="19"/>
                <w:szCs w:val="19"/>
                <w:lang w:eastAsia="ru-RU"/>
              </w:rPr>
              <w:softHyphen/>
              <w:t>ние нравственных пред</w:t>
            </w:r>
            <w:r w:rsidRPr="00490CC9">
              <w:rPr>
                <w:rFonts w:ascii="Arial" w:eastAsia="Times New Roman" w:hAnsi="Arial" w:cs="Arial"/>
                <w:color w:val="000000"/>
                <w:spacing w:val="-4"/>
                <w:sz w:val="19"/>
                <w:szCs w:val="19"/>
                <w:lang w:eastAsia="ru-RU"/>
              </w:rPr>
              <w:softHyphen/>
              <w:t>ставлений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Прогнозировать содер</w:t>
            </w:r>
            <w:r w:rsidRPr="00490CC9">
              <w:rPr>
                <w:rFonts w:ascii="Arial" w:eastAsia="Times New Roman" w:hAnsi="Arial" w:cs="Arial"/>
                <w:color w:val="000000"/>
                <w:spacing w:val="-4"/>
                <w:sz w:val="19"/>
                <w:szCs w:val="19"/>
                <w:lang w:eastAsia="ru-RU"/>
              </w:rPr>
              <w:softHyphen/>
              <w:t>жание произведения по его заглавию, иллюст</w:t>
            </w:r>
            <w:r w:rsidRPr="00490CC9">
              <w:rPr>
                <w:rFonts w:ascii="Arial" w:eastAsia="Times New Roman" w:hAnsi="Arial" w:cs="Arial"/>
                <w:color w:val="000000"/>
                <w:spacing w:val="-4"/>
                <w:sz w:val="19"/>
                <w:szCs w:val="19"/>
                <w:lang w:eastAsia="ru-RU"/>
              </w:rPr>
              <w:softHyphen/>
              <w:t>рациям, читать произ</w:t>
            </w:r>
            <w:r w:rsidRPr="00490CC9">
              <w:rPr>
                <w:rFonts w:ascii="Arial" w:eastAsia="Times New Roman" w:hAnsi="Arial" w:cs="Arial"/>
                <w:color w:val="000000"/>
                <w:spacing w:val="-4"/>
                <w:sz w:val="19"/>
                <w:szCs w:val="19"/>
                <w:lang w:eastAsia="ru-RU"/>
              </w:rPr>
              <w:softHyphen/>
              <w:t>ведение с соблюдением норм литературного произношения</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ориентиро</w:t>
            </w:r>
            <w:r w:rsidRPr="00490CC9">
              <w:rPr>
                <w:rFonts w:ascii="Arial" w:eastAsia="Times New Roman" w:hAnsi="Arial" w:cs="Arial"/>
                <w:color w:val="000000"/>
                <w:spacing w:val="-4"/>
                <w:sz w:val="19"/>
                <w:szCs w:val="19"/>
                <w:lang w:eastAsia="ru-RU"/>
              </w:rPr>
              <w:softHyphen/>
              <w:t>ваться в нравствен</w:t>
            </w:r>
            <w:r w:rsidRPr="00490CC9">
              <w:rPr>
                <w:rFonts w:ascii="Arial" w:eastAsia="Times New Roman" w:hAnsi="Arial" w:cs="Arial"/>
                <w:color w:val="000000"/>
                <w:spacing w:val="-4"/>
                <w:sz w:val="19"/>
                <w:szCs w:val="19"/>
                <w:lang w:eastAsia="ru-RU"/>
              </w:rPr>
              <w:softHyphen/>
              <w:t>ном содержании по</w:t>
            </w:r>
            <w:r w:rsidRPr="00490CC9">
              <w:rPr>
                <w:rFonts w:ascii="Arial" w:eastAsia="Times New Roman" w:hAnsi="Arial" w:cs="Arial"/>
                <w:color w:val="000000"/>
                <w:spacing w:val="-4"/>
                <w:sz w:val="19"/>
                <w:szCs w:val="19"/>
                <w:lang w:eastAsia="ru-RU"/>
              </w:rPr>
              <w:softHyphen/>
              <w:t>ступков людей; регу</w:t>
            </w:r>
            <w:r w:rsidRPr="00490CC9">
              <w:rPr>
                <w:rFonts w:ascii="Arial" w:eastAsia="Times New Roman" w:hAnsi="Arial" w:cs="Arial"/>
                <w:color w:val="000000"/>
                <w:spacing w:val="-4"/>
                <w:sz w:val="19"/>
                <w:szCs w:val="19"/>
                <w:lang w:eastAsia="ru-RU"/>
              </w:rPr>
              <w:softHyphen/>
              <w:t>лировать свое пове</w:t>
            </w:r>
            <w:r w:rsidRPr="00490CC9">
              <w:rPr>
                <w:rFonts w:ascii="Arial" w:eastAsia="Times New Roman" w:hAnsi="Arial" w:cs="Arial"/>
                <w:color w:val="000000"/>
                <w:spacing w:val="-4"/>
                <w:sz w:val="19"/>
                <w:szCs w:val="19"/>
                <w:lang w:eastAsia="ru-RU"/>
              </w:rPr>
              <w:softHyphen/>
              <w:t>дение в соответствии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5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706"/>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96</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Ю. Яковлев «Полосатая палка» </w:t>
            </w:r>
            <w:r w:rsidRPr="00490CC9">
              <w:rPr>
                <w:rFonts w:ascii="Arial" w:eastAsia="Times New Roman" w:hAnsi="Arial" w:cs="Arial"/>
                <w:bCs/>
                <w:i/>
                <w:iCs/>
                <w:color w:val="000000"/>
                <w:spacing w:val="-2"/>
                <w:sz w:val="19"/>
                <w:szCs w:val="19"/>
                <w:lang w:eastAsia="ru-RU"/>
              </w:rPr>
              <w:t>(в сокращении)</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9"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второй части. Исследование смысла слова в контексте лите</w:t>
            </w:r>
            <w:r w:rsidRPr="00490CC9">
              <w:rPr>
                <w:rFonts w:ascii="Arial" w:eastAsia="Times New Roman" w:hAnsi="Arial" w:cs="Arial"/>
                <w:color w:val="000000"/>
                <w:spacing w:val="-4"/>
                <w:sz w:val="19"/>
                <w:szCs w:val="19"/>
                <w:lang w:eastAsia="ru-RU"/>
              </w:rPr>
              <w:softHyphen/>
              <w:t>ратурного произведе</w:t>
            </w:r>
            <w:r w:rsidRPr="00490CC9">
              <w:rPr>
                <w:rFonts w:ascii="Arial" w:eastAsia="Times New Roman" w:hAnsi="Arial" w:cs="Arial"/>
                <w:color w:val="000000"/>
                <w:spacing w:val="-4"/>
                <w:sz w:val="19"/>
                <w:szCs w:val="19"/>
                <w:lang w:eastAsia="ru-RU"/>
              </w:rPr>
              <w:softHyphen/>
              <w:t>ния. Опора на личный опыт для оценки по</w:t>
            </w:r>
            <w:r w:rsidRPr="00490CC9">
              <w:rPr>
                <w:rFonts w:ascii="Arial" w:eastAsia="Times New Roman" w:hAnsi="Arial" w:cs="Arial"/>
                <w:color w:val="000000"/>
                <w:spacing w:val="-4"/>
                <w:sz w:val="19"/>
                <w:szCs w:val="19"/>
                <w:lang w:eastAsia="ru-RU"/>
              </w:rPr>
              <w:softHyphen/>
              <w:t>ступков героев. Пони</w:t>
            </w:r>
            <w:r w:rsidRPr="00490CC9">
              <w:rPr>
                <w:rFonts w:ascii="Arial" w:eastAsia="Times New Roman" w:hAnsi="Arial" w:cs="Arial"/>
                <w:color w:val="000000"/>
                <w:spacing w:val="-4"/>
                <w:sz w:val="19"/>
                <w:szCs w:val="19"/>
                <w:lang w:eastAsia="ru-RU"/>
              </w:rPr>
              <w:softHyphen/>
              <w:t>мание авторского отно</w:t>
            </w:r>
            <w:r w:rsidRPr="00490CC9">
              <w:rPr>
                <w:rFonts w:ascii="Arial" w:eastAsia="Times New Roman" w:hAnsi="Arial" w:cs="Arial"/>
                <w:color w:val="000000"/>
                <w:spacing w:val="-4"/>
                <w:sz w:val="19"/>
                <w:szCs w:val="19"/>
                <w:lang w:eastAsia="ru-RU"/>
              </w:rPr>
              <w:softHyphen/>
              <w:t>шения к персонажам и способов его выраже</w:t>
            </w:r>
            <w:r w:rsidRPr="00490CC9">
              <w:rPr>
                <w:rFonts w:ascii="Arial" w:eastAsia="Times New Roman" w:hAnsi="Arial" w:cs="Arial"/>
                <w:color w:val="000000"/>
                <w:spacing w:val="-4"/>
                <w:sz w:val="19"/>
                <w:szCs w:val="19"/>
                <w:lang w:eastAsia="ru-RU"/>
              </w:rPr>
              <w:softHyphen/>
              <w:t>ния, сопоставление ха</w:t>
            </w:r>
            <w:r w:rsidRPr="00490CC9">
              <w:rPr>
                <w:rFonts w:ascii="Arial" w:eastAsia="Times New Roman" w:hAnsi="Arial" w:cs="Arial"/>
                <w:color w:val="000000"/>
                <w:spacing w:val="-4"/>
                <w:sz w:val="19"/>
                <w:szCs w:val="19"/>
                <w:lang w:eastAsia="ru-RU"/>
              </w:rPr>
              <w:softHyphen/>
              <w:t>рактеров, поступков и взаимоотношений пер</w:t>
            </w:r>
            <w:r w:rsidRPr="00490CC9">
              <w:rPr>
                <w:rFonts w:ascii="Arial" w:eastAsia="Times New Roman" w:hAnsi="Arial" w:cs="Arial"/>
                <w:color w:val="000000"/>
                <w:spacing w:val="-4"/>
                <w:sz w:val="19"/>
                <w:szCs w:val="19"/>
                <w:lang w:eastAsia="ru-RU"/>
              </w:rPr>
              <w:softHyphen/>
              <w:t>сонажей</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определять основную мысль прочитанного, выражать ее своими словами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ориентиро</w:t>
            </w:r>
            <w:r w:rsidRPr="00490CC9">
              <w:rPr>
                <w:rFonts w:ascii="Arial" w:eastAsia="Times New Roman" w:hAnsi="Arial" w:cs="Arial"/>
                <w:color w:val="000000"/>
                <w:spacing w:val="-4"/>
                <w:sz w:val="19"/>
                <w:szCs w:val="19"/>
                <w:lang w:eastAsia="ru-RU"/>
              </w:rPr>
              <w:softHyphen/>
              <w:t>ваться в нравствен</w:t>
            </w:r>
            <w:r w:rsidRPr="00490CC9">
              <w:rPr>
                <w:rFonts w:ascii="Arial" w:eastAsia="Times New Roman" w:hAnsi="Arial" w:cs="Arial"/>
                <w:color w:val="000000"/>
                <w:spacing w:val="-4"/>
                <w:sz w:val="19"/>
                <w:szCs w:val="19"/>
                <w:lang w:eastAsia="ru-RU"/>
              </w:rPr>
              <w:softHyphen/>
              <w:t>ном содержании по</w:t>
            </w:r>
            <w:r w:rsidRPr="00490CC9">
              <w:rPr>
                <w:rFonts w:ascii="Arial" w:eastAsia="Times New Roman" w:hAnsi="Arial" w:cs="Arial"/>
                <w:color w:val="000000"/>
                <w:spacing w:val="-4"/>
                <w:sz w:val="19"/>
                <w:szCs w:val="19"/>
                <w:lang w:eastAsia="ru-RU"/>
              </w:rPr>
              <w:softHyphen/>
              <w:t>ступков людей, регу</w:t>
            </w:r>
            <w:r w:rsidRPr="00490CC9">
              <w:rPr>
                <w:rFonts w:ascii="Arial" w:eastAsia="Times New Roman" w:hAnsi="Arial" w:cs="Arial"/>
                <w:color w:val="000000"/>
                <w:spacing w:val="-4"/>
                <w:sz w:val="19"/>
                <w:szCs w:val="19"/>
                <w:lang w:eastAsia="ru-RU"/>
              </w:rPr>
              <w:softHyphen/>
              <w:t>лировать свое пове</w:t>
            </w:r>
            <w:r w:rsidRPr="00490CC9">
              <w:rPr>
                <w:rFonts w:ascii="Arial" w:eastAsia="Times New Roman" w:hAnsi="Arial" w:cs="Arial"/>
                <w:color w:val="000000"/>
                <w:spacing w:val="-4"/>
                <w:sz w:val="19"/>
                <w:szCs w:val="19"/>
                <w:lang w:eastAsia="ru-RU"/>
              </w:rPr>
              <w:softHyphen/>
              <w:t>дение в соответствии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4" w:h="9499"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bl>
    <w:p w:rsidR="00490CC9" w:rsidRPr="00490CC9" w:rsidRDefault="00490CC9" w:rsidP="00490CC9">
      <w:pPr>
        <w:framePr w:wrap="around" w:vAnchor="page" w:hAnchor="page" w:x="8252" w:y="10705"/>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92</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4"/>
        <w:gridCol w:w="2352"/>
        <w:gridCol w:w="2549"/>
      </w:tblGrid>
      <w:tr w:rsidR="00490CC9" w:rsidRPr="00490CC9" w:rsidTr="002B5209">
        <w:trPr>
          <w:trHeight w:hRule="exact" w:val="324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97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Ю. Яковлев «Полосатая палка» </w:t>
            </w:r>
            <w:r w:rsidRPr="00490CC9">
              <w:rPr>
                <w:rFonts w:ascii="Arial" w:eastAsia="Times New Roman" w:hAnsi="Arial" w:cs="Arial"/>
                <w:bCs/>
                <w:i/>
                <w:iCs/>
                <w:color w:val="000000"/>
                <w:spacing w:val="-2"/>
                <w:sz w:val="19"/>
                <w:szCs w:val="19"/>
                <w:lang w:eastAsia="ru-RU"/>
              </w:rPr>
              <w:t>(в сокращении).</w:t>
            </w:r>
            <w:r w:rsidRPr="00490CC9">
              <w:rPr>
                <w:rFonts w:ascii="Arial" w:eastAsia="Times New Roman" w:hAnsi="Arial" w:cs="Arial"/>
                <w:b/>
                <w:bCs/>
                <w:i/>
                <w:iCs/>
                <w:color w:val="000000"/>
                <w:spacing w:val="-2"/>
                <w:sz w:val="19"/>
                <w:szCs w:val="19"/>
                <w:lang w:eastAsia="ru-RU"/>
              </w:rPr>
              <w:t xml:space="preserve"> </w:t>
            </w:r>
            <w:r w:rsidRPr="00490CC9">
              <w:rPr>
                <w:rFonts w:ascii="Arial" w:eastAsia="Times New Roman" w:hAnsi="Arial" w:cs="Arial"/>
                <w:color w:val="000000"/>
                <w:spacing w:val="-4"/>
                <w:sz w:val="19"/>
                <w:szCs w:val="19"/>
                <w:lang w:eastAsia="ru-RU"/>
              </w:rPr>
              <w:t>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обобщения и систематиза ции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особенностями композиции литературного произведения, способами выражения авторского отношения к персонажам. Составление текста на заданную тему с использованием опорных слов</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поступ</w:t>
            </w:r>
            <w:r w:rsidRPr="00490CC9">
              <w:rPr>
                <w:rFonts w:ascii="Arial" w:eastAsia="Times New Roman" w:hAnsi="Arial" w:cs="Arial"/>
                <w:color w:val="000000"/>
                <w:spacing w:val="-4"/>
                <w:sz w:val="19"/>
                <w:szCs w:val="19"/>
                <w:lang w:eastAsia="ru-RU"/>
              </w:rPr>
              <w:softHyphen/>
              <w:t>ках героев, соотносить поступки героев с нрав</w:t>
            </w:r>
            <w:r w:rsidRPr="00490CC9">
              <w:rPr>
                <w:rFonts w:ascii="Arial" w:eastAsia="Times New Roman" w:hAnsi="Arial" w:cs="Arial"/>
                <w:color w:val="000000"/>
                <w:spacing w:val="-4"/>
                <w:sz w:val="19"/>
                <w:szCs w:val="19"/>
                <w:lang w:eastAsia="ru-RU"/>
              </w:rPr>
              <w:softHyphen/>
              <w:t>ственными нормами, высказывать свое суж</w:t>
            </w:r>
            <w:r w:rsidRPr="00490CC9">
              <w:rPr>
                <w:rFonts w:ascii="Arial" w:eastAsia="Times New Roman" w:hAnsi="Arial" w:cs="Arial"/>
                <w:color w:val="000000"/>
                <w:spacing w:val="-4"/>
                <w:sz w:val="19"/>
                <w:szCs w:val="19"/>
                <w:lang w:eastAsia="ru-RU"/>
              </w:rPr>
              <w:softHyphen/>
              <w:t>дение об эстетической и нравственной ценности художественного текста</w:t>
            </w: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ориентиро</w:t>
            </w:r>
            <w:r w:rsidRPr="00490CC9">
              <w:rPr>
                <w:rFonts w:ascii="Arial" w:eastAsia="Times New Roman" w:hAnsi="Arial" w:cs="Arial"/>
                <w:color w:val="000000"/>
                <w:spacing w:val="-4"/>
                <w:sz w:val="19"/>
                <w:szCs w:val="19"/>
                <w:lang w:eastAsia="ru-RU"/>
              </w:rPr>
              <w:softHyphen/>
              <w:t>ваться в нравствен</w:t>
            </w:r>
            <w:r w:rsidRPr="00490CC9">
              <w:rPr>
                <w:rFonts w:ascii="Arial" w:eastAsia="Times New Roman" w:hAnsi="Arial" w:cs="Arial"/>
                <w:color w:val="000000"/>
                <w:spacing w:val="-4"/>
                <w:sz w:val="19"/>
                <w:szCs w:val="19"/>
                <w:lang w:eastAsia="ru-RU"/>
              </w:rPr>
              <w:softHyphen/>
              <w:t>ном содержании по</w:t>
            </w:r>
            <w:r w:rsidRPr="00490CC9">
              <w:rPr>
                <w:rFonts w:ascii="Arial" w:eastAsia="Times New Roman" w:hAnsi="Arial" w:cs="Arial"/>
                <w:color w:val="000000"/>
                <w:spacing w:val="-4"/>
                <w:sz w:val="19"/>
                <w:szCs w:val="19"/>
                <w:lang w:eastAsia="ru-RU"/>
              </w:rPr>
              <w:softHyphen/>
              <w:t>ступков людей, регу</w:t>
            </w:r>
            <w:r w:rsidRPr="00490CC9">
              <w:rPr>
                <w:rFonts w:ascii="Arial" w:eastAsia="Times New Roman" w:hAnsi="Arial" w:cs="Arial"/>
                <w:color w:val="000000"/>
                <w:spacing w:val="-4"/>
                <w:sz w:val="19"/>
                <w:szCs w:val="19"/>
                <w:lang w:eastAsia="ru-RU"/>
              </w:rPr>
              <w:softHyphen/>
              <w:t>лировать свое пове</w:t>
            </w:r>
            <w:r w:rsidRPr="00490CC9">
              <w:rPr>
                <w:rFonts w:ascii="Arial" w:eastAsia="Times New Roman" w:hAnsi="Arial" w:cs="Arial"/>
                <w:color w:val="000000"/>
                <w:spacing w:val="-4"/>
                <w:sz w:val="19"/>
                <w:szCs w:val="19"/>
                <w:lang w:eastAsia="ru-RU"/>
              </w:rPr>
              <w:softHyphen/>
              <w:t>дение в соответствии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00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98</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Платонов</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«Разноцветная</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бабочка»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Наблюдение за смыс</w:t>
            </w:r>
            <w:r w:rsidRPr="00490CC9">
              <w:rPr>
                <w:rFonts w:ascii="Arial" w:eastAsia="Times New Roman" w:hAnsi="Arial" w:cs="Arial"/>
                <w:color w:val="000000"/>
                <w:spacing w:val="-4"/>
                <w:sz w:val="19"/>
                <w:szCs w:val="19"/>
                <w:lang w:eastAsia="ru-RU"/>
              </w:rPr>
              <w:softHyphen/>
              <w:t>лом слова в контексте литературного произве</w:t>
            </w:r>
            <w:r w:rsidRPr="00490CC9">
              <w:rPr>
                <w:rFonts w:ascii="Arial" w:eastAsia="Times New Roman" w:hAnsi="Arial" w:cs="Arial"/>
                <w:color w:val="000000"/>
                <w:spacing w:val="-4"/>
                <w:sz w:val="19"/>
                <w:szCs w:val="19"/>
                <w:lang w:eastAsia="ru-RU"/>
              </w:rPr>
              <w:softHyphen/>
              <w:t>дения. Оценка поступ</w:t>
            </w:r>
            <w:r w:rsidRPr="00490CC9">
              <w:rPr>
                <w:rFonts w:ascii="Arial" w:eastAsia="Times New Roman" w:hAnsi="Arial" w:cs="Arial"/>
                <w:color w:val="000000"/>
                <w:spacing w:val="-4"/>
                <w:sz w:val="19"/>
                <w:szCs w:val="19"/>
                <w:lang w:eastAsia="ru-RU"/>
              </w:rPr>
              <w:softHyphen/>
              <w:t>ков героев с опорой на личный опыт. Осозна</w:t>
            </w:r>
            <w:r w:rsidRPr="00490CC9">
              <w:rPr>
                <w:rFonts w:ascii="Arial" w:eastAsia="Times New Roman" w:hAnsi="Arial" w:cs="Arial"/>
                <w:color w:val="000000"/>
                <w:spacing w:val="-4"/>
                <w:sz w:val="19"/>
                <w:szCs w:val="19"/>
                <w:lang w:eastAsia="ru-RU"/>
              </w:rPr>
              <w:softHyphen/>
              <w:t>ние авторского отноше</w:t>
            </w:r>
            <w:r w:rsidRPr="00490CC9">
              <w:rPr>
                <w:rFonts w:ascii="Arial" w:eastAsia="Times New Roman" w:hAnsi="Arial" w:cs="Arial"/>
                <w:color w:val="000000"/>
                <w:spacing w:val="-4"/>
                <w:sz w:val="19"/>
                <w:szCs w:val="19"/>
                <w:lang w:eastAsia="ru-RU"/>
              </w:rPr>
              <w:softHyphen/>
              <w:t>ния к персонажам и способов его выраже</w:t>
            </w:r>
            <w:r w:rsidRPr="00490CC9">
              <w:rPr>
                <w:rFonts w:ascii="Arial" w:eastAsia="Times New Roman" w:hAnsi="Arial" w:cs="Arial"/>
                <w:color w:val="000000"/>
                <w:spacing w:val="-4"/>
                <w:sz w:val="19"/>
                <w:szCs w:val="19"/>
                <w:lang w:eastAsia="ru-RU"/>
              </w:rPr>
              <w:softHyphen/>
              <w:t>ния, сопоставление ха</w:t>
            </w:r>
            <w:r w:rsidRPr="00490CC9">
              <w:rPr>
                <w:rFonts w:ascii="Arial" w:eastAsia="Times New Roman" w:hAnsi="Arial" w:cs="Arial"/>
                <w:color w:val="000000"/>
                <w:spacing w:val="-4"/>
                <w:sz w:val="19"/>
                <w:szCs w:val="19"/>
                <w:lang w:eastAsia="ru-RU"/>
              </w:rPr>
              <w:softHyphen/>
              <w:t>рактеров, поступков и взаимоотношений пер</w:t>
            </w:r>
            <w:r w:rsidRPr="00490CC9">
              <w:rPr>
                <w:rFonts w:ascii="Arial" w:eastAsia="Times New Roman" w:hAnsi="Arial" w:cs="Arial"/>
                <w:color w:val="000000"/>
                <w:spacing w:val="-4"/>
                <w:sz w:val="19"/>
                <w:szCs w:val="19"/>
                <w:lang w:eastAsia="ru-RU"/>
              </w:rPr>
              <w:softHyphen/>
              <w:t>сонажей</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определять основную мысль прочитанного, выражать ее своими словами</w:t>
            </w: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Иметь представление об общих нравственных категориях (добре и зле), моральных нор</w:t>
            </w:r>
            <w:r w:rsidRPr="00490CC9">
              <w:rPr>
                <w:rFonts w:ascii="Arial" w:eastAsia="Times New Roman" w:hAnsi="Arial" w:cs="Arial"/>
                <w:color w:val="000000"/>
                <w:spacing w:val="-4"/>
                <w:sz w:val="19"/>
                <w:szCs w:val="19"/>
                <w:lang w:eastAsia="ru-RU"/>
              </w:rPr>
              <w:softHyphen/>
              <w:t>мах, ориентироваться в нравственном содер</w:t>
            </w:r>
            <w:r w:rsidRPr="00490CC9">
              <w:rPr>
                <w:rFonts w:ascii="Arial" w:eastAsia="Times New Roman" w:hAnsi="Arial" w:cs="Arial"/>
                <w:color w:val="000000"/>
                <w:spacing w:val="-4"/>
                <w:sz w:val="19"/>
                <w:szCs w:val="19"/>
                <w:lang w:eastAsia="ru-RU"/>
              </w:rPr>
              <w:softHyphen/>
              <w:t>жании поступков лю</w:t>
            </w:r>
            <w:r w:rsidRPr="00490CC9">
              <w:rPr>
                <w:rFonts w:ascii="Arial" w:eastAsia="Times New Roman" w:hAnsi="Arial" w:cs="Arial"/>
                <w:color w:val="000000"/>
                <w:spacing w:val="-4"/>
                <w:sz w:val="19"/>
                <w:szCs w:val="19"/>
                <w:lang w:eastAsia="ru-RU"/>
              </w:rPr>
              <w:softHyphen/>
              <w:t>дей, регулировать свое поведение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245"/>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190" w:lineRule="exact"/>
              <w:ind w:left="26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99</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Платонов</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«Разноцветная</w:t>
            </w:r>
          </w:p>
          <w:p w:rsidR="00490CC9" w:rsidRPr="00490CC9" w:rsidRDefault="00490CC9" w:rsidP="00490CC9">
            <w:pPr>
              <w:framePr w:w="14654" w:h="9490" w:wrap="around" w:vAnchor="page" w:hAnchor="page" w:x="1090" w:y="96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бабочка»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смыс</w:t>
            </w:r>
            <w:r w:rsidRPr="00490CC9">
              <w:rPr>
                <w:rFonts w:ascii="Arial" w:eastAsia="Times New Roman" w:hAnsi="Arial" w:cs="Arial"/>
                <w:color w:val="000000"/>
                <w:spacing w:val="-4"/>
                <w:sz w:val="19"/>
                <w:szCs w:val="19"/>
                <w:lang w:eastAsia="ru-RU"/>
              </w:rPr>
              <w:softHyphen/>
              <w:t>лом слова в контексте литературного произве</w:t>
            </w:r>
            <w:r w:rsidRPr="00490CC9">
              <w:rPr>
                <w:rFonts w:ascii="Arial" w:eastAsia="Times New Roman" w:hAnsi="Arial" w:cs="Arial"/>
                <w:color w:val="000000"/>
                <w:spacing w:val="-4"/>
                <w:sz w:val="19"/>
                <w:szCs w:val="19"/>
                <w:lang w:eastAsia="ru-RU"/>
              </w:rPr>
              <w:softHyphen/>
              <w:t>дения</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определять основную мысль прочитанного, выражать ее своими словами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ориентиро</w:t>
            </w:r>
            <w:r w:rsidRPr="00490CC9">
              <w:rPr>
                <w:rFonts w:ascii="Arial" w:eastAsia="Times New Roman" w:hAnsi="Arial" w:cs="Arial"/>
                <w:color w:val="000000"/>
                <w:spacing w:val="-4"/>
                <w:sz w:val="19"/>
                <w:szCs w:val="19"/>
                <w:lang w:eastAsia="ru-RU"/>
              </w:rPr>
              <w:softHyphen/>
              <w:t>ваться в нравствен</w:t>
            </w:r>
            <w:r w:rsidRPr="00490CC9">
              <w:rPr>
                <w:rFonts w:ascii="Arial" w:eastAsia="Times New Roman" w:hAnsi="Arial" w:cs="Arial"/>
                <w:color w:val="000000"/>
                <w:spacing w:val="-4"/>
                <w:sz w:val="19"/>
                <w:szCs w:val="19"/>
                <w:lang w:eastAsia="ru-RU"/>
              </w:rPr>
              <w:softHyphen/>
              <w:t>ном содержании по</w:t>
            </w:r>
            <w:r w:rsidRPr="00490CC9">
              <w:rPr>
                <w:rFonts w:ascii="Arial" w:eastAsia="Times New Roman" w:hAnsi="Arial" w:cs="Arial"/>
                <w:color w:val="000000"/>
                <w:spacing w:val="-4"/>
                <w:sz w:val="19"/>
                <w:szCs w:val="19"/>
                <w:lang w:eastAsia="ru-RU"/>
              </w:rPr>
              <w:softHyphen/>
              <w:t>ступков людей, регу</w:t>
            </w:r>
            <w:r w:rsidRPr="00490CC9">
              <w:rPr>
                <w:rFonts w:ascii="Arial" w:eastAsia="Times New Roman" w:hAnsi="Arial" w:cs="Arial"/>
                <w:color w:val="000000"/>
                <w:spacing w:val="-4"/>
                <w:sz w:val="19"/>
                <w:szCs w:val="19"/>
                <w:lang w:eastAsia="ru-RU"/>
              </w:rPr>
              <w:softHyphen/>
              <w:t>лировать свое пове</w:t>
            </w:r>
            <w:r w:rsidRPr="00490CC9">
              <w:rPr>
                <w:rFonts w:ascii="Arial" w:eastAsia="Times New Roman" w:hAnsi="Arial" w:cs="Arial"/>
                <w:color w:val="000000"/>
                <w:spacing w:val="-4"/>
                <w:sz w:val="19"/>
                <w:szCs w:val="19"/>
                <w:lang w:eastAsia="ru-RU"/>
              </w:rPr>
              <w:softHyphen/>
              <w:t>дение в соответствии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4" w:h="9490" w:wrap="around" w:vAnchor="page" w:hAnchor="page" w:x="1090" w:y="96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bl>
    <w:p w:rsidR="00490CC9" w:rsidRPr="00490CC9" w:rsidRDefault="00490CC9" w:rsidP="00490CC9">
      <w:pPr>
        <w:framePr w:wrap="around" w:vAnchor="page" w:hAnchor="page" w:x="8252"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93</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70"/>
        <w:gridCol w:w="2525"/>
        <w:gridCol w:w="2530"/>
        <w:gridCol w:w="2352"/>
        <w:gridCol w:w="2544"/>
      </w:tblGrid>
      <w:tr w:rsidR="00490CC9" w:rsidRPr="00490CC9" w:rsidTr="002B5209">
        <w:trPr>
          <w:trHeight w:hRule="exact" w:val="347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100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Платонов</w:t>
            </w:r>
          </w:p>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«Разноцветная</w:t>
            </w:r>
          </w:p>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бабочка».</w:t>
            </w:r>
          </w:p>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w:t>
            </w:r>
          </w:p>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w:t>
            </w:r>
            <w:r w:rsidRPr="00490CC9">
              <w:rPr>
                <w:rFonts w:ascii="Arial" w:eastAsia="Times New Roman" w:hAnsi="Arial" w:cs="Arial"/>
                <w:bCs/>
                <w:i/>
                <w:iCs/>
                <w:color w:val="000000"/>
                <w:spacing w:val="-2"/>
                <w:sz w:val="19"/>
                <w:szCs w:val="19"/>
                <w:lang w:eastAsia="ru-RU"/>
              </w:rPr>
              <w:softHyphen/>
              <w:t>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Творческий пересказ текста. Чтение наизусть прозаического текста</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поступ</w:t>
            </w:r>
            <w:r w:rsidRPr="00490CC9">
              <w:rPr>
                <w:rFonts w:ascii="Arial" w:eastAsia="Times New Roman" w:hAnsi="Arial" w:cs="Arial"/>
                <w:color w:val="000000"/>
                <w:spacing w:val="-4"/>
                <w:sz w:val="19"/>
                <w:szCs w:val="19"/>
                <w:lang w:eastAsia="ru-RU"/>
              </w:rPr>
              <w:softHyphen/>
              <w:t>ках героев, соотносить поступки героев с нрав</w:t>
            </w:r>
            <w:r w:rsidRPr="00490CC9">
              <w:rPr>
                <w:rFonts w:ascii="Arial" w:eastAsia="Times New Roman" w:hAnsi="Arial" w:cs="Arial"/>
                <w:color w:val="000000"/>
                <w:spacing w:val="-4"/>
                <w:sz w:val="19"/>
                <w:szCs w:val="19"/>
                <w:lang w:eastAsia="ru-RU"/>
              </w:rPr>
              <w:softHyphen/>
              <w:t>ственными нормами, высказывать свое суж</w:t>
            </w:r>
            <w:r w:rsidRPr="00490CC9">
              <w:rPr>
                <w:rFonts w:ascii="Arial" w:eastAsia="Times New Roman" w:hAnsi="Arial" w:cs="Arial"/>
                <w:color w:val="000000"/>
                <w:spacing w:val="-4"/>
                <w:sz w:val="19"/>
                <w:szCs w:val="19"/>
                <w:lang w:eastAsia="ru-RU"/>
              </w:rPr>
              <w:softHyphen/>
              <w:t>дение об эстетической и нравственной ценности художественного текста</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представление об общих нравствен</w:t>
            </w:r>
            <w:r w:rsidRPr="00490CC9">
              <w:rPr>
                <w:rFonts w:ascii="Arial" w:eastAsia="Times New Roman" w:hAnsi="Arial" w:cs="Arial"/>
                <w:color w:val="000000"/>
                <w:spacing w:val="-4"/>
                <w:sz w:val="19"/>
                <w:szCs w:val="19"/>
                <w:lang w:eastAsia="ru-RU"/>
              </w:rPr>
              <w:softHyphen/>
              <w:t>ных категориях (добре и зле), моральных нормах, ориентиро</w:t>
            </w:r>
            <w:r w:rsidRPr="00490CC9">
              <w:rPr>
                <w:rFonts w:ascii="Arial" w:eastAsia="Times New Roman" w:hAnsi="Arial" w:cs="Arial"/>
                <w:color w:val="000000"/>
                <w:spacing w:val="-4"/>
                <w:sz w:val="19"/>
                <w:szCs w:val="19"/>
                <w:lang w:eastAsia="ru-RU"/>
              </w:rPr>
              <w:softHyphen/>
              <w:t>ваться в нравствен</w:t>
            </w:r>
            <w:r w:rsidRPr="00490CC9">
              <w:rPr>
                <w:rFonts w:ascii="Arial" w:eastAsia="Times New Roman" w:hAnsi="Arial" w:cs="Arial"/>
                <w:color w:val="000000"/>
                <w:spacing w:val="-4"/>
                <w:sz w:val="19"/>
                <w:szCs w:val="19"/>
                <w:lang w:eastAsia="ru-RU"/>
              </w:rPr>
              <w:softHyphen/>
              <w:t>ном содержании по</w:t>
            </w:r>
            <w:r w:rsidRPr="00490CC9">
              <w:rPr>
                <w:rFonts w:ascii="Arial" w:eastAsia="Times New Roman" w:hAnsi="Arial" w:cs="Arial"/>
                <w:color w:val="000000"/>
                <w:spacing w:val="-4"/>
                <w:sz w:val="19"/>
                <w:szCs w:val="19"/>
                <w:lang w:eastAsia="ru-RU"/>
              </w:rPr>
              <w:softHyphen/>
              <w:t>ступков людей, регу</w:t>
            </w:r>
            <w:r w:rsidRPr="00490CC9">
              <w:rPr>
                <w:rFonts w:ascii="Arial" w:eastAsia="Times New Roman" w:hAnsi="Arial" w:cs="Arial"/>
                <w:color w:val="000000"/>
                <w:spacing w:val="-4"/>
                <w:sz w:val="19"/>
                <w:szCs w:val="19"/>
                <w:lang w:eastAsia="ru-RU"/>
              </w:rPr>
              <w:softHyphen/>
              <w:t>лировать свое пове</w:t>
            </w:r>
            <w:r w:rsidRPr="00490CC9">
              <w:rPr>
                <w:rFonts w:ascii="Arial" w:eastAsia="Times New Roman" w:hAnsi="Arial" w:cs="Arial"/>
                <w:color w:val="000000"/>
                <w:spacing w:val="-4"/>
                <w:sz w:val="19"/>
                <w:szCs w:val="19"/>
                <w:lang w:eastAsia="ru-RU"/>
              </w:rPr>
              <w:softHyphen/>
              <w:t>дение в соответствии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и письменной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tc>
      </w:tr>
      <w:tr w:rsidR="00490CC9" w:rsidRPr="00490CC9" w:rsidTr="002B5209">
        <w:trPr>
          <w:trHeight w:hRule="exact" w:val="300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101</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Кешоков «Мне больно, мальчики»</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Соотнесение поступков героев с нравственными нормами, высказывание своего суждения о нравственной ценности художественного текста</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героев с нравственными нормами, высказывать свое суждение о нрав</w:t>
            </w:r>
            <w:r w:rsidRPr="00490CC9">
              <w:rPr>
                <w:rFonts w:ascii="Arial" w:eastAsia="Times New Roman" w:hAnsi="Arial" w:cs="Arial"/>
                <w:color w:val="000000"/>
                <w:spacing w:val="-4"/>
                <w:sz w:val="19"/>
                <w:szCs w:val="19"/>
                <w:lang w:eastAsia="ru-RU"/>
              </w:rPr>
              <w:softHyphen/>
              <w:t>ственной ценности ху</w:t>
            </w:r>
            <w:r w:rsidRPr="00490CC9">
              <w:rPr>
                <w:rFonts w:ascii="Arial" w:eastAsia="Times New Roman" w:hAnsi="Arial" w:cs="Arial"/>
                <w:color w:val="000000"/>
                <w:spacing w:val="-4"/>
                <w:sz w:val="19"/>
                <w:szCs w:val="19"/>
                <w:lang w:eastAsia="ru-RU"/>
              </w:rPr>
              <w:softHyphen/>
              <w:t>дожественного текста</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Ориентироваться в нравственном содер</w:t>
            </w:r>
            <w:r w:rsidRPr="00490CC9">
              <w:rPr>
                <w:rFonts w:ascii="Arial" w:eastAsia="Times New Roman" w:hAnsi="Arial" w:cs="Arial"/>
                <w:color w:val="000000"/>
                <w:spacing w:val="-4"/>
                <w:sz w:val="19"/>
                <w:szCs w:val="19"/>
                <w:lang w:eastAsia="ru-RU"/>
              </w:rPr>
              <w:softHyphen/>
              <w:t>жании поступков лю</w:t>
            </w:r>
            <w:r w:rsidRPr="00490CC9">
              <w:rPr>
                <w:rFonts w:ascii="Arial" w:eastAsia="Times New Roman" w:hAnsi="Arial" w:cs="Arial"/>
                <w:color w:val="000000"/>
                <w:spacing w:val="-4"/>
                <w:sz w:val="19"/>
                <w:szCs w:val="19"/>
                <w:lang w:eastAsia="ru-RU"/>
              </w:rPr>
              <w:softHyphen/>
              <w:t>дей; регулировать по</w:t>
            </w:r>
            <w:r w:rsidRPr="00490CC9">
              <w:rPr>
                <w:rFonts w:ascii="Arial" w:eastAsia="Times New Roman" w:hAnsi="Arial" w:cs="Arial"/>
                <w:color w:val="000000"/>
                <w:spacing w:val="-4"/>
                <w:sz w:val="19"/>
                <w:szCs w:val="19"/>
                <w:lang w:eastAsia="ru-RU"/>
              </w:rPr>
              <w:softHyphen/>
              <w:t>ведение в соответст</w:t>
            </w:r>
            <w:r w:rsidRPr="00490CC9">
              <w:rPr>
                <w:rFonts w:ascii="Arial" w:eastAsia="Times New Roman" w:hAnsi="Arial" w:cs="Arial"/>
                <w:color w:val="000000"/>
                <w:spacing w:val="-4"/>
                <w:sz w:val="19"/>
                <w:szCs w:val="19"/>
                <w:lang w:eastAsia="ru-RU"/>
              </w:rPr>
              <w:softHyphen/>
              <w:t>вии с познанными мо</w:t>
            </w:r>
            <w:r w:rsidRPr="00490CC9">
              <w:rPr>
                <w:rFonts w:ascii="Arial" w:eastAsia="Times New Roman" w:hAnsi="Arial" w:cs="Arial"/>
                <w:color w:val="000000"/>
                <w:spacing w:val="-4"/>
                <w:sz w:val="19"/>
                <w:szCs w:val="19"/>
                <w:lang w:eastAsia="ru-RU"/>
              </w:rPr>
              <w:softHyphen/>
              <w:t>ральными нормами и этическими требова</w:t>
            </w:r>
            <w:r w:rsidRPr="00490CC9">
              <w:rPr>
                <w:rFonts w:ascii="Arial" w:eastAsia="Times New Roman" w:hAnsi="Arial" w:cs="Arial"/>
                <w:color w:val="000000"/>
                <w:spacing w:val="-4"/>
                <w:sz w:val="19"/>
                <w:szCs w:val="19"/>
                <w:lang w:eastAsia="ru-RU"/>
              </w:rPr>
              <w:softHyphen/>
              <w:t>ниями</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019"/>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102</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«Теплый хлеб». Чтение 1 части</w:t>
            </w:r>
          </w:p>
        </w:tc>
        <w:tc>
          <w:tcPr>
            <w:tcW w:w="157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 произведения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составление личного мнения о лите</w:t>
            </w:r>
            <w:r w:rsidRPr="00490CC9">
              <w:rPr>
                <w:rFonts w:ascii="Arial" w:eastAsia="Times New Roman" w:hAnsi="Arial" w:cs="Arial"/>
                <w:color w:val="000000"/>
                <w:spacing w:val="-4"/>
                <w:sz w:val="19"/>
                <w:szCs w:val="19"/>
                <w:lang w:eastAsia="ru-RU"/>
              </w:rPr>
              <w:softHyphen/>
              <w:t>ратурном произведе</w:t>
            </w:r>
            <w:r w:rsidRPr="00490CC9">
              <w:rPr>
                <w:rFonts w:ascii="Arial" w:eastAsia="Times New Roman" w:hAnsi="Arial" w:cs="Arial"/>
                <w:color w:val="000000"/>
                <w:spacing w:val="-4"/>
                <w:sz w:val="19"/>
                <w:szCs w:val="19"/>
                <w:lang w:eastAsia="ru-RU"/>
              </w:rPr>
              <w:softHyphen/>
              <w:t>нии, определение ос</w:t>
            </w:r>
            <w:r w:rsidRPr="00490CC9">
              <w:rPr>
                <w:rFonts w:ascii="Arial" w:eastAsia="Times New Roman" w:hAnsi="Arial" w:cs="Arial"/>
                <w:color w:val="000000"/>
                <w:spacing w:val="-4"/>
                <w:sz w:val="19"/>
                <w:szCs w:val="19"/>
                <w:lang w:eastAsia="ru-RU"/>
              </w:rPr>
              <w:softHyphen/>
              <w:t>новной мысли прочи</w:t>
            </w:r>
            <w:r w:rsidRPr="00490CC9">
              <w:rPr>
                <w:rFonts w:ascii="Arial" w:eastAsia="Times New Roman" w:hAnsi="Arial" w:cs="Arial"/>
                <w:color w:val="000000"/>
                <w:spacing w:val="-4"/>
                <w:sz w:val="19"/>
                <w:szCs w:val="19"/>
                <w:lang w:eastAsia="ru-RU"/>
              </w:rPr>
              <w:softHyphen/>
              <w:t>танного, выражение ее своими словами</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определять основную мысль прочитанного, выражать ее своими словами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494" w:wrap="around" w:vAnchor="page" w:hAnchor="page" w:x="1093" w:y="95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bl>
    <w:p w:rsidR="00490CC9" w:rsidRPr="00490CC9" w:rsidRDefault="00490CC9" w:rsidP="00490CC9">
      <w:pPr>
        <w:framePr w:wrap="around" w:vAnchor="page" w:hAnchor="page" w:x="8264"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94</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62"/>
        <w:gridCol w:w="1565"/>
        <w:gridCol w:w="2520"/>
        <w:gridCol w:w="2534"/>
        <w:gridCol w:w="2347"/>
        <w:gridCol w:w="2549"/>
      </w:tblGrid>
      <w:tr w:rsidR="00490CC9" w:rsidRPr="00490CC9" w:rsidTr="002B5209">
        <w:trPr>
          <w:trHeight w:hRule="exact" w:val="325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190" w:lineRule="exact"/>
              <w:ind w:left="2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103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«Теплый хлеб». Чтение 2 части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Обогащение нравственных понятий, расширение представлений о моральных ценностях</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w:t>
            </w:r>
            <w:r w:rsidRPr="00490CC9">
              <w:rPr>
                <w:rFonts w:ascii="Arial" w:eastAsia="Times New Roman" w:hAnsi="Arial" w:cs="Arial"/>
                <w:color w:val="000000"/>
                <w:spacing w:val="-4"/>
                <w:sz w:val="19"/>
                <w:szCs w:val="19"/>
                <w:lang w:eastAsia="ru-RU"/>
              </w:rPr>
              <w:softHyphen/>
              <w:t>шения,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определять основную мысль прочитанного, выражать ее своими словами</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23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190" w:lineRule="exact"/>
              <w:ind w:left="2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Г. Паустовский «Теплый хлеб». 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авторской позиции и отношения к героям</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Соотносить поступки героев с нравственными нормами, высказывать свое суждение о нрав</w:t>
            </w:r>
            <w:r w:rsidRPr="00490CC9">
              <w:rPr>
                <w:rFonts w:ascii="Arial" w:eastAsia="Times New Roman" w:hAnsi="Arial" w:cs="Arial"/>
                <w:color w:val="000000"/>
                <w:spacing w:val="-4"/>
                <w:sz w:val="19"/>
                <w:szCs w:val="19"/>
                <w:lang w:eastAsia="ru-RU"/>
              </w:rPr>
              <w:softHyphen/>
              <w:t>ственной ценности ху</w:t>
            </w:r>
            <w:r w:rsidRPr="00490CC9">
              <w:rPr>
                <w:rFonts w:ascii="Arial" w:eastAsia="Times New Roman" w:hAnsi="Arial" w:cs="Arial"/>
                <w:color w:val="000000"/>
                <w:spacing w:val="-4"/>
                <w:sz w:val="19"/>
                <w:szCs w:val="19"/>
                <w:lang w:eastAsia="ru-RU"/>
              </w:rPr>
              <w:softHyphen/>
              <w:t>дожественного текста</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019"/>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190" w:lineRule="exact"/>
              <w:ind w:left="24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105</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К. Г. Пау</w:t>
            </w:r>
            <w:r w:rsidRPr="00490CC9">
              <w:rPr>
                <w:rFonts w:ascii="Arial" w:eastAsia="Times New Roman" w:hAnsi="Arial" w:cs="Arial"/>
                <w:color w:val="000000"/>
                <w:spacing w:val="-4"/>
                <w:sz w:val="19"/>
                <w:szCs w:val="19"/>
                <w:lang w:eastAsia="ru-RU"/>
              </w:rPr>
              <w:softHyphen/>
              <w:t>стовского</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отзыва о</w:t>
            </w:r>
          </w:p>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литературном</w:t>
            </w:r>
          </w:p>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произведении,</w:t>
            </w:r>
          </w:p>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презентация</w:t>
            </w:r>
          </w:p>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прочитанных книг</w:t>
            </w:r>
          </w:p>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одноклассникам</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об</w:t>
            </w:r>
            <w:r w:rsidRPr="00490CC9">
              <w:rPr>
                <w:rFonts w:ascii="Arial" w:eastAsia="Times New Roman" w:hAnsi="Arial" w:cs="Arial"/>
                <w:color w:val="000000"/>
                <w:spacing w:val="-4"/>
                <w:sz w:val="19"/>
                <w:szCs w:val="19"/>
                <w:lang w:eastAsia="ru-RU"/>
              </w:rPr>
              <w:softHyphen/>
              <w:t>ращаться к титульным данным, ориентиро</w:t>
            </w:r>
            <w:r w:rsidRPr="00490CC9">
              <w:rPr>
                <w:rFonts w:ascii="Arial" w:eastAsia="Times New Roman" w:hAnsi="Arial" w:cs="Arial"/>
                <w:color w:val="000000"/>
                <w:spacing w:val="-4"/>
                <w:sz w:val="19"/>
                <w:szCs w:val="19"/>
                <w:lang w:eastAsia="ru-RU"/>
              </w:rPr>
              <w:softHyphen/>
              <w:t>ваться в мире книг по алфавитному каталогу, открытому доступу книг в детской библиотеке</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504" w:wrap="around" w:vAnchor="page" w:hAnchor="page" w:x="1093" w:y="95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504" w:wrap="around" w:vAnchor="page" w:hAnchor="page" w:x="1093" w:y="95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bl>
    <w:p w:rsidR="00490CC9" w:rsidRPr="00490CC9" w:rsidRDefault="00490CC9" w:rsidP="00490CC9">
      <w:pPr>
        <w:framePr w:wrap="around" w:vAnchor="page" w:hAnchor="page" w:x="8254"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95</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0"/>
        <w:gridCol w:w="2352"/>
        <w:gridCol w:w="2544"/>
      </w:tblGrid>
      <w:tr w:rsidR="00490CC9" w:rsidRPr="00490CC9" w:rsidTr="002B5209">
        <w:trPr>
          <w:trHeight w:hRule="exact" w:val="324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106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Сказки К. Г. Пау</w:t>
            </w:r>
            <w:r w:rsidRPr="00490CC9">
              <w:rPr>
                <w:rFonts w:ascii="Arial" w:eastAsia="Times New Roman" w:hAnsi="Arial" w:cs="Arial"/>
                <w:color w:val="000000"/>
                <w:spacing w:val="-4"/>
                <w:sz w:val="19"/>
                <w:szCs w:val="19"/>
                <w:lang w:eastAsia="ru-RU"/>
              </w:rPr>
              <w:softHyphen/>
              <w:t>стовского</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w:t>
            </w:r>
            <w:r w:rsidRPr="00490CC9">
              <w:rPr>
                <w:rFonts w:ascii="Arial" w:eastAsia="Times New Roman" w:hAnsi="Arial" w:cs="Arial"/>
                <w:bCs/>
                <w:i/>
                <w:iCs/>
                <w:color w:val="000000"/>
                <w:spacing w:val="-2"/>
                <w:sz w:val="19"/>
                <w:szCs w:val="19"/>
                <w:lang w:eastAsia="ru-RU"/>
              </w:rPr>
              <w:softHyphen/>
              <w:t>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Составление отзыва о</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литературном</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произведении,</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презентация</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прочитанных книг</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одноклассникам</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со</w:t>
            </w:r>
            <w:r w:rsidRPr="00490CC9">
              <w:rPr>
                <w:rFonts w:ascii="Arial" w:eastAsia="Times New Roman" w:hAnsi="Arial" w:cs="Arial"/>
                <w:color w:val="000000"/>
                <w:spacing w:val="-4"/>
                <w:sz w:val="19"/>
                <w:szCs w:val="19"/>
                <w:lang w:eastAsia="ru-RU"/>
              </w:rPr>
              <w:softHyphen/>
              <w:t>ставлять краткие анно</w:t>
            </w:r>
            <w:r w:rsidRPr="00490CC9">
              <w:rPr>
                <w:rFonts w:ascii="Arial" w:eastAsia="Times New Roman" w:hAnsi="Arial" w:cs="Arial"/>
                <w:color w:val="000000"/>
                <w:spacing w:val="-4"/>
                <w:sz w:val="19"/>
                <w:szCs w:val="19"/>
                <w:lang w:eastAsia="ru-RU"/>
              </w:rPr>
              <w:softHyphen/>
              <w:t>тации к рекомендован</w:t>
            </w:r>
            <w:r w:rsidRPr="00490CC9">
              <w:rPr>
                <w:rFonts w:ascii="Arial" w:eastAsia="Times New Roman" w:hAnsi="Arial" w:cs="Arial"/>
                <w:color w:val="000000"/>
                <w:spacing w:val="-4"/>
                <w:sz w:val="19"/>
                <w:szCs w:val="19"/>
                <w:lang w:eastAsia="ru-RU"/>
              </w:rPr>
              <w:softHyphen/>
              <w:t>ным книгам</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323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Cs/>
                <w:iCs/>
                <w:color w:val="000000"/>
                <w:spacing w:val="-2"/>
                <w:sz w:val="19"/>
                <w:szCs w:val="19"/>
                <w:lang w:eastAsia="ru-RU"/>
              </w:rPr>
              <w:t>Читальный зал.</w:t>
            </w:r>
            <w:r w:rsidRPr="00490CC9">
              <w:rPr>
                <w:rFonts w:ascii="Arial" w:eastAsia="Times New Roman" w:hAnsi="Arial" w:cs="Arial"/>
                <w:b/>
                <w:bCs/>
                <w:i/>
                <w:iCs/>
                <w:color w:val="000000"/>
                <w:spacing w:val="-2"/>
                <w:sz w:val="19"/>
                <w:szCs w:val="19"/>
                <w:lang w:eastAsia="ru-RU"/>
              </w:rPr>
              <w:t xml:space="preserve"> </w:t>
            </w:r>
            <w:r w:rsidRPr="00490CC9">
              <w:rPr>
                <w:rFonts w:ascii="Arial" w:eastAsia="Times New Roman" w:hAnsi="Arial" w:cs="Arial"/>
                <w:color w:val="000000"/>
                <w:spacing w:val="-4"/>
                <w:sz w:val="19"/>
                <w:szCs w:val="19"/>
                <w:lang w:eastAsia="ru-RU"/>
              </w:rPr>
              <w:t>К. Д. Ушинский «Слепая</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лошадь», Р. Сеф</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«Добрый</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человек»</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авторского отношения к героям, использование цитат для</w:t>
            </w:r>
          </w:p>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доказательства своего мнения, расширение нравственных представлений</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Иметь представления о моральных нормах, нравственных и без</w:t>
            </w:r>
            <w:r w:rsidRPr="00490CC9">
              <w:rPr>
                <w:rFonts w:ascii="Arial" w:eastAsia="Times New Roman" w:hAnsi="Arial" w:cs="Arial"/>
                <w:color w:val="000000"/>
                <w:spacing w:val="-4"/>
                <w:sz w:val="19"/>
                <w:szCs w:val="19"/>
                <w:lang w:eastAsia="ru-RU"/>
              </w:rPr>
              <w:softHyphen/>
              <w:t>нравственных поступ</w:t>
            </w:r>
            <w:r w:rsidRPr="00490CC9">
              <w:rPr>
                <w:rFonts w:ascii="Arial" w:eastAsia="Times New Roman" w:hAnsi="Arial" w:cs="Arial"/>
                <w:color w:val="000000"/>
                <w:spacing w:val="-4"/>
                <w:sz w:val="19"/>
                <w:szCs w:val="19"/>
                <w:lang w:eastAsia="ru-RU"/>
              </w:rPr>
              <w:softHyphen/>
              <w:t>ках; ориентироваться в нравственном со</w:t>
            </w:r>
            <w:r w:rsidRPr="00490CC9">
              <w:rPr>
                <w:rFonts w:ascii="Arial" w:eastAsia="Times New Roman" w:hAnsi="Arial" w:cs="Arial"/>
                <w:color w:val="000000"/>
                <w:spacing w:val="-4"/>
                <w:sz w:val="19"/>
                <w:szCs w:val="19"/>
                <w:lang w:eastAsia="ru-RU"/>
              </w:rPr>
              <w:softHyphen/>
              <w:t>держании поступков людей; регулировать поведение в соответ</w:t>
            </w:r>
            <w:r w:rsidRPr="00490CC9">
              <w:rPr>
                <w:rFonts w:ascii="Arial" w:eastAsia="Times New Roman" w:hAnsi="Arial" w:cs="Arial"/>
                <w:color w:val="000000"/>
                <w:spacing w:val="-4"/>
                <w:sz w:val="19"/>
                <w:szCs w:val="19"/>
                <w:lang w:eastAsia="ru-RU"/>
              </w:rPr>
              <w:softHyphen/>
              <w:t>ствии с познанными моральными нормами и этическими требо</w:t>
            </w:r>
            <w:r w:rsidRPr="00490CC9">
              <w:rPr>
                <w:rFonts w:ascii="Arial" w:eastAsia="Times New Roman" w:hAnsi="Arial" w:cs="Arial"/>
                <w:color w:val="000000"/>
                <w:spacing w:val="-4"/>
                <w:sz w:val="19"/>
                <w:szCs w:val="19"/>
                <w:lang w:eastAsia="ru-RU"/>
              </w:rPr>
              <w:softHyphen/>
              <w:t>ваниями</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240"/>
        </w:trPr>
        <w:tc>
          <w:tcPr>
            <w:tcW w:w="14646" w:type="dxa"/>
            <w:gridSpan w:val="8"/>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499" w:wrap="around" w:vAnchor="page" w:hAnchor="page" w:x="1095" w:y="968"/>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Весна пришла (10 ч. )</w:t>
            </w:r>
          </w:p>
        </w:tc>
      </w:tr>
      <w:tr w:rsidR="00490CC9" w:rsidRPr="00490CC9" w:rsidTr="002B5209">
        <w:trPr>
          <w:trHeight w:hRule="exact" w:val="2784"/>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108</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«Жаворонуш-</w:t>
            </w:r>
          </w:p>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ки...»,</w:t>
            </w:r>
          </w:p>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 xml:space="preserve">«Березонька» </w:t>
            </w:r>
            <w:r w:rsidRPr="00490CC9">
              <w:rPr>
                <w:rFonts w:ascii="Arial" w:eastAsia="Times New Roman" w:hAnsi="Arial" w:cs="Arial"/>
                <w:b/>
                <w:bCs/>
                <w:i/>
                <w:iCs/>
                <w:color w:val="000000"/>
                <w:spacing w:val="-2"/>
                <w:sz w:val="19"/>
                <w:szCs w:val="19"/>
                <w:lang w:eastAsia="ru-RU"/>
              </w:rPr>
              <w:t>(народные песни)</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устным народным творчеством. Анализ и рефлексия собственных пережива</w:t>
            </w:r>
            <w:r w:rsidRPr="00490CC9">
              <w:rPr>
                <w:rFonts w:ascii="Arial" w:eastAsia="Times New Roman" w:hAnsi="Arial" w:cs="Arial"/>
                <w:color w:val="000000"/>
                <w:spacing w:val="-4"/>
                <w:sz w:val="19"/>
                <w:szCs w:val="19"/>
                <w:lang w:eastAsia="ru-RU"/>
              </w:rPr>
              <w:softHyphen/>
              <w:t>ний, вызванных произ</w:t>
            </w:r>
            <w:r w:rsidRPr="00490CC9">
              <w:rPr>
                <w:rFonts w:ascii="Arial" w:eastAsia="Times New Roman" w:hAnsi="Arial" w:cs="Arial"/>
                <w:color w:val="000000"/>
                <w:spacing w:val="-4"/>
                <w:sz w:val="19"/>
                <w:szCs w:val="19"/>
                <w:lang w:eastAsia="ru-RU"/>
              </w:rPr>
              <w:softHyphen/>
              <w:t>ведением искусства. Привлечение жизненно</w:t>
            </w:r>
            <w:r w:rsidRPr="00490CC9">
              <w:rPr>
                <w:rFonts w:ascii="Arial" w:eastAsia="Times New Roman" w:hAnsi="Arial" w:cs="Arial"/>
                <w:color w:val="000000"/>
                <w:spacing w:val="-4"/>
                <w:sz w:val="19"/>
                <w:szCs w:val="19"/>
                <w:lang w:eastAsia="ru-RU"/>
              </w:rPr>
              <w:softHyphen/>
              <w:t>го опыта при чтении ху</w:t>
            </w:r>
            <w:r w:rsidRPr="00490CC9">
              <w:rPr>
                <w:rFonts w:ascii="Arial" w:eastAsia="Times New Roman" w:hAnsi="Arial" w:cs="Arial"/>
                <w:color w:val="000000"/>
                <w:spacing w:val="-4"/>
                <w:sz w:val="19"/>
                <w:szCs w:val="19"/>
                <w:lang w:eastAsia="ru-RU"/>
              </w:rPr>
              <w:softHyphen/>
              <w:t>дожественного произ</w:t>
            </w:r>
            <w:r w:rsidRPr="00490CC9">
              <w:rPr>
                <w:rFonts w:ascii="Arial" w:eastAsia="Times New Roman" w:hAnsi="Arial" w:cs="Arial"/>
                <w:color w:val="000000"/>
                <w:spacing w:val="-4"/>
                <w:sz w:val="19"/>
                <w:szCs w:val="19"/>
                <w:lang w:eastAsia="ru-RU"/>
              </w:rPr>
              <w:softHyphen/>
              <w:t>ведения</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интони</w:t>
            </w:r>
            <w:r w:rsidRPr="00490CC9">
              <w:rPr>
                <w:rFonts w:ascii="Arial" w:eastAsia="Times New Roman" w:hAnsi="Arial" w:cs="Arial"/>
                <w:color w:val="000000"/>
                <w:spacing w:val="-4"/>
                <w:sz w:val="19"/>
                <w:szCs w:val="19"/>
                <w:lang w:eastAsia="ru-RU"/>
              </w:rPr>
              <w:softHyphen/>
              <w:t>рованием, использовани</w:t>
            </w:r>
            <w:r w:rsidRPr="00490CC9">
              <w:rPr>
                <w:rFonts w:ascii="Arial" w:eastAsia="Times New Roman" w:hAnsi="Arial" w:cs="Arial"/>
                <w:color w:val="000000"/>
                <w:spacing w:val="-4"/>
                <w:sz w:val="19"/>
                <w:szCs w:val="19"/>
                <w:lang w:eastAsia="ru-RU"/>
              </w:rPr>
              <w:softHyphen/>
              <w:t>ем логических ударений и темпа речи, выражая та</w:t>
            </w:r>
            <w:r w:rsidRPr="00490CC9">
              <w:rPr>
                <w:rFonts w:ascii="Arial" w:eastAsia="Times New Roman" w:hAnsi="Arial" w:cs="Arial"/>
                <w:color w:val="000000"/>
                <w:spacing w:val="-4"/>
                <w:sz w:val="19"/>
                <w:szCs w:val="19"/>
                <w:lang w:eastAsia="ru-RU"/>
              </w:rPr>
              <w:softHyphen/>
              <w:t>ким образом понимание прочитанного</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Чувствовать соприча</w:t>
            </w:r>
            <w:r w:rsidRPr="00490CC9">
              <w:rPr>
                <w:rFonts w:ascii="Arial" w:eastAsia="Times New Roman" w:hAnsi="Arial" w:cs="Arial"/>
                <w:color w:val="000000"/>
                <w:spacing w:val="-4"/>
                <w:sz w:val="19"/>
                <w:szCs w:val="19"/>
                <w:lang w:eastAsia="ru-RU"/>
              </w:rPr>
              <w:softHyphen/>
              <w:t>стность с жизнью сво</w:t>
            </w:r>
            <w:r w:rsidRPr="00490CC9">
              <w:rPr>
                <w:rFonts w:ascii="Arial" w:eastAsia="Times New Roman" w:hAnsi="Arial" w:cs="Arial"/>
                <w:color w:val="000000"/>
                <w:spacing w:val="-4"/>
                <w:sz w:val="19"/>
                <w:szCs w:val="19"/>
                <w:lang w:eastAsia="ru-RU"/>
              </w:rPr>
              <w:softHyphen/>
              <w:t>его народа и Родины, осознавать этниче</w:t>
            </w:r>
            <w:r w:rsidRPr="00490CC9">
              <w:rPr>
                <w:rFonts w:ascii="Arial" w:eastAsia="Times New Roman" w:hAnsi="Arial" w:cs="Arial"/>
                <w:color w:val="000000"/>
                <w:spacing w:val="-4"/>
                <w:sz w:val="19"/>
                <w:szCs w:val="19"/>
                <w:lang w:eastAsia="ru-RU"/>
              </w:rPr>
              <w:softHyphen/>
              <w:t>скую принадлежность; 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9" w:wrap="around" w:vAnchor="page" w:hAnchor="page" w:x="1095" w:y="968"/>
              <w:widowControl w:val="0"/>
              <w:spacing w:after="0" w:line="230"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61"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96</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65"/>
        <w:gridCol w:w="2525"/>
        <w:gridCol w:w="2530"/>
        <w:gridCol w:w="2352"/>
        <w:gridCol w:w="2544"/>
      </w:tblGrid>
      <w:tr w:rsidR="00490CC9" w:rsidRPr="00490CC9" w:rsidTr="002B5209">
        <w:trPr>
          <w:trHeight w:hRule="exact" w:val="34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109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А. Фет</w:t>
            </w:r>
          </w:p>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«Весенний</w:t>
            </w:r>
          </w:p>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дождь»</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Объяснение понятий «сравнение», «метафо</w:t>
            </w:r>
            <w:r w:rsidRPr="00490CC9">
              <w:rPr>
                <w:rFonts w:ascii="Arial" w:eastAsia="Times New Roman" w:hAnsi="Arial" w:cs="Arial"/>
                <w:color w:val="000000"/>
                <w:spacing w:val="-4"/>
                <w:sz w:val="19"/>
                <w:szCs w:val="19"/>
                <w:lang w:eastAsia="ru-RU"/>
              </w:rPr>
              <w:softHyphen/>
              <w:t>ра», «олицетворение». Построение устного и письменного высказы</w:t>
            </w:r>
            <w:r w:rsidRPr="00490CC9">
              <w:rPr>
                <w:rFonts w:ascii="Arial" w:eastAsia="Times New Roman" w:hAnsi="Arial" w:cs="Arial"/>
                <w:color w:val="000000"/>
                <w:spacing w:val="-4"/>
                <w:sz w:val="19"/>
                <w:szCs w:val="19"/>
                <w:lang w:eastAsia="ru-RU"/>
              </w:rPr>
              <w:softHyphen/>
              <w:t>вания</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 получать информацию из различ</w:t>
            </w:r>
            <w:r w:rsidRPr="00490CC9">
              <w:rPr>
                <w:rFonts w:ascii="Arial" w:eastAsia="Times New Roman" w:hAnsi="Arial" w:cs="Arial"/>
                <w:color w:val="000000"/>
                <w:spacing w:val="-4"/>
                <w:sz w:val="19"/>
                <w:szCs w:val="19"/>
                <w:lang w:eastAsia="ru-RU"/>
              </w:rPr>
              <w:softHyphen/>
              <w:t>ных источников</w:t>
            </w:r>
          </w:p>
        </w:tc>
      </w:tr>
      <w:tr w:rsidR="00490CC9" w:rsidRPr="00490CC9" w:rsidTr="002B5209">
        <w:trPr>
          <w:trHeight w:hRule="exact" w:val="300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110</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М. Пришвин «Лесная капель»</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Чтение наизусть отрывка из прозаического произведения</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4"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3014"/>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111</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 Д. Бальмонт «Золотая рыбка»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Проведение литературоведческого анализа текста. Выра</w:t>
            </w:r>
            <w:r w:rsidRPr="00490CC9">
              <w:rPr>
                <w:rFonts w:ascii="Arial" w:eastAsia="Times New Roman" w:hAnsi="Arial" w:cs="Arial"/>
                <w:color w:val="000000"/>
                <w:spacing w:val="-4"/>
                <w:sz w:val="19"/>
                <w:szCs w:val="19"/>
                <w:lang w:eastAsia="ru-RU"/>
              </w:rPr>
              <w:softHyphen/>
              <w:t>зительное чтение лири</w:t>
            </w:r>
            <w:r w:rsidRPr="00490CC9">
              <w:rPr>
                <w:rFonts w:ascii="Arial" w:eastAsia="Times New Roman" w:hAnsi="Arial" w:cs="Arial"/>
                <w:color w:val="000000"/>
                <w:spacing w:val="-4"/>
                <w:sz w:val="19"/>
                <w:szCs w:val="19"/>
                <w:lang w:eastAsia="ru-RU"/>
              </w:rPr>
              <w:softHyphen/>
              <w:t>ческого произведения</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85" w:wrap="around" w:vAnchor="page" w:hAnchor="page" w:x="1095"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45" w:h="9485" w:wrap="around" w:vAnchor="page" w:hAnchor="page" w:x="1095"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bl>
    <w:p w:rsidR="00490CC9" w:rsidRPr="00490CC9" w:rsidRDefault="00490CC9" w:rsidP="00490CC9">
      <w:pPr>
        <w:framePr w:wrap="around" w:vAnchor="page" w:hAnchor="page" w:x="8261"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97</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38"/>
        <w:gridCol w:w="1858"/>
        <w:gridCol w:w="1565"/>
        <w:gridCol w:w="2525"/>
        <w:gridCol w:w="2534"/>
        <w:gridCol w:w="2347"/>
        <w:gridCol w:w="2549"/>
      </w:tblGrid>
      <w:tr w:rsidR="00490CC9" w:rsidRPr="00490CC9" w:rsidTr="002B5209">
        <w:trPr>
          <w:trHeight w:hRule="exact" w:val="255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112</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33"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А. Фет «Рыбка»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Выразительное чтение лирического произведения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w:t>
            </w:r>
            <w:r w:rsidRPr="00490CC9">
              <w:rPr>
                <w:rFonts w:ascii="Arial" w:eastAsia="Times New Roman" w:hAnsi="Arial" w:cs="Arial"/>
                <w:color w:val="000000"/>
                <w:spacing w:val="-4"/>
                <w:sz w:val="19"/>
                <w:szCs w:val="19"/>
                <w:lang w:eastAsia="ru-RU"/>
              </w:rPr>
              <w:softHyphen/>
              <w:t>делять в тексте сущест</w:t>
            </w:r>
            <w:r w:rsidRPr="00490CC9">
              <w:rPr>
                <w:rFonts w:ascii="Arial" w:eastAsia="Times New Roman" w:hAnsi="Arial" w:cs="Arial"/>
                <w:color w:val="000000"/>
                <w:spacing w:val="-4"/>
                <w:sz w:val="19"/>
                <w:szCs w:val="19"/>
                <w:lang w:eastAsia="ru-RU"/>
              </w:rPr>
              <w:softHyphen/>
              <w:t>венную информацию, строить логические вы</w:t>
            </w:r>
            <w:r w:rsidRPr="00490CC9">
              <w:rPr>
                <w:rFonts w:ascii="Arial" w:eastAsia="Times New Roman" w:hAnsi="Arial" w:cs="Arial"/>
                <w:color w:val="000000"/>
                <w:spacing w:val="-4"/>
                <w:sz w:val="19"/>
                <w:szCs w:val="19"/>
                <w:lang w:eastAsia="ru-RU"/>
              </w:rPr>
              <w:softHyphen/>
              <w:t>сказывания, делать вы</w:t>
            </w:r>
            <w:r w:rsidRPr="00490CC9">
              <w:rPr>
                <w:rFonts w:ascii="Arial" w:eastAsia="Times New Roman" w:hAnsi="Arial" w:cs="Arial"/>
                <w:color w:val="000000"/>
                <w:spacing w:val="-4"/>
                <w:sz w:val="19"/>
                <w:szCs w:val="19"/>
                <w:lang w:eastAsia="ru-RU"/>
              </w:rPr>
              <w:softHyphen/>
              <w:t>воды, выполнять учеб</w:t>
            </w:r>
            <w:r w:rsidRPr="00490CC9">
              <w:rPr>
                <w:rFonts w:ascii="Arial" w:eastAsia="Times New Roman" w:hAnsi="Arial" w:cs="Arial"/>
                <w:color w:val="000000"/>
                <w:spacing w:val="-4"/>
                <w:sz w:val="19"/>
                <w:szCs w:val="19"/>
                <w:lang w:eastAsia="ru-RU"/>
              </w:rPr>
              <w:softHyphen/>
              <w:t>ные действия в устной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08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113</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w:t>
            </w:r>
          </w:p>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Народные песни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за устным народным творчеством. 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Привлечение жизненного опыта при чтении художественного произведения</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со</w:t>
            </w:r>
            <w:r w:rsidRPr="00490CC9">
              <w:rPr>
                <w:rFonts w:ascii="Arial" w:eastAsia="Times New Roman" w:hAnsi="Arial" w:cs="Arial"/>
                <w:color w:val="000000"/>
                <w:spacing w:val="-4"/>
                <w:sz w:val="19"/>
                <w:szCs w:val="19"/>
                <w:lang w:eastAsia="ru-RU"/>
              </w:rPr>
              <w:softHyphen/>
              <w:t>ставлять личное мнение о литературном произ</w:t>
            </w:r>
            <w:r w:rsidRPr="00490CC9">
              <w:rPr>
                <w:rFonts w:ascii="Arial" w:eastAsia="Times New Roman" w:hAnsi="Arial" w:cs="Arial"/>
                <w:color w:val="000000"/>
                <w:spacing w:val="-4"/>
                <w:sz w:val="19"/>
                <w:szCs w:val="19"/>
                <w:lang w:eastAsia="ru-RU"/>
              </w:rPr>
              <w:softHyphen/>
              <w:t>ведении, выражать его на доступном уровне</w:t>
            </w:r>
          </w:p>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2424"/>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 Астафьев</w:t>
            </w:r>
          </w:p>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«Весенний</w:t>
            </w:r>
          </w:p>
          <w:p w:rsidR="00490CC9" w:rsidRPr="00490CC9" w:rsidRDefault="00490CC9" w:rsidP="00490CC9">
            <w:pPr>
              <w:framePr w:w="14645" w:h="9504" w:wrap="around" w:vAnchor="page" w:hAnchor="page" w:x="1095" w:y="973"/>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остров»</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Выразительное чтение произведения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504" w:wrap="around" w:vAnchor="page" w:hAnchor="page" w:x="1095" w:y="973"/>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ориенти</w:t>
            </w:r>
            <w:r w:rsidRPr="00490CC9">
              <w:rPr>
                <w:rFonts w:ascii="Arial" w:eastAsia="Times New Roman" w:hAnsi="Arial" w:cs="Arial"/>
                <w:color w:val="000000"/>
                <w:spacing w:val="-4"/>
                <w:sz w:val="19"/>
                <w:szCs w:val="19"/>
                <w:lang w:eastAsia="ru-RU"/>
              </w:rPr>
              <w:softHyphen/>
              <w:t>роваться в тексте, выде</w:t>
            </w:r>
            <w:r w:rsidRPr="00490CC9">
              <w:rPr>
                <w:rFonts w:ascii="Arial" w:eastAsia="Times New Roman" w:hAnsi="Arial" w:cs="Arial"/>
                <w:color w:val="000000"/>
                <w:spacing w:val="-4"/>
                <w:sz w:val="19"/>
                <w:szCs w:val="19"/>
                <w:lang w:eastAsia="ru-RU"/>
              </w:rPr>
              <w:softHyphen/>
              <w:t>лять в тексте существен</w:t>
            </w:r>
            <w:r w:rsidRPr="00490CC9">
              <w:rPr>
                <w:rFonts w:ascii="Arial" w:eastAsia="Times New Roman" w:hAnsi="Arial" w:cs="Arial"/>
                <w:color w:val="000000"/>
                <w:spacing w:val="-4"/>
                <w:sz w:val="19"/>
                <w:szCs w:val="19"/>
                <w:lang w:eastAsia="ru-RU"/>
              </w:rPr>
              <w:softHyphen/>
              <w:t>ную информацию, стро</w:t>
            </w:r>
            <w:r w:rsidRPr="00490CC9">
              <w:rPr>
                <w:rFonts w:ascii="Arial" w:eastAsia="Times New Roman" w:hAnsi="Arial" w:cs="Arial"/>
                <w:color w:val="000000"/>
                <w:spacing w:val="-4"/>
                <w:sz w:val="19"/>
                <w:szCs w:val="19"/>
                <w:lang w:eastAsia="ru-RU"/>
              </w:rPr>
              <w:softHyphen/>
              <w:t>ить логические высказы</w:t>
            </w:r>
            <w:r w:rsidRPr="00490CC9">
              <w:rPr>
                <w:rFonts w:ascii="Arial" w:eastAsia="Times New Roman" w:hAnsi="Arial" w:cs="Arial"/>
                <w:color w:val="000000"/>
                <w:spacing w:val="-4"/>
                <w:sz w:val="19"/>
                <w:szCs w:val="19"/>
                <w:lang w:eastAsia="ru-RU"/>
              </w:rPr>
              <w:softHyphen/>
              <w:t>вания, делать выводы, выполнять учебные дей</w:t>
            </w:r>
            <w:r w:rsidRPr="00490CC9">
              <w:rPr>
                <w:rFonts w:ascii="Arial" w:eastAsia="Times New Roman" w:hAnsi="Arial" w:cs="Arial"/>
                <w:color w:val="000000"/>
                <w:spacing w:val="-4"/>
                <w:sz w:val="19"/>
                <w:szCs w:val="19"/>
                <w:lang w:eastAsia="ru-RU"/>
              </w:rPr>
              <w:softHyphen/>
              <w:t>ствия в устной форме, корректно строить речь при решении коммуника</w:t>
            </w:r>
            <w:r w:rsidRPr="00490CC9">
              <w:rPr>
                <w:rFonts w:ascii="Arial" w:eastAsia="Times New Roman" w:hAnsi="Arial" w:cs="Arial"/>
                <w:color w:val="000000"/>
                <w:spacing w:val="-4"/>
                <w:sz w:val="19"/>
                <w:szCs w:val="19"/>
                <w:lang w:eastAsia="ru-RU"/>
              </w:rPr>
              <w:softHyphen/>
              <w:t>тивных задач</w:t>
            </w:r>
          </w:p>
          <w:p w:rsidR="00490CC9" w:rsidRPr="00490CC9" w:rsidRDefault="00490CC9" w:rsidP="00490CC9">
            <w:pPr>
              <w:framePr w:w="14645" w:h="9504" w:wrap="around" w:vAnchor="page" w:hAnchor="page" w:x="1095" w:y="973"/>
              <w:widowControl w:val="0"/>
              <w:spacing w:after="0" w:line="21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504" w:wrap="around" w:vAnchor="page" w:hAnchor="page" w:x="1095" w:y="973"/>
              <w:widowControl w:val="0"/>
              <w:spacing w:after="0" w:line="218" w:lineRule="exact"/>
              <w:ind w:left="120"/>
              <w:rPr>
                <w:rFonts w:ascii="Arial" w:eastAsia="Times New Roman" w:hAnsi="Arial" w:cs="Arial"/>
                <w:spacing w:val="-4"/>
                <w:sz w:val="21"/>
                <w:szCs w:val="21"/>
                <w:lang w:eastAsia="ru-RU"/>
              </w:rPr>
            </w:pPr>
          </w:p>
        </w:tc>
      </w:tr>
      <w:tr w:rsidR="00490CC9" w:rsidRPr="00490CC9" w:rsidTr="002B5209">
        <w:trPr>
          <w:trHeight w:hRule="exact" w:val="2443"/>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115</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Овсей Дриз «Как сделать утро волшебным»</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Рефлексия собственных переживаний, вызван</w:t>
            </w:r>
            <w:r w:rsidRPr="00490CC9">
              <w:rPr>
                <w:rFonts w:ascii="Arial" w:eastAsia="Times New Roman" w:hAnsi="Arial" w:cs="Arial"/>
                <w:color w:val="000000"/>
                <w:spacing w:val="-4"/>
                <w:sz w:val="19"/>
                <w:szCs w:val="19"/>
                <w:lang w:eastAsia="ru-RU"/>
              </w:rPr>
              <w:softHyphen/>
              <w:t>ных произведением ис</w:t>
            </w:r>
            <w:r w:rsidRPr="00490CC9">
              <w:rPr>
                <w:rFonts w:ascii="Arial" w:eastAsia="Times New Roman" w:hAnsi="Arial" w:cs="Arial"/>
                <w:color w:val="000000"/>
                <w:spacing w:val="-4"/>
                <w:sz w:val="19"/>
                <w:szCs w:val="19"/>
                <w:lang w:eastAsia="ru-RU"/>
              </w:rPr>
              <w:softHyphen/>
              <w:t>кусства. Выразительное чтение лирического произведения</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47"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504" w:wrap="around" w:vAnchor="page" w:hAnchor="page" w:x="1095" w:y="973"/>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Понимать и любить природу, бережно от</w:t>
            </w:r>
            <w:r w:rsidRPr="00490CC9">
              <w:rPr>
                <w:rFonts w:ascii="Arial" w:eastAsia="Times New Roman" w:hAnsi="Arial" w:cs="Arial"/>
                <w:color w:val="000000"/>
                <w:spacing w:val="-4"/>
                <w:sz w:val="19"/>
                <w:szCs w:val="19"/>
                <w:lang w:eastAsia="ru-RU"/>
              </w:rPr>
              <w:softHyphen/>
              <w:t>носиться к ней, испы</w:t>
            </w:r>
            <w:r w:rsidRPr="00490CC9">
              <w:rPr>
                <w:rFonts w:ascii="Arial" w:eastAsia="Times New Roman" w:hAnsi="Arial" w:cs="Arial"/>
                <w:color w:val="000000"/>
                <w:spacing w:val="-4"/>
                <w:sz w:val="19"/>
                <w:szCs w:val="19"/>
                <w:lang w:eastAsia="ru-RU"/>
              </w:rPr>
              <w:softHyphen/>
              <w:t>тывать эстетические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5" w:h="9504" w:wrap="around" w:vAnchor="page" w:hAnchor="page" w:x="1095" w:y="973"/>
              <w:widowControl w:val="0"/>
              <w:spacing w:after="0" w:line="21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w:t>
            </w:r>
            <w:r w:rsidRPr="00490CC9">
              <w:rPr>
                <w:rFonts w:ascii="Arial" w:eastAsia="Times New Roman" w:hAnsi="Arial" w:cs="Arial"/>
                <w:color w:val="000000"/>
                <w:spacing w:val="-4"/>
                <w:sz w:val="19"/>
                <w:szCs w:val="19"/>
                <w:lang w:eastAsia="ru-RU"/>
              </w:rPr>
              <w:softHyphen/>
              <w:t>делять в тексте сущест</w:t>
            </w:r>
            <w:r w:rsidRPr="00490CC9">
              <w:rPr>
                <w:rFonts w:ascii="Arial" w:eastAsia="Times New Roman" w:hAnsi="Arial" w:cs="Arial"/>
                <w:color w:val="000000"/>
                <w:spacing w:val="-4"/>
                <w:sz w:val="19"/>
                <w:szCs w:val="19"/>
                <w:lang w:eastAsia="ru-RU"/>
              </w:rPr>
              <w:softHyphen/>
              <w:t>венную информацию, строить логические вы</w:t>
            </w:r>
            <w:r w:rsidRPr="00490CC9">
              <w:rPr>
                <w:rFonts w:ascii="Arial" w:eastAsia="Times New Roman" w:hAnsi="Arial" w:cs="Arial"/>
                <w:color w:val="000000"/>
                <w:spacing w:val="-4"/>
                <w:sz w:val="19"/>
                <w:szCs w:val="19"/>
                <w:lang w:eastAsia="ru-RU"/>
              </w:rPr>
              <w:softHyphen/>
              <w:t>сказывания, делать вы</w:t>
            </w:r>
            <w:r w:rsidRPr="00490CC9">
              <w:rPr>
                <w:rFonts w:ascii="Arial" w:eastAsia="Times New Roman" w:hAnsi="Arial" w:cs="Arial"/>
                <w:color w:val="000000"/>
                <w:spacing w:val="-4"/>
                <w:sz w:val="19"/>
                <w:szCs w:val="19"/>
                <w:lang w:eastAsia="ru-RU"/>
              </w:rPr>
              <w:softHyphen/>
              <w:t>воды, выполнять учеб</w:t>
            </w:r>
            <w:r w:rsidRPr="00490CC9">
              <w:rPr>
                <w:rFonts w:ascii="Arial" w:eastAsia="Times New Roman" w:hAnsi="Arial" w:cs="Arial"/>
                <w:color w:val="000000"/>
                <w:spacing w:val="-4"/>
                <w:sz w:val="19"/>
                <w:szCs w:val="19"/>
                <w:lang w:eastAsia="ru-RU"/>
              </w:rPr>
              <w:softHyphen/>
              <w:t>ные действия в устной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p w:rsidR="00490CC9" w:rsidRPr="00490CC9" w:rsidRDefault="00490CC9" w:rsidP="00490CC9">
            <w:pPr>
              <w:framePr w:w="14645" w:h="9504" w:wrap="around" w:vAnchor="page" w:hAnchor="page" w:x="1095" w:y="973"/>
              <w:widowControl w:val="0"/>
              <w:spacing w:after="0" w:line="21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57"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98</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62"/>
        <w:gridCol w:w="1565"/>
        <w:gridCol w:w="2520"/>
        <w:gridCol w:w="2534"/>
        <w:gridCol w:w="2347"/>
        <w:gridCol w:w="2544"/>
      </w:tblGrid>
      <w:tr w:rsidR="00490CC9" w:rsidRPr="00490CC9" w:rsidTr="002B5209">
        <w:trPr>
          <w:trHeight w:hRule="exact" w:val="1858"/>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6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116-</w:t>
            </w:r>
          </w:p>
          <w:p w:rsidR="00490CC9" w:rsidRPr="00490CC9" w:rsidRDefault="00490CC9" w:rsidP="00490CC9">
            <w:pPr>
              <w:framePr w:w="14645" w:h="9494" w:wrap="around" w:vAnchor="page" w:hAnchor="page" w:x="1095" w:y="977"/>
              <w:widowControl w:val="0"/>
              <w:spacing w:before="60"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117</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Научно-</w:t>
            </w:r>
          </w:p>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популярные</w:t>
            </w:r>
          </w:p>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тексты</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bCs/>
                <w:i/>
                <w:iCs/>
                <w:color w:val="000000"/>
                <w:spacing w:val="-2"/>
                <w:sz w:val="19"/>
                <w:szCs w:val="19"/>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b/>
                <w:spacing w:val="-4"/>
                <w:sz w:val="21"/>
                <w:szCs w:val="21"/>
                <w:lang w:eastAsia="ru-RU"/>
              </w:rPr>
            </w:pP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Различие художественных и научных текстов, получение информации из текстов различных стилей</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Ориентироваться в научно-популярном и учебном тексте, исполь</w:t>
            </w:r>
            <w:r w:rsidRPr="00490CC9">
              <w:rPr>
                <w:rFonts w:ascii="Arial" w:eastAsia="Times New Roman" w:hAnsi="Arial" w:cs="Arial"/>
                <w:color w:val="000000"/>
                <w:spacing w:val="-4"/>
                <w:sz w:val="19"/>
                <w:szCs w:val="19"/>
                <w:lang w:eastAsia="ru-RU"/>
              </w:rPr>
              <w:softHyphen/>
              <w:t>зовать полученную ин</w:t>
            </w:r>
            <w:r w:rsidRPr="00490CC9">
              <w:rPr>
                <w:rFonts w:ascii="Arial" w:eastAsia="Times New Roman" w:hAnsi="Arial" w:cs="Arial"/>
                <w:color w:val="000000"/>
                <w:spacing w:val="-4"/>
                <w:sz w:val="19"/>
                <w:szCs w:val="19"/>
                <w:lang w:eastAsia="ru-RU"/>
              </w:rPr>
              <w:softHyphen/>
              <w:t>формацию</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Стремиться к углуб</w:t>
            </w:r>
            <w:r w:rsidRPr="00490CC9">
              <w:rPr>
                <w:rFonts w:ascii="Arial" w:eastAsia="Times New Roman" w:hAnsi="Arial" w:cs="Arial"/>
                <w:color w:val="000000"/>
                <w:spacing w:val="-4"/>
                <w:sz w:val="19"/>
                <w:szCs w:val="19"/>
                <w:lang w:eastAsia="ru-RU"/>
              </w:rPr>
              <w:softHyphen/>
              <w:t>лению своих знаний</w:t>
            </w:r>
          </w:p>
        </w:tc>
        <w:tc>
          <w:tcPr>
            <w:tcW w:w="254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Сравнивать и класси</w:t>
            </w:r>
            <w:r w:rsidRPr="00490CC9">
              <w:rPr>
                <w:rFonts w:ascii="Arial" w:eastAsia="Times New Roman" w:hAnsi="Arial" w:cs="Arial"/>
                <w:color w:val="000000"/>
                <w:spacing w:val="-4"/>
                <w:sz w:val="19"/>
                <w:szCs w:val="19"/>
                <w:lang w:eastAsia="ru-RU"/>
              </w:rPr>
              <w:softHyphen/>
              <w:t>фицировать типы лите</w:t>
            </w:r>
            <w:r w:rsidRPr="00490CC9">
              <w:rPr>
                <w:rFonts w:ascii="Arial" w:eastAsia="Times New Roman" w:hAnsi="Arial" w:cs="Arial"/>
                <w:color w:val="000000"/>
                <w:spacing w:val="-4"/>
                <w:sz w:val="19"/>
                <w:szCs w:val="19"/>
                <w:lang w:eastAsia="ru-RU"/>
              </w:rPr>
              <w:softHyphen/>
              <w:t>ратурных произведений, 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су-щественную информа</w:t>
            </w:r>
            <w:r w:rsidRPr="00490CC9">
              <w:rPr>
                <w:rFonts w:ascii="Arial" w:eastAsia="Times New Roman" w:hAnsi="Arial" w:cs="Arial"/>
                <w:color w:val="000000"/>
                <w:spacing w:val="-4"/>
                <w:sz w:val="19"/>
                <w:szCs w:val="19"/>
                <w:lang w:eastAsia="ru-RU"/>
              </w:rPr>
              <w:softHyphen/>
              <w:t>цию</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4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nil"/>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nil"/>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nil"/>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5054" w:type="dxa"/>
            <w:gridSpan w:val="2"/>
            <w:tcBorders>
              <w:top w:val="single" w:sz="4" w:space="0" w:color="auto"/>
              <w:left w:val="nil"/>
              <w:bottom w:val="nil"/>
              <w:right w:val="nil"/>
            </w:tcBorders>
            <w:shd w:val="clear" w:color="auto" w:fill="FFFFFF"/>
            <w:vAlign w:val="bottom"/>
          </w:tcPr>
          <w:p w:rsidR="00490CC9" w:rsidRPr="00490CC9" w:rsidRDefault="00490CC9" w:rsidP="00490CC9">
            <w:pPr>
              <w:framePr w:w="14645" w:h="9494" w:wrap="around" w:vAnchor="page" w:hAnchor="page" w:x="1095" w:y="977"/>
              <w:widowControl w:val="0"/>
              <w:spacing w:after="0" w:line="190" w:lineRule="exact"/>
              <w:jc w:val="center"/>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 в шутку, и всерьез (19 ч. )</w:t>
            </w:r>
          </w:p>
        </w:tc>
        <w:tc>
          <w:tcPr>
            <w:tcW w:w="2347" w:type="dxa"/>
            <w:tcBorders>
              <w:top w:val="single" w:sz="4" w:space="0" w:color="auto"/>
              <w:left w:val="nil"/>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2544" w:type="dxa"/>
            <w:tcBorders>
              <w:top w:val="single" w:sz="4" w:space="0" w:color="auto"/>
              <w:left w:val="nil"/>
              <w:bottom w:val="nil"/>
              <w:right w:val="single" w:sz="4" w:space="0" w:color="auto"/>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r>
      <w:tr w:rsidR="00490CC9" w:rsidRPr="00490CC9" w:rsidTr="002B5209">
        <w:trPr>
          <w:trHeight w:hRule="exact" w:val="27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118</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Шутки-</w:t>
            </w:r>
          </w:p>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прибаутки.</w:t>
            </w:r>
          </w:p>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Контрольное</w:t>
            </w:r>
          </w:p>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чтение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и рассказ о событиях от его лица. Выбор точного слова для характери</w:t>
            </w:r>
            <w:r w:rsidRPr="00490CC9">
              <w:rPr>
                <w:rFonts w:ascii="Arial" w:eastAsia="Times New Roman" w:hAnsi="Arial" w:cs="Arial"/>
                <w:color w:val="000000"/>
                <w:spacing w:val="-4"/>
                <w:sz w:val="19"/>
                <w:szCs w:val="19"/>
                <w:lang w:eastAsia="ru-RU"/>
              </w:rPr>
              <w:softHyphen/>
              <w:t>стики состояния лите</w:t>
            </w:r>
            <w:r w:rsidRPr="00490CC9">
              <w:rPr>
                <w:rFonts w:ascii="Arial" w:eastAsia="Times New Roman" w:hAnsi="Arial" w:cs="Arial"/>
                <w:color w:val="000000"/>
                <w:spacing w:val="-4"/>
                <w:sz w:val="19"/>
                <w:szCs w:val="19"/>
                <w:lang w:eastAsia="ru-RU"/>
              </w:rPr>
              <w:softHyphen/>
              <w:t>ратурного героя, собст</w:t>
            </w:r>
            <w:r w:rsidRPr="00490CC9">
              <w:rPr>
                <w:rFonts w:ascii="Arial" w:eastAsia="Times New Roman" w:hAnsi="Arial" w:cs="Arial"/>
                <w:color w:val="000000"/>
                <w:spacing w:val="-4"/>
                <w:sz w:val="19"/>
                <w:szCs w:val="19"/>
                <w:lang w:eastAsia="ru-RU"/>
              </w:rPr>
              <w:softHyphen/>
              <w:t>венного отношения к нему</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норм ли</w:t>
            </w:r>
            <w:r w:rsidRPr="00490CC9">
              <w:rPr>
                <w:rFonts w:ascii="Arial" w:eastAsia="Times New Roman" w:hAnsi="Arial" w:cs="Arial"/>
                <w:color w:val="000000"/>
                <w:spacing w:val="-4"/>
                <w:sz w:val="19"/>
                <w:szCs w:val="19"/>
                <w:lang w:eastAsia="ru-RU"/>
              </w:rPr>
              <w:softHyphen/>
              <w:t>тературного произноше</w:t>
            </w:r>
            <w:r w:rsidRPr="00490CC9">
              <w:rPr>
                <w:rFonts w:ascii="Arial" w:eastAsia="Times New Roman" w:hAnsi="Arial" w:cs="Arial"/>
                <w:color w:val="000000"/>
                <w:spacing w:val="-4"/>
                <w:sz w:val="19"/>
                <w:szCs w:val="19"/>
                <w:lang w:eastAsia="ru-RU"/>
              </w:rPr>
              <w:softHyphen/>
              <w:t>ния, правильным инто</w:t>
            </w:r>
            <w:r w:rsidRPr="00490CC9">
              <w:rPr>
                <w:rFonts w:ascii="Arial" w:eastAsia="Times New Roman" w:hAnsi="Arial" w:cs="Arial"/>
                <w:color w:val="000000"/>
                <w:spacing w:val="-4"/>
                <w:sz w:val="19"/>
                <w:szCs w:val="19"/>
                <w:lang w:eastAsia="ru-RU"/>
              </w:rPr>
              <w:softHyphen/>
              <w:t>нированием, использо</w:t>
            </w:r>
            <w:r w:rsidRPr="00490CC9">
              <w:rPr>
                <w:rFonts w:ascii="Arial" w:eastAsia="Times New Roman" w:hAnsi="Arial" w:cs="Arial"/>
                <w:color w:val="000000"/>
                <w:spacing w:val="-4"/>
                <w:sz w:val="19"/>
                <w:szCs w:val="19"/>
                <w:lang w:eastAsia="ru-RU"/>
              </w:rPr>
              <w:softHyphen/>
              <w:t>ванием логических уда</w:t>
            </w:r>
            <w:r w:rsidRPr="00490CC9">
              <w:rPr>
                <w:rFonts w:ascii="Arial" w:eastAsia="Times New Roman" w:hAnsi="Arial" w:cs="Arial"/>
                <w:color w:val="000000"/>
                <w:spacing w:val="-4"/>
                <w:sz w:val="19"/>
                <w:szCs w:val="19"/>
                <w:lang w:eastAsia="ru-RU"/>
              </w:rPr>
              <w:softHyphen/>
              <w:t>рений и темпа речи, вы</w:t>
            </w:r>
            <w:r w:rsidRPr="00490CC9">
              <w:rPr>
                <w:rFonts w:ascii="Arial" w:eastAsia="Times New Roman" w:hAnsi="Arial" w:cs="Arial"/>
                <w:color w:val="000000"/>
                <w:spacing w:val="-4"/>
                <w:sz w:val="19"/>
                <w:szCs w:val="19"/>
                <w:lang w:eastAsia="ru-RU"/>
              </w:rPr>
              <w:softHyphen/>
              <w:t>ражая таким образом понимание прочитанного</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Чувствовать соприча</w:t>
            </w:r>
            <w:r w:rsidRPr="00490CC9">
              <w:rPr>
                <w:rFonts w:ascii="Arial" w:eastAsia="Times New Roman" w:hAnsi="Arial" w:cs="Arial"/>
                <w:color w:val="000000"/>
                <w:spacing w:val="-4"/>
                <w:sz w:val="19"/>
                <w:szCs w:val="19"/>
                <w:lang w:eastAsia="ru-RU"/>
              </w:rPr>
              <w:softHyphen/>
              <w:t>стность с жизнью сво</w:t>
            </w:r>
            <w:r w:rsidRPr="00490CC9">
              <w:rPr>
                <w:rFonts w:ascii="Arial" w:eastAsia="Times New Roman" w:hAnsi="Arial" w:cs="Arial"/>
                <w:color w:val="000000"/>
                <w:spacing w:val="-4"/>
                <w:sz w:val="19"/>
                <w:szCs w:val="19"/>
                <w:lang w:eastAsia="ru-RU"/>
              </w:rPr>
              <w:softHyphen/>
              <w:t>его народа и Родины, осознавать этниче</w:t>
            </w:r>
            <w:r w:rsidRPr="00490CC9">
              <w:rPr>
                <w:rFonts w:ascii="Arial" w:eastAsia="Times New Roman" w:hAnsi="Arial" w:cs="Arial"/>
                <w:color w:val="000000"/>
                <w:spacing w:val="-4"/>
                <w:sz w:val="19"/>
                <w:szCs w:val="19"/>
                <w:lang w:eastAsia="ru-RU"/>
              </w:rPr>
              <w:softHyphen/>
              <w:t>скую принадлежность; 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299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119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«Болтливая ба</w:t>
            </w:r>
            <w:r w:rsidRPr="00490CC9">
              <w:rPr>
                <w:rFonts w:ascii="Arial" w:eastAsia="Times New Roman" w:hAnsi="Arial" w:cs="Arial"/>
                <w:color w:val="000000"/>
                <w:spacing w:val="-4"/>
                <w:sz w:val="19"/>
                <w:szCs w:val="19"/>
                <w:lang w:eastAsia="ru-RU"/>
              </w:rPr>
              <w:softHyphen/>
              <w:t>ба» (</w:t>
            </w:r>
            <w:r w:rsidRPr="00490CC9">
              <w:rPr>
                <w:rFonts w:ascii="Arial" w:eastAsia="Times New Roman" w:hAnsi="Arial" w:cs="Arial"/>
                <w:b/>
                <w:bCs/>
                <w:i/>
                <w:iCs/>
                <w:color w:val="000000"/>
                <w:spacing w:val="-2"/>
                <w:sz w:val="19"/>
                <w:szCs w:val="19"/>
                <w:lang w:eastAsia="ru-RU"/>
              </w:rPr>
              <w:t>русская на</w:t>
            </w:r>
            <w:r w:rsidRPr="00490CC9">
              <w:rPr>
                <w:rFonts w:ascii="Arial" w:eastAsia="Times New Roman" w:hAnsi="Arial" w:cs="Arial"/>
                <w:b/>
                <w:bCs/>
                <w:i/>
                <w:iCs/>
                <w:color w:val="000000"/>
                <w:spacing w:val="-2"/>
                <w:sz w:val="19"/>
                <w:szCs w:val="19"/>
                <w:lang w:eastAsia="ru-RU"/>
              </w:rPr>
              <w:softHyphen/>
              <w:t>родная сказка)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 и классифика</w:t>
            </w:r>
            <w:r w:rsidRPr="00490CC9">
              <w:rPr>
                <w:rFonts w:ascii="Arial" w:eastAsia="Times New Roman" w:hAnsi="Arial" w:cs="Arial"/>
                <w:color w:val="000000"/>
                <w:spacing w:val="-4"/>
                <w:sz w:val="19"/>
                <w:szCs w:val="19"/>
                <w:lang w:eastAsia="ru-RU"/>
              </w:rPr>
              <w:softHyphen/>
              <w:t>ция произведений уст</w:t>
            </w:r>
            <w:r w:rsidRPr="00490CC9">
              <w:rPr>
                <w:rFonts w:ascii="Arial" w:eastAsia="Times New Roman" w:hAnsi="Arial" w:cs="Arial"/>
                <w:color w:val="000000"/>
                <w:spacing w:val="-4"/>
                <w:sz w:val="19"/>
                <w:szCs w:val="19"/>
                <w:lang w:eastAsia="ru-RU"/>
              </w:rPr>
              <w:softHyphen/>
              <w:t>ного народного творче</w:t>
            </w:r>
            <w:r w:rsidRPr="00490CC9">
              <w:rPr>
                <w:rFonts w:ascii="Arial" w:eastAsia="Times New Roman" w:hAnsi="Arial" w:cs="Arial"/>
                <w:color w:val="000000"/>
                <w:spacing w:val="-4"/>
                <w:sz w:val="19"/>
                <w:szCs w:val="19"/>
                <w:lang w:eastAsia="ru-RU"/>
              </w:rPr>
              <w:softHyphen/>
              <w:t>ства. Объяснение тер</w:t>
            </w:r>
            <w:r w:rsidRPr="00490CC9">
              <w:rPr>
                <w:rFonts w:ascii="Arial" w:eastAsia="Times New Roman" w:hAnsi="Arial" w:cs="Arial"/>
                <w:color w:val="000000"/>
                <w:spacing w:val="-4"/>
                <w:sz w:val="19"/>
                <w:szCs w:val="19"/>
                <w:lang w:eastAsia="ru-RU"/>
              </w:rPr>
              <w:softHyphen/>
              <w:t>мина "юмористическое произведение" как осо</w:t>
            </w:r>
            <w:r w:rsidRPr="00490CC9">
              <w:rPr>
                <w:rFonts w:ascii="Arial" w:eastAsia="Times New Roman" w:hAnsi="Arial" w:cs="Arial"/>
                <w:color w:val="000000"/>
                <w:spacing w:val="-4"/>
                <w:sz w:val="19"/>
                <w:szCs w:val="19"/>
                <w:lang w:eastAsia="ru-RU"/>
              </w:rPr>
              <w:softHyphen/>
              <w:t>бого рода литературы</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47" w:type="dxa"/>
            <w:tcBorders>
              <w:top w:val="single" w:sz="4" w:space="0" w:color="auto"/>
              <w:left w:val="single" w:sz="4" w:space="0" w:color="auto"/>
              <w:bottom w:val="nil"/>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7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Чувствовать соприча</w:t>
            </w:r>
            <w:r w:rsidRPr="00490CC9">
              <w:rPr>
                <w:rFonts w:ascii="Arial" w:eastAsia="Times New Roman" w:hAnsi="Arial" w:cs="Arial"/>
                <w:color w:val="000000"/>
                <w:spacing w:val="-4"/>
                <w:sz w:val="19"/>
                <w:szCs w:val="19"/>
                <w:lang w:eastAsia="ru-RU"/>
              </w:rPr>
              <w:softHyphen/>
              <w:t>стность с жизнью сво</w:t>
            </w:r>
            <w:r w:rsidRPr="00490CC9">
              <w:rPr>
                <w:rFonts w:ascii="Arial" w:eastAsia="Times New Roman" w:hAnsi="Arial" w:cs="Arial"/>
                <w:color w:val="000000"/>
                <w:spacing w:val="-4"/>
                <w:sz w:val="19"/>
                <w:szCs w:val="19"/>
                <w:lang w:eastAsia="ru-RU"/>
              </w:rPr>
              <w:softHyphen/>
              <w:t>его народа и Родины, осознавать этниче</w:t>
            </w:r>
            <w:r w:rsidRPr="00490CC9">
              <w:rPr>
                <w:rFonts w:ascii="Arial" w:eastAsia="Times New Roman" w:hAnsi="Arial" w:cs="Arial"/>
                <w:color w:val="000000"/>
                <w:spacing w:val="-4"/>
                <w:sz w:val="19"/>
                <w:szCs w:val="19"/>
                <w:lang w:eastAsia="ru-RU"/>
              </w:rPr>
              <w:softHyphen/>
              <w:t>скую принадлежность; 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4"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и письменной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1632"/>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7"/>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120</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7"/>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Линдгрен «Как Эмиль уго</w:t>
            </w:r>
            <w:r w:rsidRPr="00490CC9">
              <w:rPr>
                <w:rFonts w:ascii="Arial" w:eastAsia="Times New Roman" w:hAnsi="Arial" w:cs="Arial"/>
                <w:color w:val="000000"/>
                <w:spacing w:val="-4"/>
                <w:sz w:val="19"/>
                <w:szCs w:val="19"/>
                <w:lang w:eastAsia="ru-RU"/>
              </w:rPr>
              <w:softHyphen/>
              <w:t>дил головой в супницу». Чте</w:t>
            </w:r>
            <w:r w:rsidRPr="00490CC9">
              <w:rPr>
                <w:rFonts w:ascii="Arial" w:eastAsia="Times New Roman" w:hAnsi="Arial" w:cs="Arial"/>
                <w:color w:val="000000"/>
                <w:spacing w:val="-4"/>
                <w:sz w:val="19"/>
                <w:szCs w:val="19"/>
                <w:lang w:eastAsia="ru-RU"/>
              </w:rPr>
              <w:softHyphen/>
              <w:t>ние 1 части</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Выбор точного слова для характеристики со</w:t>
            </w:r>
            <w:r w:rsidRPr="00490CC9">
              <w:rPr>
                <w:rFonts w:ascii="Arial" w:eastAsia="Times New Roman" w:hAnsi="Arial" w:cs="Arial"/>
                <w:color w:val="000000"/>
                <w:spacing w:val="-4"/>
                <w:sz w:val="19"/>
                <w:szCs w:val="19"/>
                <w:lang w:eastAsia="ru-RU"/>
              </w:rPr>
              <w:softHyphen/>
              <w:t>стояния литературного</w:t>
            </w:r>
          </w:p>
        </w:tc>
        <w:tc>
          <w:tcPr>
            <w:tcW w:w="2534"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347"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p>
        </w:tc>
        <w:tc>
          <w:tcPr>
            <w:tcW w:w="2544"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45" w:h="9494" w:wrap="around" w:vAnchor="page" w:hAnchor="page" w:x="1095" w:y="977"/>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w:t>
            </w:r>
          </w:p>
        </w:tc>
      </w:tr>
    </w:tbl>
    <w:p w:rsidR="00490CC9" w:rsidRPr="00490CC9" w:rsidRDefault="00490CC9" w:rsidP="00490CC9">
      <w:pPr>
        <w:framePr w:wrap="around" w:vAnchor="page" w:hAnchor="page" w:x="8266"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99</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3"/>
        <w:gridCol w:w="1862"/>
        <w:gridCol w:w="1565"/>
        <w:gridCol w:w="2520"/>
        <w:gridCol w:w="2534"/>
        <w:gridCol w:w="2352"/>
        <w:gridCol w:w="2549"/>
      </w:tblGrid>
      <w:tr w:rsidR="00490CC9" w:rsidRPr="00490CC9" w:rsidTr="002B5209">
        <w:trPr>
          <w:trHeight w:hRule="exact" w:val="1406"/>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героя, собственного от</w:t>
            </w:r>
            <w:r w:rsidRPr="00490CC9">
              <w:rPr>
                <w:rFonts w:ascii="Arial" w:eastAsia="Times New Roman" w:hAnsi="Arial" w:cs="Arial"/>
                <w:color w:val="000000"/>
                <w:spacing w:val="-4"/>
                <w:sz w:val="19"/>
                <w:szCs w:val="19"/>
                <w:lang w:eastAsia="ru-RU"/>
              </w:rPr>
              <w:softHyphen/>
              <w:t>ношения к нему. Обос</w:t>
            </w:r>
            <w:r w:rsidRPr="00490CC9">
              <w:rPr>
                <w:rFonts w:ascii="Arial" w:eastAsia="Times New Roman" w:hAnsi="Arial" w:cs="Arial"/>
                <w:color w:val="000000"/>
                <w:spacing w:val="-4"/>
                <w:sz w:val="19"/>
                <w:szCs w:val="19"/>
                <w:lang w:eastAsia="ru-RU"/>
              </w:rPr>
              <w:softHyphen/>
              <w:t>нование своего мнения фрагментами текста, рассуждениями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2995"/>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121</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Линдгрен «Как Эмиль угодил головой в супницу». Чтение 2 части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Выбор точного слова для характеристики со</w:t>
            </w:r>
            <w:r w:rsidRPr="00490CC9">
              <w:rPr>
                <w:rFonts w:ascii="Arial" w:eastAsia="Times New Roman" w:hAnsi="Arial" w:cs="Arial"/>
                <w:color w:val="000000"/>
                <w:spacing w:val="-4"/>
                <w:sz w:val="19"/>
                <w:szCs w:val="19"/>
                <w:lang w:eastAsia="ru-RU"/>
              </w:rPr>
              <w:softHyphen/>
              <w:t>стояния литературного героя, собственного от</w:t>
            </w:r>
            <w:r w:rsidRPr="00490CC9">
              <w:rPr>
                <w:rFonts w:ascii="Arial" w:eastAsia="Times New Roman" w:hAnsi="Arial" w:cs="Arial"/>
                <w:color w:val="000000"/>
                <w:spacing w:val="-4"/>
                <w:sz w:val="19"/>
                <w:szCs w:val="19"/>
                <w:lang w:eastAsia="ru-RU"/>
              </w:rPr>
              <w:softHyphen/>
              <w:t>ношения к нему. Обос</w:t>
            </w:r>
            <w:r w:rsidRPr="00490CC9">
              <w:rPr>
                <w:rFonts w:ascii="Arial" w:eastAsia="Times New Roman" w:hAnsi="Arial" w:cs="Arial"/>
                <w:color w:val="000000"/>
                <w:spacing w:val="-4"/>
                <w:sz w:val="19"/>
                <w:szCs w:val="19"/>
                <w:lang w:eastAsia="ru-RU"/>
              </w:rPr>
              <w:softHyphen/>
              <w:t>нование своего мнения фрагментами текста, рассуждениями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tc>
      </w:tr>
      <w:tr w:rsidR="00490CC9" w:rsidRPr="00490CC9" w:rsidTr="002B5209">
        <w:trPr>
          <w:trHeight w:hRule="exact" w:val="2774"/>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122</w:t>
            </w:r>
          </w:p>
        </w:tc>
        <w:tc>
          <w:tcPr>
            <w:tcW w:w="533"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Линдгрен «Как Эмиль угодил головой в супницу». Обобщение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Описание персонажей и их поступков. Обосно</w:t>
            </w:r>
            <w:r w:rsidRPr="00490CC9">
              <w:rPr>
                <w:rFonts w:ascii="Arial" w:eastAsia="Times New Roman" w:hAnsi="Arial" w:cs="Arial"/>
                <w:color w:val="000000"/>
                <w:spacing w:val="-4"/>
                <w:sz w:val="19"/>
                <w:szCs w:val="19"/>
                <w:lang w:eastAsia="ru-RU"/>
              </w:rPr>
              <w:softHyphen/>
              <w:t>вание своего мнения фрагментами текста, рассуждениями</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Пересказывать текст выборочно, высказы</w:t>
            </w:r>
            <w:r w:rsidRPr="00490CC9">
              <w:rPr>
                <w:rFonts w:ascii="Arial" w:eastAsia="Times New Roman" w:hAnsi="Arial" w:cs="Arial"/>
                <w:color w:val="000000"/>
                <w:spacing w:val="-4"/>
                <w:sz w:val="19"/>
                <w:szCs w:val="19"/>
                <w:lang w:eastAsia="ru-RU"/>
              </w:rPr>
              <w:softHyphen/>
              <w:t>вать свое отношение к героям и к авторской позиции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2323"/>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123</w:t>
            </w:r>
          </w:p>
        </w:tc>
        <w:tc>
          <w:tcPr>
            <w:tcW w:w="533"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Линдгрен «Эмиль из Леннеберги»</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Поиск и отбор книг заданной тематики. Составление отзывов о прочитанных произведениях, презентация книги</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со</w:t>
            </w:r>
            <w:r w:rsidRPr="00490CC9">
              <w:rPr>
                <w:rFonts w:ascii="Arial" w:eastAsia="Times New Roman" w:hAnsi="Arial" w:cs="Arial"/>
                <w:color w:val="000000"/>
                <w:spacing w:val="-4"/>
                <w:sz w:val="19"/>
                <w:szCs w:val="19"/>
                <w:lang w:eastAsia="ru-RU"/>
              </w:rPr>
              <w:softHyphen/>
              <w:t>ставлять краткие анно</w:t>
            </w:r>
            <w:r w:rsidRPr="00490CC9">
              <w:rPr>
                <w:rFonts w:ascii="Arial" w:eastAsia="Times New Roman" w:hAnsi="Arial" w:cs="Arial"/>
                <w:color w:val="000000"/>
                <w:spacing w:val="-4"/>
                <w:sz w:val="19"/>
                <w:szCs w:val="19"/>
                <w:lang w:eastAsia="ru-RU"/>
              </w:rPr>
              <w:softHyphen/>
              <w:t>тации к рекомендован</w:t>
            </w:r>
            <w:r w:rsidRPr="00490CC9">
              <w:rPr>
                <w:rFonts w:ascii="Arial" w:eastAsia="Times New Roman" w:hAnsi="Arial" w:cs="Arial"/>
                <w:color w:val="000000"/>
                <w:spacing w:val="-4"/>
                <w:sz w:val="19"/>
                <w:szCs w:val="19"/>
                <w:lang w:eastAsia="ru-RU"/>
              </w:rPr>
              <w:softHyphen/>
              <w:t>ным книгам</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bl>
    <w:p w:rsidR="00490CC9" w:rsidRPr="00490CC9" w:rsidRDefault="00490CC9" w:rsidP="00490CC9">
      <w:pPr>
        <w:framePr w:wrap="around" w:vAnchor="page" w:hAnchor="page" w:x="8201"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100</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538"/>
        <w:gridCol w:w="1858"/>
        <w:gridCol w:w="1570"/>
        <w:gridCol w:w="2520"/>
        <w:gridCol w:w="2534"/>
        <w:gridCol w:w="2352"/>
        <w:gridCol w:w="2549"/>
      </w:tblGrid>
      <w:tr w:rsidR="00490CC9" w:rsidRPr="00490CC9" w:rsidTr="002B5209">
        <w:trPr>
          <w:trHeight w:hRule="exact" w:val="1867"/>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124</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чтение.</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Линдгрен «Эмиль из Леннеберги»</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применения</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Поиск и отбор книг заданной тематики. Составление отзывов о прочитанных произведениях, презентация книги</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Составлять личное мне</w:t>
            </w:r>
            <w:r w:rsidRPr="00490CC9">
              <w:rPr>
                <w:rFonts w:ascii="Arial" w:eastAsia="Times New Roman" w:hAnsi="Arial" w:cs="Arial"/>
                <w:color w:val="000000"/>
                <w:spacing w:val="-4"/>
                <w:sz w:val="19"/>
                <w:szCs w:val="19"/>
                <w:lang w:eastAsia="ru-RU"/>
              </w:rPr>
              <w:softHyphen/>
              <w:t>ние о литературном про</w:t>
            </w:r>
            <w:r w:rsidRPr="00490CC9">
              <w:rPr>
                <w:rFonts w:ascii="Arial" w:eastAsia="Times New Roman" w:hAnsi="Arial" w:cs="Arial"/>
                <w:color w:val="000000"/>
                <w:spacing w:val="-4"/>
                <w:sz w:val="19"/>
                <w:szCs w:val="19"/>
                <w:lang w:eastAsia="ru-RU"/>
              </w:rPr>
              <w:softHyphen/>
              <w:t>изведении, определять основную мысль прочи</w:t>
            </w:r>
            <w:r w:rsidRPr="00490CC9">
              <w:rPr>
                <w:rFonts w:ascii="Arial" w:eastAsia="Times New Roman" w:hAnsi="Arial" w:cs="Arial"/>
                <w:color w:val="000000"/>
                <w:spacing w:val="-4"/>
                <w:sz w:val="19"/>
                <w:szCs w:val="19"/>
                <w:lang w:eastAsia="ru-RU"/>
              </w:rPr>
              <w:softHyphen/>
              <w:t>танного, выражать ее своими словами, состав</w:t>
            </w:r>
            <w:r w:rsidRPr="00490CC9">
              <w:rPr>
                <w:rFonts w:ascii="Arial" w:eastAsia="Times New Roman" w:hAnsi="Arial" w:cs="Arial"/>
                <w:color w:val="000000"/>
                <w:spacing w:val="-4"/>
                <w:sz w:val="19"/>
                <w:szCs w:val="19"/>
                <w:lang w:eastAsia="ru-RU"/>
              </w:rPr>
              <w:softHyphen/>
              <w:t>лять краткие аннотации к рекомендованным книгам</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9" w:wrap="around" w:vAnchor="page" w:hAnchor="page" w:x="1090"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277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125</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Сказки А. Линдгрен. Литературная викторина</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4" w:h="9499" w:wrap="around" w:vAnchor="page" w:hAnchor="page" w:x="1090"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обобщения и систематиза ции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Применение полученных знаний в нестандартной ситуации, ответы на вопросы викторины</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 об</w:t>
            </w:r>
            <w:r w:rsidRPr="00490CC9">
              <w:rPr>
                <w:rFonts w:ascii="Arial" w:eastAsia="Times New Roman" w:hAnsi="Arial" w:cs="Arial"/>
                <w:color w:val="000000"/>
                <w:spacing w:val="-4"/>
                <w:sz w:val="19"/>
                <w:szCs w:val="19"/>
                <w:lang w:eastAsia="ru-RU"/>
              </w:rPr>
              <w:softHyphen/>
              <w:t>ращаться к титульным данным, ориентиро</w:t>
            </w:r>
            <w:r w:rsidRPr="00490CC9">
              <w:rPr>
                <w:rFonts w:ascii="Arial" w:eastAsia="Times New Roman" w:hAnsi="Arial" w:cs="Arial"/>
                <w:color w:val="000000"/>
                <w:spacing w:val="-4"/>
                <w:sz w:val="19"/>
                <w:szCs w:val="19"/>
                <w:lang w:eastAsia="ru-RU"/>
              </w:rPr>
              <w:softHyphen/>
              <w:t>ваться в мире книг по алфавитному каталогу, открытому доступу книг в детской библиотеке</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3000"/>
        </w:trPr>
        <w:tc>
          <w:tcPr>
            <w:tcW w:w="7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126</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jc w:val="both"/>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 Маршак «Про двух соседей»</w:t>
            </w:r>
          </w:p>
        </w:tc>
        <w:tc>
          <w:tcPr>
            <w:tcW w:w="157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Описание персонажей и их поступков. Развитие чувства юмора. Чтение по ролям, инсценирование стихотворения</w:t>
            </w: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4" w:h="9499" w:wrap="around" w:vAnchor="page" w:hAnchor="page" w:x="1090"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w:t>
            </w:r>
            <w:r w:rsidRPr="00490CC9">
              <w:rPr>
                <w:rFonts w:ascii="Arial" w:eastAsia="Times New Roman" w:hAnsi="Arial" w:cs="Arial"/>
                <w:color w:val="000000"/>
                <w:spacing w:val="-4"/>
                <w:sz w:val="19"/>
                <w:szCs w:val="19"/>
                <w:lang w:eastAsia="ru-RU"/>
              </w:rPr>
              <w:softHyphen/>
              <w:t>делять в тексте сущест</w:t>
            </w:r>
            <w:r w:rsidRPr="00490CC9">
              <w:rPr>
                <w:rFonts w:ascii="Arial" w:eastAsia="Times New Roman" w:hAnsi="Arial" w:cs="Arial"/>
                <w:color w:val="000000"/>
                <w:spacing w:val="-4"/>
                <w:sz w:val="19"/>
                <w:szCs w:val="19"/>
                <w:lang w:eastAsia="ru-RU"/>
              </w:rPr>
              <w:softHyphen/>
              <w:t>венную информацию, строить логические вы</w:t>
            </w:r>
            <w:r w:rsidRPr="00490CC9">
              <w:rPr>
                <w:rFonts w:ascii="Arial" w:eastAsia="Times New Roman" w:hAnsi="Arial" w:cs="Arial"/>
                <w:color w:val="000000"/>
                <w:spacing w:val="-4"/>
                <w:sz w:val="19"/>
                <w:szCs w:val="19"/>
                <w:lang w:eastAsia="ru-RU"/>
              </w:rPr>
              <w:softHyphen/>
              <w:t>сказывания, делать вы</w:t>
            </w:r>
            <w:r w:rsidRPr="00490CC9">
              <w:rPr>
                <w:rFonts w:ascii="Arial" w:eastAsia="Times New Roman" w:hAnsi="Arial" w:cs="Arial"/>
                <w:color w:val="000000"/>
                <w:spacing w:val="-4"/>
                <w:sz w:val="19"/>
                <w:szCs w:val="19"/>
                <w:lang w:eastAsia="ru-RU"/>
              </w:rPr>
              <w:softHyphen/>
              <w:t>воды, выполнять учеб</w:t>
            </w:r>
            <w:r w:rsidRPr="00490CC9">
              <w:rPr>
                <w:rFonts w:ascii="Arial" w:eastAsia="Times New Roman" w:hAnsi="Arial" w:cs="Arial"/>
                <w:color w:val="000000"/>
                <w:spacing w:val="-4"/>
                <w:sz w:val="19"/>
                <w:szCs w:val="19"/>
                <w:lang w:eastAsia="ru-RU"/>
              </w:rPr>
              <w:softHyphen/>
              <w:t>ные действия в устной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 работая в группе учиты</w:t>
            </w:r>
            <w:r w:rsidRPr="00490CC9">
              <w:rPr>
                <w:rFonts w:ascii="Arial" w:eastAsia="Times New Roman" w:hAnsi="Arial" w:cs="Arial"/>
                <w:color w:val="000000"/>
                <w:spacing w:val="-4"/>
                <w:sz w:val="19"/>
                <w:szCs w:val="19"/>
                <w:lang w:eastAsia="ru-RU"/>
              </w:rPr>
              <w:softHyphen/>
              <w:t>вать мнения партнеров</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1862"/>
        </w:trPr>
        <w:tc>
          <w:tcPr>
            <w:tcW w:w="7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127</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8"/>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 Маршак «Старуха, дверь закрой!»</w:t>
            </w:r>
          </w:p>
        </w:tc>
        <w:tc>
          <w:tcPr>
            <w:tcW w:w="157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Наблюдение за описанием персонажей и их поступками. Со</w:t>
            </w:r>
            <w:r w:rsidRPr="00490CC9">
              <w:rPr>
                <w:rFonts w:ascii="Arial" w:eastAsia="Times New Roman" w:hAnsi="Arial" w:cs="Arial"/>
                <w:color w:val="000000"/>
                <w:spacing w:val="-4"/>
                <w:sz w:val="19"/>
                <w:szCs w:val="19"/>
                <w:lang w:eastAsia="ru-RU"/>
              </w:rPr>
              <w:softHyphen/>
              <w:t>ставление личного мне</w:t>
            </w:r>
            <w:r w:rsidRPr="00490CC9">
              <w:rPr>
                <w:rFonts w:ascii="Arial" w:eastAsia="Times New Roman" w:hAnsi="Arial" w:cs="Arial"/>
                <w:color w:val="000000"/>
                <w:spacing w:val="-4"/>
                <w:sz w:val="19"/>
                <w:szCs w:val="19"/>
                <w:lang w:eastAsia="ru-RU"/>
              </w:rPr>
              <w:softHyphen/>
              <w:t>ния о литературном произведении, выраже</w:t>
            </w:r>
            <w:r w:rsidRPr="00490CC9">
              <w:rPr>
                <w:rFonts w:ascii="Arial" w:eastAsia="Times New Roman" w:hAnsi="Arial" w:cs="Arial"/>
                <w:color w:val="000000"/>
                <w:spacing w:val="-4"/>
                <w:sz w:val="19"/>
                <w:szCs w:val="19"/>
                <w:lang w:eastAsia="ru-RU"/>
              </w:rPr>
              <w:softHyphen/>
              <w:t>ние его на доступном уровне</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p>
        </w:tc>
        <w:tc>
          <w:tcPr>
            <w:tcW w:w="2534"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w:t>
            </w:r>
          </w:p>
          <w:p w:rsidR="00490CC9" w:rsidRPr="00490CC9" w:rsidRDefault="00490CC9" w:rsidP="00490CC9">
            <w:pPr>
              <w:framePr w:w="14654" w:h="9499" w:wrap="around" w:vAnchor="page" w:hAnchor="page" w:x="1090" w:y="968"/>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09" w:y="10710"/>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101</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538"/>
        <w:gridCol w:w="1862"/>
        <w:gridCol w:w="1565"/>
        <w:gridCol w:w="2520"/>
        <w:gridCol w:w="2534"/>
        <w:gridCol w:w="2352"/>
        <w:gridCol w:w="2539"/>
      </w:tblGrid>
      <w:tr w:rsidR="00490CC9" w:rsidRPr="00490CC9" w:rsidTr="002B5209">
        <w:trPr>
          <w:trHeight w:hRule="exact" w:val="946"/>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34"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w:t>
            </w:r>
          </w:p>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p>
        </w:tc>
      </w:tr>
      <w:tr w:rsidR="00490CC9" w:rsidRPr="00490CC9" w:rsidTr="002B5209">
        <w:trPr>
          <w:trHeight w:hRule="exact" w:val="2539"/>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128</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Зощенко «Великие путе</w:t>
            </w:r>
            <w:r w:rsidRPr="00490CC9">
              <w:rPr>
                <w:rFonts w:ascii="Arial" w:eastAsia="Times New Roman" w:hAnsi="Arial" w:cs="Arial"/>
                <w:color w:val="000000"/>
                <w:spacing w:val="-4"/>
                <w:sz w:val="19"/>
                <w:szCs w:val="19"/>
                <w:lang w:eastAsia="ru-RU"/>
              </w:rPr>
              <w:softHyphen/>
              <w:t>шественники». Чтение 1 части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Выбор точного слова для характеристики со</w:t>
            </w:r>
            <w:r w:rsidRPr="00490CC9">
              <w:rPr>
                <w:rFonts w:ascii="Arial" w:eastAsia="Times New Roman" w:hAnsi="Arial" w:cs="Arial"/>
                <w:color w:val="000000"/>
                <w:spacing w:val="-4"/>
                <w:sz w:val="19"/>
                <w:szCs w:val="19"/>
                <w:lang w:eastAsia="ru-RU"/>
              </w:rPr>
              <w:softHyphen/>
              <w:t>стояния литературного героя, собственного от</w:t>
            </w:r>
            <w:r w:rsidRPr="00490CC9">
              <w:rPr>
                <w:rFonts w:ascii="Arial" w:eastAsia="Times New Roman" w:hAnsi="Arial" w:cs="Arial"/>
                <w:color w:val="000000"/>
                <w:spacing w:val="-4"/>
                <w:sz w:val="19"/>
                <w:szCs w:val="19"/>
                <w:lang w:eastAsia="ru-RU"/>
              </w:rPr>
              <w:softHyphen/>
              <w:t>ношения к нему</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w:t>
            </w:r>
            <w:r w:rsidRPr="00490CC9">
              <w:rPr>
                <w:rFonts w:ascii="Arial" w:eastAsia="Times New Roman" w:hAnsi="Arial" w:cs="Arial"/>
                <w:color w:val="000000"/>
                <w:spacing w:val="-4"/>
                <w:sz w:val="19"/>
                <w:szCs w:val="19"/>
                <w:lang w:eastAsia="ru-RU"/>
              </w:rPr>
              <w:softHyphen/>
              <w:t>делять в тексте сущест</w:t>
            </w:r>
            <w:r w:rsidRPr="00490CC9">
              <w:rPr>
                <w:rFonts w:ascii="Arial" w:eastAsia="Times New Roman" w:hAnsi="Arial" w:cs="Arial"/>
                <w:color w:val="000000"/>
                <w:spacing w:val="-4"/>
                <w:sz w:val="19"/>
                <w:szCs w:val="19"/>
                <w:lang w:eastAsia="ru-RU"/>
              </w:rPr>
              <w:softHyphen/>
              <w:t>венную информацию, строить логические вы</w:t>
            </w:r>
            <w:r w:rsidRPr="00490CC9">
              <w:rPr>
                <w:rFonts w:ascii="Arial" w:eastAsia="Times New Roman" w:hAnsi="Arial" w:cs="Arial"/>
                <w:color w:val="000000"/>
                <w:spacing w:val="-4"/>
                <w:sz w:val="19"/>
                <w:szCs w:val="19"/>
                <w:lang w:eastAsia="ru-RU"/>
              </w:rPr>
              <w:softHyphen/>
              <w:t>сказывания, делать вы</w:t>
            </w:r>
            <w:r w:rsidRPr="00490CC9">
              <w:rPr>
                <w:rFonts w:ascii="Arial" w:eastAsia="Times New Roman" w:hAnsi="Arial" w:cs="Arial"/>
                <w:color w:val="000000"/>
                <w:spacing w:val="-4"/>
                <w:sz w:val="19"/>
                <w:szCs w:val="19"/>
                <w:lang w:eastAsia="ru-RU"/>
              </w:rPr>
              <w:softHyphen/>
              <w:t>воды, выполнять учеб</w:t>
            </w:r>
            <w:r w:rsidRPr="00490CC9">
              <w:rPr>
                <w:rFonts w:ascii="Arial" w:eastAsia="Times New Roman" w:hAnsi="Arial" w:cs="Arial"/>
                <w:color w:val="000000"/>
                <w:spacing w:val="-4"/>
                <w:sz w:val="19"/>
                <w:szCs w:val="19"/>
                <w:lang w:eastAsia="ru-RU"/>
              </w:rPr>
              <w:softHyphen/>
              <w:t>ные действия в устной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tc>
      </w:tr>
      <w:tr w:rsidR="00490CC9" w:rsidRPr="00490CC9" w:rsidTr="002B5209">
        <w:trPr>
          <w:trHeight w:hRule="exact" w:val="2539"/>
        </w:trPr>
        <w:tc>
          <w:tcPr>
            <w:tcW w:w="739"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129</w:t>
            </w:r>
          </w:p>
        </w:tc>
        <w:tc>
          <w:tcPr>
            <w:tcW w:w="53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Зощенко «Великие путе</w:t>
            </w:r>
            <w:r w:rsidRPr="00490CC9">
              <w:rPr>
                <w:rFonts w:ascii="Arial" w:eastAsia="Times New Roman" w:hAnsi="Arial" w:cs="Arial"/>
                <w:color w:val="000000"/>
                <w:spacing w:val="-4"/>
                <w:sz w:val="19"/>
                <w:szCs w:val="19"/>
                <w:lang w:eastAsia="ru-RU"/>
              </w:rPr>
              <w:softHyphen/>
              <w:t>шественники». Чтение 2 части</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Выбор точного слова для характеристики со</w:t>
            </w:r>
            <w:r w:rsidRPr="00490CC9">
              <w:rPr>
                <w:rFonts w:ascii="Arial" w:eastAsia="Times New Roman" w:hAnsi="Arial" w:cs="Arial"/>
                <w:color w:val="000000"/>
                <w:spacing w:val="-4"/>
                <w:sz w:val="19"/>
                <w:szCs w:val="19"/>
                <w:lang w:eastAsia="ru-RU"/>
              </w:rPr>
              <w:softHyphen/>
              <w:t>стояния литературного героя, собственного от</w:t>
            </w:r>
            <w:r w:rsidRPr="00490CC9">
              <w:rPr>
                <w:rFonts w:ascii="Arial" w:eastAsia="Times New Roman" w:hAnsi="Arial" w:cs="Arial"/>
                <w:color w:val="000000"/>
                <w:spacing w:val="-4"/>
                <w:sz w:val="19"/>
                <w:szCs w:val="19"/>
                <w:lang w:eastAsia="ru-RU"/>
              </w:rPr>
              <w:softHyphen/>
              <w:t>ношения к нему</w:t>
            </w:r>
          </w:p>
        </w:tc>
        <w:tc>
          <w:tcPr>
            <w:tcW w:w="2534"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Читать произведение с соблюдением литера</w:t>
            </w:r>
            <w:r w:rsidRPr="00490CC9">
              <w:rPr>
                <w:rFonts w:ascii="Arial" w:eastAsia="Times New Roman" w:hAnsi="Arial" w:cs="Arial"/>
                <w:color w:val="000000"/>
                <w:spacing w:val="-4"/>
                <w:sz w:val="19"/>
                <w:szCs w:val="19"/>
                <w:lang w:eastAsia="ru-RU"/>
              </w:rPr>
              <w:softHyphen/>
              <w:t>турных норм, выражая таким образом понима</w:t>
            </w:r>
            <w:r w:rsidRPr="00490CC9">
              <w:rPr>
                <w:rFonts w:ascii="Arial" w:eastAsia="Times New Roman" w:hAnsi="Arial" w:cs="Arial"/>
                <w:color w:val="000000"/>
                <w:spacing w:val="-4"/>
                <w:sz w:val="19"/>
                <w:szCs w:val="19"/>
                <w:lang w:eastAsia="ru-RU"/>
              </w:rPr>
              <w:softHyphen/>
              <w:t>ние прочитанного, вы</w:t>
            </w:r>
            <w:r w:rsidRPr="00490CC9">
              <w:rPr>
                <w:rFonts w:ascii="Arial" w:eastAsia="Times New Roman" w:hAnsi="Arial" w:cs="Arial"/>
                <w:color w:val="000000"/>
                <w:spacing w:val="-4"/>
                <w:sz w:val="19"/>
                <w:szCs w:val="19"/>
                <w:lang w:eastAsia="ru-RU"/>
              </w:rPr>
              <w:softHyphen/>
              <w:t>делять основную мысль, составлять лич</w:t>
            </w:r>
            <w:r w:rsidRPr="00490CC9">
              <w:rPr>
                <w:rFonts w:ascii="Arial" w:eastAsia="Times New Roman" w:hAnsi="Arial" w:cs="Arial"/>
                <w:color w:val="000000"/>
                <w:spacing w:val="-4"/>
                <w:sz w:val="19"/>
                <w:szCs w:val="19"/>
                <w:lang w:eastAsia="ru-RU"/>
              </w:rPr>
              <w:softHyphen/>
              <w:t>ное мнение о литера</w:t>
            </w:r>
            <w:r w:rsidRPr="00490CC9">
              <w:rPr>
                <w:rFonts w:ascii="Arial" w:eastAsia="Times New Roman" w:hAnsi="Arial" w:cs="Arial"/>
                <w:color w:val="000000"/>
                <w:spacing w:val="-4"/>
                <w:sz w:val="19"/>
                <w:szCs w:val="19"/>
                <w:lang w:eastAsia="ru-RU"/>
              </w:rPr>
              <w:softHyphen/>
              <w:t>турном произведении, выражать его на дос</w:t>
            </w:r>
            <w:r w:rsidRPr="00490CC9">
              <w:rPr>
                <w:rFonts w:ascii="Arial" w:eastAsia="Times New Roman" w:hAnsi="Arial" w:cs="Arial"/>
                <w:color w:val="000000"/>
                <w:spacing w:val="-4"/>
                <w:sz w:val="19"/>
                <w:szCs w:val="19"/>
                <w:lang w:eastAsia="ru-RU"/>
              </w:rPr>
              <w:softHyphen/>
              <w:t>тупном уровне</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39" w:type="dxa"/>
            <w:tcBorders>
              <w:top w:val="single" w:sz="4" w:space="0" w:color="auto"/>
              <w:left w:val="single" w:sz="4" w:space="0" w:color="auto"/>
              <w:bottom w:val="nil"/>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w:t>
            </w:r>
            <w:r w:rsidRPr="00490CC9">
              <w:rPr>
                <w:rFonts w:ascii="Arial" w:eastAsia="Times New Roman" w:hAnsi="Arial" w:cs="Arial"/>
                <w:color w:val="000000"/>
                <w:spacing w:val="-4"/>
                <w:sz w:val="19"/>
                <w:szCs w:val="19"/>
                <w:lang w:eastAsia="ru-RU"/>
              </w:rPr>
              <w:softHyphen/>
              <w:t>делять в тексте сущест</w:t>
            </w:r>
            <w:r w:rsidRPr="00490CC9">
              <w:rPr>
                <w:rFonts w:ascii="Arial" w:eastAsia="Times New Roman" w:hAnsi="Arial" w:cs="Arial"/>
                <w:color w:val="000000"/>
                <w:spacing w:val="-4"/>
                <w:sz w:val="19"/>
                <w:szCs w:val="19"/>
                <w:lang w:eastAsia="ru-RU"/>
              </w:rPr>
              <w:softHyphen/>
              <w:t>венную информацию, строить логические вы</w:t>
            </w:r>
            <w:r w:rsidRPr="00490CC9">
              <w:rPr>
                <w:rFonts w:ascii="Arial" w:eastAsia="Times New Roman" w:hAnsi="Arial" w:cs="Arial"/>
                <w:color w:val="000000"/>
                <w:spacing w:val="-4"/>
                <w:sz w:val="19"/>
                <w:szCs w:val="19"/>
                <w:lang w:eastAsia="ru-RU"/>
              </w:rPr>
              <w:softHyphen/>
              <w:t>сказывания, делать вы</w:t>
            </w:r>
            <w:r w:rsidRPr="00490CC9">
              <w:rPr>
                <w:rFonts w:ascii="Arial" w:eastAsia="Times New Roman" w:hAnsi="Arial" w:cs="Arial"/>
                <w:color w:val="000000"/>
                <w:spacing w:val="-4"/>
                <w:sz w:val="19"/>
                <w:szCs w:val="19"/>
                <w:lang w:eastAsia="ru-RU"/>
              </w:rPr>
              <w:softHyphen/>
              <w:t>воды, выполнять учеб</w:t>
            </w:r>
            <w:r w:rsidRPr="00490CC9">
              <w:rPr>
                <w:rFonts w:ascii="Arial" w:eastAsia="Times New Roman" w:hAnsi="Arial" w:cs="Arial"/>
                <w:color w:val="000000"/>
                <w:spacing w:val="-4"/>
                <w:sz w:val="19"/>
                <w:szCs w:val="19"/>
                <w:lang w:eastAsia="ru-RU"/>
              </w:rPr>
              <w:softHyphen/>
              <w:t>ные действия в устной форме, корректно стро</w:t>
            </w:r>
            <w:r w:rsidRPr="00490CC9">
              <w:rPr>
                <w:rFonts w:ascii="Arial" w:eastAsia="Times New Roman" w:hAnsi="Arial" w:cs="Arial"/>
                <w:color w:val="000000"/>
                <w:spacing w:val="-4"/>
                <w:sz w:val="19"/>
                <w:szCs w:val="19"/>
                <w:lang w:eastAsia="ru-RU"/>
              </w:rPr>
              <w:softHyphen/>
              <w:t>ить речь при решении коммуникативных задач</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r w:rsidR="00490CC9" w:rsidRPr="00490CC9" w:rsidTr="002B5209">
        <w:trPr>
          <w:trHeight w:hRule="exact" w:val="3475"/>
        </w:trPr>
        <w:tc>
          <w:tcPr>
            <w:tcW w:w="739"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130</w:t>
            </w:r>
          </w:p>
        </w:tc>
        <w:tc>
          <w:tcPr>
            <w:tcW w:w="53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40" w:lineRule="auto"/>
              <w:rPr>
                <w:rFonts w:ascii="Courier New" w:eastAsia="Times New Roman" w:hAnsi="Courier New" w:cs="Courier New"/>
                <w:sz w:val="10"/>
                <w:szCs w:val="10"/>
                <w:lang w:eastAsia="ru-RU"/>
              </w:rPr>
            </w:pPr>
          </w:p>
        </w:tc>
        <w:tc>
          <w:tcPr>
            <w:tcW w:w="186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М. Зощенко «Великие путе</w:t>
            </w:r>
            <w:r w:rsidRPr="00490CC9">
              <w:rPr>
                <w:rFonts w:ascii="Arial" w:eastAsia="Times New Roman" w:hAnsi="Arial" w:cs="Arial"/>
                <w:color w:val="000000"/>
                <w:spacing w:val="-4"/>
                <w:sz w:val="19"/>
                <w:szCs w:val="19"/>
                <w:lang w:eastAsia="ru-RU"/>
              </w:rPr>
              <w:softHyphen/>
              <w:t>шественники». Итоговое контрольное чтение</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умений</w:t>
            </w:r>
          </w:p>
        </w:tc>
        <w:tc>
          <w:tcPr>
            <w:tcW w:w="252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Определение главной мысли произведения, понимание внутреннего состояния персонажа. Составление вопросов по прочитанному, отве</w:t>
            </w:r>
            <w:r w:rsidRPr="00490CC9">
              <w:rPr>
                <w:rFonts w:ascii="Arial" w:eastAsia="Times New Roman" w:hAnsi="Arial" w:cs="Arial"/>
                <w:color w:val="000000"/>
                <w:spacing w:val="-4"/>
                <w:sz w:val="19"/>
                <w:szCs w:val="19"/>
                <w:lang w:eastAsia="ru-RU"/>
              </w:rPr>
              <w:softHyphen/>
              <w:t>ты на вопросы одно</w:t>
            </w:r>
            <w:r w:rsidRPr="00490CC9">
              <w:rPr>
                <w:rFonts w:ascii="Arial" w:eastAsia="Times New Roman" w:hAnsi="Arial" w:cs="Arial"/>
                <w:color w:val="000000"/>
                <w:spacing w:val="-4"/>
                <w:sz w:val="19"/>
                <w:szCs w:val="19"/>
                <w:lang w:eastAsia="ru-RU"/>
              </w:rPr>
              <w:softHyphen/>
              <w:t>классников. Устное и письменное творчество</w:t>
            </w:r>
          </w:p>
        </w:tc>
        <w:tc>
          <w:tcPr>
            <w:tcW w:w="2534"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Пересказывать текст выборочно, высказы</w:t>
            </w:r>
            <w:r w:rsidRPr="00490CC9">
              <w:rPr>
                <w:rFonts w:ascii="Arial" w:eastAsia="Times New Roman" w:hAnsi="Arial" w:cs="Arial"/>
                <w:color w:val="000000"/>
                <w:spacing w:val="-4"/>
                <w:sz w:val="19"/>
                <w:szCs w:val="19"/>
                <w:lang w:eastAsia="ru-RU"/>
              </w:rPr>
              <w:softHyphen/>
              <w:t>вать свое отношение к героям и к авторской позиции</w:t>
            </w:r>
          </w:p>
        </w:tc>
        <w:tc>
          <w:tcPr>
            <w:tcW w:w="235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Анализировать, ориен</w:t>
            </w:r>
            <w:r w:rsidRPr="00490CC9">
              <w:rPr>
                <w:rFonts w:ascii="Arial" w:eastAsia="Times New Roman" w:hAnsi="Arial" w:cs="Arial"/>
                <w:color w:val="000000"/>
                <w:spacing w:val="-4"/>
                <w:sz w:val="19"/>
                <w:szCs w:val="19"/>
                <w:lang w:eastAsia="ru-RU"/>
              </w:rPr>
              <w:softHyphen/>
              <w:t>тироваться в тексте, выделять в тексте су</w:t>
            </w:r>
            <w:r w:rsidRPr="00490CC9">
              <w:rPr>
                <w:rFonts w:ascii="Arial" w:eastAsia="Times New Roman" w:hAnsi="Arial" w:cs="Arial"/>
                <w:color w:val="000000"/>
                <w:spacing w:val="-4"/>
                <w:sz w:val="19"/>
                <w:szCs w:val="19"/>
                <w:lang w:eastAsia="ru-RU"/>
              </w:rPr>
              <w:softHyphen/>
              <w:t>щественную информа</w:t>
            </w:r>
            <w:r w:rsidRPr="00490CC9">
              <w:rPr>
                <w:rFonts w:ascii="Arial" w:eastAsia="Times New Roman" w:hAnsi="Arial" w:cs="Arial"/>
                <w:color w:val="000000"/>
                <w:spacing w:val="-4"/>
                <w:sz w:val="19"/>
                <w:szCs w:val="19"/>
                <w:lang w:eastAsia="ru-RU"/>
              </w:rPr>
              <w:softHyphen/>
              <w:t>цию, строить логические высказывания, делать выводы, выполнять учебные действия в устной форме, коррект</w:t>
            </w:r>
            <w:r w:rsidRPr="00490CC9">
              <w:rPr>
                <w:rFonts w:ascii="Arial" w:eastAsia="Times New Roman" w:hAnsi="Arial" w:cs="Arial"/>
                <w:color w:val="000000"/>
                <w:spacing w:val="-4"/>
                <w:sz w:val="19"/>
                <w:szCs w:val="19"/>
                <w:lang w:eastAsia="ru-RU"/>
              </w:rPr>
              <w:softHyphen/>
              <w:t>но строить речь при решении коммуникатив</w:t>
            </w:r>
            <w:r w:rsidRPr="00490CC9">
              <w:rPr>
                <w:rFonts w:ascii="Arial" w:eastAsia="Times New Roman" w:hAnsi="Arial" w:cs="Arial"/>
                <w:color w:val="000000"/>
                <w:spacing w:val="-4"/>
                <w:sz w:val="19"/>
                <w:szCs w:val="19"/>
                <w:lang w:eastAsia="ru-RU"/>
              </w:rPr>
              <w:softHyphen/>
              <w:t>ных задач, точно и по</w:t>
            </w:r>
            <w:r w:rsidRPr="00490CC9">
              <w:rPr>
                <w:rFonts w:ascii="Arial" w:eastAsia="Times New Roman" w:hAnsi="Arial" w:cs="Arial"/>
                <w:color w:val="000000"/>
                <w:spacing w:val="-4"/>
                <w:sz w:val="19"/>
                <w:szCs w:val="19"/>
                <w:lang w:eastAsia="ru-RU"/>
              </w:rPr>
              <w:softHyphen/>
              <w:t>следовательно переда</w:t>
            </w:r>
            <w:r w:rsidRPr="00490CC9">
              <w:rPr>
                <w:rFonts w:ascii="Arial" w:eastAsia="Times New Roman" w:hAnsi="Arial" w:cs="Arial"/>
                <w:color w:val="000000"/>
                <w:spacing w:val="-4"/>
                <w:sz w:val="19"/>
                <w:szCs w:val="19"/>
                <w:lang w:eastAsia="ru-RU"/>
              </w:rPr>
              <w:softHyphen/>
              <w:t>вать партнеру необхо</w:t>
            </w:r>
            <w:r w:rsidRPr="00490CC9">
              <w:rPr>
                <w:rFonts w:ascii="Arial" w:eastAsia="Times New Roman" w:hAnsi="Arial" w:cs="Arial"/>
                <w:color w:val="000000"/>
                <w:spacing w:val="-4"/>
                <w:sz w:val="19"/>
                <w:szCs w:val="19"/>
                <w:lang w:eastAsia="ru-RU"/>
              </w:rPr>
              <w:softHyphen/>
              <w:t>димую информацию</w:t>
            </w: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499" w:wrap="around" w:vAnchor="page" w:hAnchor="page" w:x="1093" w:y="968"/>
              <w:widowControl w:val="0"/>
              <w:spacing w:after="0" w:line="228" w:lineRule="exact"/>
              <w:ind w:left="120"/>
              <w:rPr>
                <w:rFonts w:ascii="Arial" w:eastAsia="Times New Roman" w:hAnsi="Arial" w:cs="Arial"/>
                <w:spacing w:val="-4"/>
                <w:sz w:val="21"/>
                <w:szCs w:val="21"/>
                <w:lang w:eastAsia="ru-RU"/>
              </w:rPr>
            </w:pPr>
          </w:p>
        </w:tc>
      </w:tr>
    </w:tbl>
    <w:p w:rsidR="00490CC9" w:rsidRPr="00490CC9" w:rsidRDefault="00490CC9" w:rsidP="00490CC9">
      <w:pPr>
        <w:framePr w:wrap="around" w:vAnchor="page" w:hAnchor="page" w:x="8225" w:y="1070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102</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542"/>
        <w:gridCol w:w="1858"/>
        <w:gridCol w:w="1565"/>
        <w:gridCol w:w="2525"/>
        <w:gridCol w:w="2530"/>
        <w:gridCol w:w="2352"/>
        <w:gridCol w:w="2549"/>
      </w:tblGrid>
      <w:tr w:rsidR="00490CC9" w:rsidRPr="00490CC9" w:rsidTr="002B5209">
        <w:trPr>
          <w:trHeight w:hRule="exact" w:val="2323"/>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lastRenderedPageBreak/>
              <w:t>131</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Внеклассное чтение.</w:t>
            </w:r>
            <w:r w:rsidRPr="00490CC9">
              <w:rPr>
                <w:rFonts w:ascii="Arial" w:eastAsia="Times New Roman" w:hAnsi="Arial" w:cs="Arial"/>
                <w:color w:val="000000"/>
                <w:spacing w:val="-4"/>
                <w:sz w:val="19"/>
                <w:szCs w:val="19"/>
                <w:lang w:eastAsia="ru-RU"/>
              </w:rPr>
              <w:t xml:space="preserve"> Детская периодическая литература</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Самостоятельная работа с детской периодической литературой. Поиск и отбор литературных материалов заданной тематики. Составление отзывов о прочитанных произведениях, презентация прочитанной литературы</w:t>
            </w:r>
          </w:p>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Ориентироваться в дет</w:t>
            </w:r>
            <w:r w:rsidRPr="00490CC9">
              <w:rPr>
                <w:rFonts w:ascii="Arial" w:eastAsia="Times New Roman" w:hAnsi="Arial" w:cs="Arial"/>
                <w:color w:val="000000"/>
                <w:spacing w:val="-4"/>
                <w:sz w:val="19"/>
                <w:szCs w:val="19"/>
                <w:lang w:eastAsia="ru-RU"/>
              </w:rPr>
              <w:softHyphen/>
              <w:t>ских периодических журналах, обращаться к титульным данным, ан</w:t>
            </w:r>
            <w:r w:rsidRPr="00490CC9">
              <w:rPr>
                <w:rFonts w:ascii="Arial" w:eastAsia="Times New Roman" w:hAnsi="Arial" w:cs="Arial"/>
                <w:color w:val="000000"/>
                <w:spacing w:val="-4"/>
                <w:sz w:val="19"/>
                <w:szCs w:val="19"/>
                <w:lang w:eastAsia="ru-RU"/>
              </w:rPr>
              <w:softHyphen/>
              <w:t>нотациям, составлять личное мнение о лите</w:t>
            </w:r>
            <w:r w:rsidRPr="00490CC9">
              <w:rPr>
                <w:rFonts w:ascii="Arial" w:eastAsia="Times New Roman" w:hAnsi="Arial" w:cs="Arial"/>
                <w:color w:val="000000"/>
                <w:spacing w:val="-4"/>
                <w:sz w:val="19"/>
                <w:szCs w:val="19"/>
                <w:lang w:eastAsia="ru-RU"/>
              </w:rPr>
              <w:softHyphen/>
              <w:t>ратурном произведении</w:t>
            </w: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стремиться к уг</w:t>
            </w:r>
            <w:r w:rsidRPr="00490CC9">
              <w:rPr>
                <w:rFonts w:ascii="Arial" w:eastAsia="Times New Roman" w:hAnsi="Arial" w:cs="Arial"/>
                <w:color w:val="000000"/>
                <w:spacing w:val="-4"/>
                <w:sz w:val="19"/>
                <w:szCs w:val="19"/>
                <w:lang w:eastAsia="ru-RU"/>
              </w:rPr>
              <w:softHyphen/>
              <w:t>лублению своих зна</w:t>
            </w:r>
            <w:r w:rsidRPr="00490CC9">
              <w:rPr>
                <w:rFonts w:ascii="Arial" w:eastAsia="Times New Roman" w:hAnsi="Arial" w:cs="Arial"/>
                <w:color w:val="000000"/>
                <w:spacing w:val="-4"/>
                <w:sz w:val="19"/>
                <w:szCs w:val="19"/>
                <w:lang w:eastAsia="ru-RU"/>
              </w:rPr>
              <w:softHyphen/>
              <w:t>ний, расширению кру</w:t>
            </w:r>
            <w:r w:rsidRPr="00490CC9">
              <w:rPr>
                <w:rFonts w:ascii="Arial" w:eastAsia="Times New Roman" w:hAnsi="Arial" w:cs="Arial"/>
                <w:color w:val="000000"/>
                <w:spacing w:val="-4"/>
                <w:sz w:val="19"/>
                <w:szCs w:val="19"/>
                <w:lang w:eastAsia="ru-RU"/>
              </w:rPr>
              <w:softHyphen/>
              <w:t>гозора</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184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132</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Картинная га</w:t>
            </w:r>
            <w:r w:rsidRPr="00490CC9">
              <w:rPr>
                <w:rFonts w:ascii="Arial" w:eastAsia="Times New Roman" w:hAnsi="Arial" w:cs="Arial"/>
                <w:b/>
                <w:bCs/>
                <w:i/>
                <w:iCs/>
                <w:color w:val="000000"/>
                <w:spacing w:val="-2"/>
                <w:sz w:val="19"/>
                <w:szCs w:val="19"/>
                <w:lang w:eastAsia="ru-RU"/>
              </w:rPr>
              <w:softHyphen/>
              <w:t>лерея.</w:t>
            </w:r>
          </w:p>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3. Серебрякова «За обедом»</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w:t>
            </w:r>
          </w:p>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комплексного применения знаний и умений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Изучение творчества конкретного художника, описание картины с учетом деталей, внима</w:t>
            </w:r>
            <w:r w:rsidRPr="00490CC9">
              <w:rPr>
                <w:rFonts w:ascii="Arial" w:eastAsia="Times New Roman" w:hAnsi="Arial" w:cs="Arial"/>
                <w:color w:val="000000"/>
                <w:spacing w:val="-4"/>
                <w:sz w:val="19"/>
                <w:szCs w:val="19"/>
                <w:lang w:eastAsia="ru-RU"/>
              </w:rPr>
              <w:softHyphen/>
              <w:t>ние к особенностям бы</w:t>
            </w:r>
            <w:r w:rsidRPr="00490CC9">
              <w:rPr>
                <w:rFonts w:ascii="Arial" w:eastAsia="Times New Roman" w:hAnsi="Arial" w:cs="Arial"/>
                <w:color w:val="000000"/>
                <w:spacing w:val="-4"/>
                <w:sz w:val="19"/>
                <w:szCs w:val="19"/>
                <w:lang w:eastAsia="ru-RU"/>
              </w:rPr>
              <w:softHyphen/>
              <w:t>та персонажей картины</w:t>
            </w:r>
          </w:p>
        </w:tc>
        <w:tc>
          <w:tcPr>
            <w:tcW w:w="2530"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048" w:wrap="around" w:vAnchor="page" w:hAnchor="page" w:x="1093" w:y="1135"/>
              <w:widowControl w:val="0"/>
              <w:spacing w:after="0" w:line="230" w:lineRule="exact"/>
              <w:ind w:left="151"/>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Создавать устное вы</w:t>
            </w:r>
            <w:r w:rsidRPr="00490CC9">
              <w:rPr>
                <w:rFonts w:ascii="Arial" w:eastAsia="Times New Roman" w:hAnsi="Arial" w:cs="Arial"/>
                <w:color w:val="000000"/>
                <w:spacing w:val="-4"/>
                <w:sz w:val="19"/>
                <w:szCs w:val="19"/>
                <w:lang w:eastAsia="ru-RU"/>
              </w:rPr>
              <w:softHyphen/>
              <w:t>сказывание с выраже</w:t>
            </w:r>
            <w:r w:rsidRPr="00490CC9">
              <w:rPr>
                <w:rFonts w:ascii="Arial" w:eastAsia="Times New Roman" w:hAnsi="Arial" w:cs="Arial"/>
                <w:color w:val="000000"/>
                <w:spacing w:val="-4"/>
                <w:sz w:val="19"/>
                <w:szCs w:val="19"/>
                <w:lang w:eastAsia="ru-RU"/>
              </w:rPr>
              <w:softHyphen/>
              <w:t>нием личного отноше</w:t>
            </w:r>
            <w:r w:rsidRPr="00490CC9">
              <w:rPr>
                <w:rFonts w:ascii="Arial" w:eastAsia="Times New Roman" w:hAnsi="Arial" w:cs="Arial"/>
                <w:color w:val="000000"/>
                <w:spacing w:val="-4"/>
                <w:sz w:val="19"/>
                <w:szCs w:val="19"/>
                <w:lang w:eastAsia="ru-RU"/>
              </w:rPr>
              <w:softHyphen/>
              <w:t>ния к изображенному, высказывать свое суж</w:t>
            </w:r>
            <w:r w:rsidRPr="00490CC9">
              <w:rPr>
                <w:rFonts w:ascii="Arial" w:eastAsia="Times New Roman" w:hAnsi="Arial" w:cs="Arial"/>
                <w:color w:val="000000"/>
                <w:spacing w:val="-4"/>
                <w:sz w:val="19"/>
                <w:szCs w:val="19"/>
                <w:lang w:eastAsia="ru-RU"/>
              </w:rPr>
              <w:softHyphen/>
              <w:t>дение об эстетической ценности художествен</w:t>
            </w:r>
            <w:r w:rsidRPr="00490CC9">
              <w:rPr>
                <w:rFonts w:ascii="Arial" w:eastAsia="Times New Roman" w:hAnsi="Arial" w:cs="Arial"/>
                <w:color w:val="000000"/>
                <w:spacing w:val="-4"/>
                <w:sz w:val="19"/>
                <w:szCs w:val="19"/>
                <w:lang w:eastAsia="ru-RU"/>
              </w:rPr>
              <w:softHyphen/>
              <w:t>ного произведения</w:t>
            </w:r>
          </w:p>
          <w:p w:rsidR="00490CC9" w:rsidRPr="00490CC9" w:rsidRDefault="00490CC9" w:rsidP="00490CC9">
            <w:pPr>
              <w:framePr w:w="14650" w:h="9048" w:wrap="around" w:vAnchor="page" w:hAnchor="page" w:x="1093" w:y="1135"/>
              <w:widowControl w:val="0"/>
              <w:spacing w:after="0" w:line="230" w:lineRule="exact"/>
              <w:ind w:left="151"/>
              <w:rPr>
                <w:rFonts w:ascii="Arial" w:eastAsia="Times New Roman" w:hAnsi="Arial" w:cs="Arial"/>
                <w:spacing w:val="-4"/>
                <w:sz w:val="21"/>
                <w:szCs w:val="21"/>
                <w:lang w:eastAsia="ru-RU"/>
              </w:rPr>
            </w:pPr>
          </w:p>
        </w:tc>
        <w:tc>
          <w:tcPr>
            <w:tcW w:w="235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культурой</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Корректно строить речь при решении коммуни</w:t>
            </w:r>
            <w:r w:rsidRPr="00490CC9">
              <w:rPr>
                <w:rFonts w:ascii="Arial" w:eastAsia="Times New Roman" w:hAnsi="Arial" w:cs="Arial"/>
                <w:color w:val="000000"/>
                <w:spacing w:val="-4"/>
                <w:sz w:val="19"/>
                <w:szCs w:val="19"/>
                <w:lang w:eastAsia="ru-RU"/>
              </w:rPr>
              <w:softHyphen/>
              <w:t>кативных задач, аргу</w:t>
            </w:r>
            <w:r w:rsidRPr="00490CC9">
              <w:rPr>
                <w:rFonts w:ascii="Arial" w:eastAsia="Times New Roman" w:hAnsi="Arial" w:cs="Arial"/>
                <w:color w:val="000000"/>
                <w:spacing w:val="-4"/>
                <w:sz w:val="19"/>
                <w:szCs w:val="19"/>
                <w:lang w:eastAsia="ru-RU"/>
              </w:rPr>
              <w:softHyphen/>
              <w:t>ментировать собствен</w:t>
            </w:r>
            <w:r w:rsidRPr="00490CC9">
              <w:rPr>
                <w:rFonts w:ascii="Arial" w:eastAsia="Times New Roman" w:hAnsi="Arial" w:cs="Arial"/>
                <w:color w:val="000000"/>
                <w:spacing w:val="-4"/>
                <w:sz w:val="19"/>
                <w:szCs w:val="19"/>
                <w:lang w:eastAsia="ru-RU"/>
              </w:rPr>
              <w:softHyphen/>
              <w:t>ную позицию, учитывать выделенные учителем ориентиры действия</w:t>
            </w:r>
          </w:p>
        </w:tc>
      </w:tr>
      <w:tr w:rsidR="00490CC9" w:rsidRPr="00490CC9" w:rsidTr="002B5209">
        <w:trPr>
          <w:trHeight w:hRule="exact" w:val="1622"/>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133</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b/>
                <w:bCs/>
                <w:i/>
                <w:iCs/>
                <w:color w:val="000000"/>
                <w:spacing w:val="-2"/>
                <w:sz w:val="19"/>
                <w:szCs w:val="19"/>
                <w:lang w:eastAsia="ru-RU"/>
              </w:rPr>
              <w:t xml:space="preserve">Читальный зал. </w:t>
            </w:r>
            <w:r w:rsidRPr="00490CC9">
              <w:rPr>
                <w:rFonts w:ascii="Arial" w:eastAsia="Times New Roman" w:hAnsi="Arial" w:cs="Arial"/>
                <w:color w:val="000000"/>
                <w:spacing w:val="-4"/>
                <w:sz w:val="19"/>
                <w:szCs w:val="19"/>
                <w:lang w:eastAsia="ru-RU"/>
              </w:rPr>
              <w:t>А. Усачев «На чем держится Земля? »</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5"/>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над словом, иронией автора, юмором</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w:t>
            </w: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color w:val="000000"/>
                <w:spacing w:val="-4"/>
                <w:sz w:val="19"/>
                <w:szCs w:val="19"/>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 стремиться к углубле</w:t>
            </w:r>
            <w:r w:rsidRPr="00490CC9">
              <w:rPr>
                <w:rFonts w:ascii="Arial" w:eastAsia="Times New Roman" w:hAnsi="Arial" w:cs="Arial"/>
                <w:color w:val="000000"/>
                <w:spacing w:val="-4"/>
                <w:sz w:val="19"/>
                <w:szCs w:val="19"/>
                <w:lang w:eastAsia="ru-RU"/>
              </w:rPr>
              <w:softHyphen/>
              <w:t>нию своих знаний, расширению кругозора</w:t>
            </w:r>
          </w:p>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color w:val="000000"/>
                <w:spacing w:val="-4"/>
                <w:sz w:val="19"/>
                <w:szCs w:val="19"/>
                <w:lang w:eastAsia="ru-RU"/>
              </w:rPr>
            </w:pPr>
          </w:p>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1618"/>
        </w:trPr>
        <w:tc>
          <w:tcPr>
            <w:tcW w:w="7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134</w:t>
            </w:r>
          </w:p>
        </w:tc>
        <w:tc>
          <w:tcPr>
            <w:tcW w:w="542"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А. Дорофеев «Укушенные»</w:t>
            </w:r>
          </w:p>
        </w:tc>
        <w:tc>
          <w:tcPr>
            <w:tcW w:w="156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изуче</w:t>
            </w:r>
            <w:r w:rsidRPr="00490CC9">
              <w:rPr>
                <w:rFonts w:ascii="Arial" w:eastAsia="Times New Roman" w:hAnsi="Arial" w:cs="Arial"/>
                <w:bCs/>
                <w:i/>
                <w:iCs/>
                <w:color w:val="000000"/>
                <w:spacing w:val="-2"/>
                <w:sz w:val="19"/>
                <w:szCs w:val="19"/>
                <w:lang w:eastAsia="ru-RU"/>
              </w:rPr>
              <w:softHyphen/>
              <w:t>ния и первич</w:t>
            </w:r>
            <w:r w:rsidRPr="00490CC9">
              <w:rPr>
                <w:rFonts w:ascii="Arial" w:eastAsia="Times New Roman" w:hAnsi="Arial" w:cs="Arial"/>
                <w:bCs/>
                <w:i/>
                <w:iCs/>
                <w:color w:val="000000"/>
                <w:spacing w:val="-2"/>
                <w:sz w:val="19"/>
                <w:szCs w:val="19"/>
                <w:lang w:eastAsia="ru-RU"/>
              </w:rPr>
              <w:softHyphen/>
              <w:t>ного закреп</w:t>
            </w:r>
            <w:r w:rsidRPr="00490CC9">
              <w:rPr>
                <w:rFonts w:ascii="Arial" w:eastAsia="Times New Roman" w:hAnsi="Arial" w:cs="Arial"/>
                <w:bCs/>
                <w:i/>
                <w:iCs/>
                <w:color w:val="000000"/>
                <w:spacing w:val="-2"/>
                <w:sz w:val="19"/>
                <w:szCs w:val="19"/>
                <w:lang w:eastAsia="ru-RU"/>
              </w:rPr>
              <w:softHyphen/>
              <w:t>ления знаний</w:t>
            </w:r>
          </w:p>
        </w:tc>
        <w:tc>
          <w:tcPr>
            <w:tcW w:w="2525"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5"/>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Наблюдение над словом, иронией автора, юмором</w:t>
            </w:r>
          </w:p>
        </w:tc>
        <w:tc>
          <w:tcPr>
            <w:tcW w:w="2530" w:type="dxa"/>
            <w:tcBorders>
              <w:top w:val="single" w:sz="4" w:space="0" w:color="auto"/>
              <w:left w:val="single" w:sz="4" w:space="0" w:color="auto"/>
              <w:bottom w:val="nil"/>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Составлять личное мнение о литературном произведении, опреде</w:t>
            </w:r>
            <w:r w:rsidRPr="00490CC9">
              <w:rPr>
                <w:rFonts w:ascii="Arial" w:eastAsia="Times New Roman" w:hAnsi="Arial" w:cs="Arial"/>
                <w:color w:val="000000"/>
                <w:spacing w:val="-4"/>
                <w:sz w:val="19"/>
                <w:szCs w:val="19"/>
                <w:lang w:eastAsia="ru-RU"/>
              </w:rPr>
              <w:softHyphen/>
              <w:t>лять основную мысль прочитанного, выражать ее своими словами</w:t>
            </w:r>
          </w:p>
        </w:tc>
        <w:tc>
          <w:tcPr>
            <w:tcW w:w="2352" w:type="dxa"/>
            <w:tcBorders>
              <w:top w:val="single" w:sz="4" w:space="0" w:color="auto"/>
              <w:left w:val="single" w:sz="4" w:space="0" w:color="auto"/>
              <w:bottom w:val="nil"/>
              <w:right w:val="nil"/>
            </w:tcBorders>
            <w:shd w:val="clear" w:color="auto" w:fill="FFFFFF"/>
            <w:vAlign w:val="bottom"/>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w:t>
            </w:r>
            <w:r w:rsidRPr="00490CC9">
              <w:rPr>
                <w:rFonts w:ascii="Arial" w:eastAsia="Times New Roman" w:hAnsi="Arial" w:cs="Arial"/>
                <w:color w:val="000000"/>
                <w:spacing w:val="-4"/>
                <w:sz w:val="19"/>
                <w:szCs w:val="19"/>
                <w:lang w:eastAsia="ru-RU"/>
              </w:rPr>
              <w:softHyphen/>
              <w:t>ве знакомства с худо</w:t>
            </w:r>
            <w:r w:rsidRPr="00490CC9">
              <w:rPr>
                <w:rFonts w:ascii="Arial" w:eastAsia="Times New Roman" w:hAnsi="Arial" w:cs="Arial"/>
                <w:color w:val="000000"/>
                <w:spacing w:val="-4"/>
                <w:sz w:val="19"/>
                <w:szCs w:val="19"/>
                <w:lang w:eastAsia="ru-RU"/>
              </w:rPr>
              <w:softHyphen/>
              <w:t>жественной культу</w:t>
            </w:r>
            <w:r w:rsidRPr="00490CC9">
              <w:rPr>
                <w:rFonts w:ascii="Arial" w:eastAsia="Times New Roman" w:hAnsi="Arial" w:cs="Arial"/>
                <w:color w:val="000000"/>
                <w:spacing w:val="-4"/>
                <w:sz w:val="19"/>
                <w:szCs w:val="19"/>
                <w:lang w:eastAsia="ru-RU"/>
              </w:rPr>
              <w:softHyphen/>
              <w:t>рой, понимать чувства других людей и сопе</w:t>
            </w:r>
            <w:r w:rsidRPr="00490CC9">
              <w:rPr>
                <w:rFonts w:ascii="Arial" w:eastAsia="Times New Roman" w:hAnsi="Arial" w:cs="Arial"/>
                <w:color w:val="000000"/>
                <w:spacing w:val="-4"/>
                <w:sz w:val="19"/>
                <w:szCs w:val="19"/>
                <w:lang w:eastAsia="ru-RU"/>
              </w:rPr>
              <w:softHyphen/>
              <w:t>реживать им</w:t>
            </w:r>
          </w:p>
        </w:tc>
        <w:tc>
          <w:tcPr>
            <w:tcW w:w="2549" w:type="dxa"/>
            <w:tcBorders>
              <w:top w:val="single" w:sz="4" w:space="0" w:color="auto"/>
              <w:left w:val="single" w:sz="4" w:space="0" w:color="auto"/>
              <w:bottom w:val="nil"/>
              <w:right w:val="single" w:sz="4" w:space="0" w:color="auto"/>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Планировать собствен</w:t>
            </w:r>
            <w:r w:rsidRPr="00490CC9">
              <w:rPr>
                <w:rFonts w:ascii="Arial" w:eastAsia="Times New Roman" w:hAnsi="Arial" w:cs="Arial"/>
                <w:color w:val="000000"/>
                <w:spacing w:val="-4"/>
                <w:sz w:val="19"/>
                <w:szCs w:val="19"/>
                <w:lang w:eastAsia="ru-RU"/>
              </w:rPr>
              <w:softHyphen/>
              <w:t>ную читательскую дея</w:t>
            </w:r>
            <w:r w:rsidRPr="00490CC9">
              <w:rPr>
                <w:rFonts w:ascii="Arial" w:eastAsia="Times New Roman" w:hAnsi="Arial" w:cs="Arial"/>
                <w:color w:val="000000"/>
                <w:spacing w:val="-4"/>
                <w:sz w:val="19"/>
                <w:szCs w:val="19"/>
                <w:lang w:eastAsia="ru-RU"/>
              </w:rPr>
              <w:softHyphen/>
              <w:t>тельность, корректно строить речь при реше</w:t>
            </w:r>
            <w:r w:rsidRPr="00490CC9">
              <w:rPr>
                <w:rFonts w:ascii="Arial" w:eastAsia="Times New Roman" w:hAnsi="Arial" w:cs="Arial"/>
                <w:color w:val="000000"/>
                <w:spacing w:val="-4"/>
                <w:sz w:val="19"/>
                <w:szCs w:val="19"/>
                <w:lang w:eastAsia="ru-RU"/>
              </w:rPr>
              <w:softHyphen/>
              <w:t>нии коммуникативных задач</w:t>
            </w:r>
          </w:p>
        </w:tc>
      </w:tr>
      <w:tr w:rsidR="00490CC9" w:rsidRPr="00490CC9" w:rsidTr="002B5209">
        <w:trPr>
          <w:trHeight w:hRule="exact" w:val="1637"/>
        </w:trPr>
        <w:tc>
          <w:tcPr>
            <w:tcW w:w="7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6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135-</w:t>
            </w:r>
          </w:p>
          <w:p w:rsidR="00490CC9" w:rsidRPr="00490CC9" w:rsidRDefault="00490CC9" w:rsidP="00490CC9">
            <w:pPr>
              <w:framePr w:w="14650" w:h="9048" w:wrap="around" w:vAnchor="page" w:hAnchor="page" w:x="1093" w:y="1135"/>
              <w:widowControl w:val="0"/>
              <w:spacing w:before="60" w:after="0" w:line="190" w:lineRule="exact"/>
              <w:ind w:left="2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136</w:t>
            </w:r>
          </w:p>
        </w:tc>
        <w:tc>
          <w:tcPr>
            <w:tcW w:w="542"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0" w:line="240" w:lineRule="auto"/>
              <w:rPr>
                <w:rFonts w:ascii="Courier New" w:eastAsia="Times New Roman" w:hAnsi="Courier New" w:cs="Courier New"/>
                <w:sz w:val="10"/>
                <w:szCs w:val="10"/>
                <w:lang w:eastAsia="ru-RU"/>
              </w:rPr>
            </w:pPr>
          </w:p>
        </w:tc>
        <w:tc>
          <w:tcPr>
            <w:tcW w:w="1858"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Итоговый урок.</w:t>
            </w:r>
          </w:p>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Литературная</w:t>
            </w:r>
          </w:p>
          <w:p w:rsidR="00490CC9" w:rsidRPr="00490CC9" w:rsidRDefault="00490CC9" w:rsidP="00490CC9">
            <w:pPr>
              <w:framePr w:w="14650" w:h="9048" w:wrap="around" w:vAnchor="page" w:hAnchor="page" w:x="1093" w:y="1135"/>
              <w:widowControl w:val="0"/>
              <w:spacing w:after="0" w:line="230"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викторина</w:t>
            </w:r>
          </w:p>
        </w:tc>
        <w:tc>
          <w:tcPr>
            <w:tcW w:w="156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b/>
                <w:spacing w:val="-4"/>
                <w:sz w:val="21"/>
                <w:szCs w:val="21"/>
                <w:lang w:eastAsia="ru-RU"/>
              </w:rPr>
            </w:pPr>
            <w:r w:rsidRPr="00490CC9">
              <w:rPr>
                <w:rFonts w:ascii="Arial" w:eastAsia="Times New Roman" w:hAnsi="Arial" w:cs="Arial"/>
                <w:bCs/>
                <w:i/>
                <w:iCs/>
                <w:color w:val="000000"/>
                <w:spacing w:val="-2"/>
                <w:sz w:val="19"/>
                <w:szCs w:val="19"/>
                <w:lang w:eastAsia="ru-RU"/>
              </w:rPr>
              <w:t>Урок обобще</w:t>
            </w:r>
            <w:r w:rsidRPr="00490CC9">
              <w:rPr>
                <w:rFonts w:ascii="Arial" w:eastAsia="Times New Roman" w:hAnsi="Arial" w:cs="Arial"/>
                <w:bCs/>
                <w:i/>
                <w:iCs/>
                <w:color w:val="000000"/>
                <w:spacing w:val="-2"/>
                <w:sz w:val="19"/>
                <w:szCs w:val="19"/>
                <w:lang w:eastAsia="ru-RU"/>
              </w:rPr>
              <w:softHyphen/>
              <w:t>ния и систе</w:t>
            </w:r>
            <w:r w:rsidRPr="00490CC9">
              <w:rPr>
                <w:rFonts w:ascii="Arial" w:eastAsia="Times New Roman" w:hAnsi="Arial" w:cs="Arial"/>
                <w:bCs/>
                <w:i/>
                <w:iCs/>
                <w:color w:val="000000"/>
                <w:spacing w:val="-2"/>
                <w:sz w:val="19"/>
                <w:szCs w:val="19"/>
                <w:lang w:eastAsia="ru-RU"/>
              </w:rPr>
              <w:softHyphen/>
              <w:t>матизации знаний и уме</w:t>
            </w:r>
            <w:r w:rsidRPr="00490CC9">
              <w:rPr>
                <w:rFonts w:ascii="Arial" w:eastAsia="Times New Roman" w:hAnsi="Arial" w:cs="Arial"/>
                <w:bCs/>
                <w:i/>
                <w:iCs/>
                <w:color w:val="000000"/>
                <w:spacing w:val="-2"/>
                <w:sz w:val="19"/>
                <w:szCs w:val="19"/>
                <w:lang w:eastAsia="ru-RU"/>
              </w:rPr>
              <w:softHyphen/>
              <w:t>ний</w:t>
            </w:r>
          </w:p>
        </w:tc>
        <w:tc>
          <w:tcPr>
            <w:tcW w:w="2525"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Применение полученных знаний в нестандартной ситуации, работа со словом, текстом</w:t>
            </w:r>
          </w:p>
        </w:tc>
        <w:tc>
          <w:tcPr>
            <w:tcW w:w="2530" w:type="dxa"/>
            <w:tcBorders>
              <w:top w:val="single" w:sz="4" w:space="0" w:color="auto"/>
              <w:left w:val="single" w:sz="4" w:space="0" w:color="auto"/>
              <w:bottom w:val="single" w:sz="4" w:space="0" w:color="auto"/>
              <w:right w:val="nil"/>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Использовать получен</w:t>
            </w:r>
            <w:r w:rsidRPr="00490CC9">
              <w:rPr>
                <w:rFonts w:ascii="Arial" w:eastAsia="Times New Roman" w:hAnsi="Arial" w:cs="Arial"/>
                <w:color w:val="000000"/>
                <w:spacing w:val="-4"/>
                <w:sz w:val="19"/>
                <w:szCs w:val="19"/>
                <w:lang w:eastAsia="ru-RU"/>
              </w:rPr>
              <w:softHyphen/>
              <w:t>ную информацию при выполнении заданий литературоведческого плана</w:t>
            </w:r>
          </w:p>
        </w:tc>
        <w:tc>
          <w:tcPr>
            <w:tcW w:w="2352" w:type="dxa"/>
            <w:tcBorders>
              <w:top w:val="single" w:sz="4" w:space="0" w:color="auto"/>
              <w:left w:val="single" w:sz="4" w:space="0" w:color="auto"/>
              <w:bottom w:val="single" w:sz="4" w:space="0" w:color="auto"/>
              <w:right w:val="nil"/>
            </w:tcBorders>
            <w:shd w:val="clear" w:color="auto" w:fill="FFFFFF"/>
            <w:vAlign w:val="bottom"/>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Испытывать эстетиче</w:t>
            </w:r>
            <w:r w:rsidRPr="00490CC9">
              <w:rPr>
                <w:rFonts w:ascii="Arial" w:eastAsia="Times New Roman" w:hAnsi="Arial" w:cs="Arial"/>
                <w:color w:val="000000"/>
                <w:spacing w:val="-4"/>
                <w:sz w:val="19"/>
                <w:szCs w:val="19"/>
                <w:lang w:eastAsia="ru-RU"/>
              </w:rPr>
              <w:softHyphen/>
              <w:t>ские чувства на основе знакомства с художе</w:t>
            </w:r>
            <w:r w:rsidRPr="00490CC9">
              <w:rPr>
                <w:rFonts w:ascii="Arial" w:eastAsia="Times New Roman" w:hAnsi="Arial" w:cs="Arial"/>
                <w:color w:val="000000"/>
                <w:spacing w:val="-4"/>
                <w:sz w:val="19"/>
                <w:szCs w:val="19"/>
                <w:lang w:eastAsia="ru-RU"/>
              </w:rPr>
              <w:softHyphen/>
              <w:t>ственной культурой, стремиться к углубле</w:t>
            </w:r>
            <w:r w:rsidRPr="00490CC9">
              <w:rPr>
                <w:rFonts w:ascii="Arial" w:eastAsia="Times New Roman" w:hAnsi="Arial" w:cs="Arial"/>
                <w:color w:val="000000"/>
                <w:spacing w:val="-4"/>
                <w:sz w:val="19"/>
                <w:szCs w:val="19"/>
                <w:lang w:eastAsia="ru-RU"/>
              </w:rPr>
              <w:softHyphen/>
              <w:t>нию своих знаний, расширению кругозора</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490CC9" w:rsidRPr="00490CC9" w:rsidRDefault="00490CC9" w:rsidP="00490CC9">
            <w:pPr>
              <w:framePr w:w="14650" w:h="9048" w:wrap="around" w:vAnchor="page" w:hAnchor="page" w:x="1093" w:y="1135"/>
              <w:widowControl w:val="0"/>
              <w:spacing w:after="0" w:line="228" w:lineRule="exact"/>
              <w:ind w:left="120"/>
              <w:rPr>
                <w:rFonts w:ascii="Arial" w:eastAsia="Times New Roman" w:hAnsi="Arial" w:cs="Arial"/>
                <w:spacing w:val="-4"/>
                <w:sz w:val="21"/>
                <w:szCs w:val="21"/>
                <w:lang w:eastAsia="ru-RU"/>
              </w:rPr>
            </w:pPr>
            <w:r w:rsidRPr="00490CC9">
              <w:rPr>
                <w:rFonts w:ascii="Arial" w:eastAsia="Times New Roman" w:hAnsi="Arial" w:cs="Arial"/>
                <w:color w:val="000000"/>
                <w:spacing w:val="-4"/>
                <w:sz w:val="19"/>
                <w:szCs w:val="19"/>
                <w:lang w:eastAsia="ru-RU"/>
              </w:rPr>
              <w:t>Осуществлять поиск необходимой информа</w:t>
            </w:r>
            <w:r w:rsidRPr="00490CC9">
              <w:rPr>
                <w:rFonts w:ascii="Arial" w:eastAsia="Times New Roman" w:hAnsi="Arial" w:cs="Arial"/>
                <w:color w:val="000000"/>
                <w:spacing w:val="-4"/>
                <w:sz w:val="19"/>
                <w:szCs w:val="19"/>
                <w:lang w:eastAsia="ru-RU"/>
              </w:rPr>
              <w:softHyphen/>
              <w:t>ции, используя учебные пособия, фонды биб</w:t>
            </w:r>
            <w:r w:rsidRPr="00490CC9">
              <w:rPr>
                <w:rFonts w:ascii="Arial" w:eastAsia="Times New Roman" w:hAnsi="Arial" w:cs="Arial"/>
                <w:color w:val="000000"/>
                <w:spacing w:val="-4"/>
                <w:sz w:val="19"/>
                <w:szCs w:val="19"/>
                <w:lang w:eastAsia="ru-RU"/>
              </w:rPr>
              <w:softHyphen/>
              <w:t>лиотек и Интернет</w:t>
            </w:r>
          </w:p>
        </w:tc>
      </w:tr>
    </w:tbl>
    <w:p w:rsidR="00490CC9" w:rsidRPr="00490CC9" w:rsidRDefault="00490CC9" w:rsidP="00490CC9">
      <w:pPr>
        <w:framePr w:wrap="around" w:vAnchor="page" w:hAnchor="page" w:x="8211" w:y="10876"/>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103</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6834" w:h="11909" w:orient="landscape"/>
          <w:pgMar w:top="0" w:right="0" w:bottom="0" w:left="0" w:header="0" w:footer="3" w:gutter="0"/>
          <w:cols w:space="720"/>
          <w:noEndnote/>
          <w:docGrid w:linePitch="360"/>
        </w:sectPr>
      </w:pPr>
    </w:p>
    <w:p w:rsidR="00490CC9" w:rsidRPr="00490CC9" w:rsidRDefault="00490CC9" w:rsidP="00490CC9">
      <w:pPr>
        <w:framePr w:wrap="around" w:vAnchor="page" w:hAnchor="page" w:x="2894" w:y="937"/>
        <w:widowControl w:val="0"/>
        <w:spacing w:after="0" w:line="180" w:lineRule="exact"/>
        <w:ind w:left="40"/>
        <w:rPr>
          <w:rFonts w:ascii="Arial" w:eastAsia="Times New Roman" w:hAnsi="Arial" w:cs="Arial"/>
          <w:b/>
          <w:bCs/>
          <w:sz w:val="18"/>
          <w:szCs w:val="18"/>
          <w:lang w:eastAsia="ru-RU"/>
        </w:rPr>
      </w:pPr>
      <w:r w:rsidRPr="00490CC9">
        <w:rPr>
          <w:rFonts w:ascii="Arial" w:eastAsia="Times New Roman" w:hAnsi="Arial" w:cs="Arial"/>
          <w:b/>
          <w:bCs/>
          <w:smallCaps/>
          <w:color w:val="000000"/>
          <w:spacing w:val="1"/>
          <w:sz w:val="18"/>
          <w:szCs w:val="18"/>
          <w:lang w:eastAsia="ru-RU"/>
        </w:rPr>
        <w:lastRenderedPageBreak/>
        <w:t>Материально-техническое обеспечение программы</w:t>
      </w:r>
    </w:p>
    <w:p w:rsidR="00490CC9" w:rsidRPr="00490CC9" w:rsidRDefault="00490CC9" w:rsidP="00490CC9">
      <w:pPr>
        <w:framePr w:w="9847" w:h="6619" w:hRule="exact" w:wrap="around" w:vAnchor="page" w:hAnchor="page" w:x="1046" w:y="1455"/>
        <w:widowControl w:val="0"/>
        <w:spacing w:after="11" w:line="210" w:lineRule="exact"/>
        <w:ind w:firstLine="540"/>
        <w:rPr>
          <w:rFonts w:ascii="Arial" w:eastAsia="Times New Roman" w:hAnsi="Arial" w:cs="Arial"/>
          <w:b/>
          <w:bCs/>
          <w:i/>
          <w:iCs/>
          <w:spacing w:val="1"/>
          <w:sz w:val="21"/>
          <w:szCs w:val="21"/>
          <w:lang w:eastAsia="ru-RU"/>
        </w:rPr>
      </w:pPr>
      <w:r w:rsidRPr="00490CC9">
        <w:rPr>
          <w:rFonts w:ascii="Arial" w:eastAsia="Times New Roman" w:hAnsi="Arial" w:cs="Arial"/>
          <w:b/>
          <w:bCs/>
          <w:i/>
          <w:iCs/>
          <w:color w:val="000000"/>
          <w:spacing w:val="-2"/>
          <w:sz w:val="21"/>
          <w:szCs w:val="21"/>
          <w:lang w:eastAsia="ru-RU"/>
        </w:rPr>
        <w:t>Специфическое сопровождение (оборудование):</w:t>
      </w:r>
    </w:p>
    <w:p w:rsidR="00490CC9" w:rsidRPr="00490CC9" w:rsidRDefault="00490CC9" w:rsidP="00490CC9">
      <w:pPr>
        <w:framePr w:w="9847" w:h="6619" w:hRule="exact" w:wrap="around" w:vAnchor="page" w:hAnchor="page" w:x="1046" w:y="1455"/>
        <w:widowControl w:val="0"/>
        <w:numPr>
          <w:ilvl w:val="0"/>
          <w:numId w:val="14"/>
        </w:numPr>
        <w:spacing w:after="0" w:line="210"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портреты писателей и поэтов, художников, композиторов;</w:t>
      </w:r>
    </w:p>
    <w:p w:rsidR="00490CC9" w:rsidRPr="00490CC9" w:rsidRDefault="00490CC9" w:rsidP="00490CC9">
      <w:pPr>
        <w:framePr w:w="9847" w:h="6619" w:hRule="exact" w:wrap="around" w:vAnchor="page" w:hAnchor="page" w:x="1046" w:y="1455"/>
        <w:widowControl w:val="0"/>
        <w:numPr>
          <w:ilvl w:val="0"/>
          <w:numId w:val="14"/>
        </w:numPr>
        <w:spacing w:after="0" w:line="259" w:lineRule="exact"/>
        <w:ind w:right="2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репродукции картин художников-пейзажистов, натюрморты, портреты, плакаты в со</w:t>
      </w:r>
      <w:r w:rsidRPr="00490CC9">
        <w:rPr>
          <w:rFonts w:ascii="Arial" w:eastAsia="Times New Roman" w:hAnsi="Arial" w:cs="Arial"/>
          <w:color w:val="000000"/>
          <w:spacing w:val="-4"/>
          <w:sz w:val="21"/>
          <w:szCs w:val="21"/>
          <w:lang w:eastAsia="ru-RU"/>
        </w:rPr>
        <w:softHyphen/>
        <w:t>ответствии с тематикой литературных произведений и рубрики «Картинная галерея»;</w:t>
      </w:r>
    </w:p>
    <w:p w:rsidR="00490CC9" w:rsidRPr="00490CC9" w:rsidRDefault="00490CC9" w:rsidP="00490CC9">
      <w:pPr>
        <w:framePr w:w="9847" w:h="6619" w:hRule="exact" w:wrap="around" w:vAnchor="page" w:hAnchor="page" w:x="1046" w:y="1455"/>
        <w:widowControl w:val="0"/>
        <w:numPr>
          <w:ilvl w:val="0"/>
          <w:numId w:val="14"/>
        </w:numPr>
        <w:spacing w:after="0" w:line="259"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иллюстрации к литературным произведениям;</w:t>
      </w:r>
    </w:p>
    <w:p w:rsidR="00490CC9" w:rsidRPr="00490CC9" w:rsidRDefault="00490CC9" w:rsidP="00490CC9">
      <w:pPr>
        <w:framePr w:w="9847" w:h="6619" w:hRule="exact" w:wrap="around" w:vAnchor="page" w:hAnchor="page" w:x="1046" w:y="1455"/>
        <w:widowControl w:val="0"/>
        <w:numPr>
          <w:ilvl w:val="0"/>
          <w:numId w:val="14"/>
        </w:numPr>
        <w:spacing w:after="0" w:line="264" w:lineRule="exact"/>
        <w:ind w:right="2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библиотека книг для внеклассного чтения, научно-популярных изданий для детей, детских периодических изданий;</w:t>
      </w:r>
    </w:p>
    <w:p w:rsidR="00490CC9" w:rsidRPr="00490CC9" w:rsidRDefault="00490CC9" w:rsidP="00490CC9">
      <w:pPr>
        <w:framePr w:w="9847" w:h="6619" w:hRule="exact" w:wrap="around" w:vAnchor="page" w:hAnchor="page" w:x="1046" w:y="1455"/>
        <w:widowControl w:val="0"/>
        <w:numPr>
          <w:ilvl w:val="0"/>
          <w:numId w:val="14"/>
        </w:numPr>
        <w:spacing w:after="0" w:line="264"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демонстрационные образцы книг представленных авторов;</w:t>
      </w:r>
    </w:p>
    <w:p w:rsidR="00490CC9" w:rsidRPr="00490CC9" w:rsidRDefault="00490CC9" w:rsidP="00490CC9">
      <w:pPr>
        <w:framePr w:w="9847" w:h="6619" w:hRule="exact" w:wrap="around" w:vAnchor="page" w:hAnchor="page" w:x="1046" w:y="1455"/>
        <w:widowControl w:val="0"/>
        <w:numPr>
          <w:ilvl w:val="0"/>
          <w:numId w:val="14"/>
        </w:numPr>
        <w:spacing w:after="0" w:line="264"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стеллаж (демонстрационная полка) для оформления выставок книг;</w:t>
      </w:r>
    </w:p>
    <w:p w:rsidR="00490CC9" w:rsidRPr="00490CC9" w:rsidRDefault="00490CC9" w:rsidP="00490CC9">
      <w:pPr>
        <w:framePr w:w="9847" w:h="6619" w:hRule="exact" w:wrap="around" w:vAnchor="page" w:hAnchor="page" w:x="1046" w:y="1455"/>
        <w:widowControl w:val="0"/>
        <w:numPr>
          <w:ilvl w:val="0"/>
          <w:numId w:val="14"/>
        </w:numPr>
        <w:spacing w:after="180" w:line="264"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стеллаж для хранения книг, портретов, иллюстраций.</w:t>
      </w:r>
    </w:p>
    <w:p w:rsidR="00490CC9" w:rsidRPr="00490CC9" w:rsidRDefault="00490CC9" w:rsidP="00490CC9">
      <w:pPr>
        <w:framePr w:w="9847" w:h="6619" w:hRule="exact" w:wrap="around" w:vAnchor="page" w:hAnchor="page" w:x="1046" w:y="1455"/>
        <w:widowControl w:val="0"/>
        <w:spacing w:after="0" w:line="264" w:lineRule="exact"/>
        <w:ind w:firstLine="540"/>
        <w:rPr>
          <w:rFonts w:ascii="Arial" w:eastAsia="Times New Roman" w:hAnsi="Arial" w:cs="Arial"/>
          <w:b/>
          <w:bCs/>
          <w:i/>
          <w:iCs/>
          <w:spacing w:val="1"/>
          <w:sz w:val="21"/>
          <w:szCs w:val="21"/>
          <w:lang w:eastAsia="ru-RU"/>
        </w:rPr>
      </w:pPr>
      <w:r w:rsidRPr="00490CC9">
        <w:rPr>
          <w:rFonts w:ascii="Arial" w:eastAsia="Times New Roman" w:hAnsi="Arial" w:cs="Arial"/>
          <w:b/>
          <w:bCs/>
          <w:i/>
          <w:iCs/>
          <w:color w:val="000000"/>
          <w:spacing w:val="-2"/>
          <w:sz w:val="21"/>
          <w:szCs w:val="21"/>
          <w:lang w:eastAsia="ru-RU"/>
        </w:rPr>
        <w:t>Электронно-программное обеспечение:</w:t>
      </w:r>
    </w:p>
    <w:p w:rsidR="00490CC9" w:rsidRPr="00490CC9" w:rsidRDefault="00490CC9" w:rsidP="00490CC9">
      <w:pPr>
        <w:framePr w:w="9847" w:h="6619" w:hRule="exact" w:wrap="around" w:vAnchor="page" w:hAnchor="page" w:x="1046" w:y="1455"/>
        <w:widowControl w:val="0"/>
        <w:numPr>
          <w:ilvl w:val="0"/>
          <w:numId w:val="14"/>
        </w:numPr>
        <w:spacing w:after="0" w:line="264" w:lineRule="exact"/>
        <w:ind w:right="220"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записи музыкальных произведений, соответствующих тематике литературных произ</w:t>
      </w:r>
      <w:r w:rsidRPr="00490CC9">
        <w:rPr>
          <w:rFonts w:ascii="Arial" w:eastAsia="Times New Roman" w:hAnsi="Arial" w:cs="Arial"/>
          <w:color w:val="000000"/>
          <w:spacing w:val="-4"/>
          <w:sz w:val="21"/>
          <w:szCs w:val="21"/>
          <w:lang w:eastAsia="ru-RU"/>
        </w:rPr>
        <w:softHyphen/>
        <w:t>ведений;</w:t>
      </w:r>
    </w:p>
    <w:p w:rsidR="00490CC9" w:rsidRPr="00490CC9" w:rsidRDefault="00490CC9" w:rsidP="00490CC9">
      <w:pPr>
        <w:framePr w:w="9847" w:h="6619" w:hRule="exact" w:wrap="around" w:vAnchor="page" w:hAnchor="page" w:x="1046" w:y="1455"/>
        <w:widowControl w:val="0"/>
        <w:numPr>
          <w:ilvl w:val="0"/>
          <w:numId w:val="14"/>
        </w:numPr>
        <w:spacing w:after="0" w:line="264"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видеофильмы и музыкальные слайд-шоу о природе, о писателях и поэтах;</w:t>
      </w:r>
    </w:p>
    <w:p w:rsidR="00490CC9" w:rsidRPr="00490CC9" w:rsidRDefault="00490CC9" w:rsidP="00490CC9">
      <w:pPr>
        <w:framePr w:w="9847" w:h="6619" w:hRule="exact" w:wrap="around" w:vAnchor="page" w:hAnchor="page" w:x="1046" w:y="1455"/>
        <w:widowControl w:val="0"/>
        <w:numPr>
          <w:ilvl w:val="0"/>
          <w:numId w:val="14"/>
        </w:numPr>
        <w:spacing w:after="178" w:line="264"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презентации по литературному чтению.</w:t>
      </w:r>
    </w:p>
    <w:p w:rsidR="00490CC9" w:rsidRPr="00490CC9" w:rsidRDefault="00490CC9" w:rsidP="00490CC9">
      <w:pPr>
        <w:framePr w:w="9847" w:h="6619" w:hRule="exact" w:wrap="around" w:vAnchor="page" w:hAnchor="page" w:x="1046" w:y="1455"/>
        <w:widowControl w:val="0"/>
        <w:spacing w:after="0" w:line="266" w:lineRule="exact"/>
        <w:ind w:firstLine="540"/>
        <w:rPr>
          <w:rFonts w:ascii="Arial" w:eastAsia="Times New Roman" w:hAnsi="Arial" w:cs="Arial"/>
          <w:b/>
          <w:bCs/>
          <w:i/>
          <w:iCs/>
          <w:spacing w:val="1"/>
          <w:sz w:val="21"/>
          <w:szCs w:val="21"/>
          <w:lang w:eastAsia="ru-RU"/>
        </w:rPr>
      </w:pPr>
      <w:r w:rsidRPr="00490CC9">
        <w:rPr>
          <w:rFonts w:ascii="Arial" w:eastAsia="Times New Roman" w:hAnsi="Arial" w:cs="Arial"/>
          <w:b/>
          <w:bCs/>
          <w:i/>
          <w:iCs/>
          <w:color w:val="000000"/>
          <w:spacing w:val="-2"/>
          <w:sz w:val="21"/>
          <w:szCs w:val="21"/>
          <w:lang w:eastAsia="ru-RU"/>
        </w:rPr>
        <w:t>Технические средства обучения:</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мультимедийный проектор, </w:t>
      </w:r>
      <w:r w:rsidRPr="00490CC9">
        <w:rPr>
          <w:rFonts w:ascii="Arial" w:eastAsia="Times New Roman" w:hAnsi="Arial" w:cs="Arial"/>
          <w:color w:val="000000"/>
          <w:spacing w:val="-4"/>
          <w:sz w:val="21"/>
          <w:szCs w:val="21"/>
          <w:lang w:val="en-US"/>
        </w:rPr>
        <w:t>DVD</w:t>
      </w:r>
      <w:r w:rsidRPr="00490CC9">
        <w:rPr>
          <w:rFonts w:ascii="Arial" w:eastAsia="Times New Roman" w:hAnsi="Arial" w:cs="Arial"/>
          <w:color w:val="000000"/>
          <w:spacing w:val="-4"/>
          <w:sz w:val="21"/>
          <w:szCs w:val="21"/>
        </w:rPr>
        <w:t xml:space="preserve"> </w:t>
      </w:r>
      <w:r w:rsidRPr="00490CC9">
        <w:rPr>
          <w:rFonts w:ascii="Arial" w:eastAsia="Times New Roman" w:hAnsi="Arial" w:cs="Arial"/>
          <w:color w:val="000000"/>
          <w:spacing w:val="-4"/>
          <w:sz w:val="21"/>
          <w:szCs w:val="21"/>
          <w:lang w:eastAsia="ru-RU"/>
        </w:rPr>
        <w:t>плееры, MP3 плееры;</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компьютер с учебным программным обеспечением;</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музыкальный центр;</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демонстрационный экран;</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магнитная доска;</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цифровой фотоаппарат;</w:t>
      </w:r>
    </w:p>
    <w:p w:rsidR="00490CC9" w:rsidRPr="00490CC9" w:rsidRDefault="00490CC9" w:rsidP="00490CC9">
      <w:pPr>
        <w:framePr w:w="9847" w:h="6619" w:hRule="exact" w:wrap="around" w:vAnchor="page" w:hAnchor="page" w:x="1046" w:y="1455"/>
        <w:widowControl w:val="0"/>
        <w:numPr>
          <w:ilvl w:val="0"/>
          <w:numId w:val="14"/>
        </w:numPr>
        <w:spacing w:after="0" w:line="266" w:lineRule="exact"/>
        <w:ind w:firstLine="540"/>
        <w:rPr>
          <w:rFonts w:ascii="Arial" w:eastAsia="Times New Roman" w:hAnsi="Arial" w:cs="Arial"/>
          <w:spacing w:val="-4"/>
          <w:sz w:val="21"/>
          <w:szCs w:val="21"/>
          <w:lang w:eastAsia="ru-RU"/>
        </w:rPr>
      </w:pPr>
      <w:r w:rsidRPr="00490CC9">
        <w:rPr>
          <w:rFonts w:ascii="Arial" w:eastAsia="Times New Roman" w:hAnsi="Arial" w:cs="Arial"/>
          <w:color w:val="000000"/>
          <w:spacing w:val="-4"/>
          <w:sz w:val="21"/>
          <w:szCs w:val="21"/>
          <w:lang w:eastAsia="ru-RU"/>
        </w:rPr>
        <w:t xml:space="preserve"> сканер, ксерокс и цветной принтер.</w:t>
      </w:r>
    </w:p>
    <w:p w:rsidR="00490CC9" w:rsidRPr="00490CC9" w:rsidRDefault="00490CC9" w:rsidP="00490CC9">
      <w:pPr>
        <w:framePr w:wrap="around" w:vAnchor="page" w:hAnchor="page" w:x="5692" w:y="15599"/>
        <w:widowControl w:val="0"/>
        <w:spacing w:after="0" w:line="300" w:lineRule="exact"/>
        <w:ind w:left="40"/>
        <w:rPr>
          <w:rFonts w:ascii="AngsanaUPC" w:eastAsia="Times New Roman" w:hAnsi="AngsanaUPC" w:cs="AngsanaUPC"/>
          <w:b/>
          <w:bCs/>
          <w:spacing w:val="1"/>
          <w:sz w:val="30"/>
          <w:szCs w:val="30"/>
          <w:lang w:eastAsia="ru-RU"/>
        </w:rPr>
      </w:pPr>
      <w:r w:rsidRPr="00490CC9">
        <w:rPr>
          <w:rFonts w:ascii="AngsanaUPC" w:eastAsia="Times New Roman" w:hAnsi="AngsanaUPC" w:cs="AngsanaUPC"/>
          <w:b/>
          <w:bCs/>
          <w:color w:val="000000"/>
          <w:spacing w:val="3"/>
          <w:sz w:val="30"/>
          <w:szCs w:val="30"/>
          <w:lang w:eastAsia="ru-RU"/>
        </w:rPr>
        <w:t>104</w:t>
      </w:r>
    </w:p>
    <w:p w:rsidR="00490CC9" w:rsidRPr="00490CC9" w:rsidRDefault="00490CC9" w:rsidP="00490CC9">
      <w:pPr>
        <w:widowControl w:val="0"/>
        <w:spacing w:after="0" w:line="240" w:lineRule="auto"/>
        <w:rPr>
          <w:rFonts w:ascii="Courier New" w:eastAsia="Times New Roman" w:hAnsi="Courier New" w:cs="Courier New"/>
          <w:sz w:val="2"/>
          <w:szCs w:val="2"/>
          <w:lang w:eastAsia="ru-RU"/>
        </w:rPr>
        <w:sectPr w:rsidR="00490CC9" w:rsidRPr="00490CC9">
          <w:pgSz w:w="11909" w:h="16834"/>
          <w:pgMar w:top="0" w:right="0" w:bottom="0" w:left="0" w:header="0" w:footer="3" w:gutter="0"/>
          <w:cols w:space="720"/>
          <w:noEndnote/>
          <w:docGrid w:linePitch="360"/>
        </w:sectPr>
      </w:pPr>
    </w:p>
    <w:p w:rsidR="00E50A07" w:rsidRPr="00E50A07" w:rsidRDefault="00E50A07" w:rsidP="00E50A07">
      <w:pPr>
        <w:framePr w:w="9658" w:h="296" w:hRule="exact" w:wrap="around" w:vAnchor="page" w:hAnchor="page" w:x="1133" w:y="920"/>
        <w:widowControl w:val="0"/>
        <w:spacing w:after="0" w:line="230" w:lineRule="exact"/>
        <w:jc w:val="center"/>
        <w:outlineLvl w:val="4"/>
        <w:rPr>
          <w:rFonts w:ascii="Arial" w:eastAsia="Times New Roman" w:hAnsi="Arial" w:cs="Arial"/>
          <w:b/>
          <w:bCs/>
          <w:spacing w:val="-3"/>
          <w:sz w:val="23"/>
          <w:szCs w:val="23"/>
          <w:lang w:eastAsia="ru-RU"/>
        </w:rPr>
      </w:pPr>
      <w:bookmarkStart w:id="7" w:name="bookmark10"/>
      <w:r w:rsidRPr="00E50A07">
        <w:rPr>
          <w:rFonts w:ascii="Arial" w:eastAsia="Times New Roman" w:hAnsi="Arial" w:cs="Arial"/>
          <w:b/>
          <w:bCs/>
          <w:color w:val="000000"/>
          <w:spacing w:val="-3"/>
          <w:sz w:val="23"/>
          <w:szCs w:val="23"/>
          <w:lang w:eastAsia="ru-RU"/>
        </w:rPr>
        <w:lastRenderedPageBreak/>
        <w:t>РАБОЧАЯ ПРОГРАММА ПО ПРЕДМЕТУ «МАТЕМАТИКА»</w:t>
      </w:r>
      <w:bookmarkEnd w:id="7"/>
    </w:p>
    <w:p w:rsidR="00E50A07" w:rsidRPr="00E50A07" w:rsidRDefault="00E50A07" w:rsidP="00E50A07">
      <w:pPr>
        <w:framePr w:w="9658" w:h="13730" w:hRule="exact" w:wrap="around" w:vAnchor="page" w:hAnchor="page" w:x="1133" w:y="1721"/>
        <w:widowControl w:val="0"/>
        <w:spacing w:after="224" w:line="200" w:lineRule="exact"/>
        <w:jc w:val="center"/>
        <w:rPr>
          <w:rFonts w:ascii="Arial" w:eastAsia="Times New Roman" w:hAnsi="Arial" w:cs="Arial"/>
          <w:b/>
          <w:bCs/>
          <w:spacing w:val="-2"/>
          <w:sz w:val="20"/>
          <w:szCs w:val="20"/>
          <w:lang w:eastAsia="ru-RU"/>
        </w:rPr>
      </w:pPr>
      <w:r w:rsidRPr="00E50A07">
        <w:rPr>
          <w:rFonts w:ascii="Arial" w:eastAsia="Times New Roman" w:hAnsi="Arial" w:cs="Arial"/>
          <w:b/>
          <w:bCs/>
          <w:smallCaps/>
          <w:color w:val="000000"/>
          <w:spacing w:val="-2"/>
          <w:sz w:val="20"/>
          <w:szCs w:val="20"/>
          <w:lang w:eastAsia="ru-RU"/>
        </w:rPr>
        <w:t>Пояснительная записка</w:t>
      </w:r>
    </w:p>
    <w:p w:rsidR="00E50A07" w:rsidRPr="00E50A07" w:rsidRDefault="00E50A07" w:rsidP="00E50A07">
      <w:pPr>
        <w:framePr w:w="9658" w:h="13730" w:hRule="exact" w:wrap="around" w:vAnchor="page" w:hAnchor="page" w:x="1133" w:y="1721"/>
        <w:widowControl w:val="0"/>
        <w:spacing w:after="178"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Рабочая программа написана на основе Федерального образовательного стандарта начального общего образования, Примерной программы начального образования, авторской программы М. И. Башмакова, М. Г. Нефедовой «Математика» (УМК «Планета Знаний»).</w:t>
      </w:r>
    </w:p>
    <w:p w:rsidR="00E50A07" w:rsidRPr="00E50A07" w:rsidRDefault="00E50A07" w:rsidP="00E50A07">
      <w:pPr>
        <w:framePr w:w="9658" w:h="13730" w:hRule="exact" w:wrap="around" w:vAnchor="page" w:hAnchor="page" w:x="1133" w:y="1721"/>
        <w:widowControl w:val="0"/>
        <w:spacing w:after="182" w:line="254"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20"/>
          <w:szCs w:val="20"/>
          <w:lang w:eastAsia="ru-RU"/>
        </w:rPr>
        <w:t xml:space="preserve">Целью </w:t>
      </w:r>
      <w:r w:rsidRPr="00E50A07">
        <w:rPr>
          <w:rFonts w:ascii="Arial" w:eastAsia="Times New Roman" w:hAnsi="Arial" w:cs="Arial"/>
          <w:color w:val="000000"/>
          <w:spacing w:val="-4"/>
          <w:sz w:val="21"/>
          <w:szCs w:val="21"/>
          <w:lang w:eastAsia="ru-RU"/>
        </w:rPr>
        <w:t>программы является создание образовательного пространства, характери</w:t>
      </w:r>
      <w:r w:rsidRPr="00E50A07">
        <w:rPr>
          <w:rFonts w:ascii="Arial" w:eastAsia="Times New Roman" w:hAnsi="Arial" w:cs="Arial"/>
          <w:color w:val="000000"/>
          <w:spacing w:val="-4"/>
          <w:sz w:val="21"/>
          <w:szCs w:val="21"/>
          <w:lang w:eastAsia="ru-RU"/>
        </w:rPr>
        <w:softHyphen/>
        <w:t>зующегося разнообразием видов учебной деятельности, в котором младший школьник выступает как субъект, обладающий правом выбора вида учебной деятельности, партне</w:t>
      </w:r>
      <w:r w:rsidRPr="00E50A07">
        <w:rPr>
          <w:rFonts w:ascii="Arial" w:eastAsia="Times New Roman" w:hAnsi="Arial" w:cs="Arial"/>
          <w:color w:val="000000"/>
          <w:spacing w:val="-4"/>
          <w:sz w:val="21"/>
          <w:szCs w:val="21"/>
          <w:lang w:eastAsia="ru-RU"/>
        </w:rPr>
        <w:softHyphen/>
        <w:t>ра, средств и пр.</w:t>
      </w:r>
    </w:p>
    <w:p w:rsidR="00E50A07" w:rsidRPr="00E50A07" w:rsidRDefault="00E50A07" w:rsidP="00E50A07">
      <w:pPr>
        <w:framePr w:w="9658" w:h="13730" w:hRule="exact" w:wrap="around" w:vAnchor="page" w:hAnchor="page" w:x="1133" w:y="172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Курс «Математика» направлен на реализацию целей обучения математике в началь</w:t>
      </w:r>
      <w:r w:rsidRPr="00E50A07">
        <w:rPr>
          <w:rFonts w:ascii="Arial" w:eastAsia="Times New Roman" w:hAnsi="Arial" w:cs="Arial"/>
          <w:color w:val="000000"/>
          <w:spacing w:val="-4"/>
          <w:sz w:val="21"/>
          <w:szCs w:val="21"/>
          <w:lang w:eastAsia="ru-RU"/>
        </w:rPr>
        <w:softHyphen/>
        <w:t>ном звене, сформулированных в Федеральном государственном стандарте начального об</w:t>
      </w:r>
      <w:r w:rsidRPr="00E50A07">
        <w:rPr>
          <w:rFonts w:ascii="Arial" w:eastAsia="Times New Roman" w:hAnsi="Arial" w:cs="Arial"/>
          <w:color w:val="000000"/>
          <w:spacing w:val="-4"/>
          <w:sz w:val="21"/>
          <w:szCs w:val="21"/>
          <w:lang w:eastAsia="ru-RU"/>
        </w:rPr>
        <w:softHyphen/>
        <w:t>щего образования.</w:t>
      </w:r>
    </w:p>
    <w:p w:rsidR="00E50A07" w:rsidRPr="00E50A07" w:rsidRDefault="00E50A07" w:rsidP="00E50A07">
      <w:pPr>
        <w:framePr w:w="9658" w:h="13730" w:hRule="exact" w:wrap="around" w:vAnchor="page" w:hAnchor="page" w:x="1133" w:y="1721"/>
        <w:widowControl w:val="0"/>
        <w:spacing w:after="0" w:line="25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Учебные цели:</w:t>
      </w:r>
    </w:p>
    <w:p w:rsidR="00E50A07" w:rsidRPr="00E50A07" w:rsidRDefault="00E50A07" w:rsidP="00E50A07">
      <w:pPr>
        <w:framePr w:w="9658" w:h="13730" w:hRule="exact" w:wrap="around" w:vAnchor="page" w:hAnchor="page" w:x="1133" w:y="1721"/>
        <w:widowControl w:val="0"/>
        <w:numPr>
          <w:ilvl w:val="0"/>
          <w:numId w:val="15"/>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представлений о натуральных числах и прин</w:t>
      </w:r>
      <w:r w:rsidRPr="00E50A07">
        <w:rPr>
          <w:rFonts w:ascii="Arial" w:eastAsia="Times New Roman" w:hAnsi="Arial" w:cs="Arial"/>
          <w:color w:val="000000"/>
          <w:spacing w:val="-4"/>
          <w:sz w:val="21"/>
          <w:szCs w:val="21"/>
          <w:lang w:eastAsia="ru-RU"/>
        </w:rPr>
        <w:softHyphen/>
        <w:t>ципе построения натурального ряда чисел, знакомство с десятичной системой счисления;</w:t>
      </w:r>
    </w:p>
    <w:p w:rsidR="00E50A07" w:rsidRPr="00E50A07" w:rsidRDefault="00E50A07" w:rsidP="00E50A07">
      <w:pPr>
        <w:framePr w:w="9658" w:h="13730" w:hRule="exact" w:wrap="around" w:vAnchor="page" w:hAnchor="page" w:x="1133" w:y="1721"/>
        <w:widowControl w:val="0"/>
        <w:numPr>
          <w:ilvl w:val="0"/>
          <w:numId w:val="15"/>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представлений о четырех арифметических действиях: понимание смысла арифметических действий, понимание взаимосвязей между ними, изучение законов арифметических действий;</w:t>
      </w:r>
    </w:p>
    <w:p w:rsidR="00E50A07" w:rsidRPr="00E50A07" w:rsidRDefault="00E50A07" w:rsidP="00E50A07">
      <w:pPr>
        <w:framePr w:w="9658" w:h="13730" w:hRule="exact" w:wrap="around" w:vAnchor="page" w:hAnchor="page" w:x="1133" w:y="1721"/>
        <w:widowControl w:val="0"/>
        <w:numPr>
          <w:ilvl w:val="0"/>
          <w:numId w:val="15"/>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навыков устного счета, письменных вычисле</w:t>
      </w:r>
      <w:r w:rsidRPr="00E50A07">
        <w:rPr>
          <w:rFonts w:ascii="Arial" w:eastAsia="Times New Roman" w:hAnsi="Arial" w:cs="Arial"/>
          <w:color w:val="000000"/>
          <w:spacing w:val="-4"/>
          <w:sz w:val="21"/>
          <w:szCs w:val="21"/>
          <w:lang w:eastAsia="ru-RU"/>
        </w:rPr>
        <w:softHyphen/>
        <w:t>ний, использования рациональных способов вычислений, применения этих навыков при ре</w:t>
      </w:r>
      <w:r w:rsidRPr="00E50A07">
        <w:rPr>
          <w:rFonts w:ascii="Arial" w:eastAsia="Times New Roman" w:hAnsi="Arial" w:cs="Arial"/>
          <w:color w:val="000000"/>
          <w:spacing w:val="-4"/>
          <w:sz w:val="21"/>
          <w:szCs w:val="21"/>
          <w:lang w:eastAsia="ru-RU"/>
        </w:rPr>
        <w:softHyphen/>
        <w:t>шении практических задач (измерении величин, вычислении количественных характеристик предметов, решении текстовых задач).</w:t>
      </w:r>
    </w:p>
    <w:p w:rsidR="00E50A07" w:rsidRPr="00E50A07" w:rsidRDefault="00E50A07" w:rsidP="00E50A07">
      <w:pPr>
        <w:framePr w:w="9658" w:h="13730" w:hRule="exact" w:wrap="around" w:vAnchor="page" w:hAnchor="page" w:x="1133" w:y="1721"/>
        <w:widowControl w:val="0"/>
        <w:spacing w:after="0" w:line="25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Развивающие цели:</w:t>
      </w:r>
    </w:p>
    <w:p w:rsidR="00E50A07" w:rsidRPr="00E50A07" w:rsidRDefault="00E50A07" w:rsidP="00E50A07">
      <w:pPr>
        <w:framePr w:w="9658" w:h="13730" w:hRule="exact" w:wrap="around" w:vAnchor="page" w:hAnchor="page" w:x="1133" w:y="1721"/>
        <w:widowControl w:val="0"/>
        <w:numPr>
          <w:ilvl w:val="0"/>
          <w:numId w:val="16"/>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развитие пространственных представлений учащихся как базовых для становления пространственного воображения, мышления, в том числе математических способностей школьников;</w:t>
      </w:r>
    </w:p>
    <w:p w:rsidR="00E50A07" w:rsidRPr="00E50A07" w:rsidRDefault="00E50A07" w:rsidP="00E50A07">
      <w:pPr>
        <w:framePr w:w="9658" w:h="13730" w:hRule="exact" w:wrap="around" w:vAnchor="page" w:hAnchor="page" w:x="1133" w:y="1721"/>
        <w:widowControl w:val="0"/>
        <w:numPr>
          <w:ilvl w:val="0"/>
          <w:numId w:val="16"/>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развитие логического мышления — основы успешного освоения знаний по матема</w:t>
      </w:r>
      <w:r w:rsidRPr="00E50A07">
        <w:rPr>
          <w:rFonts w:ascii="Arial" w:eastAsia="Times New Roman" w:hAnsi="Arial" w:cs="Arial"/>
          <w:color w:val="000000"/>
          <w:spacing w:val="-4"/>
          <w:sz w:val="21"/>
          <w:szCs w:val="21"/>
          <w:lang w:eastAsia="ru-RU"/>
        </w:rPr>
        <w:softHyphen/>
        <w:t>тике и другим учебным предметам;</w:t>
      </w:r>
    </w:p>
    <w:p w:rsidR="00E50A07" w:rsidRPr="00E50A07" w:rsidRDefault="00E50A07" w:rsidP="00E50A07">
      <w:pPr>
        <w:framePr w:w="9658" w:h="13730" w:hRule="exact" w:wrap="around" w:vAnchor="page" w:hAnchor="page" w:x="1133" w:y="1721"/>
        <w:widowControl w:val="0"/>
        <w:numPr>
          <w:ilvl w:val="0"/>
          <w:numId w:val="16"/>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обобщенных представлений об изучаемых ма</w:t>
      </w:r>
      <w:r w:rsidRPr="00E50A07">
        <w:rPr>
          <w:rFonts w:ascii="Arial" w:eastAsia="Times New Roman" w:hAnsi="Arial" w:cs="Arial"/>
          <w:color w:val="000000"/>
          <w:spacing w:val="-4"/>
          <w:sz w:val="21"/>
          <w:szCs w:val="21"/>
          <w:lang w:eastAsia="ru-RU"/>
        </w:rPr>
        <w:softHyphen/>
        <w:t>тематических понятиях, способах представления информации, способах решения задач.</w:t>
      </w:r>
    </w:p>
    <w:p w:rsidR="00E50A07" w:rsidRPr="00E50A07" w:rsidRDefault="00E50A07" w:rsidP="00E50A07">
      <w:pPr>
        <w:framePr w:w="9658" w:h="13730" w:hRule="exact" w:wrap="around" w:vAnchor="page" w:hAnchor="page" w:x="1133" w:y="1721"/>
        <w:widowControl w:val="0"/>
        <w:spacing w:after="0" w:line="25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Общеучебные цели:</w:t>
      </w:r>
    </w:p>
    <w:p w:rsidR="00E50A07" w:rsidRPr="00E50A07" w:rsidRDefault="00E50A07" w:rsidP="00E50A07">
      <w:pPr>
        <w:framePr w:w="9658" w:h="13730" w:hRule="exact" w:wrap="around" w:vAnchor="page" w:hAnchor="page" w:x="1133" w:y="1721"/>
        <w:widowControl w:val="0"/>
        <w:numPr>
          <w:ilvl w:val="0"/>
          <w:numId w:val="17"/>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знакомство с методами изучения окружающего мира (наблюдение, сравнение, из</w:t>
      </w:r>
      <w:r w:rsidRPr="00E50A07">
        <w:rPr>
          <w:rFonts w:ascii="Arial" w:eastAsia="Times New Roman" w:hAnsi="Arial" w:cs="Arial"/>
          <w:color w:val="000000"/>
          <w:spacing w:val="-4"/>
          <w:sz w:val="21"/>
          <w:szCs w:val="21"/>
          <w:lang w:eastAsia="ru-RU"/>
        </w:rPr>
        <w:softHyphen/>
        <w:t>мерение, моделирование) и способами представления информации;</w:t>
      </w:r>
    </w:p>
    <w:p w:rsidR="00E50A07" w:rsidRPr="00E50A07" w:rsidRDefault="00E50A07" w:rsidP="00E50A07">
      <w:pPr>
        <w:framePr w:w="9658" w:h="13730" w:hRule="exact" w:wrap="around" w:vAnchor="page" w:hAnchor="page" w:x="1133" w:y="1721"/>
        <w:widowControl w:val="0"/>
        <w:numPr>
          <w:ilvl w:val="0"/>
          <w:numId w:val="17"/>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умений работать с информацией, представ</w:t>
      </w:r>
      <w:r w:rsidRPr="00E50A07">
        <w:rPr>
          <w:rFonts w:ascii="Arial" w:eastAsia="Times New Roman" w:hAnsi="Arial" w:cs="Arial"/>
          <w:color w:val="000000"/>
          <w:spacing w:val="-4"/>
          <w:sz w:val="21"/>
          <w:szCs w:val="21"/>
          <w:lang w:eastAsia="ru-RU"/>
        </w:rPr>
        <w:softHyphen/>
        <w:t>ленной в разных видах (текст, рисунок, схема, символическая запись, модель, таблица, диа</w:t>
      </w:r>
      <w:r w:rsidRPr="00E50A07">
        <w:rPr>
          <w:rFonts w:ascii="Arial" w:eastAsia="Times New Roman" w:hAnsi="Arial" w:cs="Arial"/>
          <w:color w:val="000000"/>
          <w:spacing w:val="-4"/>
          <w:sz w:val="21"/>
          <w:szCs w:val="21"/>
          <w:lang w:eastAsia="ru-RU"/>
        </w:rPr>
        <w:softHyphen/>
        <w:t>грамма);</w:t>
      </w:r>
    </w:p>
    <w:p w:rsidR="00E50A07" w:rsidRPr="00E50A07" w:rsidRDefault="00E50A07" w:rsidP="00E50A07">
      <w:pPr>
        <w:framePr w:w="9658" w:h="13730" w:hRule="exact" w:wrap="around" w:vAnchor="page" w:hAnchor="page" w:x="1133" w:y="1721"/>
        <w:widowControl w:val="0"/>
        <w:numPr>
          <w:ilvl w:val="0"/>
          <w:numId w:val="17"/>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 доступном уровне навыков самостоятельной познавательной де</w:t>
      </w:r>
      <w:r w:rsidRPr="00E50A07">
        <w:rPr>
          <w:rFonts w:ascii="Arial" w:eastAsia="Times New Roman" w:hAnsi="Arial" w:cs="Arial"/>
          <w:color w:val="000000"/>
          <w:spacing w:val="-4"/>
          <w:sz w:val="21"/>
          <w:szCs w:val="21"/>
          <w:lang w:eastAsia="ru-RU"/>
        </w:rPr>
        <w:softHyphen/>
        <w:t>ятельности;</w:t>
      </w:r>
    </w:p>
    <w:p w:rsidR="00E50A07" w:rsidRPr="00E50A07" w:rsidRDefault="00E50A07" w:rsidP="00E50A07">
      <w:pPr>
        <w:framePr w:w="9658" w:h="13730" w:hRule="exact" w:wrap="around" w:vAnchor="page" w:hAnchor="page" w:x="1133" w:y="1721"/>
        <w:widowControl w:val="0"/>
        <w:numPr>
          <w:ilvl w:val="0"/>
          <w:numId w:val="17"/>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w:t>
      </w:r>
    </w:p>
    <w:p w:rsidR="00E50A07" w:rsidRPr="00E50A07" w:rsidRDefault="00E50A07" w:rsidP="00E50A07">
      <w:pPr>
        <w:framePr w:w="9658" w:h="13730" w:hRule="exact" w:wrap="around" w:vAnchor="page" w:hAnchor="page" w:x="1133" w:y="172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Средствами предмета «Математика» прививаются коммуникативные навыки при рабо</w:t>
      </w:r>
      <w:r w:rsidRPr="00E50A07">
        <w:rPr>
          <w:rFonts w:ascii="Arial" w:eastAsia="Times New Roman" w:hAnsi="Arial" w:cs="Arial"/>
          <w:color w:val="000000"/>
          <w:spacing w:val="-4"/>
          <w:sz w:val="21"/>
          <w:szCs w:val="21"/>
          <w:lang w:eastAsia="ru-RU"/>
        </w:rPr>
        <w:softHyphen/>
        <w:t>те в парах и группах (проектная деятельность); осуществляется сотрудничество при выпол</w:t>
      </w:r>
      <w:r w:rsidRPr="00E50A07">
        <w:rPr>
          <w:rFonts w:ascii="Arial" w:eastAsia="Times New Roman" w:hAnsi="Arial" w:cs="Arial"/>
          <w:color w:val="000000"/>
          <w:spacing w:val="-4"/>
          <w:sz w:val="21"/>
          <w:szCs w:val="21"/>
          <w:lang w:eastAsia="ru-RU"/>
        </w:rPr>
        <w:softHyphen/>
        <w:t>нении заданий; формируются также навыки контроля и самоконтроля: пошаговый и итого</w:t>
      </w:r>
      <w:r w:rsidRPr="00E50A07">
        <w:rPr>
          <w:rFonts w:ascii="Arial" w:eastAsia="Times New Roman" w:hAnsi="Arial" w:cs="Arial"/>
          <w:color w:val="000000"/>
          <w:spacing w:val="-4"/>
          <w:sz w:val="21"/>
          <w:szCs w:val="21"/>
          <w:lang w:eastAsia="ru-RU"/>
        </w:rPr>
        <w:softHyphen/>
        <w:t>вый контроль с использованием разнообразных приемов; учащиеся учатся моделировать условия задач, планировать собственную вычислительную деятельность, решение задачи, участвуют в проектной деятельности; выявляют зависимости между величинами, устанав</w:t>
      </w:r>
      <w:r w:rsidRPr="00E50A07">
        <w:rPr>
          <w:rFonts w:ascii="Arial" w:eastAsia="Times New Roman" w:hAnsi="Arial" w:cs="Arial"/>
          <w:color w:val="000000"/>
          <w:spacing w:val="-4"/>
          <w:sz w:val="21"/>
          <w:szCs w:val="21"/>
          <w:lang w:eastAsia="ru-RU"/>
        </w:rPr>
        <w:softHyphen/>
        <w:t>ливают аналогии и использую наблюдения при вычислениях и решении текстовых задач; учатся ориентироваться в житейских ситуациях, связанных с покупками, измерением вели</w:t>
      </w:r>
      <w:r w:rsidRPr="00E50A07">
        <w:rPr>
          <w:rFonts w:ascii="Arial" w:eastAsia="Times New Roman" w:hAnsi="Arial" w:cs="Arial"/>
          <w:color w:val="000000"/>
          <w:spacing w:val="-4"/>
          <w:sz w:val="21"/>
          <w:szCs w:val="21"/>
          <w:lang w:eastAsia="ru-RU"/>
        </w:rPr>
        <w:softHyphen/>
        <w:t>чин, планированием маршрута, оцениванием временных и денежных затрат.</w:t>
      </w:r>
    </w:p>
    <w:p w:rsidR="00E50A07" w:rsidRPr="00E50A07" w:rsidRDefault="00E50A07" w:rsidP="00E50A07">
      <w:pPr>
        <w:framePr w:w="9658" w:h="13730" w:hRule="exact" w:wrap="around" w:vAnchor="page" w:hAnchor="page" w:x="1133" w:y="172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Организация работы в паре и работа над коллективными проектами нацелены не толь</w:t>
      </w:r>
      <w:r w:rsidRPr="00E50A07">
        <w:rPr>
          <w:rFonts w:ascii="Arial" w:eastAsia="Times New Roman" w:hAnsi="Arial" w:cs="Arial"/>
          <w:color w:val="000000"/>
          <w:spacing w:val="-4"/>
          <w:sz w:val="21"/>
          <w:szCs w:val="21"/>
          <w:lang w:eastAsia="ru-RU"/>
        </w:rPr>
        <w:softHyphen/>
        <w:t>ко на развитие регулятивных и познавательных действий, но и на формирование коммуни</w:t>
      </w:r>
      <w:r w:rsidRPr="00E50A07">
        <w:rPr>
          <w:rFonts w:ascii="Arial" w:eastAsia="Times New Roman" w:hAnsi="Arial" w:cs="Arial"/>
          <w:color w:val="000000"/>
          <w:spacing w:val="-4"/>
          <w:sz w:val="21"/>
          <w:szCs w:val="21"/>
          <w:lang w:eastAsia="ru-RU"/>
        </w:rPr>
        <w:softHyphen/>
      </w:r>
    </w:p>
    <w:p w:rsidR="00E50A07" w:rsidRPr="00E50A07" w:rsidRDefault="00E50A07" w:rsidP="00E50A07">
      <w:pPr>
        <w:framePr w:wrap="around" w:vAnchor="page" w:hAnchor="page" w:x="5779" w:y="1561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3"/>
          <w:sz w:val="30"/>
          <w:szCs w:val="30"/>
          <w:lang w:eastAsia="ru-RU"/>
        </w:rPr>
        <w:t>105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7928" w:hRule="exact" w:wrap="around" w:vAnchor="page" w:hAnchor="page" w:x="1135" w:y="919"/>
        <w:widowControl w:val="0"/>
        <w:spacing w:after="0" w:line="252" w:lineRule="exact"/>
        <w:ind w:left="20" w:right="2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кативных: умение договариваться с партнером, распределять роли, устанавливать очеред</w:t>
      </w:r>
      <w:r w:rsidRPr="00E50A07">
        <w:rPr>
          <w:rFonts w:ascii="Arial" w:eastAsia="Times New Roman" w:hAnsi="Arial" w:cs="Arial"/>
          <w:color w:val="000000"/>
          <w:spacing w:val="-4"/>
          <w:sz w:val="21"/>
          <w:szCs w:val="21"/>
          <w:lang w:eastAsia="ru-RU"/>
        </w:rPr>
        <w:softHyphen/>
        <w:t>ность действий, находить общее решение.</w:t>
      </w:r>
    </w:p>
    <w:p w:rsidR="00E50A07" w:rsidRPr="00E50A07" w:rsidRDefault="00E50A07" w:rsidP="00E50A07">
      <w:pPr>
        <w:framePr w:w="9653" w:h="7928" w:hRule="exact" w:wrap="around" w:vAnchor="page" w:hAnchor="page" w:x="1135" w:y="919"/>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Типовые задания на информационный поиск способствуют формированию умений на</w:t>
      </w:r>
      <w:r w:rsidRPr="00E50A07">
        <w:rPr>
          <w:rFonts w:ascii="Arial" w:eastAsia="Times New Roman" w:hAnsi="Arial" w:cs="Arial"/>
          <w:color w:val="000000"/>
          <w:spacing w:val="-4"/>
          <w:sz w:val="21"/>
          <w:szCs w:val="21"/>
          <w:lang w:eastAsia="ru-RU"/>
        </w:rPr>
        <w:softHyphen/>
        <w:t>ходить нужную информацию в библиотеке и в Интернете, пользоваться словарями и спра</w:t>
      </w:r>
      <w:r w:rsidRPr="00E50A07">
        <w:rPr>
          <w:rFonts w:ascii="Arial" w:eastAsia="Times New Roman" w:hAnsi="Arial" w:cs="Arial"/>
          <w:color w:val="000000"/>
          <w:spacing w:val="-4"/>
          <w:sz w:val="21"/>
          <w:szCs w:val="21"/>
          <w:lang w:eastAsia="ru-RU"/>
        </w:rPr>
        <w:softHyphen/>
        <w:t>вочниками.</w:t>
      </w:r>
    </w:p>
    <w:p w:rsidR="00E50A07" w:rsidRPr="00E50A07" w:rsidRDefault="00E50A07" w:rsidP="00E50A07">
      <w:pPr>
        <w:framePr w:w="9653" w:h="7928" w:hRule="exact" w:wrap="around" w:vAnchor="page" w:hAnchor="page" w:x="1135" w:y="919"/>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Сквозные линии заданий по математике направлены на системное обучение модели</w:t>
      </w:r>
      <w:r w:rsidRPr="00E50A07">
        <w:rPr>
          <w:rFonts w:ascii="Arial" w:eastAsia="Times New Roman" w:hAnsi="Arial" w:cs="Arial"/>
          <w:color w:val="000000"/>
          <w:spacing w:val="-4"/>
          <w:sz w:val="21"/>
          <w:szCs w:val="21"/>
          <w:lang w:eastAsia="ru-RU"/>
        </w:rPr>
        <w:softHyphen/>
        <w:t>рованию условий текстовых задач и усвоение общих способов решения задач; установление аналогий и обобщенных способов действий при организации вычислений, решении тексто</w:t>
      </w:r>
      <w:r w:rsidRPr="00E50A07">
        <w:rPr>
          <w:rFonts w:ascii="Arial" w:eastAsia="Times New Roman" w:hAnsi="Arial" w:cs="Arial"/>
          <w:color w:val="000000"/>
          <w:spacing w:val="-4"/>
          <w:sz w:val="21"/>
          <w:szCs w:val="21"/>
          <w:lang w:eastAsia="ru-RU"/>
        </w:rPr>
        <w:softHyphen/>
        <w:t>вых задач, нахождении неизвестных компонентов арифметических действий, а также на формирование умения выполнять вычисления и решать задачи разными способами и выби</w:t>
      </w:r>
      <w:r w:rsidRPr="00E50A07">
        <w:rPr>
          <w:rFonts w:ascii="Arial" w:eastAsia="Times New Roman" w:hAnsi="Arial" w:cs="Arial"/>
          <w:color w:val="000000"/>
          <w:spacing w:val="-4"/>
          <w:sz w:val="21"/>
          <w:szCs w:val="21"/>
          <w:lang w:eastAsia="ru-RU"/>
        </w:rPr>
        <w:softHyphen/>
        <w:t>рать наиболее эффективный способ вычислений.</w:t>
      </w:r>
    </w:p>
    <w:p w:rsidR="00E50A07" w:rsidRPr="00E50A07" w:rsidRDefault="00E50A07" w:rsidP="00E50A07">
      <w:pPr>
        <w:framePr w:w="9653" w:h="7928" w:hRule="exact" w:wrap="around" w:vAnchor="page" w:hAnchor="page" w:x="1135" w:y="919"/>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Задания по математике способствуют формированию способностей к выделению су</w:t>
      </w:r>
      <w:r w:rsidRPr="00E50A07">
        <w:rPr>
          <w:rFonts w:ascii="Arial" w:eastAsia="Times New Roman" w:hAnsi="Arial" w:cs="Arial"/>
          <w:color w:val="000000"/>
          <w:spacing w:val="-4"/>
          <w:sz w:val="21"/>
          <w:szCs w:val="21"/>
          <w:lang w:eastAsia="ru-RU"/>
        </w:rPr>
        <w:softHyphen/>
        <w:t>щественных и несущественных признаков объектов, сравнению объектов, их классификации и сериации.</w:t>
      </w:r>
    </w:p>
    <w:p w:rsidR="00E50A07" w:rsidRPr="00E50A07" w:rsidRDefault="00E50A07" w:rsidP="00E50A07">
      <w:pPr>
        <w:framePr w:w="9653" w:h="7928" w:hRule="exact" w:wrap="around" w:vAnchor="page" w:hAnchor="page" w:x="1135" w:y="919"/>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Включение учащихся в работу над проектами создает благоприятную среду для фор</w:t>
      </w:r>
      <w:r w:rsidRPr="00E50A07">
        <w:rPr>
          <w:rFonts w:ascii="Arial" w:eastAsia="Times New Roman" w:hAnsi="Arial" w:cs="Arial"/>
          <w:color w:val="000000"/>
          <w:spacing w:val="-4"/>
          <w:sz w:val="21"/>
          <w:szCs w:val="21"/>
          <w:lang w:eastAsia="ru-RU"/>
        </w:rPr>
        <w:softHyphen/>
        <w:t>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w:t>
      </w:r>
      <w:r w:rsidRPr="00E50A07">
        <w:rPr>
          <w:rFonts w:ascii="Arial" w:eastAsia="Times New Roman" w:hAnsi="Arial" w:cs="Arial"/>
          <w:color w:val="000000"/>
          <w:spacing w:val="-4"/>
          <w:sz w:val="21"/>
          <w:szCs w:val="21"/>
          <w:lang w:eastAsia="ru-RU"/>
        </w:rPr>
        <w:softHyphen/>
        <w:t>бора дается и в дифференцированных и в творческих заданиях, что способствует созданию мотива деятельности и выхода детей в собственную деятельность.</w:t>
      </w:r>
    </w:p>
    <w:p w:rsidR="00E50A07" w:rsidRPr="00E50A07" w:rsidRDefault="00E50A07" w:rsidP="00E50A07">
      <w:pPr>
        <w:framePr w:w="9653" w:h="7928" w:hRule="exact" w:wrap="around" w:vAnchor="page" w:hAnchor="page" w:x="1135" w:y="919"/>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Развитие логических действий и операций, а также подготовку к математическим олим</w:t>
      </w:r>
      <w:r w:rsidRPr="00E50A07">
        <w:rPr>
          <w:rFonts w:ascii="Arial" w:eastAsia="Times New Roman" w:hAnsi="Arial" w:cs="Arial"/>
          <w:color w:val="000000"/>
          <w:spacing w:val="-4"/>
          <w:sz w:val="21"/>
          <w:szCs w:val="21"/>
          <w:lang w:eastAsia="ru-RU"/>
        </w:rPr>
        <w:softHyphen/>
        <w:t>пиадам и конкурсам можно проводить на основе материалов «Играем с Кенгуру».</w:t>
      </w:r>
    </w:p>
    <w:p w:rsidR="00E50A07" w:rsidRPr="00E50A07" w:rsidRDefault="00E50A07" w:rsidP="00E50A07">
      <w:pPr>
        <w:framePr w:w="9653" w:h="7928" w:hRule="exact" w:wrap="around" w:vAnchor="page" w:hAnchor="page" w:x="1135" w:y="919"/>
        <w:widowControl w:val="0"/>
        <w:spacing w:after="214"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Данный курс носит интегрированный характер.</w:t>
      </w:r>
    </w:p>
    <w:p w:rsidR="00E50A07" w:rsidRPr="00E50A07" w:rsidRDefault="00E50A07" w:rsidP="00E50A07">
      <w:pPr>
        <w:framePr w:w="9653" w:h="7928" w:hRule="exact" w:wrap="around" w:vAnchor="page" w:hAnchor="page" w:x="1135" w:y="919"/>
        <w:widowControl w:val="0"/>
        <w:spacing w:after="0" w:line="210" w:lineRule="exact"/>
        <w:ind w:left="20" w:firstLine="540"/>
        <w:jc w:val="both"/>
        <w:rPr>
          <w:rFonts w:ascii="Arial" w:eastAsia="Times New Roman" w:hAnsi="Arial" w:cs="Arial"/>
          <w:b/>
          <w:bCs/>
          <w:spacing w:val="-2"/>
          <w:sz w:val="20"/>
          <w:szCs w:val="20"/>
          <w:lang w:eastAsia="ru-RU"/>
        </w:rPr>
      </w:pPr>
      <w:r w:rsidRPr="00E50A07">
        <w:rPr>
          <w:rFonts w:ascii="Arial" w:eastAsia="Times New Roman" w:hAnsi="Arial" w:cs="Arial"/>
          <w:color w:val="000000"/>
          <w:spacing w:val="-4"/>
          <w:sz w:val="21"/>
          <w:szCs w:val="21"/>
          <w:lang w:eastAsia="ru-RU"/>
        </w:rPr>
        <w:t xml:space="preserve">Программа обеспечена следующим </w:t>
      </w:r>
      <w:r w:rsidRPr="00E50A07">
        <w:rPr>
          <w:rFonts w:ascii="Arial" w:eastAsia="Times New Roman" w:hAnsi="Arial" w:cs="Arial"/>
          <w:b/>
          <w:bCs/>
          <w:color w:val="000000"/>
          <w:spacing w:val="-2"/>
          <w:sz w:val="20"/>
          <w:szCs w:val="20"/>
          <w:lang w:eastAsia="ru-RU"/>
        </w:rPr>
        <w:t>учебно-методическим комплектом:</w:t>
      </w:r>
    </w:p>
    <w:p w:rsidR="00E50A07" w:rsidRPr="00E50A07" w:rsidRDefault="00E50A07" w:rsidP="00E50A07">
      <w:pPr>
        <w:framePr w:w="9653" w:h="7928" w:hRule="exact" w:wrap="around" w:vAnchor="page" w:hAnchor="page" w:x="1135" w:y="919"/>
        <w:widowControl w:val="0"/>
        <w:numPr>
          <w:ilvl w:val="0"/>
          <w:numId w:val="18"/>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 И. Башмаков, М. Г. Нефедова. Математика, 3 класс. Учебник. В 2 ч. - М.: </w:t>
      </w:r>
      <w:r w:rsidRPr="00E50A07">
        <w:rPr>
          <w:rFonts w:ascii="Arial" w:eastAsia="Times New Roman" w:hAnsi="Arial" w:cs="Arial"/>
          <w:color w:val="000000"/>
          <w:spacing w:val="-4"/>
          <w:sz w:val="21"/>
          <w:szCs w:val="21"/>
          <w:lang w:val="en-US"/>
        </w:rPr>
        <w:t>ACT</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Астрель.</w:t>
      </w:r>
    </w:p>
    <w:p w:rsidR="00E50A07" w:rsidRPr="00E50A07" w:rsidRDefault="00E50A07" w:rsidP="00E50A07">
      <w:pPr>
        <w:framePr w:w="9653" w:h="7928" w:hRule="exact" w:wrap="around" w:vAnchor="page" w:hAnchor="page" w:x="1135" w:y="919"/>
        <w:widowControl w:val="0"/>
        <w:numPr>
          <w:ilvl w:val="0"/>
          <w:numId w:val="18"/>
        </w:numPr>
        <w:spacing w:after="180" w:line="254"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 И. Башмаков, М. Г. Нефедова. Математика, 3 класс. Рабочие тетради № 1, № 2. - М.: </w:t>
      </w:r>
      <w:r w:rsidRPr="00E50A07">
        <w:rPr>
          <w:rFonts w:ascii="Arial" w:eastAsia="Times New Roman" w:hAnsi="Arial" w:cs="Arial"/>
          <w:color w:val="000000"/>
          <w:spacing w:val="-4"/>
          <w:sz w:val="21"/>
          <w:szCs w:val="21"/>
          <w:lang w:val="en-US"/>
        </w:rPr>
        <w:t>ACT</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Астрель.</w:t>
      </w:r>
    </w:p>
    <w:p w:rsidR="00E50A07" w:rsidRPr="00E50A07" w:rsidRDefault="00E50A07" w:rsidP="00E50A07">
      <w:pPr>
        <w:framePr w:w="9653" w:h="7928" w:hRule="exact" w:wrap="around" w:vAnchor="page" w:hAnchor="page" w:x="1135" w:y="919"/>
        <w:widowControl w:val="0"/>
        <w:spacing w:after="0" w:line="254"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 соответствии с Образовательной программой школы на изучение предмета «Мате</w:t>
      </w:r>
      <w:r w:rsidRPr="00E50A07">
        <w:rPr>
          <w:rFonts w:ascii="Arial" w:eastAsia="Times New Roman" w:hAnsi="Arial" w:cs="Arial"/>
          <w:color w:val="000000"/>
          <w:spacing w:val="-4"/>
          <w:sz w:val="21"/>
          <w:szCs w:val="21"/>
          <w:lang w:eastAsia="ru-RU"/>
        </w:rPr>
        <w:softHyphen/>
        <w:t xml:space="preserve">матика» в третьем классе отводится </w:t>
      </w:r>
      <w:r w:rsidRPr="00E50A07">
        <w:rPr>
          <w:rFonts w:ascii="Arial" w:eastAsia="Times New Roman" w:hAnsi="Arial" w:cs="Arial"/>
          <w:b/>
          <w:bCs/>
          <w:color w:val="000000"/>
          <w:spacing w:val="-2"/>
          <w:sz w:val="20"/>
          <w:szCs w:val="20"/>
          <w:lang w:eastAsia="ru-RU"/>
        </w:rPr>
        <w:t>136 часов в год, 4 часа в неделю.</w:t>
      </w:r>
    </w:p>
    <w:p w:rsidR="00E50A07" w:rsidRPr="00E50A07" w:rsidRDefault="00E50A07" w:rsidP="00E50A07">
      <w:pPr>
        <w:framePr w:wrap="around" w:vAnchor="page" w:hAnchor="page" w:x="4421" w:y="9481"/>
        <w:widowControl w:val="0"/>
        <w:spacing w:after="0" w:line="200" w:lineRule="exact"/>
        <w:rPr>
          <w:rFonts w:ascii="Arial" w:eastAsia="Times New Roman" w:hAnsi="Arial" w:cs="Arial"/>
          <w:b/>
          <w:bCs/>
          <w:spacing w:val="-2"/>
          <w:sz w:val="20"/>
          <w:szCs w:val="20"/>
          <w:lang w:eastAsia="ru-RU"/>
        </w:rPr>
      </w:pPr>
      <w:r w:rsidRPr="00E50A07">
        <w:rPr>
          <w:rFonts w:ascii="Arial" w:eastAsia="Times New Roman" w:hAnsi="Arial" w:cs="Arial"/>
          <w:b/>
          <w:bCs/>
          <w:smallCaps/>
          <w:color w:val="000000"/>
          <w:spacing w:val="-2"/>
          <w:sz w:val="20"/>
          <w:szCs w:val="20"/>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1090"/>
        <w:gridCol w:w="5578"/>
        <w:gridCol w:w="2885"/>
      </w:tblGrid>
      <w:tr w:rsidR="00E50A07" w:rsidRPr="00E50A07" w:rsidTr="002B5209">
        <w:trPr>
          <w:trHeight w:hRule="exact" w:val="480"/>
        </w:trPr>
        <w:tc>
          <w:tcPr>
            <w:tcW w:w="1090" w:type="dxa"/>
            <w:tcBorders>
              <w:top w:val="single" w:sz="4" w:space="0" w:color="auto"/>
              <w:left w:val="single" w:sz="4" w:space="0" w:color="auto"/>
              <w:bottom w:val="nil"/>
              <w:right w:val="nil"/>
            </w:tcBorders>
            <w:shd w:val="clear" w:color="auto" w:fill="FFFFFF"/>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w:t>
            </w:r>
          </w:p>
        </w:tc>
        <w:tc>
          <w:tcPr>
            <w:tcW w:w="5578" w:type="dxa"/>
            <w:tcBorders>
              <w:top w:val="single" w:sz="4" w:space="0" w:color="auto"/>
              <w:left w:val="single" w:sz="4" w:space="0" w:color="auto"/>
              <w:bottom w:val="nil"/>
              <w:right w:val="nil"/>
            </w:tcBorders>
            <w:shd w:val="clear" w:color="auto" w:fill="FFFFFF"/>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Содержание программного материала</w:t>
            </w:r>
          </w:p>
        </w:tc>
        <w:tc>
          <w:tcPr>
            <w:tcW w:w="2885"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Количество часов</w:t>
            </w:r>
          </w:p>
        </w:tc>
      </w:tr>
      <w:tr w:rsidR="00E50A07" w:rsidRPr="00E50A07" w:rsidTr="002B5209">
        <w:trPr>
          <w:trHeight w:hRule="exact" w:val="240"/>
        </w:trPr>
        <w:tc>
          <w:tcPr>
            <w:tcW w:w="109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w:t>
            </w:r>
          </w:p>
        </w:tc>
        <w:tc>
          <w:tcPr>
            <w:tcW w:w="5578"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Числа и величины</w:t>
            </w:r>
          </w:p>
        </w:tc>
        <w:tc>
          <w:tcPr>
            <w:tcW w:w="288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15</w:t>
            </w:r>
          </w:p>
        </w:tc>
      </w:tr>
      <w:tr w:rsidR="00E50A07" w:rsidRPr="00E50A07" w:rsidTr="002B5209">
        <w:trPr>
          <w:trHeight w:hRule="exact" w:val="240"/>
        </w:trPr>
        <w:tc>
          <w:tcPr>
            <w:tcW w:w="109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w:t>
            </w:r>
          </w:p>
        </w:tc>
        <w:tc>
          <w:tcPr>
            <w:tcW w:w="5578"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Арифметические действия</w:t>
            </w:r>
          </w:p>
        </w:tc>
        <w:tc>
          <w:tcPr>
            <w:tcW w:w="288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50</w:t>
            </w:r>
          </w:p>
        </w:tc>
      </w:tr>
      <w:tr w:rsidR="00E50A07" w:rsidRPr="00E50A07" w:rsidTr="002B5209">
        <w:trPr>
          <w:trHeight w:hRule="exact" w:val="240"/>
        </w:trPr>
        <w:tc>
          <w:tcPr>
            <w:tcW w:w="109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tc>
        <w:tc>
          <w:tcPr>
            <w:tcW w:w="5578"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Текстовые задачи</w:t>
            </w:r>
          </w:p>
        </w:tc>
        <w:tc>
          <w:tcPr>
            <w:tcW w:w="288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46</w:t>
            </w:r>
          </w:p>
        </w:tc>
      </w:tr>
      <w:tr w:rsidR="00E50A07" w:rsidRPr="00E50A07" w:rsidTr="002B5209">
        <w:trPr>
          <w:trHeight w:hRule="exact" w:val="240"/>
        </w:trPr>
        <w:tc>
          <w:tcPr>
            <w:tcW w:w="109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w:t>
            </w:r>
          </w:p>
        </w:tc>
        <w:tc>
          <w:tcPr>
            <w:tcW w:w="5578"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Геометрические фигуры и величины</w:t>
            </w:r>
          </w:p>
        </w:tc>
        <w:tc>
          <w:tcPr>
            <w:tcW w:w="288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15</w:t>
            </w:r>
          </w:p>
        </w:tc>
      </w:tr>
      <w:tr w:rsidR="00E50A07" w:rsidRPr="00E50A07" w:rsidTr="002B5209">
        <w:trPr>
          <w:trHeight w:hRule="exact" w:val="240"/>
        </w:trPr>
        <w:tc>
          <w:tcPr>
            <w:tcW w:w="109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w:t>
            </w:r>
          </w:p>
        </w:tc>
        <w:tc>
          <w:tcPr>
            <w:tcW w:w="5578"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Работа с данными</w:t>
            </w:r>
          </w:p>
        </w:tc>
        <w:tc>
          <w:tcPr>
            <w:tcW w:w="288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w:t>
            </w:r>
          </w:p>
        </w:tc>
      </w:tr>
      <w:tr w:rsidR="00E50A07" w:rsidRPr="00E50A07" w:rsidTr="002B5209">
        <w:trPr>
          <w:trHeight w:hRule="exact" w:val="254"/>
        </w:trPr>
        <w:tc>
          <w:tcPr>
            <w:tcW w:w="109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52" w:h="1934" w:wrap="around" w:vAnchor="page" w:hAnchor="page" w:x="1178" w:y="9989"/>
              <w:widowControl w:val="0"/>
              <w:spacing w:after="0" w:line="240" w:lineRule="auto"/>
              <w:rPr>
                <w:rFonts w:ascii="Courier New" w:eastAsia="Times New Roman" w:hAnsi="Courier New" w:cs="Courier New"/>
                <w:sz w:val="10"/>
                <w:szCs w:val="10"/>
                <w:lang w:eastAsia="ru-RU"/>
              </w:rPr>
            </w:pPr>
          </w:p>
        </w:tc>
        <w:tc>
          <w:tcPr>
            <w:tcW w:w="5578"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ind w:right="120"/>
              <w:jc w:val="right"/>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ИТОГО</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9552" w:h="1934" w:wrap="around" w:vAnchor="page" w:hAnchor="page" w:x="1178" w:y="99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136</w:t>
            </w:r>
          </w:p>
        </w:tc>
      </w:tr>
    </w:tbl>
    <w:p w:rsidR="00E50A07" w:rsidRPr="00E50A07" w:rsidRDefault="00E50A07" w:rsidP="00E50A07">
      <w:pPr>
        <w:framePr w:w="9653" w:h="2817" w:hRule="exact" w:wrap="around" w:vAnchor="page" w:hAnchor="page" w:x="1135" w:y="12581"/>
        <w:widowControl w:val="0"/>
        <w:spacing w:after="219" w:line="200" w:lineRule="exact"/>
        <w:jc w:val="center"/>
        <w:rPr>
          <w:rFonts w:ascii="Arial" w:eastAsia="Times New Roman" w:hAnsi="Arial" w:cs="Arial"/>
          <w:b/>
          <w:bCs/>
          <w:spacing w:val="-2"/>
          <w:sz w:val="20"/>
          <w:szCs w:val="20"/>
          <w:lang w:eastAsia="ru-RU"/>
        </w:rPr>
      </w:pPr>
      <w:r w:rsidRPr="00E50A07">
        <w:rPr>
          <w:rFonts w:ascii="Arial" w:eastAsia="Times New Roman" w:hAnsi="Arial" w:cs="Arial"/>
          <w:b/>
          <w:bCs/>
          <w:smallCaps/>
          <w:color w:val="000000"/>
          <w:spacing w:val="-2"/>
          <w:sz w:val="20"/>
          <w:szCs w:val="20"/>
          <w:lang w:eastAsia="ru-RU"/>
        </w:rPr>
        <w:t>Содержание программы</w:t>
      </w:r>
      <w:r w:rsidRPr="00E50A07">
        <w:rPr>
          <w:rFonts w:ascii="Arial" w:eastAsia="Times New Roman" w:hAnsi="Arial" w:cs="Arial"/>
          <w:b/>
          <w:bCs/>
          <w:color w:val="000000"/>
          <w:spacing w:val="-2"/>
          <w:sz w:val="20"/>
          <w:szCs w:val="20"/>
          <w:lang w:eastAsia="ru-RU"/>
        </w:rPr>
        <w:t xml:space="preserve"> (136 ч.)</w:t>
      </w:r>
    </w:p>
    <w:p w:rsidR="00E50A07" w:rsidRPr="00E50A07" w:rsidRDefault="00E50A07" w:rsidP="00E50A07">
      <w:pPr>
        <w:framePr w:w="9653" w:h="2817" w:hRule="exact" w:wrap="around" w:vAnchor="page" w:hAnchor="page" w:x="1135" w:y="12581"/>
        <w:widowControl w:val="0"/>
        <w:spacing w:after="0" w:line="252" w:lineRule="exact"/>
        <w:ind w:left="20" w:firstLine="540"/>
        <w:jc w:val="both"/>
        <w:rPr>
          <w:rFonts w:ascii="Arial" w:eastAsia="Times New Roman" w:hAnsi="Arial" w:cs="Arial"/>
          <w:b/>
          <w:bCs/>
          <w:spacing w:val="-2"/>
          <w:sz w:val="20"/>
          <w:szCs w:val="20"/>
          <w:lang w:eastAsia="ru-RU"/>
        </w:rPr>
      </w:pPr>
      <w:r w:rsidRPr="00E50A07">
        <w:rPr>
          <w:rFonts w:ascii="Arial" w:eastAsia="Times New Roman" w:hAnsi="Arial" w:cs="Arial"/>
          <w:b/>
          <w:bCs/>
          <w:color w:val="000000"/>
          <w:spacing w:val="-2"/>
          <w:sz w:val="20"/>
          <w:szCs w:val="20"/>
          <w:lang w:eastAsia="ru-RU"/>
        </w:rPr>
        <w:t xml:space="preserve">Числа и величины </w:t>
      </w:r>
      <w:r w:rsidRPr="00E50A07">
        <w:rPr>
          <w:rFonts w:ascii="Arial" w:eastAsia="Times New Roman" w:hAnsi="Arial" w:cs="Arial"/>
          <w:color w:val="000000"/>
          <w:spacing w:val="-4"/>
          <w:sz w:val="21"/>
          <w:szCs w:val="21"/>
          <w:lang w:eastAsia="ru-RU"/>
        </w:rPr>
        <w:t>(15 ч.)</w:t>
      </w:r>
    </w:p>
    <w:p w:rsidR="00E50A07" w:rsidRPr="00E50A07" w:rsidRDefault="00E50A07" w:rsidP="00E50A07">
      <w:pPr>
        <w:framePr w:w="9653" w:h="2817" w:hRule="exact" w:wrap="around" w:vAnchor="page" w:hAnchor="page" w:x="1135" w:y="1258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Названия, запись, последовательность чисел до 10 000. Сравнение чисел. Разряды (единицы, десятки, сотни), разрядный состав трехзначных чисел. Представление чисел в виде суммы разрядных слагаемых.</w:t>
      </w:r>
    </w:p>
    <w:p w:rsidR="00E50A07" w:rsidRPr="00E50A07" w:rsidRDefault="00E50A07" w:rsidP="00E50A07">
      <w:pPr>
        <w:framePr w:w="9653" w:h="2817" w:hRule="exact" w:wrap="around" w:vAnchor="page" w:hAnchor="page" w:x="1135" w:y="1258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Масса, единицы массы (тонна, грамм). Метрические соотношения между изученными единицами массы.</w:t>
      </w:r>
    </w:p>
    <w:p w:rsidR="00E50A07" w:rsidRPr="00E50A07" w:rsidRDefault="00E50A07" w:rsidP="00E50A07">
      <w:pPr>
        <w:framePr w:w="9653" w:h="2817" w:hRule="exact" w:wrap="around" w:vAnchor="page" w:hAnchor="page" w:x="1135" w:y="12581"/>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Время, единицы времени (секунда, сутки, неделя, месяц, год). Метрические соотноше</w:t>
      </w:r>
      <w:r w:rsidRPr="00E50A07">
        <w:rPr>
          <w:rFonts w:ascii="Arial" w:eastAsia="Times New Roman" w:hAnsi="Arial" w:cs="Arial"/>
          <w:color w:val="000000"/>
          <w:spacing w:val="-4"/>
          <w:sz w:val="21"/>
          <w:szCs w:val="21"/>
          <w:lang w:eastAsia="ru-RU"/>
        </w:rPr>
        <w:softHyphen/>
        <w:t>ния между изученными единицами времени.</w:t>
      </w:r>
    </w:p>
    <w:p w:rsidR="00E50A07" w:rsidRPr="00E50A07" w:rsidRDefault="00E50A07" w:rsidP="00E50A07">
      <w:pPr>
        <w:framePr w:w="9653" w:h="2817" w:hRule="exact" w:wrap="around" w:vAnchor="page" w:hAnchor="page" w:x="1135" w:y="12581"/>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Скорость, единицы скорости.</w:t>
      </w:r>
    </w:p>
    <w:p w:rsidR="00E50A07" w:rsidRPr="00E50A07" w:rsidRDefault="00E50A07" w:rsidP="00E50A07">
      <w:pPr>
        <w:framePr w:wrap="around" w:vAnchor="page" w:hAnchor="page" w:x="5782" w:y="15647"/>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3"/>
          <w:sz w:val="30"/>
          <w:szCs w:val="30"/>
          <w:lang w:eastAsia="ru-RU"/>
        </w:rPr>
        <w:t>106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lastRenderedPageBreak/>
        <w:t xml:space="preserve">Арифметические действия </w:t>
      </w:r>
      <w:r w:rsidRPr="00E50A07">
        <w:rPr>
          <w:rFonts w:ascii="Arial" w:eastAsia="Times New Roman" w:hAnsi="Arial" w:cs="Arial"/>
          <w:b/>
          <w:bCs/>
          <w:color w:val="000000"/>
          <w:spacing w:val="-4"/>
          <w:sz w:val="20"/>
          <w:szCs w:val="20"/>
          <w:lang w:eastAsia="ru-RU"/>
        </w:rPr>
        <w:t>(50 ч.)</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Распределительный закон. Сложение и вычитание с переходом через разряд в преде</w:t>
      </w:r>
      <w:r w:rsidRPr="00E50A07">
        <w:rPr>
          <w:rFonts w:ascii="Arial" w:eastAsia="Times New Roman" w:hAnsi="Arial" w:cs="Arial"/>
          <w:b/>
          <w:bCs/>
          <w:color w:val="000000"/>
          <w:spacing w:val="-4"/>
          <w:sz w:val="20"/>
          <w:szCs w:val="20"/>
          <w:lang w:eastAsia="ru-RU"/>
        </w:rPr>
        <w:softHyphen/>
        <w:t>лах 10 000.</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Письменное умножение на однозначное число в пределах 10 000. Деление с остатком. Письменное деление на однозначное число в пределах 1000.</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Нахождение неизвестного компонента арифметических действий.</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Рациональные приемы вычислений (вычитание числа из суммы и суммы из числа, ум</w:t>
      </w:r>
      <w:r w:rsidRPr="00E50A07">
        <w:rPr>
          <w:rFonts w:ascii="Arial" w:eastAsia="Times New Roman" w:hAnsi="Arial" w:cs="Arial"/>
          <w:b/>
          <w:bCs/>
          <w:color w:val="000000"/>
          <w:spacing w:val="-4"/>
          <w:sz w:val="20"/>
          <w:szCs w:val="20"/>
          <w:lang w:eastAsia="ru-RU"/>
        </w:rPr>
        <w:softHyphen/>
        <w:t>ножение и деление суммы на число).</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Приемы контроля и самопроверки результата вычислений (определение последней цифры результата сложения, вычитания, умножения; определение первой цифры результа</w:t>
      </w:r>
      <w:r w:rsidRPr="00E50A07">
        <w:rPr>
          <w:rFonts w:ascii="Arial" w:eastAsia="Times New Roman" w:hAnsi="Arial" w:cs="Arial"/>
          <w:b/>
          <w:bCs/>
          <w:color w:val="000000"/>
          <w:spacing w:val="-4"/>
          <w:sz w:val="20"/>
          <w:szCs w:val="20"/>
          <w:lang w:eastAsia="ru-RU"/>
        </w:rPr>
        <w:softHyphen/>
        <w:t>та деления и числа цифр в ответе).</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 xml:space="preserve">Текстовые задачи </w:t>
      </w:r>
      <w:r w:rsidRPr="00E50A07">
        <w:rPr>
          <w:rFonts w:ascii="Arial" w:eastAsia="Times New Roman" w:hAnsi="Arial" w:cs="Arial"/>
          <w:b/>
          <w:bCs/>
          <w:color w:val="000000"/>
          <w:spacing w:val="-4"/>
          <w:sz w:val="20"/>
          <w:szCs w:val="20"/>
          <w:lang w:eastAsia="ru-RU"/>
        </w:rPr>
        <w:t>(46 ч.)</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Моделирование условия текстовой задачи. Решение задач разными способами.</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Решение текстовых задач: кратное сравнение; определение длины пути, времени и скорости движения; определение цены и стоимости; определение доли числа и числа по доле.</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 xml:space="preserve">Геометрические фигуры и величины </w:t>
      </w:r>
      <w:r w:rsidRPr="00E50A07">
        <w:rPr>
          <w:rFonts w:ascii="Arial" w:eastAsia="Times New Roman" w:hAnsi="Arial" w:cs="Arial"/>
          <w:b/>
          <w:bCs/>
          <w:color w:val="000000"/>
          <w:spacing w:val="-4"/>
          <w:sz w:val="20"/>
          <w:szCs w:val="20"/>
          <w:lang w:eastAsia="ru-RU"/>
        </w:rPr>
        <w:t>(15 ч.)</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Круг и окружность (радиус, диаметр). Построение окружности с помощью циркуля.</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Единицы длины (дециметр). Метрические соотношения между изученными единицами длины.</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 xml:space="preserve">Работа с данными </w:t>
      </w:r>
      <w:r w:rsidRPr="00E50A07">
        <w:rPr>
          <w:rFonts w:ascii="Arial" w:eastAsia="Times New Roman" w:hAnsi="Arial" w:cs="Arial"/>
          <w:b/>
          <w:bCs/>
          <w:color w:val="000000"/>
          <w:spacing w:val="-4"/>
          <w:sz w:val="20"/>
          <w:szCs w:val="20"/>
          <w:lang w:eastAsia="ru-RU"/>
        </w:rPr>
        <w:t>(10 ч.)</w:t>
      </w:r>
    </w:p>
    <w:p w:rsidR="00E50A07" w:rsidRPr="00E50A07" w:rsidRDefault="00E50A07" w:rsidP="00E50A07">
      <w:pPr>
        <w:framePr w:w="9638" w:h="6155" w:hRule="exact" w:wrap="around" w:vAnchor="page" w:hAnchor="page" w:x="1150" w:y="922"/>
        <w:widowControl w:val="0"/>
        <w:spacing w:after="0" w:line="252" w:lineRule="exact"/>
        <w:ind w:left="20"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4"/>
          <w:sz w:val="20"/>
          <w:szCs w:val="20"/>
          <w:lang w:eastAsia="ru-RU"/>
        </w:rPr>
        <w:t>Чтение, заполнение таблиц, интерпретация данных таблицы. Работа с таблицами (планирование маршрута). Знакомство с диаграммами (столбчатая диаграмма, круговая диаграмма).</w:t>
      </w:r>
    </w:p>
    <w:p w:rsidR="00E50A07" w:rsidRPr="00E50A07" w:rsidRDefault="00E50A07" w:rsidP="00E50A07">
      <w:pPr>
        <w:framePr w:w="9638" w:h="7855" w:hRule="exact" w:wrap="around" w:vAnchor="page" w:hAnchor="page" w:x="1150" w:y="7572"/>
        <w:widowControl w:val="0"/>
        <w:spacing w:after="214"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Планируемые результаты изучения предмета</w:t>
      </w:r>
    </w:p>
    <w:p w:rsidR="00E50A07" w:rsidRPr="00E50A07" w:rsidRDefault="00E50A07" w:rsidP="00E50A07">
      <w:pPr>
        <w:framePr w:w="9638" w:h="7855" w:hRule="exact" w:wrap="around" w:vAnchor="page" w:hAnchor="page" w:x="1150" w:y="7572"/>
        <w:widowControl w:val="0"/>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 xml:space="preserve">Личностные результаты </w:t>
      </w:r>
      <w:r w:rsidRPr="00E50A07">
        <w:rPr>
          <w:rFonts w:ascii="Arial" w:eastAsia="Times New Roman" w:hAnsi="Arial" w:cs="Arial"/>
          <w:color w:val="000000"/>
          <w:spacing w:val="-4"/>
          <w:sz w:val="21"/>
          <w:szCs w:val="21"/>
          <w:lang w:eastAsia="ru-RU"/>
        </w:rPr>
        <w:t>освоения программы по математике.</w:t>
      </w:r>
    </w:p>
    <w:p w:rsidR="00E50A07" w:rsidRPr="00E50A07" w:rsidRDefault="00E50A07" w:rsidP="00E50A07">
      <w:pPr>
        <w:framePr w:w="9638" w:h="7855" w:hRule="exact" w:wrap="around" w:vAnchor="page" w:hAnchor="page" w:x="1150" w:y="7572"/>
        <w:widowControl w:val="0"/>
        <w:spacing w:after="0" w:line="26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 третьеклассников будут сформированы:</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положительное отношение и интерес к изучению математики;</w:t>
      </w:r>
    </w:p>
    <w:p w:rsidR="00E50A07" w:rsidRPr="00E50A07" w:rsidRDefault="00E50A07" w:rsidP="00E50A07">
      <w:pPr>
        <w:framePr w:w="9638" w:h="7855" w:hRule="exact" w:wrap="around" w:vAnchor="page" w:hAnchor="page" w:x="1150" w:y="7572"/>
        <w:widowControl w:val="0"/>
        <w:numPr>
          <w:ilvl w:val="0"/>
          <w:numId w:val="19"/>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ориентация на понимание причин личной успешности/неуспешности в освоении ма</w:t>
      </w:r>
      <w:r w:rsidRPr="00E50A07">
        <w:rPr>
          <w:rFonts w:ascii="Arial" w:eastAsia="Times New Roman" w:hAnsi="Arial" w:cs="Arial"/>
          <w:color w:val="000000"/>
          <w:spacing w:val="-4"/>
          <w:sz w:val="21"/>
          <w:szCs w:val="21"/>
          <w:lang w:eastAsia="ru-RU"/>
        </w:rPr>
        <w:softHyphen/>
        <w:t>териала;</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умение признавать собственные ошибки.</w:t>
      </w:r>
    </w:p>
    <w:p w:rsidR="00E50A07" w:rsidRPr="00E50A07" w:rsidRDefault="00E50A07" w:rsidP="00E50A07">
      <w:pPr>
        <w:framePr w:w="9638" w:h="7855" w:hRule="exact" w:wrap="around" w:vAnchor="page" w:hAnchor="page" w:x="1150" w:y="7572"/>
        <w:widowControl w:val="0"/>
        <w:spacing w:after="0" w:line="26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 третьеклассников могут быть сформированы:</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способность оценивать трудность предлагаемого задания;</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адекватная самооценка;</w:t>
      </w:r>
    </w:p>
    <w:p w:rsidR="00E50A07" w:rsidRPr="00E50A07" w:rsidRDefault="00E50A07" w:rsidP="00E50A07">
      <w:pPr>
        <w:framePr w:w="9638" w:h="7855" w:hRule="exact" w:wrap="around" w:vAnchor="page" w:hAnchor="page" w:x="1150" w:y="7572"/>
        <w:widowControl w:val="0"/>
        <w:numPr>
          <w:ilvl w:val="0"/>
          <w:numId w:val="19"/>
        </w:numPr>
        <w:spacing w:after="0" w:line="25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чувство ответственности за выполнение своей части работы при работе в группе (в ходе проектной деятельности);</w:t>
      </w:r>
    </w:p>
    <w:p w:rsidR="00E50A07" w:rsidRPr="00E50A07" w:rsidRDefault="00E50A07" w:rsidP="00E50A07">
      <w:pPr>
        <w:framePr w:w="9638" w:h="7855" w:hRule="exact" w:wrap="around" w:vAnchor="page" w:hAnchor="page" w:x="1150" w:y="7572"/>
        <w:widowControl w:val="0"/>
        <w:numPr>
          <w:ilvl w:val="0"/>
          <w:numId w:val="19"/>
        </w:numPr>
        <w:spacing w:after="18"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восприятие математики как части общечеловеческой культуры;</w:t>
      </w:r>
    </w:p>
    <w:p w:rsidR="00E50A07" w:rsidRPr="00E50A07" w:rsidRDefault="00E50A07" w:rsidP="00E50A07">
      <w:pPr>
        <w:framePr w:w="9638" w:h="7855" w:hRule="exact" w:wrap="around" w:vAnchor="page" w:hAnchor="page" w:x="1150" w:y="7572"/>
        <w:widowControl w:val="0"/>
        <w:numPr>
          <w:ilvl w:val="0"/>
          <w:numId w:val="19"/>
        </w:numPr>
        <w:spacing w:after="223"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устойчивая учебно-познавательная мотивация учения.</w:t>
      </w:r>
    </w:p>
    <w:p w:rsidR="00E50A07" w:rsidRPr="00E50A07" w:rsidRDefault="00E50A07" w:rsidP="00E50A07">
      <w:pPr>
        <w:framePr w:w="9638" w:h="7855" w:hRule="exact" w:wrap="around" w:vAnchor="page" w:hAnchor="page" w:x="1150" w:y="7572"/>
        <w:widowControl w:val="0"/>
        <w:spacing w:after="174" w:line="25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Метапредметные результаты освоения программы по математике включают регуля</w:t>
      </w:r>
      <w:r w:rsidRPr="00E50A07">
        <w:rPr>
          <w:rFonts w:ascii="Arial" w:eastAsia="Times New Roman" w:hAnsi="Arial" w:cs="Arial"/>
          <w:color w:val="000000"/>
          <w:spacing w:val="-4"/>
          <w:sz w:val="21"/>
          <w:szCs w:val="21"/>
          <w:lang w:eastAsia="ru-RU"/>
        </w:rPr>
        <w:softHyphen/>
        <w:t>тивные, познавательные и коммуникативные универсальные учебные действия.</w:t>
      </w:r>
    </w:p>
    <w:p w:rsidR="00E50A07" w:rsidRPr="00E50A07" w:rsidRDefault="00E50A07" w:rsidP="00E50A07">
      <w:pPr>
        <w:framePr w:w="9638" w:h="7855" w:hRule="exact" w:wrap="around" w:vAnchor="page" w:hAnchor="page" w:x="1150" w:y="7572"/>
        <w:widowControl w:val="0"/>
        <w:spacing w:after="0" w:line="262" w:lineRule="exact"/>
        <w:ind w:left="20" w:firstLine="540"/>
        <w:jc w:val="both"/>
        <w:rPr>
          <w:rFonts w:ascii="Arial" w:eastAsia="Times New Roman" w:hAnsi="Arial" w:cs="Arial"/>
          <w:b/>
          <w:bCs/>
          <w:spacing w:val="-2"/>
          <w:sz w:val="20"/>
          <w:szCs w:val="20"/>
          <w:lang w:eastAsia="ru-RU"/>
        </w:rPr>
      </w:pPr>
      <w:r w:rsidRPr="00E50A07">
        <w:rPr>
          <w:rFonts w:ascii="Arial" w:eastAsia="Times New Roman" w:hAnsi="Arial" w:cs="Arial"/>
          <w:b/>
          <w:bCs/>
          <w:color w:val="000000"/>
          <w:spacing w:val="-4"/>
          <w:sz w:val="20"/>
          <w:szCs w:val="20"/>
          <w:lang w:eastAsia="ru-RU"/>
        </w:rPr>
        <w:t>Регулятивные универсальные учебные действия</w:t>
      </w:r>
    </w:p>
    <w:p w:rsidR="00E50A07" w:rsidRPr="00E50A07" w:rsidRDefault="00E50A07" w:rsidP="00E50A07">
      <w:pPr>
        <w:framePr w:w="9638" w:h="7855" w:hRule="exact" w:wrap="around" w:vAnchor="page" w:hAnchor="page" w:x="1150" w:y="7572"/>
        <w:widowControl w:val="0"/>
        <w:spacing w:after="0" w:line="26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научатся:</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удерживать цель учебной и внеучебной деятельности;</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учитывать ориентиры, данные учителем, при освоении нового учебного материала;</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использовать изученные правила, способы действий, приемы вычислений, свойства объектов при выполнении учебных заданий и в познавательной деятельности;</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самостоятельно планировать собственную вычислительную деятельность и дейст</w:t>
      </w:r>
      <w:r w:rsidRPr="00E50A07">
        <w:rPr>
          <w:rFonts w:ascii="Arial" w:eastAsia="Times New Roman" w:hAnsi="Arial" w:cs="Arial"/>
          <w:color w:val="000000"/>
          <w:spacing w:val="-4"/>
          <w:sz w:val="21"/>
          <w:szCs w:val="21"/>
          <w:lang w:eastAsia="ru-RU"/>
        </w:rPr>
        <w:softHyphen/>
        <w:t>вия, необходимые для решения задачи;</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вносить необходимые коррективы в собственные действия по итогам самопроверки;</w:t>
      </w:r>
    </w:p>
    <w:p w:rsidR="00E50A07" w:rsidRPr="00E50A07" w:rsidRDefault="00E50A07" w:rsidP="00E50A07">
      <w:pPr>
        <w:framePr w:w="9638" w:h="7855" w:hRule="exact" w:wrap="around" w:vAnchor="page" w:hAnchor="page" w:x="1150" w:y="7572"/>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сопоставлять результаты собственной деятельности с оценкой ее товарищами, учи</w:t>
      </w:r>
      <w:r w:rsidRPr="00E50A07">
        <w:rPr>
          <w:rFonts w:ascii="Arial" w:eastAsia="Times New Roman" w:hAnsi="Arial" w:cs="Arial"/>
          <w:color w:val="000000"/>
          <w:spacing w:val="-4"/>
          <w:sz w:val="21"/>
          <w:szCs w:val="21"/>
          <w:lang w:eastAsia="ru-RU"/>
        </w:rPr>
        <w:softHyphen/>
        <w:t>телем;</w:t>
      </w:r>
    </w:p>
    <w:p w:rsidR="00E50A07" w:rsidRPr="00E50A07" w:rsidRDefault="00E50A07" w:rsidP="00E50A07">
      <w:pPr>
        <w:framePr w:wrap="around" w:vAnchor="page" w:hAnchor="page" w:x="5787" w:y="1566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107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4388" w:hRule="exact" w:wrap="around" w:vAnchor="page" w:hAnchor="page" w:x="1143" w:y="941"/>
        <w:widowControl w:val="0"/>
        <w:numPr>
          <w:ilvl w:val="0"/>
          <w:numId w:val="19"/>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 xml:space="preserve"> адекватно воспринимать аргументированную критику ошибок и учитывать ее в работе над ошибками.</w:t>
      </w:r>
    </w:p>
    <w:p w:rsidR="00E50A07" w:rsidRPr="00E50A07" w:rsidRDefault="00E50A07" w:rsidP="00E50A07">
      <w:pPr>
        <w:framePr w:w="9653" w:h="14388" w:hRule="exact" w:wrap="around" w:vAnchor="page" w:hAnchor="page" w:x="1143" w:y="941"/>
        <w:widowControl w:val="0"/>
        <w:spacing w:after="0" w:line="252"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получат возможность научиться:</w:t>
      </w:r>
    </w:p>
    <w:p w:rsidR="00E50A07" w:rsidRPr="00E50A07" w:rsidRDefault="00E50A07" w:rsidP="00E50A07">
      <w:pPr>
        <w:framePr w:w="9653" w:h="14388" w:hRule="exact" w:wrap="around" w:vAnchor="page" w:hAnchor="page" w:x="1143" w:y="941"/>
        <w:widowControl w:val="0"/>
        <w:numPr>
          <w:ilvl w:val="0"/>
          <w:numId w:val="19"/>
        </w:numPr>
        <w:spacing w:after="0" w:line="257"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w:t>
      </w:r>
      <w:r w:rsidRPr="00E50A07">
        <w:rPr>
          <w:rFonts w:ascii="Arial" w:eastAsia="Times New Roman" w:hAnsi="Arial" w:cs="Arial"/>
          <w:color w:val="000000"/>
          <w:spacing w:val="-4"/>
          <w:sz w:val="21"/>
          <w:szCs w:val="21"/>
          <w:lang w:eastAsia="ru-RU"/>
        </w:rPr>
        <w:softHyphen/>
        <w:t>ределение последней цифры ответа при сложении, вычитании, умножении, первой цифры ответа и количества цифр в ответе при делении);</w:t>
      </w:r>
    </w:p>
    <w:p w:rsidR="00E50A07" w:rsidRPr="00E50A07" w:rsidRDefault="00E50A07" w:rsidP="00E50A07">
      <w:pPr>
        <w:framePr w:w="9653" w:h="14388" w:hRule="exact" w:wrap="around" w:vAnchor="page" w:hAnchor="page" w:x="1143" w:y="941"/>
        <w:widowControl w:val="0"/>
        <w:numPr>
          <w:ilvl w:val="0"/>
          <w:numId w:val="19"/>
        </w:numPr>
        <w:spacing w:after="0" w:line="257"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планировать собственную познавательную деятельность с учетом поставленной це</w:t>
      </w:r>
      <w:r w:rsidRPr="00E50A07">
        <w:rPr>
          <w:rFonts w:ascii="Arial" w:eastAsia="Times New Roman" w:hAnsi="Arial" w:cs="Arial"/>
          <w:color w:val="000000"/>
          <w:spacing w:val="-4"/>
          <w:sz w:val="21"/>
          <w:szCs w:val="21"/>
          <w:lang w:eastAsia="ru-RU"/>
        </w:rPr>
        <w:softHyphen/>
        <w:t>ли (под руководством учителя);</w:t>
      </w:r>
    </w:p>
    <w:p w:rsidR="00E50A07" w:rsidRPr="00E50A07" w:rsidRDefault="00E50A07" w:rsidP="00E50A07">
      <w:pPr>
        <w:framePr w:w="9653" w:h="14388" w:hRule="exact" w:wrap="around" w:vAnchor="page" w:hAnchor="page" w:x="1143" w:y="941"/>
        <w:widowControl w:val="0"/>
        <w:numPr>
          <w:ilvl w:val="0"/>
          <w:numId w:val="19"/>
        </w:numPr>
        <w:spacing w:after="178" w:line="257"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использовать универсальные способы контроля результата вычислений (прогнозиро</w:t>
      </w:r>
      <w:r w:rsidRPr="00E50A07">
        <w:rPr>
          <w:rFonts w:ascii="Arial" w:eastAsia="Times New Roman" w:hAnsi="Arial" w:cs="Arial"/>
          <w:color w:val="000000"/>
          <w:spacing w:val="-4"/>
          <w:sz w:val="21"/>
          <w:szCs w:val="21"/>
          <w:lang w:eastAsia="ru-RU"/>
        </w:rPr>
        <w:softHyphen/>
        <w:t>вание результата, приемы приближенных вычислений, оценка результата).</w:t>
      </w:r>
    </w:p>
    <w:p w:rsidR="00E50A07" w:rsidRPr="00E50A07" w:rsidRDefault="00E50A07" w:rsidP="00E50A07">
      <w:pPr>
        <w:framePr w:w="9653" w:h="14388" w:hRule="exact" w:wrap="around" w:vAnchor="page" w:hAnchor="page" w:x="1143" w:y="941"/>
        <w:widowControl w:val="0"/>
        <w:spacing w:after="0" w:line="259" w:lineRule="exact"/>
        <w:ind w:left="20" w:firstLine="540"/>
        <w:jc w:val="both"/>
        <w:outlineLvl w:val="6"/>
        <w:rPr>
          <w:rFonts w:ascii="Arial" w:eastAsia="Times New Roman" w:hAnsi="Arial" w:cs="Arial"/>
          <w:b/>
          <w:bCs/>
          <w:spacing w:val="-4"/>
          <w:sz w:val="21"/>
          <w:szCs w:val="21"/>
          <w:lang w:eastAsia="ru-RU"/>
        </w:rPr>
      </w:pPr>
      <w:bookmarkStart w:id="8" w:name="bookmark11"/>
      <w:r w:rsidRPr="00E50A07">
        <w:rPr>
          <w:rFonts w:ascii="Arial" w:eastAsia="Times New Roman" w:hAnsi="Arial" w:cs="Arial"/>
          <w:b/>
          <w:bCs/>
          <w:color w:val="000000"/>
          <w:spacing w:val="-4"/>
          <w:sz w:val="21"/>
          <w:szCs w:val="21"/>
          <w:lang w:eastAsia="ru-RU"/>
        </w:rPr>
        <w:t>Познавательные универсальные учебные действия</w:t>
      </w:r>
      <w:bookmarkEnd w:id="8"/>
    </w:p>
    <w:p w:rsidR="00E50A07" w:rsidRPr="00E50A07" w:rsidRDefault="00E50A07" w:rsidP="00E50A07">
      <w:pPr>
        <w:framePr w:w="9653" w:h="14388" w:hRule="exact" w:wrap="around" w:vAnchor="page" w:hAnchor="page" w:x="1143" w:y="941"/>
        <w:widowControl w:val="0"/>
        <w:spacing w:after="0" w:line="259"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научатся:</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выделять существенное и несущественное в тексте задачи, составлять краткую за</w:t>
      </w:r>
      <w:r w:rsidRPr="00E50A07">
        <w:rPr>
          <w:rFonts w:ascii="Arial" w:eastAsia="Times New Roman" w:hAnsi="Arial" w:cs="Arial"/>
          <w:color w:val="000000"/>
          <w:spacing w:val="-4"/>
          <w:sz w:val="21"/>
          <w:szCs w:val="21"/>
          <w:lang w:eastAsia="ru-RU"/>
        </w:rPr>
        <w:softHyphen/>
        <w:t>пись условия задачи;</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моделировать условия текстовых задач освоенными способами;</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сопоставлять разные способы решения задач;</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закономерности и использовать их при выполнении заданий (продол</w:t>
      </w:r>
      <w:r w:rsidRPr="00E50A07">
        <w:rPr>
          <w:rFonts w:ascii="Arial" w:eastAsia="Times New Roman" w:hAnsi="Arial" w:cs="Arial"/>
          <w:color w:val="000000"/>
          <w:spacing w:val="-4"/>
          <w:sz w:val="21"/>
          <w:szCs w:val="21"/>
          <w:lang w:eastAsia="ru-RU"/>
        </w:rPr>
        <w:softHyphen/>
        <w:t>жать ряд, заполнять пустые клетки в таблице, составлять равенства и решать задачи по аналогии);</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конструировать геометрические фигуры из заданных частей;</w:t>
      </w:r>
    </w:p>
    <w:p w:rsidR="00E50A07" w:rsidRPr="00E50A07" w:rsidRDefault="00E50A07" w:rsidP="00E50A07">
      <w:pPr>
        <w:framePr w:w="9653" w:h="14388" w:hRule="exact" w:wrap="around" w:vAnchor="page" w:hAnchor="page" w:x="1143" w:y="941"/>
        <w:widowControl w:val="0"/>
        <w:numPr>
          <w:ilvl w:val="0"/>
          <w:numId w:val="19"/>
        </w:numPr>
        <w:spacing w:after="0" w:line="259"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понимать информацию, представленную в виде текста, схемы, таблицы, диаграммы; дополнять таблицы недостающими данными, достраивать диаграммы;</w:t>
      </w:r>
    </w:p>
    <w:p w:rsidR="00E50A07" w:rsidRPr="00E50A07" w:rsidRDefault="00E50A07" w:rsidP="00E50A07">
      <w:pPr>
        <w:framePr w:w="9653" w:h="14388" w:hRule="exact" w:wrap="around" w:vAnchor="page" w:hAnchor="page" w:x="1143" w:y="941"/>
        <w:widowControl w:val="0"/>
        <w:numPr>
          <w:ilvl w:val="0"/>
          <w:numId w:val="19"/>
        </w:numPr>
        <w:spacing w:after="11"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нужную информацию в учебнике.</w:t>
      </w:r>
    </w:p>
    <w:p w:rsidR="00E50A07" w:rsidRPr="00E50A07" w:rsidRDefault="00E50A07" w:rsidP="00E50A07">
      <w:pPr>
        <w:framePr w:w="9653" w:h="14388" w:hRule="exact" w:wrap="around" w:vAnchor="page" w:hAnchor="page" w:x="1143" w:y="941"/>
        <w:widowControl w:val="0"/>
        <w:spacing w:after="0" w:line="210"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получат возможность научиться:</w:t>
      </w:r>
    </w:p>
    <w:p w:rsidR="00E50A07" w:rsidRPr="00E50A07" w:rsidRDefault="00E50A07" w:rsidP="00E50A07">
      <w:pPr>
        <w:framePr w:w="9653" w:h="14388" w:hRule="exact" w:wrap="around" w:vAnchor="page" w:hAnchor="page" w:x="1143" w:y="941"/>
        <w:widowControl w:val="0"/>
        <w:numPr>
          <w:ilvl w:val="0"/>
          <w:numId w:val="19"/>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сравнивать и классифицировать числовые и буквенные выражения, текстовые зада</w:t>
      </w:r>
      <w:r w:rsidRPr="00E50A07">
        <w:rPr>
          <w:rFonts w:ascii="Arial" w:eastAsia="Times New Roman" w:hAnsi="Arial" w:cs="Arial"/>
          <w:color w:val="000000"/>
          <w:spacing w:val="-4"/>
          <w:sz w:val="21"/>
          <w:szCs w:val="21"/>
          <w:lang w:eastAsia="ru-RU"/>
        </w:rPr>
        <w:softHyphen/>
        <w:t>чи, геометрические фигуры по заданным критериям, достраивать часть до заданной геомет</w:t>
      </w:r>
      <w:r w:rsidRPr="00E50A07">
        <w:rPr>
          <w:rFonts w:ascii="Arial" w:eastAsia="Times New Roman" w:hAnsi="Arial" w:cs="Arial"/>
          <w:color w:val="000000"/>
          <w:spacing w:val="-4"/>
          <w:sz w:val="21"/>
          <w:szCs w:val="21"/>
          <w:lang w:eastAsia="ru-RU"/>
        </w:rPr>
        <w:softHyphen/>
        <w:t>рической фигуры; мысленно делить геометрическую фигуру на части;</w:t>
      </w:r>
    </w:p>
    <w:p w:rsidR="00E50A07" w:rsidRPr="00E50A07" w:rsidRDefault="00E50A07" w:rsidP="00E50A07">
      <w:pPr>
        <w:framePr w:w="9653" w:h="14388" w:hRule="exact" w:wrap="around" w:vAnchor="page" w:hAnchor="page" w:x="1143" w:y="941"/>
        <w:widowControl w:val="0"/>
        <w:numPr>
          <w:ilvl w:val="0"/>
          <w:numId w:val="19"/>
        </w:numPr>
        <w:spacing w:after="0"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использовать обобщенные способы решения текстовых задач;</w:t>
      </w:r>
    </w:p>
    <w:p w:rsidR="00E50A07" w:rsidRPr="00E50A07" w:rsidRDefault="00E50A07" w:rsidP="00E50A07">
      <w:pPr>
        <w:framePr w:w="9653" w:h="14388" w:hRule="exact" w:wrap="around" w:vAnchor="page" w:hAnchor="page" w:x="1143" w:y="941"/>
        <w:widowControl w:val="0"/>
        <w:numPr>
          <w:ilvl w:val="0"/>
          <w:numId w:val="19"/>
        </w:numPr>
        <w:spacing w:after="0" w:line="25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моделировать условия текстовых задач, составлять генеральную схему решения за</w:t>
      </w:r>
      <w:r w:rsidRPr="00E50A07">
        <w:rPr>
          <w:rFonts w:ascii="Arial" w:eastAsia="Times New Roman" w:hAnsi="Arial" w:cs="Arial"/>
          <w:color w:val="000000"/>
          <w:spacing w:val="-4"/>
          <w:sz w:val="21"/>
          <w:szCs w:val="21"/>
          <w:lang w:eastAsia="ru-RU"/>
        </w:rPr>
        <w:softHyphen/>
        <w:t>дачи в несколько действий;</w:t>
      </w:r>
    </w:p>
    <w:p w:rsidR="00E50A07" w:rsidRPr="00E50A07" w:rsidRDefault="00E50A07" w:rsidP="00E50A07">
      <w:pPr>
        <w:framePr w:w="9653" w:h="14388" w:hRule="exact" w:wrap="around" w:vAnchor="page" w:hAnchor="page" w:x="1143" w:y="941"/>
        <w:widowControl w:val="0"/>
        <w:numPr>
          <w:ilvl w:val="0"/>
          <w:numId w:val="19"/>
        </w:numPr>
        <w:spacing w:after="0"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решать задачи разными способами;</w:t>
      </w:r>
    </w:p>
    <w:p w:rsidR="00E50A07" w:rsidRPr="00E50A07" w:rsidRDefault="00E50A07" w:rsidP="00E50A07">
      <w:pPr>
        <w:framePr w:w="9653" w:h="14388" w:hRule="exact" w:wrap="around" w:vAnchor="page" w:hAnchor="page" w:x="1143" w:y="941"/>
        <w:widowControl w:val="0"/>
        <w:numPr>
          <w:ilvl w:val="0"/>
          <w:numId w:val="19"/>
        </w:numPr>
        <w:spacing w:after="0" w:line="25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причинно-следственные связи, строить логическое рассуждение, про</w:t>
      </w:r>
      <w:r w:rsidRPr="00E50A07">
        <w:rPr>
          <w:rFonts w:ascii="Arial" w:eastAsia="Times New Roman" w:hAnsi="Arial" w:cs="Arial"/>
          <w:color w:val="000000"/>
          <w:spacing w:val="-4"/>
          <w:sz w:val="21"/>
          <w:szCs w:val="21"/>
          <w:lang w:eastAsia="ru-RU"/>
        </w:rPr>
        <w:softHyphen/>
        <w:t>водить аналогии и осваивать новые приемы вычислений, способы решения задач;</w:t>
      </w:r>
    </w:p>
    <w:p w:rsidR="00E50A07" w:rsidRPr="00E50A07" w:rsidRDefault="00E50A07" w:rsidP="00E50A07">
      <w:pPr>
        <w:framePr w:w="9653" w:h="14388" w:hRule="exact" w:wrap="around" w:vAnchor="page" w:hAnchor="page" w:x="1143" w:y="941"/>
        <w:widowControl w:val="0"/>
        <w:numPr>
          <w:ilvl w:val="0"/>
          <w:numId w:val="19"/>
        </w:numPr>
        <w:spacing w:after="0" w:line="257"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проявлять познавательную инициативу при решении конкурсных задач;</w:t>
      </w:r>
    </w:p>
    <w:p w:rsidR="00E50A07" w:rsidRPr="00E50A07" w:rsidRDefault="00E50A07" w:rsidP="00E50A07">
      <w:pPr>
        <w:framePr w:w="9653" w:h="14388" w:hRule="exact" w:wrap="around" w:vAnchor="page" w:hAnchor="page" w:x="1143" w:y="941"/>
        <w:widowControl w:val="0"/>
        <w:numPr>
          <w:ilvl w:val="0"/>
          <w:numId w:val="19"/>
        </w:numPr>
        <w:spacing w:after="0" w:line="257"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выбирать наиболее эффективные способы вычисления значения конкретного выра</w:t>
      </w:r>
      <w:r w:rsidRPr="00E50A07">
        <w:rPr>
          <w:rFonts w:ascii="Arial" w:eastAsia="Times New Roman" w:hAnsi="Arial" w:cs="Arial"/>
          <w:color w:val="000000"/>
          <w:spacing w:val="-4"/>
          <w:sz w:val="21"/>
          <w:szCs w:val="21"/>
          <w:lang w:eastAsia="ru-RU"/>
        </w:rPr>
        <w:softHyphen/>
        <w:t>жения;</w:t>
      </w:r>
    </w:p>
    <w:p w:rsidR="00E50A07" w:rsidRPr="00E50A07" w:rsidRDefault="00E50A07" w:rsidP="00E50A07">
      <w:pPr>
        <w:framePr w:w="9653" w:h="14388" w:hRule="exact" w:wrap="around" w:vAnchor="page" w:hAnchor="page" w:x="1143" w:y="941"/>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сопоставлять информацию, представленную в разных видах, обобщать ее, использо</w:t>
      </w:r>
      <w:r w:rsidRPr="00E50A07">
        <w:rPr>
          <w:rFonts w:ascii="Arial" w:eastAsia="Times New Roman" w:hAnsi="Arial" w:cs="Arial"/>
          <w:color w:val="000000"/>
          <w:spacing w:val="-4"/>
          <w:sz w:val="21"/>
          <w:szCs w:val="21"/>
          <w:lang w:eastAsia="ru-RU"/>
        </w:rPr>
        <w:softHyphen/>
        <w:t>вать при выполнении заданий; переводить информацию из одного вида в другой;</w:t>
      </w:r>
    </w:p>
    <w:p w:rsidR="00E50A07" w:rsidRPr="00E50A07" w:rsidRDefault="00E50A07" w:rsidP="00E50A07">
      <w:pPr>
        <w:framePr w:w="9653" w:h="14388" w:hRule="exact" w:wrap="around" w:vAnchor="page" w:hAnchor="page" w:x="1143" w:y="941"/>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нужную информацию в детской энциклопедии, Интернете;</w:t>
      </w:r>
    </w:p>
    <w:p w:rsidR="00E50A07" w:rsidRPr="00E50A07" w:rsidRDefault="00E50A07" w:rsidP="00E50A07">
      <w:pPr>
        <w:framePr w:w="9653" w:h="14388" w:hRule="exact" w:wrap="around" w:vAnchor="page" w:hAnchor="page" w:x="1143" w:y="941"/>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планировать маршрут движения, время, расход продуктов;</w:t>
      </w:r>
    </w:p>
    <w:p w:rsidR="00E50A07" w:rsidRPr="00E50A07" w:rsidRDefault="00E50A07" w:rsidP="00E50A07">
      <w:pPr>
        <w:framePr w:w="9653" w:h="14388" w:hRule="exact" w:wrap="around" w:vAnchor="page" w:hAnchor="page" w:x="1143" w:y="941"/>
        <w:widowControl w:val="0"/>
        <w:numPr>
          <w:ilvl w:val="0"/>
          <w:numId w:val="19"/>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планировать покупку, оценивать количество товара и его стоимость;</w:t>
      </w:r>
    </w:p>
    <w:p w:rsidR="00E50A07" w:rsidRPr="00E50A07" w:rsidRDefault="00E50A07" w:rsidP="00E50A07">
      <w:pPr>
        <w:framePr w:w="9653" w:h="14388" w:hRule="exact" w:wrap="around" w:vAnchor="page" w:hAnchor="page" w:x="1143" w:y="941"/>
        <w:widowControl w:val="0"/>
        <w:numPr>
          <w:ilvl w:val="0"/>
          <w:numId w:val="19"/>
        </w:numPr>
        <w:spacing w:after="221"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выбирать оптимальные варианты решения задач, связанных с бытовыми жизненны</w:t>
      </w:r>
      <w:r w:rsidRPr="00E50A07">
        <w:rPr>
          <w:rFonts w:ascii="Arial" w:eastAsia="Times New Roman" w:hAnsi="Arial" w:cs="Arial"/>
          <w:color w:val="000000"/>
          <w:spacing w:val="-4"/>
          <w:sz w:val="21"/>
          <w:szCs w:val="21"/>
          <w:lang w:eastAsia="ru-RU"/>
        </w:rPr>
        <w:softHyphen/>
        <w:t>ми ситуациями (измерение величин, планирование затрат, расхода материалов).</w:t>
      </w:r>
    </w:p>
    <w:p w:rsidR="00E50A07" w:rsidRPr="00E50A07" w:rsidRDefault="00E50A07" w:rsidP="00E50A07">
      <w:pPr>
        <w:framePr w:w="9653" w:h="14388" w:hRule="exact" w:wrap="around" w:vAnchor="page" w:hAnchor="page" w:x="1143" w:y="941"/>
        <w:widowControl w:val="0"/>
        <w:spacing w:after="11" w:line="210" w:lineRule="exact"/>
        <w:ind w:left="20" w:firstLine="540"/>
        <w:jc w:val="both"/>
        <w:outlineLvl w:val="6"/>
        <w:rPr>
          <w:rFonts w:ascii="Arial" w:eastAsia="Times New Roman" w:hAnsi="Arial" w:cs="Arial"/>
          <w:b/>
          <w:bCs/>
          <w:spacing w:val="-4"/>
          <w:sz w:val="21"/>
          <w:szCs w:val="21"/>
          <w:lang w:eastAsia="ru-RU"/>
        </w:rPr>
      </w:pPr>
      <w:bookmarkStart w:id="9" w:name="bookmark12"/>
      <w:r w:rsidRPr="00E50A07">
        <w:rPr>
          <w:rFonts w:ascii="Arial" w:eastAsia="Times New Roman" w:hAnsi="Arial" w:cs="Arial"/>
          <w:b/>
          <w:bCs/>
          <w:color w:val="000000"/>
          <w:spacing w:val="-4"/>
          <w:sz w:val="21"/>
          <w:szCs w:val="21"/>
          <w:lang w:eastAsia="ru-RU"/>
        </w:rPr>
        <w:t>Коммуникативные универсальные учебные действия</w:t>
      </w:r>
      <w:bookmarkEnd w:id="9"/>
    </w:p>
    <w:p w:rsidR="00E50A07" w:rsidRPr="00E50A07" w:rsidRDefault="00E50A07" w:rsidP="00E50A07">
      <w:pPr>
        <w:framePr w:w="9653" w:h="14388" w:hRule="exact" w:wrap="around" w:vAnchor="page" w:hAnchor="page" w:x="1143" w:y="941"/>
        <w:widowControl w:val="0"/>
        <w:spacing w:after="0" w:line="210"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научатся:</w:t>
      </w:r>
    </w:p>
    <w:p w:rsidR="00E50A07" w:rsidRPr="00E50A07" w:rsidRDefault="00E50A07" w:rsidP="00E50A07">
      <w:pPr>
        <w:framePr w:w="9653" w:h="14388" w:hRule="exact" w:wrap="around" w:vAnchor="page" w:hAnchor="page" w:x="1143" w:y="941"/>
        <w:widowControl w:val="0"/>
        <w:numPr>
          <w:ilvl w:val="0"/>
          <w:numId w:val="19"/>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сотрудничать с товарищами при выполнении заданий в паре: устанавливать очеред</w:t>
      </w:r>
      <w:r w:rsidRPr="00E50A07">
        <w:rPr>
          <w:rFonts w:ascii="Arial" w:eastAsia="Times New Roman" w:hAnsi="Arial" w:cs="Arial"/>
          <w:color w:val="000000"/>
          <w:spacing w:val="-4"/>
          <w:sz w:val="21"/>
          <w:szCs w:val="21"/>
          <w:lang w:eastAsia="ru-RU"/>
        </w:rPr>
        <w:softHyphen/>
        <w:t>ность действий; осуществлять взаимопроверку; обсуждать совместное решение (предлагать варианты, сравнивать способы вычисления или решения задачи);</w:t>
      </w:r>
    </w:p>
    <w:p w:rsidR="00E50A07" w:rsidRPr="00E50A07" w:rsidRDefault="00E50A07" w:rsidP="00E50A07">
      <w:pPr>
        <w:framePr w:w="9653" w:h="14388" w:hRule="exact" w:wrap="around" w:vAnchor="page" w:hAnchor="page" w:x="1143" w:y="941"/>
        <w:widowControl w:val="0"/>
        <w:numPr>
          <w:ilvl w:val="0"/>
          <w:numId w:val="19"/>
        </w:numPr>
        <w:spacing w:after="0"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задавать вопросы с целью получения нужной информации.</w:t>
      </w:r>
    </w:p>
    <w:p w:rsidR="00E50A07" w:rsidRPr="00E50A07" w:rsidRDefault="00E50A07" w:rsidP="00E50A07">
      <w:pPr>
        <w:framePr w:wrap="around" w:vAnchor="page" w:hAnchor="page" w:x="5794" w:y="1566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108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3982" w:hRule="exact" w:wrap="around" w:vAnchor="page" w:hAnchor="page" w:x="1143" w:y="960"/>
        <w:widowControl w:val="0"/>
        <w:spacing w:after="0" w:line="210" w:lineRule="exact"/>
        <w:ind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lastRenderedPageBreak/>
        <w:t>Учащиеся получат возможность научиться:</w:t>
      </w:r>
    </w:p>
    <w:p w:rsidR="00E50A07" w:rsidRPr="00E50A07" w:rsidRDefault="00E50A07" w:rsidP="00E50A07">
      <w:pPr>
        <w:framePr w:w="9653" w:h="13982" w:hRule="exact" w:wrap="around" w:vAnchor="page" w:hAnchor="page" w:x="1143" w:y="960"/>
        <w:widowControl w:val="0"/>
        <w:numPr>
          <w:ilvl w:val="0"/>
          <w:numId w:val="19"/>
        </w:numPr>
        <w:spacing w:after="0" w:line="250"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учитывать мнение партнера, аргументировано критиковать допущенные ошибки, обосновывать свое решение; объединять полученные результаты (при решении комбина</w:t>
      </w:r>
      <w:r w:rsidRPr="00E50A07">
        <w:rPr>
          <w:rFonts w:ascii="Arial" w:eastAsia="Times New Roman" w:hAnsi="Arial" w:cs="Arial"/>
          <w:color w:val="000000"/>
          <w:spacing w:val="-4"/>
          <w:sz w:val="21"/>
          <w:szCs w:val="21"/>
          <w:lang w:eastAsia="ru-RU"/>
        </w:rPr>
        <w:softHyphen/>
        <w:t>торных задач);</w:t>
      </w:r>
    </w:p>
    <w:p w:rsidR="00E50A07" w:rsidRPr="00E50A07" w:rsidRDefault="00E50A07" w:rsidP="00E50A07">
      <w:pPr>
        <w:framePr w:w="9653" w:h="13982" w:hRule="exact" w:wrap="around" w:vAnchor="page" w:hAnchor="page" w:x="1143" w:y="960"/>
        <w:widowControl w:val="0"/>
        <w:numPr>
          <w:ilvl w:val="0"/>
          <w:numId w:val="19"/>
        </w:numPr>
        <w:spacing w:after="0" w:line="250"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свою часть обязанностей в ходе групповой работы, учитывая общий план действий и конечную цель;</w:t>
      </w:r>
    </w:p>
    <w:p w:rsidR="00E50A07" w:rsidRPr="00E50A07" w:rsidRDefault="00E50A07" w:rsidP="00E50A07">
      <w:pPr>
        <w:framePr w:w="9653" w:h="13982" w:hRule="exact" w:wrap="around" w:vAnchor="page" w:hAnchor="page" w:x="1143" w:y="960"/>
        <w:widowControl w:val="0"/>
        <w:numPr>
          <w:ilvl w:val="0"/>
          <w:numId w:val="19"/>
        </w:numPr>
        <w:spacing w:after="169" w:line="250"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задавать вопросы с целью планирования хода решения задачи, формулирования по</w:t>
      </w:r>
      <w:r w:rsidRPr="00E50A07">
        <w:rPr>
          <w:rFonts w:ascii="Arial" w:eastAsia="Times New Roman" w:hAnsi="Arial" w:cs="Arial"/>
          <w:color w:val="000000"/>
          <w:spacing w:val="-4"/>
          <w:sz w:val="21"/>
          <w:szCs w:val="21"/>
          <w:lang w:eastAsia="ru-RU"/>
        </w:rPr>
        <w:softHyphen/>
        <w:t>знавательных целей в ходе проектной деятельности.</w:t>
      </w:r>
    </w:p>
    <w:p w:rsidR="00E50A07" w:rsidRPr="00E50A07" w:rsidRDefault="00E50A07" w:rsidP="00E50A07">
      <w:pPr>
        <w:framePr w:w="9653" w:h="13982" w:hRule="exact" w:wrap="around" w:vAnchor="page" w:hAnchor="page" w:x="1143" w:y="960"/>
        <w:widowControl w:val="0"/>
        <w:spacing w:after="0" w:line="264" w:lineRule="exact"/>
        <w:ind w:firstLine="540"/>
        <w:jc w:val="both"/>
        <w:outlineLvl w:val="6"/>
        <w:rPr>
          <w:rFonts w:ascii="Arial" w:eastAsia="Times New Roman" w:hAnsi="Arial" w:cs="Arial"/>
          <w:b/>
          <w:bCs/>
          <w:spacing w:val="-4"/>
          <w:sz w:val="21"/>
          <w:szCs w:val="21"/>
          <w:lang w:eastAsia="ru-RU"/>
        </w:rPr>
      </w:pPr>
      <w:bookmarkStart w:id="10" w:name="bookmark13"/>
      <w:r w:rsidRPr="00E50A07">
        <w:rPr>
          <w:rFonts w:ascii="Arial" w:eastAsia="Times New Roman" w:hAnsi="Arial" w:cs="Arial"/>
          <w:b/>
          <w:bCs/>
          <w:color w:val="000000"/>
          <w:spacing w:val="-4"/>
          <w:sz w:val="21"/>
          <w:szCs w:val="21"/>
          <w:lang w:eastAsia="ru-RU"/>
        </w:rPr>
        <w:t>Предметные результаты освоения программы по математике</w:t>
      </w:r>
      <w:bookmarkEnd w:id="10"/>
    </w:p>
    <w:p w:rsidR="00E50A07" w:rsidRPr="00E50A07" w:rsidRDefault="00E50A07" w:rsidP="00E50A07">
      <w:pPr>
        <w:framePr w:w="9653" w:h="13982" w:hRule="exact" w:wrap="around" w:vAnchor="page" w:hAnchor="page" w:x="1143" w:y="960"/>
        <w:widowControl w:val="0"/>
        <w:spacing w:after="0" w:line="264" w:lineRule="exact"/>
        <w:ind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научатся:</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читать, записывать и сравнивать числа в пределах 10 000;</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представлять многозначное число в виде суммы разрядных слагаемых;</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устно выполнять сложение и вычитание чисел в пределах 10 000;</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устно выполнять умножение и деление на однозначное число в случаях, легко сво</w:t>
      </w:r>
      <w:r w:rsidRPr="00E50A07">
        <w:rPr>
          <w:rFonts w:ascii="Arial" w:eastAsia="Times New Roman" w:hAnsi="Arial" w:cs="Arial"/>
          <w:color w:val="000000"/>
          <w:spacing w:val="-4"/>
          <w:sz w:val="21"/>
          <w:szCs w:val="21"/>
          <w:lang w:eastAsia="ru-RU"/>
        </w:rPr>
        <w:softHyphen/>
        <w:t>димых к табличным;</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умножение и деление на однозначное число, используя правило умноже</w:t>
      </w:r>
      <w:r w:rsidRPr="00E50A07">
        <w:rPr>
          <w:rFonts w:ascii="Arial" w:eastAsia="Times New Roman" w:hAnsi="Arial" w:cs="Arial"/>
          <w:color w:val="000000"/>
          <w:spacing w:val="-4"/>
          <w:sz w:val="21"/>
          <w:szCs w:val="21"/>
          <w:lang w:eastAsia="ru-RU"/>
        </w:rPr>
        <w:softHyphen/>
        <w:t>ния и деления суммы на число;</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письменно выполнять умножение на однозначное число в пределах 10 000; деление на однозначное число в пределах 1000;</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деление с остатком в пределах 100;</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умножение и деление на 10, 100, 1000;</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вычислять значение числового выражения, содержащего 3-4 действия со скобками;</w:t>
      </w:r>
    </w:p>
    <w:p w:rsidR="00E50A07" w:rsidRPr="00E50A07" w:rsidRDefault="00E50A07" w:rsidP="00E50A07">
      <w:pPr>
        <w:framePr w:w="9653" w:h="13982" w:hRule="exact" w:wrap="around" w:vAnchor="page" w:hAnchor="page" w:x="1143" w:y="960"/>
        <w:widowControl w:val="0"/>
        <w:numPr>
          <w:ilvl w:val="0"/>
          <w:numId w:val="19"/>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решать текстовые задачи в 2 действия;</w:t>
      </w:r>
    </w:p>
    <w:p w:rsidR="00E50A07" w:rsidRPr="00E50A07" w:rsidRDefault="00E50A07" w:rsidP="00E50A07">
      <w:pPr>
        <w:framePr w:w="9653" w:h="13982" w:hRule="exact" w:wrap="around" w:vAnchor="page" w:hAnchor="page" w:x="1143" w:y="960"/>
        <w:widowControl w:val="0"/>
        <w:numPr>
          <w:ilvl w:val="0"/>
          <w:numId w:val="19"/>
        </w:numPr>
        <w:spacing w:after="0" w:line="252"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правильно и уместно использовать в речи названия изученных единиц длины (метр, сантиметр, миллиметр, километр), площади (квадратный сантиметр, квадратный метр, квад</w:t>
      </w:r>
      <w:r w:rsidRPr="00E50A07">
        <w:rPr>
          <w:rFonts w:ascii="Arial" w:eastAsia="Times New Roman" w:hAnsi="Arial" w:cs="Arial"/>
          <w:color w:val="000000"/>
          <w:spacing w:val="-4"/>
          <w:sz w:val="21"/>
          <w:szCs w:val="21"/>
          <w:lang w:eastAsia="ru-RU"/>
        </w:rPr>
        <w:softHyphen/>
        <w:t>ратный километр), вместимости (литр), массы (грамм, килограмм), времени (секунда, мину</w:t>
      </w:r>
      <w:r w:rsidRPr="00E50A07">
        <w:rPr>
          <w:rFonts w:ascii="Arial" w:eastAsia="Times New Roman" w:hAnsi="Arial" w:cs="Arial"/>
          <w:color w:val="000000"/>
          <w:spacing w:val="-4"/>
          <w:sz w:val="21"/>
          <w:szCs w:val="21"/>
          <w:lang w:eastAsia="ru-RU"/>
        </w:rPr>
        <w:softHyphen/>
        <w:t>та, час, сутки, неделя, месяц, год, век);</w:t>
      </w:r>
    </w:p>
    <w:p w:rsidR="00E50A07" w:rsidRPr="00E50A07" w:rsidRDefault="00E50A07" w:rsidP="00E50A07">
      <w:pPr>
        <w:framePr w:w="9653" w:h="13982" w:hRule="exact" w:wrap="around" w:vAnchor="page" w:hAnchor="page" w:x="1143" w:y="960"/>
        <w:widowControl w:val="0"/>
        <w:numPr>
          <w:ilvl w:val="0"/>
          <w:numId w:val="19"/>
        </w:numPr>
        <w:spacing w:after="0" w:line="252"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сравнивать и упорядочивать изученные величины по их числовым значениям на ос</w:t>
      </w:r>
      <w:r w:rsidRPr="00E50A07">
        <w:rPr>
          <w:rFonts w:ascii="Arial" w:eastAsia="Times New Roman" w:hAnsi="Arial" w:cs="Arial"/>
          <w:color w:val="000000"/>
          <w:spacing w:val="-4"/>
          <w:sz w:val="21"/>
          <w:szCs w:val="21"/>
          <w:lang w:eastAsia="ru-RU"/>
        </w:rPr>
        <w:softHyphen/>
        <w:t>нове знания метрических соотношений между ними; выражать величины в различных еди</w:t>
      </w:r>
      <w:r w:rsidRPr="00E50A07">
        <w:rPr>
          <w:rFonts w:ascii="Arial" w:eastAsia="Times New Roman" w:hAnsi="Arial" w:cs="Arial"/>
          <w:color w:val="000000"/>
          <w:spacing w:val="-4"/>
          <w:sz w:val="21"/>
          <w:szCs w:val="21"/>
          <w:lang w:eastAsia="ru-RU"/>
        </w:rPr>
        <w:softHyphen/>
        <w:t>ницах измерения;</w:t>
      </w:r>
    </w:p>
    <w:p w:rsidR="00E50A07" w:rsidRPr="00E50A07" w:rsidRDefault="00E50A07" w:rsidP="00E50A07">
      <w:pPr>
        <w:framePr w:w="9653" w:h="13982" w:hRule="exact" w:wrap="around" w:vAnchor="page" w:hAnchor="page" w:x="1143" w:y="960"/>
        <w:widowControl w:val="0"/>
        <w:numPr>
          <w:ilvl w:val="0"/>
          <w:numId w:val="19"/>
        </w:numPr>
        <w:spacing w:after="0" w:line="210"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называть и различать компоненты арифметических действий;</w:t>
      </w:r>
    </w:p>
    <w:p w:rsidR="00E50A07" w:rsidRPr="00E50A07" w:rsidRDefault="00E50A07" w:rsidP="00E50A07">
      <w:pPr>
        <w:framePr w:w="9653" w:h="13982" w:hRule="exact" w:wrap="around" w:vAnchor="page" w:hAnchor="page" w:x="1143" w:y="960"/>
        <w:widowControl w:val="0"/>
        <w:numPr>
          <w:ilvl w:val="0"/>
          <w:numId w:val="19"/>
        </w:numPr>
        <w:spacing w:after="0" w:line="210"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восстанавливать пропущенные числа в равенствах;</w:t>
      </w:r>
    </w:p>
    <w:p w:rsidR="00E50A07" w:rsidRPr="00E50A07" w:rsidRDefault="00E50A07" w:rsidP="00E50A07">
      <w:pPr>
        <w:framePr w:w="9653" w:h="13982" w:hRule="exact" w:wrap="around" w:vAnchor="page" w:hAnchor="page" w:x="1143" w:y="960"/>
        <w:widowControl w:val="0"/>
        <w:numPr>
          <w:ilvl w:val="0"/>
          <w:numId w:val="19"/>
        </w:numPr>
        <w:spacing w:after="0" w:line="245"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неизвестные числа в равенствах на основе знания взаимосвязи компонен</w:t>
      </w:r>
      <w:r w:rsidRPr="00E50A07">
        <w:rPr>
          <w:rFonts w:ascii="Arial" w:eastAsia="Times New Roman" w:hAnsi="Arial" w:cs="Arial"/>
          <w:color w:val="000000"/>
          <w:spacing w:val="-4"/>
          <w:sz w:val="21"/>
          <w:szCs w:val="21"/>
          <w:lang w:eastAsia="ru-RU"/>
        </w:rPr>
        <w:softHyphen/>
        <w:t>тов действий;</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формулировать вопрос задачи в соответствии с условием;</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дополнять краткую запись условия числовыми данными;</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записывать решение задачи разными способами;</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вычислять площадь и периметр прямоугольника (квадрата);</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определять объем геометрических фигур в единичных кубиках;</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простые виды многоугольников, знать их названия и свойства;</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виды углов, чертить прямой угол с помощью угольника;</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виды треугольников (прямоугольные, остроугольные и тупоугольные);</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круг и окружность, чертить окружность с помощью циркуля.</w:t>
      </w:r>
    </w:p>
    <w:p w:rsidR="00E50A07" w:rsidRPr="00E50A07" w:rsidRDefault="00E50A07" w:rsidP="00E50A07">
      <w:pPr>
        <w:framePr w:w="9653" w:h="13982" w:hRule="exact" w:wrap="around" w:vAnchor="page" w:hAnchor="page" w:x="1143" w:y="960"/>
        <w:widowControl w:val="0"/>
        <w:spacing w:after="0" w:line="266" w:lineRule="exact"/>
        <w:ind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получат возможность научиться:</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определять признаки делимости на 3, 4, 6, 9;</w:t>
      </w:r>
    </w:p>
    <w:p w:rsidR="00E50A07" w:rsidRPr="00E50A07" w:rsidRDefault="00E50A07" w:rsidP="00E50A07">
      <w:pPr>
        <w:framePr w:w="9653" w:h="13982" w:hRule="exact" w:wrap="around" w:vAnchor="page" w:hAnchor="page" w:x="1143" w:y="960"/>
        <w:widowControl w:val="0"/>
        <w:numPr>
          <w:ilvl w:val="0"/>
          <w:numId w:val="19"/>
        </w:numPr>
        <w:spacing w:after="0" w:line="250" w:lineRule="exact"/>
        <w:ind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называть единицы массы (тонна, миллиграмм), объема (кубический метр, кубический сантиметр, кубический километр);</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долю числа и число по доле;</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умножение и деление круглых чисел:</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оценивать приближенно результаты арифметических действий;</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вычислять значение числового выражения в 3-4 действия рациональным способом;</w:t>
      </w:r>
    </w:p>
    <w:p w:rsidR="00E50A07" w:rsidRPr="00E50A07" w:rsidRDefault="00E50A07" w:rsidP="00E50A07">
      <w:pPr>
        <w:framePr w:w="9653" w:h="13982" w:hRule="exact" w:wrap="around" w:vAnchor="page" w:hAnchor="page" w:x="1143" w:y="960"/>
        <w:widowControl w:val="0"/>
        <w:numPr>
          <w:ilvl w:val="0"/>
          <w:numId w:val="19"/>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решать текстовые задачи в 3-4 действия.</w:t>
      </w:r>
    </w:p>
    <w:p w:rsidR="00E50A07" w:rsidRPr="00E50A07" w:rsidRDefault="00E50A07" w:rsidP="00E50A07">
      <w:pPr>
        <w:framePr w:wrap="around" w:vAnchor="page" w:hAnchor="page" w:x="5784" w:y="1566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109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77" w:h="6156" w:hRule="exact" w:wrap="around" w:vAnchor="page" w:hAnchor="page" w:x="1131" w:y="972"/>
        <w:widowControl w:val="0"/>
        <w:spacing w:after="45"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lastRenderedPageBreak/>
        <w:t>Система оценки достижения планируемых результатов освоения программы.</w:t>
      </w:r>
    </w:p>
    <w:p w:rsidR="00E50A07" w:rsidRPr="00E50A07" w:rsidRDefault="00E50A07" w:rsidP="00E50A07">
      <w:pPr>
        <w:framePr w:w="9677" w:h="6156" w:hRule="exact" w:wrap="around" w:vAnchor="page" w:hAnchor="page" w:x="1131" w:y="972"/>
        <w:widowControl w:val="0"/>
        <w:spacing w:after="230"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Критерии оценивания</w:t>
      </w:r>
    </w:p>
    <w:p w:rsidR="00E50A07" w:rsidRPr="00E50A07" w:rsidRDefault="00E50A07" w:rsidP="00E50A07">
      <w:pPr>
        <w:framePr w:w="9677" w:h="6156" w:hRule="exact" w:wrap="around" w:vAnchor="page" w:hAnchor="page" w:x="1131" w:y="972"/>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Система оценки предметных достижений учащихся, предусмотренная в рабочей про</w:t>
      </w:r>
      <w:r w:rsidRPr="00E50A07">
        <w:rPr>
          <w:rFonts w:ascii="Arial" w:eastAsia="Times New Roman" w:hAnsi="Arial" w:cs="Arial"/>
          <w:color w:val="000000"/>
          <w:spacing w:val="-4"/>
          <w:sz w:val="21"/>
          <w:szCs w:val="21"/>
          <w:lang w:eastAsia="ru-RU"/>
        </w:rPr>
        <w:softHyphen/>
        <w:t>грамме, предполагает:</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оценку достижений обучающихся и оценку эффективности деятельности учителя;</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осуществление оценки динамики учебных достижений обучающихся;</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включение учащихся в контрольно-оценочную деятельность с тем, чтобы они при</w:t>
      </w:r>
      <w:r w:rsidRPr="00E50A07">
        <w:rPr>
          <w:rFonts w:ascii="Arial" w:eastAsia="Times New Roman" w:hAnsi="Arial" w:cs="Arial"/>
          <w:color w:val="000000"/>
          <w:spacing w:val="-4"/>
          <w:sz w:val="21"/>
          <w:szCs w:val="21"/>
          <w:lang w:eastAsia="ru-RU"/>
        </w:rPr>
        <w:softHyphen/>
        <w:t>обретали навыки и привычку к самооценке и самоанализу (рефлексии);</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использование критериальной системы оценивания;</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оценивание как достигаемых образовательных результатов, так и процесса их формирования;</w:t>
      </w:r>
    </w:p>
    <w:p w:rsidR="00E50A07" w:rsidRPr="00E50A07" w:rsidRDefault="00E50A07" w:rsidP="00E50A07">
      <w:pPr>
        <w:framePr w:w="9677" w:h="6156" w:hRule="exact" w:wrap="around" w:vAnchor="page" w:hAnchor="page" w:x="1131" w:y="972"/>
        <w:widowControl w:val="0"/>
        <w:numPr>
          <w:ilvl w:val="0"/>
          <w:numId w:val="20"/>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E50A07" w:rsidRPr="00E50A07" w:rsidRDefault="00E50A07" w:rsidP="00E50A07">
      <w:pPr>
        <w:framePr w:w="9677" w:h="6156" w:hRule="exact" w:wrap="around" w:vAnchor="page" w:hAnchor="page" w:x="1131" w:y="972"/>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Оценка уровня достижений учащихся по предмету соотносится с 4-балльной системой (отметка «1» не выставляется).</w:t>
      </w:r>
    </w:p>
    <w:p w:rsidR="00E50A07" w:rsidRPr="00E50A07" w:rsidRDefault="00E50A07" w:rsidP="00E50A07">
      <w:pPr>
        <w:framePr w:w="9677" w:h="6156" w:hRule="exact" w:wrap="around" w:vAnchor="page" w:hAnchor="page" w:x="1131" w:y="972"/>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Овладение учащимися опорным уровнем (образовательным минимумом «Ученик нау</w:t>
      </w:r>
      <w:r w:rsidRPr="00E50A07">
        <w:rPr>
          <w:rFonts w:ascii="Arial" w:eastAsia="Times New Roman" w:hAnsi="Arial" w:cs="Arial"/>
          <w:color w:val="000000"/>
          <w:spacing w:val="-4"/>
          <w:sz w:val="21"/>
          <w:szCs w:val="21"/>
          <w:lang w:eastAsia="ru-RU"/>
        </w:rPr>
        <w:softHyphen/>
        <w:t>чится») расценивается как учебный успех ученика и соотносится с отметкой «удовлетвори</w:t>
      </w:r>
      <w:r w:rsidRPr="00E50A07">
        <w:rPr>
          <w:rFonts w:ascii="Arial" w:eastAsia="Times New Roman" w:hAnsi="Arial" w:cs="Arial"/>
          <w:color w:val="000000"/>
          <w:spacing w:val="-4"/>
          <w:sz w:val="21"/>
          <w:szCs w:val="21"/>
          <w:lang w:eastAsia="ru-RU"/>
        </w:rPr>
        <w:softHyphen/>
        <w:t>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E50A07" w:rsidRPr="00E50A07" w:rsidRDefault="00E50A07" w:rsidP="00E50A07">
      <w:pPr>
        <w:framePr w:w="9677" w:h="278" w:hRule="exact" w:wrap="around" w:vAnchor="page" w:hAnchor="page" w:x="1131" w:y="7356"/>
        <w:widowControl w:val="0"/>
        <w:spacing w:after="0" w:line="210" w:lineRule="exact"/>
        <w:jc w:val="center"/>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firstRow="0" w:lastRow="0" w:firstColumn="0" w:lastColumn="0" w:noHBand="0" w:noVBand="0"/>
      </w:tblPr>
      <w:tblGrid>
        <w:gridCol w:w="2990"/>
        <w:gridCol w:w="2131"/>
        <w:gridCol w:w="4550"/>
      </w:tblGrid>
      <w:tr w:rsidR="00E50A07" w:rsidRPr="00E50A07" w:rsidTr="002B5209">
        <w:trPr>
          <w:trHeight w:hRule="exact" w:val="494"/>
        </w:trPr>
        <w:tc>
          <w:tcPr>
            <w:tcW w:w="2990"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Уровень</w:t>
            </w:r>
          </w:p>
        </w:tc>
        <w:tc>
          <w:tcPr>
            <w:tcW w:w="2131"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Отметка</w:t>
            </w:r>
          </w:p>
        </w:tc>
        <w:tc>
          <w:tcPr>
            <w:tcW w:w="4550" w:type="dxa"/>
            <w:tcBorders>
              <w:top w:val="single" w:sz="4" w:space="0" w:color="auto"/>
              <w:left w:val="single" w:sz="4" w:space="0" w:color="auto"/>
              <w:bottom w:val="nil"/>
              <w:right w:val="single" w:sz="4" w:space="0" w:color="auto"/>
            </w:tcBorders>
            <w:shd w:val="clear" w:color="auto" w:fill="FFFFFF"/>
            <w:vAlign w:val="center"/>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Комментарий</w:t>
            </w:r>
          </w:p>
        </w:tc>
      </w:tr>
      <w:tr w:rsidR="00E50A07" w:rsidRPr="00E50A07" w:rsidTr="002B5209">
        <w:trPr>
          <w:trHeight w:hRule="exact" w:val="701"/>
        </w:trPr>
        <w:tc>
          <w:tcPr>
            <w:tcW w:w="2990" w:type="dxa"/>
            <w:tcBorders>
              <w:top w:val="single" w:sz="4" w:space="0" w:color="auto"/>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Материал не усвоен</w:t>
            </w:r>
          </w:p>
        </w:tc>
        <w:tc>
          <w:tcPr>
            <w:tcW w:w="2131"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72" w:h="4944" w:wrap="around" w:vAnchor="page" w:hAnchor="page" w:x="1133" w:y="7846"/>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w:t>
            </w:r>
          </w:p>
          <w:p w:rsidR="00E50A07" w:rsidRPr="00E50A07" w:rsidRDefault="00E50A07" w:rsidP="00E50A07">
            <w:pPr>
              <w:framePr w:w="9672" w:h="4944" w:wrap="around" w:vAnchor="page" w:hAnchor="page" w:x="1133" w:y="7846"/>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(неудовлетвори</w:t>
            </w:r>
            <w:r w:rsidRPr="00E50A07">
              <w:rPr>
                <w:rFonts w:ascii="Arial" w:eastAsia="Times New Roman" w:hAnsi="Arial" w:cs="Arial"/>
                <w:color w:val="000000"/>
                <w:spacing w:val="-4"/>
                <w:sz w:val="19"/>
                <w:szCs w:val="19"/>
                <w:lang w:eastAsia="ru-RU"/>
              </w:rPr>
              <w:softHyphen/>
            </w:r>
          </w:p>
          <w:p w:rsidR="00E50A07" w:rsidRPr="00E50A07" w:rsidRDefault="00E50A07" w:rsidP="00E50A07">
            <w:pPr>
              <w:framePr w:w="9672" w:h="4944" w:wrap="around" w:vAnchor="page" w:hAnchor="page" w:x="1133" w:y="7846"/>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тельно)</w:t>
            </w:r>
          </w:p>
        </w:tc>
        <w:tc>
          <w:tcPr>
            <w:tcW w:w="455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672" w:h="4944" w:wrap="around" w:vAnchor="page" w:hAnchor="page" w:x="1133" w:y="7846"/>
              <w:widowControl w:val="0"/>
              <w:spacing w:after="0" w:line="233"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Учащийся не справился с типовым заданием, отработанным на уроках многократно</w:t>
            </w:r>
          </w:p>
          <w:p w:rsidR="00E50A07" w:rsidRPr="00E50A07" w:rsidRDefault="00E50A07" w:rsidP="00E50A07">
            <w:pPr>
              <w:framePr w:w="9672" w:h="4944" w:wrap="around" w:vAnchor="page" w:hAnchor="page" w:x="1133" w:y="7846"/>
              <w:widowControl w:val="0"/>
              <w:spacing w:after="0" w:line="233" w:lineRule="exact"/>
              <w:ind w:left="120"/>
              <w:rPr>
                <w:rFonts w:ascii="Arial" w:eastAsia="Times New Roman" w:hAnsi="Arial" w:cs="Arial"/>
                <w:spacing w:val="-4"/>
                <w:sz w:val="21"/>
                <w:szCs w:val="21"/>
                <w:lang w:eastAsia="ru-RU"/>
              </w:rPr>
            </w:pPr>
          </w:p>
        </w:tc>
      </w:tr>
      <w:tr w:rsidR="00E50A07" w:rsidRPr="00E50A07" w:rsidTr="002B5209">
        <w:trPr>
          <w:trHeight w:hRule="exact" w:val="701"/>
        </w:trPr>
        <w:tc>
          <w:tcPr>
            <w:tcW w:w="2990" w:type="dxa"/>
            <w:vMerge w:val="restart"/>
            <w:tcBorders>
              <w:top w:val="single" w:sz="4" w:space="0" w:color="auto"/>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Минимальный уровень</w:t>
            </w:r>
          </w:p>
        </w:tc>
        <w:tc>
          <w:tcPr>
            <w:tcW w:w="2131" w:type="dxa"/>
            <w:tcBorders>
              <w:top w:val="single" w:sz="4" w:space="0" w:color="auto"/>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(удовлетворительно)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Выполнение типового задания с незначи</w:t>
            </w:r>
            <w:r w:rsidRPr="00E50A07">
              <w:rPr>
                <w:rFonts w:ascii="Arial" w:eastAsia="Times New Roman" w:hAnsi="Arial" w:cs="Arial"/>
                <w:color w:val="000000"/>
                <w:spacing w:val="-4"/>
                <w:sz w:val="19"/>
                <w:szCs w:val="19"/>
                <w:lang w:eastAsia="ru-RU"/>
              </w:rPr>
              <w:softHyphen/>
              <w:t>тельными ошибками или недочетами либо с привлечением сторонней помощи</w:t>
            </w:r>
          </w:p>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475"/>
        </w:trPr>
        <w:tc>
          <w:tcPr>
            <w:tcW w:w="2990" w:type="dxa"/>
            <w:vMerge/>
            <w:tcBorders>
              <w:top w:val="nil"/>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Cs/>
                <w:color w:val="000000"/>
                <w:spacing w:val="-2"/>
                <w:sz w:val="19"/>
                <w:szCs w:val="19"/>
                <w:lang w:eastAsia="ru-RU"/>
              </w:rPr>
              <w:t>«4»</w:t>
            </w:r>
          </w:p>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(хорошо)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72" w:h="4944" w:wrap="around" w:vAnchor="page" w:hAnchor="page" w:x="1133" w:y="784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типового задания самостоя</w:t>
            </w:r>
            <w:r w:rsidRPr="00E50A07">
              <w:rPr>
                <w:rFonts w:ascii="Arial" w:eastAsia="Times New Roman" w:hAnsi="Arial" w:cs="Arial"/>
                <w:color w:val="000000"/>
                <w:spacing w:val="-4"/>
                <w:sz w:val="19"/>
                <w:szCs w:val="19"/>
                <w:lang w:eastAsia="ru-RU"/>
              </w:rPr>
              <w:softHyphen/>
              <w:t>тельно и без ошибок</w:t>
            </w:r>
          </w:p>
        </w:tc>
      </w:tr>
      <w:tr w:rsidR="00E50A07" w:rsidRPr="00E50A07" w:rsidTr="002B5209">
        <w:trPr>
          <w:trHeight w:hRule="exact" w:val="926"/>
        </w:trPr>
        <w:tc>
          <w:tcPr>
            <w:tcW w:w="2990" w:type="dxa"/>
            <w:vMerge w:val="restart"/>
            <w:tcBorders>
              <w:top w:val="single" w:sz="4" w:space="0" w:color="auto"/>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228" w:lineRule="exact"/>
              <w:ind w:left="14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Программный уровень</w:t>
            </w:r>
          </w:p>
          <w:p w:rsidR="00E50A07" w:rsidRPr="00E50A07" w:rsidRDefault="00E50A07" w:rsidP="00E50A07">
            <w:pPr>
              <w:framePr w:w="9672" w:h="4944" w:wrap="around" w:vAnchor="page" w:hAnchor="page" w:x="1133" w:y="7846"/>
              <w:widowControl w:val="0"/>
              <w:spacing w:after="0" w:line="228"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нестандартной задачи, которая требует применения новых знаний в непривычных условиях)</w:t>
            </w:r>
          </w:p>
        </w:tc>
        <w:tc>
          <w:tcPr>
            <w:tcW w:w="2131" w:type="dxa"/>
            <w:tcBorders>
              <w:top w:val="single" w:sz="4" w:space="0" w:color="auto"/>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233"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 (очень хорошо)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нестандартного задания с при</w:t>
            </w:r>
            <w:r w:rsidRPr="00E50A07">
              <w:rPr>
                <w:rFonts w:ascii="Arial" w:eastAsia="Times New Roman" w:hAnsi="Arial" w:cs="Arial"/>
                <w:color w:val="000000"/>
                <w:spacing w:val="-4"/>
                <w:sz w:val="19"/>
                <w:szCs w:val="19"/>
                <w:lang w:eastAsia="ru-RU"/>
              </w:rPr>
              <w:softHyphen/>
              <w:t>влечением посторонней помощи или незна</w:t>
            </w:r>
            <w:r w:rsidRPr="00E50A07">
              <w:rPr>
                <w:rFonts w:ascii="Arial" w:eastAsia="Times New Roman" w:hAnsi="Arial" w:cs="Arial"/>
                <w:color w:val="000000"/>
                <w:spacing w:val="-4"/>
                <w:sz w:val="19"/>
                <w:szCs w:val="19"/>
                <w:lang w:eastAsia="ru-RU"/>
              </w:rPr>
              <w:softHyphen/>
              <w:t>чительными ошибками (недочетами), не влияющими на результат</w:t>
            </w:r>
          </w:p>
        </w:tc>
      </w:tr>
      <w:tr w:rsidR="00E50A07" w:rsidRPr="00E50A07" w:rsidTr="002B5209">
        <w:trPr>
          <w:trHeight w:hRule="exact" w:val="475"/>
        </w:trPr>
        <w:tc>
          <w:tcPr>
            <w:tcW w:w="2990" w:type="dxa"/>
            <w:vMerge/>
            <w:tcBorders>
              <w:top w:val="nil"/>
              <w:left w:val="single" w:sz="4" w:space="0" w:color="auto"/>
              <w:bottom w:val="nil"/>
              <w:right w:val="nil"/>
            </w:tcBorders>
            <w:shd w:val="clear" w:color="auto" w:fill="FFFFFF"/>
          </w:tcPr>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w:t>
            </w:r>
          </w:p>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(отлично)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72" w:h="4944" w:wrap="around" w:vAnchor="page" w:hAnchor="page" w:x="1133" w:y="784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задания без ошибок, аккуратно и самостоятельно.</w:t>
            </w:r>
          </w:p>
        </w:tc>
      </w:tr>
      <w:tr w:rsidR="00E50A07" w:rsidRPr="00E50A07" w:rsidTr="002B5209">
        <w:trPr>
          <w:trHeight w:hRule="exact" w:val="1171"/>
        </w:trPr>
        <w:tc>
          <w:tcPr>
            <w:tcW w:w="299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9672" w:h="4944" w:wrap="around" w:vAnchor="page" w:hAnchor="page" w:x="1133" w:y="7846"/>
              <w:widowControl w:val="0"/>
              <w:spacing w:after="0" w:line="228" w:lineRule="exact"/>
              <w:ind w:left="140"/>
              <w:rPr>
                <w:rFonts w:ascii="Arial" w:eastAsia="Times New Roman" w:hAnsi="Arial" w:cs="Arial"/>
                <w:color w:val="000000"/>
                <w:spacing w:val="-4"/>
                <w:sz w:val="19"/>
                <w:szCs w:val="19"/>
                <w:lang w:eastAsia="ru-RU"/>
              </w:rPr>
            </w:pPr>
            <w:r w:rsidRPr="00E50A07">
              <w:rPr>
                <w:rFonts w:ascii="Arial" w:eastAsia="Times New Roman" w:hAnsi="Arial" w:cs="Arial"/>
                <w:b/>
                <w:bCs/>
                <w:color w:val="000000"/>
                <w:spacing w:val="-2"/>
                <w:sz w:val="19"/>
                <w:szCs w:val="19"/>
                <w:lang w:eastAsia="ru-RU"/>
              </w:rPr>
              <w:t xml:space="preserve">Высокий уровень </w:t>
            </w:r>
            <w:r w:rsidRPr="00E50A07">
              <w:rPr>
                <w:rFonts w:ascii="Arial" w:eastAsia="Times New Roman" w:hAnsi="Arial" w:cs="Arial"/>
                <w:color w:val="000000"/>
                <w:spacing w:val="-4"/>
                <w:sz w:val="19"/>
                <w:szCs w:val="19"/>
                <w:lang w:eastAsia="ru-RU"/>
              </w:rPr>
              <w:t>(решение нестандартной задачи с при</w:t>
            </w:r>
            <w:r w:rsidRPr="00E50A07">
              <w:rPr>
                <w:rFonts w:ascii="Arial" w:eastAsia="Times New Roman" w:hAnsi="Arial" w:cs="Arial"/>
                <w:color w:val="000000"/>
                <w:spacing w:val="-4"/>
                <w:sz w:val="19"/>
                <w:szCs w:val="19"/>
                <w:lang w:eastAsia="ru-RU"/>
              </w:rPr>
              <w:softHyphen/>
              <w:t>влечением не входящих в программу данного класса знаний, умений и навыков)</w:t>
            </w:r>
          </w:p>
          <w:p w:rsidR="00E50A07" w:rsidRPr="00E50A07" w:rsidRDefault="00E50A07" w:rsidP="00E50A07">
            <w:pPr>
              <w:framePr w:w="9672" w:h="4944" w:wrap="around" w:vAnchor="page" w:hAnchor="page" w:x="1133" w:y="7846"/>
              <w:widowControl w:val="0"/>
              <w:spacing w:after="0" w:line="228" w:lineRule="exact"/>
              <w:ind w:left="140"/>
              <w:rPr>
                <w:rFonts w:ascii="Arial" w:eastAsia="Times New Roman" w:hAnsi="Arial" w:cs="Arial"/>
                <w:spacing w:val="-4"/>
                <w:sz w:val="21"/>
                <w:szCs w:val="21"/>
                <w:lang w:eastAsia="ru-RU"/>
              </w:rPr>
            </w:pPr>
          </w:p>
        </w:tc>
        <w:tc>
          <w:tcPr>
            <w:tcW w:w="213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w:t>
            </w:r>
          </w:p>
          <w:p w:rsidR="00E50A07" w:rsidRPr="00E50A07" w:rsidRDefault="00E50A07" w:rsidP="00E50A07">
            <w:pPr>
              <w:framePr w:w="9672" w:h="4944" w:wrap="around" w:vAnchor="page" w:hAnchor="page" w:x="1133" w:y="784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(превосходно)</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9672" w:h="4944" w:wrap="around" w:vAnchor="page" w:hAnchor="page" w:x="1133" w:y="784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задания в нестандартной форме (с выходом за пределы программы) само</w:t>
            </w:r>
            <w:r w:rsidRPr="00E50A07">
              <w:rPr>
                <w:rFonts w:ascii="Arial" w:eastAsia="Times New Roman" w:hAnsi="Arial" w:cs="Arial"/>
                <w:color w:val="000000"/>
                <w:spacing w:val="-4"/>
                <w:sz w:val="19"/>
                <w:szCs w:val="19"/>
                <w:lang w:eastAsia="ru-RU"/>
              </w:rPr>
              <w:softHyphen/>
              <w:t>стоятельно и без ошибок</w:t>
            </w:r>
          </w:p>
        </w:tc>
      </w:tr>
    </w:tbl>
    <w:p w:rsidR="00E50A07" w:rsidRPr="00E50A07" w:rsidRDefault="00E50A07" w:rsidP="00E50A07">
      <w:pPr>
        <w:framePr w:w="9677" w:h="2333" w:hRule="exact" w:wrap="around" w:vAnchor="page" w:hAnchor="page" w:x="1131" w:y="13015"/>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Текущий контроль</w:t>
      </w:r>
      <w:r w:rsidRPr="00E50A07">
        <w:rPr>
          <w:rFonts w:ascii="Arial" w:eastAsia="Times New Roman" w:hAnsi="Arial" w:cs="Arial"/>
          <w:color w:val="000000"/>
          <w:spacing w:val="-4"/>
          <w:sz w:val="21"/>
          <w:szCs w:val="21"/>
          <w:lang w:eastAsia="ru-RU"/>
        </w:rPr>
        <w:t xml:space="preserve"> усвоения материала по математике осуществляется в различных формах: математический диктант, самостоятельная работа, тестирование, по результатам которых учитель может сделать выводы об уровне понимания изучаемого материала и уровне приобретенных умений и навыков.</w:t>
      </w:r>
    </w:p>
    <w:p w:rsidR="00E50A07" w:rsidRPr="00E50A07" w:rsidRDefault="00E50A07" w:rsidP="00E50A07">
      <w:pPr>
        <w:framePr w:w="9677" w:h="2333" w:hRule="exact" w:wrap="around" w:vAnchor="page" w:hAnchor="page" w:x="1131" w:y="13015"/>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Текущий контроль является одним из этапов урока и проводится учителем по необхо</w:t>
      </w:r>
      <w:r w:rsidRPr="00E50A07">
        <w:rPr>
          <w:rFonts w:ascii="Arial" w:eastAsia="Times New Roman" w:hAnsi="Arial" w:cs="Arial"/>
          <w:color w:val="000000"/>
          <w:spacing w:val="-4"/>
          <w:sz w:val="21"/>
          <w:szCs w:val="21"/>
          <w:lang w:eastAsia="ru-RU"/>
        </w:rPr>
        <w:softHyphen/>
        <w:t>димости для проверки усвоения материала по теме урока либо по комплексу уроков.</w:t>
      </w:r>
    </w:p>
    <w:p w:rsidR="00E50A07" w:rsidRPr="00E50A07" w:rsidRDefault="00E50A07" w:rsidP="00E50A07">
      <w:pPr>
        <w:framePr w:w="9677" w:h="2333" w:hRule="exact" w:wrap="around" w:vAnchor="page" w:hAnchor="page" w:x="1131" w:y="13015"/>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Для текущего контроля в учебниках предусмотрены разделы «Проверяем, чему мы научились», «Математический тренажер», которые включают в себя набор заданий для са</w:t>
      </w:r>
      <w:r w:rsidRPr="00E50A07">
        <w:rPr>
          <w:rFonts w:ascii="Arial" w:eastAsia="Times New Roman" w:hAnsi="Arial" w:cs="Arial"/>
          <w:color w:val="000000"/>
          <w:spacing w:val="-4"/>
          <w:sz w:val="21"/>
          <w:szCs w:val="21"/>
          <w:lang w:eastAsia="ru-RU"/>
        </w:rPr>
        <w:softHyphen/>
        <w:t>мостоятельной работы учащихся, по результатам которых учитель оценивает уровень овла</w:t>
      </w:r>
      <w:r w:rsidRPr="00E50A07">
        <w:rPr>
          <w:rFonts w:ascii="Arial" w:eastAsia="Times New Roman" w:hAnsi="Arial" w:cs="Arial"/>
          <w:color w:val="000000"/>
          <w:spacing w:val="-4"/>
          <w:sz w:val="21"/>
          <w:szCs w:val="21"/>
          <w:lang w:eastAsia="ru-RU"/>
        </w:rPr>
        <w:softHyphen/>
      </w:r>
    </w:p>
    <w:p w:rsidR="00E50A07" w:rsidRPr="00E50A07" w:rsidRDefault="00E50A07" w:rsidP="00E50A07">
      <w:pPr>
        <w:framePr w:wrap="around" w:vAnchor="page" w:hAnchor="page" w:x="5794" w:y="1566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67" w:h="12742" w:hRule="exact" w:wrap="around" w:vAnchor="page" w:hAnchor="page" w:x="1136" w:y="936"/>
        <w:widowControl w:val="0"/>
        <w:spacing w:after="0" w:line="252" w:lineRule="exact"/>
        <w:ind w:left="20" w:right="2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дения системой опорных знаний по теме. В данных разделах предусмотрены задания для применения теоретических знаний, практических умений, а также для проверки овладения навыком письма под диктовку, списывания с печатного текста. В рабочих тетрадях преду</w:t>
      </w:r>
      <w:r w:rsidRPr="00E50A07">
        <w:rPr>
          <w:rFonts w:ascii="Arial" w:eastAsia="Times New Roman" w:hAnsi="Arial" w:cs="Arial"/>
          <w:color w:val="000000"/>
          <w:spacing w:val="-4"/>
          <w:sz w:val="21"/>
          <w:szCs w:val="21"/>
          <w:lang w:eastAsia="ru-RU"/>
        </w:rPr>
        <w:softHyphen/>
        <w:t>смотрены страницы «Самостоятельная работа», «Контрольная работа», «Математический тренажер». Задания для самостоятельных работ в рабочей тетради дифференцированы по уровням сложности и обычно представлены в 4 вариантах.</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Для проведения </w:t>
      </w:r>
      <w:r w:rsidRPr="00E50A07">
        <w:rPr>
          <w:rFonts w:ascii="Arial" w:eastAsia="Times New Roman" w:hAnsi="Arial" w:cs="Arial"/>
          <w:b/>
          <w:bCs/>
          <w:i/>
          <w:iCs/>
          <w:color w:val="000000"/>
          <w:spacing w:val="-2"/>
          <w:sz w:val="21"/>
          <w:szCs w:val="21"/>
          <w:lang w:eastAsia="ru-RU"/>
        </w:rPr>
        <w:t>тематического контроля</w:t>
      </w:r>
      <w:r w:rsidRPr="00E50A07">
        <w:rPr>
          <w:rFonts w:ascii="Arial" w:eastAsia="Times New Roman" w:hAnsi="Arial" w:cs="Arial"/>
          <w:color w:val="000000"/>
          <w:spacing w:val="-4"/>
          <w:sz w:val="21"/>
          <w:szCs w:val="21"/>
          <w:lang w:eastAsia="ru-RU"/>
        </w:rPr>
        <w:t xml:space="preserve"> учитель подбирает содержание прове</w:t>
      </w:r>
      <w:r w:rsidRPr="00E50A07">
        <w:rPr>
          <w:rFonts w:ascii="Arial" w:eastAsia="Times New Roman" w:hAnsi="Arial" w:cs="Arial"/>
          <w:color w:val="000000"/>
          <w:spacing w:val="-4"/>
          <w:sz w:val="21"/>
          <w:szCs w:val="21"/>
          <w:lang w:eastAsia="ru-RU"/>
        </w:rPr>
        <w:softHyphen/>
        <w:t>рочной работы самостоятельно по системе «1 задание - 1 навык (умение)». Задания долж</w:t>
      </w:r>
      <w:r w:rsidRPr="00E50A07">
        <w:rPr>
          <w:rFonts w:ascii="Arial" w:eastAsia="Times New Roman" w:hAnsi="Arial" w:cs="Arial"/>
          <w:color w:val="000000"/>
          <w:spacing w:val="-4"/>
          <w:sz w:val="21"/>
          <w:szCs w:val="21"/>
          <w:lang w:eastAsia="ru-RU"/>
        </w:rPr>
        <w:softHyphen/>
        <w:t>ны соответствовать темам, изученным в данном крупном разделе, и проверять уровень ус</w:t>
      </w:r>
      <w:r w:rsidRPr="00E50A07">
        <w:rPr>
          <w:rFonts w:ascii="Arial" w:eastAsia="Times New Roman" w:hAnsi="Arial" w:cs="Arial"/>
          <w:color w:val="000000"/>
          <w:spacing w:val="-4"/>
          <w:sz w:val="21"/>
          <w:szCs w:val="21"/>
          <w:lang w:eastAsia="ru-RU"/>
        </w:rPr>
        <w:softHyphen/>
        <w:t>воения опорных знаний, умений и навыков по разделу. Каждое задание оценивается, от</w:t>
      </w:r>
      <w:r w:rsidRPr="00E50A07">
        <w:rPr>
          <w:rFonts w:ascii="Arial" w:eastAsia="Times New Roman" w:hAnsi="Arial" w:cs="Arial"/>
          <w:color w:val="000000"/>
          <w:spacing w:val="-4"/>
          <w:sz w:val="21"/>
          <w:szCs w:val="21"/>
          <w:lang w:eastAsia="ru-RU"/>
        </w:rPr>
        <w:softHyphen/>
        <w:t>дельно в соответствии с предусмотренными критериями по 5-балльной накопительной сис</w:t>
      </w:r>
      <w:r w:rsidRPr="00E50A07">
        <w:rPr>
          <w:rFonts w:ascii="Arial" w:eastAsia="Times New Roman" w:hAnsi="Arial" w:cs="Arial"/>
          <w:color w:val="000000"/>
          <w:spacing w:val="-4"/>
          <w:sz w:val="21"/>
          <w:szCs w:val="21"/>
          <w:lang w:eastAsia="ru-RU"/>
        </w:rPr>
        <w:softHyphen/>
        <w:t>теме (1 критерий - 1 балл), которые заранее предлагаются детям, отметка за всю провероч</w:t>
      </w:r>
      <w:r w:rsidRPr="00E50A07">
        <w:rPr>
          <w:rFonts w:ascii="Arial" w:eastAsia="Times New Roman" w:hAnsi="Arial" w:cs="Arial"/>
          <w:color w:val="000000"/>
          <w:spacing w:val="-4"/>
          <w:sz w:val="21"/>
          <w:szCs w:val="21"/>
          <w:lang w:eastAsia="ru-RU"/>
        </w:rPr>
        <w:softHyphen/>
        <w:t>ную работу выставляется приведением к среднеарифметическому баллу. Тематический контроль может быть осуществлен в разных формах как по отдельности, так и в комплексе. Например, последовательно тестирование (для проверки теоретических знаний и умений), проверочный устный счет (для проверки устных вычислительных навыков разделу), затем письменная проверочная работа (для выявления умения применять полученные знания при самостоятельном решении учебных задач).</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Любая положительная отметка за задание означает учебный успех учащегося по сис</w:t>
      </w:r>
      <w:r w:rsidRPr="00E50A07">
        <w:rPr>
          <w:rFonts w:ascii="Arial" w:eastAsia="Times New Roman" w:hAnsi="Arial" w:cs="Arial"/>
          <w:color w:val="000000"/>
          <w:spacing w:val="-4"/>
          <w:sz w:val="21"/>
          <w:szCs w:val="21"/>
          <w:lang w:eastAsia="ru-RU"/>
        </w:rPr>
        <w:softHyphen/>
        <w:t>теме «зачет-незачет» и является доказательством усвоения необходимого минимума сис</w:t>
      </w:r>
      <w:r w:rsidRPr="00E50A07">
        <w:rPr>
          <w:rFonts w:ascii="Arial" w:eastAsia="Times New Roman" w:hAnsi="Arial" w:cs="Arial"/>
          <w:color w:val="000000"/>
          <w:spacing w:val="-4"/>
          <w:sz w:val="21"/>
          <w:szCs w:val="21"/>
          <w:lang w:eastAsia="ru-RU"/>
        </w:rPr>
        <w:softHyphen/>
        <w:t>темы опорных знаний.</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 целью создания ситуации успеха для ученика с любым уровнем учебных возможно</w:t>
      </w:r>
      <w:r w:rsidRPr="00E50A07">
        <w:rPr>
          <w:rFonts w:ascii="Arial" w:eastAsia="Times New Roman" w:hAnsi="Arial" w:cs="Arial"/>
          <w:color w:val="000000"/>
          <w:spacing w:val="-4"/>
          <w:sz w:val="21"/>
          <w:szCs w:val="21"/>
          <w:lang w:eastAsia="ru-RU"/>
        </w:rPr>
        <w:softHyphen/>
        <w:t>стей целесообразно вести лист достижений (требований) с перечислением требуемых ре</w:t>
      </w:r>
      <w:r w:rsidRPr="00E50A07">
        <w:rPr>
          <w:rFonts w:ascii="Arial" w:eastAsia="Times New Roman" w:hAnsi="Arial" w:cs="Arial"/>
          <w:color w:val="000000"/>
          <w:spacing w:val="-4"/>
          <w:sz w:val="21"/>
          <w:szCs w:val="21"/>
          <w:lang w:eastAsia="ru-RU"/>
        </w:rPr>
        <w:softHyphen/>
        <w:t>зультатов, которые ученик обязан достигнуть в концу учебного года. В этом листе отмечают</w:t>
      </w:r>
      <w:r w:rsidRPr="00E50A07">
        <w:rPr>
          <w:rFonts w:ascii="Arial" w:eastAsia="Times New Roman" w:hAnsi="Arial" w:cs="Arial"/>
          <w:color w:val="000000"/>
          <w:spacing w:val="-4"/>
          <w:sz w:val="21"/>
          <w:szCs w:val="21"/>
          <w:lang w:eastAsia="ru-RU"/>
        </w:rPr>
        <w:softHyphen/>
        <w:t>ся учебные достижения ребенка без строгого ограничения времени их появления. Т. е. уче</w:t>
      </w:r>
      <w:r w:rsidRPr="00E50A07">
        <w:rPr>
          <w:rFonts w:ascii="Arial" w:eastAsia="Times New Roman" w:hAnsi="Arial" w:cs="Arial"/>
          <w:color w:val="000000"/>
          <w:spacing w:val="-4"/>
          <w:sz w:val="21"/>
          <w:szCs w:val="21"/>
          <w:lang w:eastAsia="ru-RU"/>
        </w:rPr>
        <w:softHyphen/>
        <w:t>ник может освоить данное умение чуть позже, чем основная масса учащихся, главное, чтобы он его освоил, когда у него появится возможность для этого, но в течение четверти (учебно</w:t>
      </w:r>
      <w:r w:rsidRPr="00E50A07">
        <w:rPr>
          <w:rFonts w:ascii="Arial" w:eastAsia="Times New Roman" w:hAnsi="Arial" w:cs="Arial"/>
          <w:color w:val="000000"/>
          <w:spacing w:val="-4"/>
          <w:sz w:val="21"/>
          <w:szCs w:val="21"/>
          <w:lang w:eastAsia="ru-RU"/>
        </w:rPr>
        <w:softHyphen/>
        <w:t>го года).</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Для отслеживания уровня освоения универсальных учебных действий и метапредмет- ных умений можно использовать проектную деятельность, для которой рекомендуется ис</w:t>
      </w:r>
      <w:r w:rsidRPr="00E50A07">
        <w:rPr>
          <w:rFonts w:ascii="Arial" w:eastAsia="Times New Roman" w:hAnsi="Arial" w:cs="Arial"/>
          <w:color w:val="000000"/>
          <w:spacing w:val="-4"/>
          <w:sz w:val="21"/>
          <w:szCs w:val="21"/>
          <w:lang w:eastAsia="ru-RU"/>
        </w:rPr>
        <w:softHyphen/>
        <w:t>пользовать специально предназначенные страницы учебника, а также страницы с занима</w:t>
      </w:r>
      <w:r w:rsidRPr="00E50A07">
        <w:rPr>
          <w:rFonts w:ascii="Arial" w:eastAsia="Times New Roman" w:hAnsi="Arial" w:cs="Arial"/>
          <w:color w:val="000000"/>
          <w:spacing w:val="-4"/>
          <w:sz w:val="21"/>
          <w:szCs w:val="21"/>
          <w:lang w:eastAsia="ru-RU"/>
        </w:rPr>
        <w:softHyphen/>
        <w:t>тельными заданиями «Разворот истории», «Проекты».</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Уровень личностных достижений отслеживается через портфолио учащегося (папка достижений), туда же помещаются заполненные листы требований, материалы проектной деятельности, результаты предметных олимпиад, викторин и конкурсов, работы учащихся, которые позволяют оценить уровень индивидуальных предметных и надпредметных дости</w:t>
      </w:r>
      <w:r w:rsidRPr="00E50A07">
        <w:rPr>
          <w:rFonts w:ascii="Arial" w:eastAsia="Times New Roman" w:hAnsi="Arial" w:cs="Arial"/>
          <w:color w:val="000000"/>
          <w:spacing w:val="-4"/>
          <w:sz w:val="21"/>
          <w:szCs w:val="21"/>
          <w:lang w:eastAsia="ru-RU"/>
        </w:rPr>
        <w:softHyphen/>
        <w:t>жений учащихся в комплексе.</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Итоговый контроль проводится в виде письменной работы по результатам четверти, учебного года. Для проведения итогового контроля используются письменные контрольные работы в стандартной форме либо в форме тестирования.</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Входная диагностика </w:t>
      </w:r>
      <w:r w:rsidRPr="00E50A07">
        <w:rPr>
          <w:rFonts w:ascii="Arial" w:eastAsia="Times New Roman" w:hAnsi="Arial" w:cs="Arial"/>
          <w:color w:val="000000"/>
          <w:spacing w:val="-4"/>
          <w:sz w:val="21"/>
          <w:szCs w:val="21"/>
          <w:lang w:eastAsia="ru-RU"/>
        </w:rPr>
        <w:t>позволяет выявить остаточные знания и умения, скорректиро</w:t>
      </w:r>
      <w:r w:rsidRPr="00E50A07">
        <w:rPr>
          <w:rFonts w:ascii="Arial" w:eastAsia="Times New Roman" w:hAnsi="Arial" w:cs="Arial"/>
          <w:color w:val="000000"/>
          <w:spacing w:val="-4"/>
          <w:sz w:val="21"/>
          <w:szCs w:val="21"/>
          <w:lang w:eastAsia="ru-RU"/>
        </w:rPr>
        <w:softHyphen/>
        <w:t>вать дальнейшую работу по повторению изученного в первом классе. Работа не оценивает</w:t>
      </w:r>
      <w:r w:rsidRPr="00E50A07">
        <w:rPr>
          <w:rFonts w:ascii="Arial" w:eastAsia="Times New Roman" w:hAnsi="Arial" w:cs="Arial"/>
          <w:color w:val="000000"/>
          <w:spacing w:val="-4"/>
          <w:sz w:val="21"/>
          <w:szCs w:val="21"/>
          <w:lang w:eastAsia="ru-RU"/>
        </w:rPr>
        <w:softHyphen/>
        <w:t>ся баллами для учащихся, но анализируется учителем. В зависимости от того, с какими за</w:t>
      </w:r>
      <w:r w:rsidRPr="00E50A07">
        <w:rPr>
          <w:rFonts w:ascii="Arial" w:eastAsia="Times New Roman" w:hAnsi="Arial" w:cs="Arial"/>
          <w:color w:val="000000"/>
          <w:spacing w:val="-4"/>
          <w:sz w:val="21"/>
          <w:szCs w:val="21"/>
          <w:lang w:eastAsia="ru-RU"/>
        </w:rPr>
        <w:softHyphen/>
        <w:t>даниями не справилось большинство учеников, учитель корректирует дальнейшую работу по более глубокой отработке данных тем.</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Проверочная работа </w:t>
      </w:r>
      <w:r w:rsidRPr="00E50A07">
        <w:rPr>
          <w:rFonts w:ascii="Arial" w:eastAsia="Times New Roman" w:hAnsi="Arial" w:cs="Arial"/>
          <w:color w:val="000000"/>
          <w:spacing w:val="-4"/>
          <w:sz w:val="21"/>
          <w:szCs w:val="21"/>
          <w:lang w:eastAsia="ru-RU"/>
        </w:rPr>
        <w:t>- вид письменной работы, предназначенной для текущего кон</w:t>
      </w:r>
      <w:r w:rsidRPr="00E50A07">
        <w:rPr>
          <w:rFonts w:ascii="Arial" w:eastAsia="Times New Roman" w:hAnsi="Arial" w:cs="Arial"/>
          <w:color w:val="000000"/>
          <w:spacing w:val="-4"/>
          <w:sz w:val="21"/>
          <w:szCs w:val="21"/>
          <w:lang w:eastAsia="ru-RU"/>
        </w:rPr>
        <w:softHyphen/>
        <w:t>троля по конкретной теме.</w:t>
      </w:r>
    </w:p>
    <w:p w:rsidR="00E50A07" w:rsidRPr="00E50A07" w:rsidRDefault="00E50A07" w:rsidP="00E50A07">
      <w:pPr>
        <w:framePr w:w="9667" w:h="12742" w:hRule="exact" w:wrap="around" w:vAnchor="page" w:hAnchor="page" w:x="1136" w:y="93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Контрольная работа </w:t>
      </w:r>
      <w:r w:rsidRPr="00E50A07">
        <w:rPr>
          <w:rFonts w:ascii="Arial" w:eastAsia="Times New Roman" w:hAnsi="Arial" w:cs="Arial"/>
          <w:color w:val="000000"/>
          <w:spacing w:val="-4"/>
          <w:sz w:val="21"/>
          <w:szCs w:val="21"/>
          <w:lang w:eastAsia="ru-RU"/>
        </w:rPr>
        <w:t>дается после изучения большой темы (для выявления уровня сформированности вычислительных навыков) либо в конце четверти для подведения итогов учебного периода.</w:t>
      </w:r>
    </w:p>
    <w:p w:rsidR="00E50A07" w:rsidRPr="00E50A07" w:rsidRDefault="00E50A07" w:rsidP="00E50A07">
      <w:pPr>
        <w:framePr w:wrap="around" w:vAnchor="page" w:hAnchor="page" w:x="5792" w:y="1566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rap="around" w:vAnchor="page" w:hAnchor="page" w:x="1544" w:y="977"/>
        <w:widowControl w:val="0"/>
        <w:spacing w:after="0" w:line="210" w:lineRule="exact"/>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lastRenderedPageBreak/>
        <w:t>Критерии оценки самостоятельных письменных работ учащихся по математике</w:t>
      </w:r>
    </w:p>
    <w:tbl>
      <w:tblPr>
        <w:tblW w:w="0" w:type="auto"/>
        <w:tblInd w:w="5" w:type="dxa"/>
        <w:tblLayout w:type="fixed"/>
        <w:tblCellMar>
          <w:left w:w="0" w:type="dxa"/>
          <w:right w:w="0" w:type="dxa"/>
        </w:tblCellMar>
        <w:tblLook w:val="0000" w:firstRow="0" w:lastRow="0" w:firstColumn="0" w:lastColumn="0" w:noHBand="0" w:noVBand="0"/>
      </w:tblPr>
      <w:tblGrid>
        <w:gridCol w:w="1637"/>
        <w:gridCol w:w="1800"/>
        <w:gridCol w:w="1800"/>
        <w:gridCol w:w="1982"/>
        <w:gridCol w:w="2280"/>
      </w:tblGrid>
      <w:tr w:rsidR="00E50A07" w:rsidRPr="00E50A07" w:rsidTr="002B5209">
        <w:trPr>
          <w:trHeight w:hRule="exact" w:val="715"/>
        </w:trPr>
        <w:tc>
          <w:tcPr>
            <w:tcW w:w="1637"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499" w:h="6547" w:wrap="around" w:vAnchor="page" w:hAnchor="page" w:x="1210" w:y="1442"/>
              <w:widowControl w:val="0"/>
              <w:spacing w:after="0" w:line="190" w:lineRule="exact"/>
              <w:ind w:left="24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Вид работы</w:t>
            </w: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6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«5»</w:t>
            </w:r>
          </w:p>
          <w:p w:rsidR="00E50A07" w:rsidRPr="00E50A07" w:rsidRDefault="00E50A07" w:rsidP="00E50A07">
            <w:pPr>
              <w:framePr w:w="9499" w:h="6547" w:wrap="around" w:vAnchor="page" w:hAnchor="page" w:x="1210" w:y="1442"/>
              <w:widowControl w:val="0"/>
              <w:spacing w:before="60"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(отлично)</w:t>
            </w: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6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«4»</w:t>
            </w:r>
          </w:p>
          <w:p w:rsidR="00E50A07" w:rsidRPr="00E50A07" w:rsidRDefault="00E50A07" w:rsidP="00E50A07">
            <w:pPr>
              <w:framePr w:w="9499" w:h="6547" w:wrap="around" w:vAnchor="page" w:hAnchor="page" w:x="1210" w:y="1442"/>
              <w:widowControl w:val="0"/>
              <w:spacing w:before="60"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(хорошо)</w:t>
            </w:r>
          </w:p>
        </w:tc>
        <w:tc>
          <w:tcPr>
            <w:tcW w:w="1982"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«3»</w:t>
            </w:r>
          </w:p>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(удовлетвори</w:t>
            </w:r>
            <w:r w:rsidRPr="00E50A07">
              <w:rPr>
                <w:rFonts w:ascii="Arial" w:eastAsia="Times New Roman" w:hAnsi="Arial" w:cs="Arial"/>
                <w:b/>
                <w:bCs/>
                <w:color w:val="000000"/>
                <w:spacing w:val="-2"/>
                <w:sz w:val="19"/>
                <w:szCs w:val="19"/>
                <w:lang w:eastAsia="ru-RU"/>
              </w:rPr>
              <w:softHyphen/>
              <w:t>-</w:t>
            </w:r>
          </w:p>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тельно)</w:t>
            </w:r>
          </w:p>
        </w:tc>
        <w:tc>
          <w:tcPr>
            <w:tcW w:w="228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«2»</w:t>
            </w:r>
          </w:p>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(неудовлетвори</w:t>
            </w:r>
            <w:r w:rsidRPr="00E50A07">
              <w:rPr>
                <w:rFonts w:ascii="Arial" w:eastAsia="Times New Roman" w:hAnsi="Arial" w:cs="Arial"/>
                <w:b/>
                <w:bCs/>
                <w:color w:val="000000"/>
                <w:spacing w:val="-2"/>
                <w:sz w:val="19"/>
                <w:szCs w:val="19"/>
                <w:lang w:eastAsia="ru-RU"/>
              </w:rPr>
              <w:softHyphen/>
              <w:t>-</w:t>
            </w:r>
          </w:p>
          <w:p w:rsidR="00E50A07" w:rsidRPr="00E50A07" w:rsidRDefault="00E50A07" w:rsidP="00E50A07">
            <w:pPr>
              <w:framePr w:w="9499" w:h="6547" w:wrap="around" w:vAnchor="page" w:hAnchor="page" w:x="1210" w:y="1442"/>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тельно)</w:t>
            </w:r>
          </w:p>
        </w:tc>
      </w:tr>
      <w:tr w:rsidR="00E50A07" w:rsidRPr="00E50A07" w:rsidTr="002B5209">
        <w:trPr>
          <w:trHeight w:hRule="exact" w:val="1627"/>
        </w:trPr>
        <w:tc>
          <w:tcPr>
            <w:tcW w:w="1637"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Комбиниро</w:t>
            </w:r>
            <w:r w:rsidRPr="00E50A07">
              <w:rPr>
                <w:rFonts w:ascii="Arial" w:eastAsia="Times New Roman" w:hAnsi="Arial" w:cs="Arial"/>
                <w:color w:val="000000"/>
                <w:spacing w:val="-4"/>
                <w:sz w:val="19"/>
                <w:szCs w:val="19"/>
                <w:lang w:eastAsia="ru-RU"/>
              </w:rPr>
              <w:softHyphen/>
            </w:r>
          </w:p>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ванная</w:t>
            </w:r>
          </w:p>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письменная</w:t>
            </w:r>
          </w:p>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контрольная</w:t>
            </w:r>
          </w:p>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работа</w:t>
            </w: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ра</w:t>
            </w:r>
            <w:r w:rsidRPr="00E50A07">
              <w:rPr>
                <w:rFonts w:ascii="Arial" w:eastAsia="Times New Roman" w:hAnsi="Arial" w:cs="Arial"/>
                <w:color w:val="000000"/>
                <w:spacing w:val="-4"/>
                <w:sz w:val="19"/>
                <w:szCs w:val="19"/>
                <w:lang w:eastAsia="ru-RU"/>
              </w:rPr>
              <w:softHyphen/>
              <w:t>боты без оши</w:t>
            </w:r>
            <w:r w:rsidRPr="00E50A07">
              <w:rPr>
                <w:rFonts w:ascii="Arial" w:eastAsia="Times New Roman" w:hAnsi="Arial" w:cs="Arial"/>
                <w:color w:val="000000"/>
                <w:spacing w:val="-4"/>
                <w:sz w:val="19"/>
                <w:szCs w:val="19"/>
                <w:lang w:eastAsia="ru-RU"/>
              </w:rPr>
              <w:softHyphen/>
              <w:t>бок, допускают</w:t>
            </w:r>
            <w:r w:rsidRPr="00E50A07">
              <w:rPr>
                <w:rFonts w:ascii="Arial" w:eastAsia="Times New Roman" w:hAnsi="Arial" w:cs="Arial"/>
                <w:color w:val="000000"/>
                <w:spacing w:val="-4"/>
                <w:sz w:val="19"/>
                <w:szCs w:val="19"/>
                <w:lang w:eastAsia="ru-RU"/>
              </w:rPr>
              <w:softHyphen/>
              <w:t>ся аккуратные исправления (не в результатах вычислений)</w:t>
            </w:r>
          </w:p>
        </w:tc>
        <w:tc>
          <w:tcPr>
            <w:tcW w:w="1800"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 ошибки в вычислениях</w:t>
            </w:r>
          </w:p>
        </w:tc>
        <w:tc>
          <w:tcPr>
            <w:tcW w:w="1982"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3-5 ошибок в вы</w:t>
            </w:r>
            <w:r w:rsidRPr="00E50A07">
              <w:rPr>
                <w:rFonts w:ascii="Arial" w:eastAsia="Times New Roman" w:hAnsi="Arial" w:cs="Arial"/>
                <w:color w:val="000000"/>
                <w:spacing w:val="-4"/>
                <w:sz w:val="19"/>
                <w:szCs w:val="19"/>
                <w:lang w:eastAsia="ru-RU"/>
              </w:rPr>
              <w:softHyphen/>
              <w:t>числениях либо неверный ход ре</w:t>
            </w:r>
            <w:r w:rsidRPr="00E50A07">
              <w:rPr>
                <w:rFonts w:ascii="Arial" w:eastAsia="Times New Roman" w:hAnsi="Arial" w:cs="Arial"/>
                <w:color w:val="000000"/>
                <w:spacing w:val="-4"/>
                <w:sz w:val="19"/>
                <w:szCs w:val="19"/>
                <w:lang w:eastAsia="ru-RU"/>
              </w:rPr>
              <w:softHyphen/>
              <w:t>шения задачи</w:t>
            </w:r>
          </w:p>
        </w:tc>
        <w:tc>
          <w:tcPr>
            <w:tcW w:w="228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499" w:h="6547" w:wrap="around" w:vAnchor="page" w:hAnchor="page" w:x="1210" w:y="144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Более 5 ошибок в вычислениях либо неверный ход реше</w:t>
            </w:r>
            <w:r w:rsidRPr="00E50A07">
              <w:rPr>
                <w:rFonts w:ascii="Arial" w:eastAsia="Times New Roman" w:hAnsi="Arial" w:cs="Arial"/>
                <w:color w:val="000000"/>
                <w:spacing w:val="-4"/>
                <w:sz w:val="19"/>
                <w:szCs w:val="19"/>
                <w:lang w:eastAsia="ru-RU"/>
              </w:rPr>
              <w:softHyphen/>
              <w:t>ния задачи и 1 ошиб</w:t>
            </w:r>
            <w:r w:rsidRPr="00E50A07">
              <w:rPr>
                <w:rFonts w:ascii="Arial" w:eastAsia="Times New Roman" w:hAnsi="Arial" w:cs="Arial"/>
                <w:color w:val="000000"/>
                <w:spacing w:val="-4"/>
                <w:sz w:val="19"/>
                <w:szCs w:val="19"/>
                <w:lang w:eastAsia="ru-RU"/>
              </w:rPr>
              <w:softHyphen/>
              <w:t>ка в вычислениях</w:t>
            </w:r>
          </w:p>
        </w:tc>
      </w:tr>
      <w:tr w:rsidR="00E50A07" w:rsidRPr="00E50A07" w:rsidTr="002B5209">
        <w:trPr>
          <w:trHeight w:hRule="exact" w:val="1622"/>
        </w:trPr>
        <w:tc>
          <w:tcPr>
            <w:tcW w:w="1637"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Проверочная работа, состоящая из заданий одного вида</w:t>
            </w: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ра</w:t>
            </w:r>
            <w:r w:rsidRPr="00E50A07">
              <w:rPr>
                <w:rFonts w:ascii="Arial" w:eastAsia="Times New Roman" w:hAnsi="Arial" w:cs="Arial"/>
                <w:color w:val="000000"/>
                <w:spacing w:val="-4"/>
                <w:sz w:val="19"/>
                <w:szCs w:val="19"/>
                <w:lang w:eastAsia="ru-RU"/>
              </w:rPr>
              <w:softHyphen/>
              <w:t>боты без оши</w:t>
            </w:r>
            <w:r w:rsidRPr="00E50A07">
              <w:rPr>
                <w:rFonts w:ascii="Arial" w:eastAsia="Times New Roman" w:hAnsi="Arial" w:cs="Arial"/>
                <w:color w:val="000000"/>
                <w:spacing w:val="-4"/>
                <w:sz w:val="19"/>
                <w:szCs w:val="19"/>
                <w:lang w:eastAsia="ru-RU"/>
              </w:rPr>
              <w:softHyphen/>
              <w:t>бок, допускают</w:t>
            </w:r>
            <w:r w:rsidRPr="00E50A07">
              <w:rPr>
                <w:rFonts w:ascii="Arial" w:eastAsia="Times New Roman" w:hAnsi="Arial" w:cs="Arial"/>
                <w:color w:val="000000"/>
                <w:spacing w:val="-4"/>
                <w:sz w:val="19"/>
                <w:szCs w:val="19"/>
                <w:lang w:eastAsia="ru-RU"/>
              </w:rPr>
              <w:softHyphen/>
              <w:t>ся аккуратные исправления (не в результа</w:t>
            </w:r>
            <w:r w:rsidRPr="00E50A07">
              <w:rPr>
                <w:rFonts w:ascii="Arial" w:eastAsia="Times New Roman" w:hAnsi="Arial" w:cs="Arial"/>
                <w:color w:val="000000"/>
                <w:spacing w:val="-4"/>
                <w:sz w:val="19"/>
                <w:szCs w:val="19"/>
                <w:lang w:eastAsia="ru-RU"/>
              </w:rPr>
              <w:softHyphen/>
              <w:t>тах вычислений)</w:t>
            </w:r>
          </w:p>
        </w:tc>
        <w:tc>
          <w:tcPr>
            <w:tcW w:w="1800"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решение не менее 80 процентов зада</w:t>
            </w:r>
            <w:r w:rsidRPr="00E50A07">
              <w:rPr>
                <w:rFonts w:ascii="Arial" w:eastAsia="Times New Roman" w:hAnsi="Arial" w:cs="Arial"/>
                <w:color w:val="000000"/>
                <w:spacing w:val="-4"/>
                <w:sz w:val="19"/>
                <w:szCs w:val="19"/>
                <w:lang w:eastAsia="ru-RU"/>
              </w:rPr>
              <w:softHyphen/>
              <w:t>ний</w:t>
            </w:r>
          </w:p>
        </w:tc>
        <w:tc>
          <w:tcPr>
            <w:tcW w:w="1982"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28" w:lineRule="exact"/>
              <w:ind w:left="15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решение не менее 60 про</w:t>
            </w:r>
            <w:r w:rsidRPr="00E50A07">
              <w:rPr>
                <w:rFonts w:ascii="Arial" w:eastAsia="Times New Roman" w:hAnsi="Arial" w:cs="Arial"/>
                <w:color w:val="000000"/>
                <w:spacing w:val="-4"/>
                <w:sz w:val="19"/>
                <w:szCs w:val="19"/>
                <w:lang w:eastAsia="ru-RU"/>
              </w:rPr>
              <w:softHyphen/>
              <w:t>центов заданий</w:t>
            </w:r>
          </w:p>
        </w:tc>
        <w:tc>
          <w:tcPr>
            <w:tcW w:w="228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решение ме</w:t>
            </w:r>
            <w:r w:rsidRPr="00E50A07">
              <w:rPr>
                <w:rFonts w:ascii="Arial" w:eastAsia="Times New Roman" w:hAnsi="Arial" w:cs="Arial"/>
                <w:color w:val="000000"/>
                <w:spacing w:val="-4"/>
                <w:sz w:val="19"/>
                <w:szCs w:val="19"/>
                <w:lang w:eastAsia="ru-RU"/>
              </w:rPr>
              <w:softHyphen/>
              <w:t>нее 60 процентов заданий</w:t>
            </w:r>
          </w:p>
        </w:tc>
      </w:tr>
      <w:tr w:rsidR="00E50A07" w:rsidRPr="00E50A07" w:rsidTr="002B5209">
        <w:trPr>
          <w:trHeight w:hRule="exact" w:val="470"/>
        </w:trPr>
        <w:tc>
          <w:tcPr>
            <w:tcW w:w="163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Контрольный устный счёт</w:t>
            </w:r>
          </w:p>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без ошибок</w:t>
            </w:r>
          </w:p>
        </w:tc>
        <w:tc>
          <w:tcPr>
            <w:tcW w:w="1800"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 ошибка</w:t>
            </w:r>
          </w:p>
        </w:tc>
        <w:tc>
          <w:tcPr>
            <w:tcW w:w="1982"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 ошибки</w:t>
            </w:r>
          </w:p>
        </w:tc>
        <w:tc>
          <w:tcPr>
            <w:tcW w:w="228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499" w:h="6547" w:wrap="around" w:vAnchor="page" w:hAnchor="page" w:x="1210" w:y="1442"/>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Более 2 ошибок</w:t>
            </w:r>
          </w:p>
        </w:tc>
      </w:tr>
      <w:tr w:rsidR="00E50A07" w:rsidRPr="00E50A07" w:rsidTr="002B5209">
        <w:trPr>
          <w:trHeight w:hRule="exact" w:val="936"/>
        </w:trPr>
        <w:tc>
          <w:tcPr>
            <w:tcW w:w="1637"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Тестирование</w:t>
            </w:r>
          </w:p>
        </w:tc>
        <w:tc>
          <w:tcPr>
            <w:tcW w:w="1800"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работы без ошибок</w:t>
            </w:r>
          </w:p>
        </w:tc>
        <w:tc>
          <w:tcPr>
            <w:tcW w:w="180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Верное решение не менее 80 процентов зада</w:t>
            </w:r>
            <w:r w:rsidRPr="00E50A07">
              <w:rPr>
                <w:rFonts w:ascii="Arial" w:eastAsia="Times New Roman" w:hAnsi="Arial" w:cs="Arial"/>
                <w:color w:val="000000"/>
                <w:spacing w:val="-4"/>
                <w:sz w:val="19"/>
                <w:szCs w:val="19"/>
                <w:lang w:eastAsia="ru-RU"/>
              </w:rPr>
              <w:softHyphen/>
              <w:t>ний</w:t>
            </w:r>
          </w:p>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p>
        </w:tc>
        <w:tc>
          <w:tcPr>
            <w:tcW w:w="1982" w:type="dxa"/>
            <w:tcBorders>
              <w:top w:val="single" w:sz="4" w:space="0" w:color="auto"/>
              <w:left w:val="single" w:sz="4" w:space="0" w:color="auto"/>
              <w:bottom w:val="nil"/>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5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решение не менее 60 про</w:t>
            </w:r>
            <w:r w:rsidRPr="00E50A07">
              <w:rPr>
                <w:rFonts w:ascii="Arial" w:eastAsia="Times New Roman" w:hAnsi="Arial" w:cs="Arial"/>
                <w:color w:val="000000"/>
                <w:spacing w:val="-4"/>
                <w:sz w:val="19"/>
                <w:szCs w:val="19"/>
                <w:lang w:eastAsia="ru-RU"/>
              </w:rPr>
              <w:softHyphen/>
              <w:t>центов заданий</w:t>
            </w:r>
          </w:p>
        </w:tc>
        <w:tc>
          <w:tcPr>
            <w:tcW w:w="228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решение ме</w:t>
            </w:r>
            <w:r w:rsidRPr="00E50A07">
              <w:rPr>
                <w:rFonts w:ascii="Arial" w:eastAsia="Times New Roman" w:hAnsi="Arial" w:cs="Arial"/>
                <w:color w:val="000000"/>
                <w:spacing w:val="-4"/>
                <w:sz w:val="19"/>
                <w:szCs w:val="19"/>
                <w:lang w:eastAsia="ru-RU"/>
              </w:rPr>
              <w:softHyphen/>
              <w:t>нее 60 процентов заданий</w:t>
            </w:r>
          </w:p>
        </w:tc>
      </w:tr>
      <w:tr w:rsidR="00E50A07" w:rsidRPr="00E50A07" w:rsidTr="002B5209">
        <w:trPr>
          <w:trHeight w:hRule="exact" w:val="1176"/>
        </w:trPr>
        <w:tc>
          <w:tcPr>
            <w:tcW w:w="16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Тестирование с разноуров</w:t>
            </w:r>
            <w:r w:rsidRPr="00E50A07">
              <w:rPr>
                <w:rFonts w:ascii="Arial" w:eastAsia="Times New Roman" w:hAnsi="Arial" w:cs="Arial"/>
                <w:color w:val="000000"/>
                <w:spacing w:val="-4"/>
                <w:sz w:val="19"/>
                <w:szCs w:val="19"/>
                <w:lang w:eastAsia="ru-RU"/>
              </w:rPr>
              <w:softHyphen/>
              <w:t>невыми заданиями</w:t>
            </w:r>
          </w:p>
        </w:tc>
        <w:tc>
          <w:tcPr>
            <w:tcW w:w="180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64"/>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всех заданий без ошибок</w:t>
            </w:r>
          </w:p>
        </w:tc>
        <w:tc>
          <w:tcPr>
            <w:tcW w:w="180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выпол</w:t>
            </w:r>
            <w:r w:rsidRPr="00E50A07">
              <w:rPr>
                <w:rFonts w:ascii="Arial" w:eastAsia="Times New Roman" w:hAnsi="Arial" w:cs="Arial"/>
                <w:color w:val="000000"/>
                <w:spacing w:val="-4"/>
                <w:sz w:val="19"/>
                <w:szCs w:val="19"/>
                <w:lang w:eastAsia="ru-RU"/>
              </w:rPr>
              <w:softHyphen/>
              <w:t>нение заданий минимального и программного уровня</w:t>
            </w:r>
          </w:p>
        </w:tc>
        <w:tc>
          <w:tcPr>
            <w:tcW w:w="198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Верное выполне</w:t>
            </w:r>
            <w:r w:rsidRPr="00E50A07">
              <w:rPr>
                <w:rFonts w:ascii="Arial" w:eastAsia="Times New Roman" w:hAnsi="Arial" w:cs="Arial"/>
                <w:color w:val="000000"/>
                <w:spacing w:val="-4"/>
                <w:sz w:val="19"/>
                <w:szCs w:val="19"/>
                <w:lang w:eastAsia="ru-RU"/>
              </w:rPr>
              <w:softHyphen/>
              <w:t>ние заданий мини</w:t>
            </w:r>
            <w:r w:rsidRPr="00E50A07">
              <w:rPr>
                <w:rFonts w:ascii="Arial" w:eastAsia="Times New Roman" w:hAnsi="Arial" w:cs="Arial"/>
                <w:color w:val="000000"/>
                <w:spacing w:val="-4"/>
                <w:sz w:val="19"/>
                <w:szCs w:val="19"/>
                <w:lang w:eastAsia="ru-RU"/>
              </w:rPr>
              <w:softHyphen/>
              <w:t>мального уровня</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9499" w:h="6547" w:wrap="around" w:vAnchor="page" w:hAnchor="page" w:x="1210" w:y="144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 и более ошибок в заданиях минималь</w:t>
            </w:r>
            <w:r w:rsidRPr="00E50A07">
              <w:rPr>
                <w:rFonts w:ascii="Arial" w:eastAsia="Times New Roman" w:hAnsi="Arial" w:cs="Arial"/>
                <w:color w:val="000000"/>
                <w:spacing w:val="-4"/>
                <w:sz w:val="19"/>
                <w:szCs w:val="19"/>
                <w:lang w:eastAsia="ru-RU"/>
              </w:rPr>
              <w:softHyphen/>
              <w:t>ного уровня</w:t>
            </w:r>
          </w:p>
        </w:tc>
      </w:tr>
    </w:tbl>
    <w:p w:rsidR="00E50A07" w:rsidRPr="00E50A07" w:rsidRDefault="00E50A07" w:rsidP="00E50A07">
      <w:pPr>
        <w:framePr w:w="9643" w:h="2083" w:hRule="exact" w:wrap="around" w:vAnchor="page" w:hAnchor="page" w:x="1148" w:y="8191"/>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 соответствии с требованиями ФГОС введено также критериальное оценивание каче</w:t>
      </w:r>
      <w:r w:rsidRPr="00E50A07">
        <w:rPr>
          <w:rFonts w:ascii="Arial" w:eastAsia="Times New Roman" w:hAnsi="Arial" w:cs="Arial"/>
          <w:color w:val="000000"/>
          <w:spacing w:val="-4"/>
          <w:sz w:val="21"/>
          <w:szCs w:val="21"/>
          <w:lang w:eastAsia="ru-RU"/>
        </w:rPr>
        <w:softHyphen/>
        <w:t>ства овладения программным материалом.</w:t>
      </w:r>
    </w:p>
    <w:p w:rsidR="00E50A07" w:rsidRPr="00E50A07" w:rsidRDefault="00E50A07" w:rsidP="00E50A07">
      <w:pPr>
        <w:framePr w:w="9643" w:h="2083" w:hRule="exact" w:wrap="around" w:vAnchor="page" w:hAnchor="page" w:x="1148" w:y="8191"/>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Содержание, форму и критерии оценки текущих проверочных работ каждый учитель может подобрать сам или вместе с учащимися в зависимости от возможностей класса, име</w:t>
      </w:r>
      <w:r w:rsidRPr="00E50A07">
        <w:rPr>
          <w:rFonts w:ascii="Arial" w:eastAsia="Times New Roman" w:hAnsi="Arial" w:cs="Arial"/>
          <w:color w:val="000000"/>
          <w:spacing w:val="-4"/>
          <w:sz w:val="21"/>
          <w:szCs w:val="21"/>
          <w:lang w:eastAsia="ru-RU"/>
        </w:rPr>
        <w:softHyphen/>
        <w:t>ющихся учебных и контрольных материалов. Каждый критерий оценивается в 1 балл. Стоит помнить, что в данном случае 1 или 2 балла не являются отметкой, а лишь выявляют те трудности, которые испытывает ученик. Баллы накапливаются, выявляя уровень освоения учащимся данный вид деятельности.</w:t>
      </w:r>
    </w:p>
    <w:p w:rsidR="00E50A07" w:rsidRPr="00E50A07" w:rsidRDefault="00E50A07" w:rsidP="00E50A07">
      <w:pPr>
        <w:framePr w:wrap="around" w:vAnchor="page" w:hAnchor="page" w:x="2345" w:y="10507"/>
        <w:widowControl w:val="0"/>
        <w:spacing w:after="0" w:line="210" w:lineRule="exact"/>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Примерное количество контрольных и проверочных работ за год</w:t>
      </w:r>
    </w:p>
    <w:tbl>
      <w:tblPr>
        <w:tblW w:w="0" w:type="auto"/>
        <w:tblInd w:w="5" w:type="dxa"/>
        <w:tblLayout w:type="fixed"/>
        <w:tblCellMar>
          <w:left w:w="0" w:type="dxa"/>
          <w:right w:w="0" w:type="dxa"/>
        </w:tblCellMar>
        <w:tblLook w:val="0000" w:firstRow="0" w:lastRow="0" w:firstColumn="0" w:lastColumn="0" w:noHBand="0" w:noVBand="0"/>
      </w:tblPr>
      <w:tblGrid>
        <w:gridCol w:w="5947"/>
        <w:gridCol w:w="2011"/>
      </w:tblGrid>
      <w:tr w:rsidR="00E50A07" w:rsidRPr="00E50A07" w:rsidTr="002B5209">
        <w:trPr>
          <w:trHeight w:hRule="exact" w:val="250"/>
        </w:trPr>
        <w:tc>
          <w:tcPr>
            <w:tcW w:w="594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 xml:space="preserve">Вид </w:t>
            </w:r>
            <w:r w:rsidRPr="00E50A07">
              <w:rPr>
                <w:rFonts w:ascii="Arial" w:eastAsia="Times New Roman" w:hAnsi="Arial" w:cs="Arial"/>
                <w:b/>
                <w:color w:val="000000"/>
                <w:spacing w:val="-4"/>
                <w:sz w:val="19"/>
                <w:szCs w:val="19"/>
                <w:lang w:eastAsia="ru-RU"/>
              </w:rPr>
              <w:t>контроля</w:t>
            </w:r>
          </w:p>
        </w:tc>
        <w:tc>
          <w:tcPr>
            <w:tcW w:w="2011"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Количество</w:t>
            </w:r>
          </w:p>
        </w:tc>
      </w:tr>
      <w:tr w:rsidR="00E50A07" w:rsidRPr="00E50A07" w:rsidTr="002B5209">
        <w:trPr>
          <w:trHeight w:hRule="exact" w:val="240"/>
        </w:trPr>
        <w:tc>
          <w:tcPr>
            <w:tcW w:w="594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Проверочная работа</w:t>
            </w:r>
          </w:p>
        </w:tc>
        <w:tc>
          <w:tcPr>
            <w:tcW w:w="2011"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w:t>
            </w:r>
          </w:p>
        </w:tc>
      </w:tr>
      <w:tr w:rsidR="00E50A07" w:rsidRPr="00E50A07" w:rsidTr="002B5209">
        <w:trPr>
          <w:trHeight w:hRule="exact" w:val="245"/>
        </w:trPr>
        <w:tc>
          <w:tcPr>
            <w:tcW w:w="594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Контрольная работа</w:t>
            </w:r>
          </w:p>
        </w:tc>
        <w:tc>
          <w:tcPr>
            <w:tcW w:w="2011"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w:t>
            </w:r>
          </w:p>
        </w:tc>
      </w:tr>
      <w:tr w:rsidR="00E50A07" w:rsidRPr="00E50A07" w:rsidTr="002B5209">
        <w:trPr>
          <w:trHeight w:hRule="exact" w:val="250"/>
        </w:trPr>
        <w:tc>
          <w:tcPr>
            <w:tcW w:w="5947"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ind w:left="14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Контрольный устный счёт</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7958" w:h="984" w:wrap="around" w:vAnchor="page" w:hAnchor="page" w:x="1988" w:y="1099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tc>
      </w:tr>
    </w:tbl>
    <w:p w:rsidR="00E50A07" w:rsidRPr="00E50A07" w:rsidRDefault="00E50A07" w:rsidP="00E50A07">
      <w:pPr>
        <w:framePr w:wrap="around" w:vAnchor="page" w:hAnchor="page" w:x="5789" w:y="1566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rap="around" w:vAnchor="page" w:hAnchor="page" w:x="6037" w:y="794"/>
        <w:widowControl w:val="0"/>
        <w:spacing w:after="0" w:line="180" w:lineRule="exact"/>
        <w:ind w:left="40"/>
        <w:rPr>
          <w:rFonts w:ascii="Arial" w:eastAsia="Times New Roman" w:hAnsi="Arial" w:cs="Arial"/>
          <w:b/>
          <w:bCs/>
          <w:sz w:val="18"/>
          <w:szCs w:val="18"/>
          <w:lang w:eastAsia="ru-RU"/>
        </w:rPr>
      </w:pPr>
      <w:r w:rsidRPr="00E50A07">
        <w:rPr>
          <w:rFonts w:ascii="Arial" w:eastAsia="Times New Roman" w:hAnsi="Arial" w:cs="Arial"/>
          <w:b/>
          <w:bCs/>
          <w:smallCaps/>
          <w:color w:val="000000"/>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624"/>
        <w:gridCol w:w="802"/>
        <w:gridCol w:w="2006"/>
        <w:gridCol w:w="1445"/>
        <w:gridCol w:w="2530"/>
        <w:gridCol w:w="2405"/>
        <w:gridCol w:w="2405"/>
        <w:gridCol w:w="2424"/>
      </w:tblGrid>
      <w:tr w:rsidR="00E50A07" w:rsidRPr="00E50A07" w:rsidTr="002B5209">
        <w:trPr>
          <w:trHeight w:hRule="exact" w:val="403"/>
        </w:trPr>
        <w:tc>
          <w:tcPr>
            <w:tcW w:w="624"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w:t>
            </w:r>
          </w:p>
        </w:tc>
        <w:tc>
          <w:tcPr>
            <w:tcW w:w="802"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ind w:left="1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Дата</w:t>
            </w:r>
          </w:p>
        </w:tc>
        <w:tc>
          <w:tcPr>
            <w:tcW w:w="2006"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Тема урока</w:t>
            </w:r>
          </w:p>
        </w:tc>
        <w:tc>
          <w:tcPr>
            <w:tcW w:w="1445"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ind w:left="240"/>
              <w:rPr>
                <w:rFonts w:ascii="Arial" w:eastAsia="Times New Roman" w:hAnsi="Arial" w:cs="Arial"/>
                <w:spacing w:val="-4"/>
                <w:sz w:val="21"/>
                <w:szCs w:val="21"/>
                <w:lang w:eastAsia="ru-RU"/>
              </w:rPr>
            </w:pPr>
            <w:r w:rsidRPr="00E50A07">
              <w:rPr>
                <w:rFonts w:ascii="Arial" w:eastAsia="Times New Roman" w:hAnsi="Arial" w:cs="Arial"/>
                <w:color w:val="000000"/>
                <w:spacing w:val="-8"/>
                <w:sz w:val="19"/>
                <w:szCs w:val="19"/>
                <w:lang w:eastAsia="ru-RU"/>
              </w:rPr>
              <w:t>Тип урока</w:t>
            </w:r>
          </w:p>
        </w:tc>
        <w:tc>
          <w:tcPr>
            <w:tcW w:w="2530"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23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Характеристика учебной деятельности учащихся</w:t>
            </w:r>
          </w:p>
        </w:tc>
        <w:tc>
          <w:tcPr>
            <w:tcW w:w="7234" w:type="dxa"/>
            <w:gridSpan w:val="3"/>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Планируемые результаты</w:t>
            </w:r>
          </w:p>
        </w:tc>
      </w:tr>
      <w:tr w:rsidR="00E50A07" w:rsidRPr="00E50A07" w:rsidTr="002B5209">
        <w:trPr>
          <w:trHeight w:hRule="exact" w:val="528"/>
        </w:trPr>
        <w:tc>
          <w:tcPr>
            <w:tcW w:w="624" w:type="dxa"/>
            <w:vMerge/>
            <w:tcBorders>
              <w:top w:val="nil"/>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p>
        </w:tc>
        <w:tc>
          <w:tcPr>
            <w:tcW w:w="802" w:type="dxa"/>
            <w:vMerge/>
            <w:tcBorders>
              <w:top w:val="nil"/>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p>
        </w:tc>
        <w:tc>
          <w:tcPr>
            <w:tcW w:w="2006" w:type="dxa"/>
            <w:vMerge/>
            <w:tcBorders>
              <w:top w:val="nil"/>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p>
        </w:tc>
        <w:tc>
          <w:tcPr>
            <w:tcW w:w="1445" w:type="dxa"/>
            <w:vMerge/>
            <w:tcBorders>
              <w:top w:val="nil"/>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p>
        </w:tc>
        <w:tc>
          <w:tcPr>
            <w:tcW w:w="2530" w:type="dxa"/>
            <w:vMerge/>
            <w:tcBorders>
              <w:top w:val="nil"/>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8"/>
                <w:sz w:val="19"/>
                <w:szCs w:val="19"/>
                <w:lang w:eastAsia="ru-RU"/>
              </w:rPr>
              <w:t>Предметные</w:t>
            </w:r>
          </w:p>
        </w:tc>
        <w:tc>
          <w:tcPr>
            <w:tcW w:w="2405"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Личностные</w:t>
            </w:r>
          </w:p>
        </w:tc>
        <w:tc>
          <w:tcPr>
            <w:tcW w:w="2424" w:type="dxa"/>
            <w:tcBorders>
              <w:top w:val="single" w:sz="4" w:space="0" w:color="auto"/>
              <w:left w:val="single" w:sz="4" w:space="0" w:color="auto"/>
              <w:bottom w:val="nil"/>
              <w:right w:val="single" w:sz="4" w:space="0" w:color="auto"/>
            </w:tcBorders>
            <w:shd w:val="clear" w:color="auto" w:fill="FFFFFF"/>
            <w:vAlign w:val="center"/>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Метапредметные</w:t>
            </w:r>
          </w:p>
        </w:tc>
      </w:tr>
      <w:tr w:rsidR="00E50A07" w:rsidRPr="00E50A07" w:rsidTr="002B5209">
        <w:trPr>
          <w:trHeight w:hRule="exact" w:val="240"/>
        </w:trPr>
        <w:tc>
          <w:tcPr>
            <w:tcW w:w="14641"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40" w:h="9058" w:wrap="around" w:vAnchor="page" w:hAnchor="page" w:x="1097" w:y="1274"/>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Сложение и вычитание (10 ч. )</w:t>
            </w: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Считаем до тысячи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изуче</w:t>
            </w:r>
            <w:r w:rsidRPr="00E50A07">
              <w:rPr>
                <w:rFonts w:ascii="Arial" w:eastAsia="Times New Roman" w:hAnsi="Arial" w:cs="Arial"/>
                <w:i/>
                <w:iCs/>
                <w:color w:val="000000"/>
                <w:spacing w:val="-1"/>
                <w:sz w:val="19"/>
                <w:szCs w:val="19"/>
                <w:lang w:eastAsia="ru-RU"/>
              </w:rPr>
              <w:softHyphen/>
              <w:t>ния и пер</w:t>
            </w:r>
            <w:r w:rsidRPr="00E50A07">
              <w:rPr>
                <w:rFonts w:ascii="Arial" w:eastAsia="Times New Roman" w:hAnsi="Arial" w:cs="Arial"/>
                <w:i/>
                <w:iCs/>
                <w:color w:val="000000"/>
                <w:spacing w:val="-1"/>
                <w:sz w:val="19"/>
                <w:szCs w:val="19"/>
                <w:lang w:eastAsia="ru-RU"/>
              </w:rPr>
              <w:softHyphen/>
              <w:t>вичного за</w:t>
            </w:r>
            <w:r w:rsidRPr="00E50A07">
              <w:rPr>
                <w:rFonts w:ascii="Arial" w:eastAsia="Times New Roman" w:hAnsi="Arial" w:cs="Arial"/>
                <w:i/>
                <w:iCs/>
                <w:color w:val="000000"/>
                <w:spacing w:val="-1"/>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названия</w:t>
            </w:r>
            <w:r w:rsidRPr="00E50A07">
              <w:rPr>
                <w:rFonts w:ascii="Arial" w:eastAsia="Times New Roman" w:hAnsi="Arial" w:cs="Arial"/>
                <w:color w:val="000000"/>
                <w:spacing w:val="-4"/>
                <w:sz w:val="19"/>
                <w:szCs w:val="19"/>
                <w:lang w:eastAsia="ru-RU"/>
              </w:rPr>
              <w:softHyphen/>
              <w:t>ми чисел в пределах 1000 и их последова</w:t>
            </w:r>
            <w:r w:rsidRPr="00E50A07">
              <w:rPr>
                <w:rFonts w:ascii="Arial" w:eastAsia="Times New Roman" w:hAnsi="Arial" w:cs="Arial"/>
                <w:color w:val="000000"/>
                <w:spacing w:val="-4"/>
                <w:sz w:val="19"/>
                <w:szCs w:val="19"/>
                <w:lang w:eastAsia="ru-RU"/>
              </w:rPr>
              <w:softHyphen/>
              <w:t>тельностью</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Называть и опреде</w:t>
            </w:r>
            <w:r w:rsidRPr="00E50A07">
              <w:rPr>
                <w:rFonts w:ascii="Arial" w:eastAsia="Times New Roman" w:hAnsi="Arial" w:cs="Arial"/>
                <w:color w:val="000000"/>
                <w:spacing w:val="-4"/>
                <w:sz w:val="19"/>
                <w:szCs w:val="19"/>
                <w:lang w:eastAsia="ru-RU"/>
              </w:rPr>
              <w:softHyphen/>
              <w:t>лять место в числовом ряду чисел в пределах 1000, получать сле</w:t>
            </w:r>
            <w:r w:rsidRPr="00E50A07">
              <w:rPr>
                <w:rFonts w:ascii="Arial" w:eastAsia="Times New Roman" w:hAnsi="Arial" w:cs="Arial"/>
                <w:color w:val="000000"/>
                <w:spacing w:val="-4"/>
                <w:sz w:val="19"/>
                <w:szCs w:val="19"/>
                <w:lang w:eastAsia="ru-RU"/>
              </w:rPr>
              <w:softHyphen/>
              <w:t>дующее и предыдущее число, прибавляя или отнимая единицу</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Планировать собст</w:t>
            </w:r>
            <w:r w:rsidRPr="00E50A07">
              <w:rPr>
                <w:rFonts w:ascii="Arial" w:eastAsia="Times New Roman" w:hAnsi="Arial" w:cs="Arial"/>
                <w:color w:val="000000"/>
                <w:spacing w:val="-4"/>
                <w:sz w:val="19"/>
                <w:szCs w:val="19"/>
                <w:lang w:eastAsia="ru-RU"/>
              </w:rPr>
              <w:softHyphen/>
              <w:t>венную учебную дея</w:t>
            </w:r>
            <w:r w:rsidRPr="00E50A07">
              <w:rPr>
                <w:rFonts w:ascii="Arial" w:eastAsia="Times New Roman" w:hAnsi="Arial" w:cs="Arial"/>
                <w:color w:val="000000"/>
                <w:spacing w:val="-4"/>
                <w:sz w:val="19"/>
                <w:szCs w:val="19"/>
                <w:lang w:eastAsia="ru-RU"/>
              </w:rPr>
              <w:softHyphen/>
              <w:t>тельность, следовать алгоритму, осуществ</w:t>
            </w:r>
            <w:r w:rsidRPr="00E50A07">
              <w:rPr>
                <w:rFonts w:ascii="Arial" w:eastAsia="Times New Roman" w:hAnsi="Arial" w:cs="Arial"/>
                <w:color w:val="000000"/>
                <w:spacing w:val="-4"/>
                <w:sz w:val="19"/>
                <w:szCs w:val="19"/>
                <w:lang w:eastAsia="ru-RU"/>
              </w:rPr>
              <w:softHyphen/>
              <w:t>лять самоконтроль</w:t>
            </w:r>
          </w:p>
        </w:tc>
      </w:tr>
      <w:tr w:rsidR="00E50A07" w:rsidRPr="00E50A07" w:rsidTr="002B5209">
        <w:trPr>
          <w:trHeight w:hRule="exact" w:val="208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Разрядные</w:t>
            </w:r>
          </w:p>
          <w:p w:rsidR="00E50A07" w:rsidRPr="00E50A07" w:rsidRDefault="00E50A07" w:rsidP="00E50A07">
            <w:pPr>
              <w:framePr w:w="14640" w:h="9058" w:wrap="around" w:vAnchor="page" w:hAnchor="page" w:x="1097" w:y="1274"/>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слагаемые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Комбиниро</w:t>
            </w:r>
            <w:r w:rsidRPr="00E50A07">
              <w:rPr>
                <w:rFonts w:ascii="Arial" w:eastAsia="Times New Roman" w:hAnsi="Arial" w:cs="Arial"/>
                <w:i/>
                <w:iCs/>
                <w:color w:val="000000"/>
                <w:spacing w:val="-1"/>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разряд</w:t>
            </w:r>
            <w:r w:rsidRPr="00E50A07">
              <w:rPr>
                <w:rFonts w:ascii="Arial" w:eastAsia="Times New Roman" w:hAnsi="Arial" w:cs="Arial"/>
                <w:color w:val="000000"/>
                <w:spacing w:val="-4"/>
                <w:sz w:val="19"/>
                <w:szCs w:val="19"/>
                <w:lang w:eastAsia="ru-RU"/>
              </w:rPr>
              <w:softHyphen/>
              <w:t>ным составом трех</w:t>
            </w:r>
            <w:r w:rsidRPr="00E50A07">
              <w:rPr>
                <w:rFonts w:ascii="Arial" w:eastAsia="Times New Roman" w:hAnsi="Arial" w:cs="Arial"/>
                <w:color w:val="000000"/>
                <w:spacing w:val="-4"/>
                <w:sz w:val="19"/>
                <w:szCs w:val="19"/>
                <w:lang w:eastAsia="ru-RU"/>
              </w:rPr>
              <w:softHyphen/>
              <w:t>значных чисел. Сложе</w:t>
            </w:r>
            <w:r w:rsidRPr="00E50A07">
              <w:rPr>
                <w:rFonts w:ascii="Arial" w:eastAsia="Times New Roman" w:hAnsi="Arial" w:cs="Arial"/>
                <w:color w:val="000000"/>
                <w:spacing w:val="-4"/>
                <w:sz w:val="19"/>
                <w:szCs w:val="19"/>
                <w:lang w:eastAsia="ru-RU"/>
              </w:rPr>
              <w:softHyphen/>
              <w:t>ние чисел с опорой на их разрядный состав</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Называть разряды, определять разрядный состав многозначного числа, записывать число в виде суммы разрядных слагаемых, сравнивать трехзнач</w:t>
            </w:r>
            <w:r w:rsidRPr="00E50A07">
              <w:rPr>
                <w:rFonts w:ascii="Arial" w:eastAsia="Times New Roman" w:hAnsi="Arial" w:cs="Arial"/>
                <w:color w:val="000000"/>
                <w:spacing w:val="-4"/>
                <w:sz w:val="19"/>
                <w:szCs w:val="19"/>
                <w:lang w:eastAsia="ru-RU"/>
              </w:rPr>
              <w:softHyphen/>
              <w:t>ные числа с учетом разрядного состава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Удерживать цель учебной деятельности, распределять работу в паре, осуществлять контроль и самокон</w:t>
            </w:r>
            <w:r w:rsidRPr="00E50A07">
              <w:rPr>
                <w:rFonts w:ascii="Arial" w:eastAsia="Times New Roman" w:hAnsi="Arial" w:cs="Arial"/>
                <w:color w:val="000000"/>
                <w:spacing w:val="-4"/>
                <w:sz w:val="19"/>
                <w:szCs w:val="19"/>
                <w:lang w:eastAsia="ru-RU"/>
              </w:rPr>
              <w:softHyphen/>
              <w:t>троль</w:t>
            </w: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Складываем и вычитаем</w:t>
            </w:r>
          </w:p>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 разрядам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Комбиниро</w:t>
            </w:r>
            <w:r w:rsidRPr="00E50A07">
              <w:rPr>
                <w:rFonts w:ascii="Arial" w:eastAsia="Times New Roman" w:hAnsi="Arial" w:cs="Arial"/>
                <w:i/>
                <w:iCs/>
                <w:color w:val="000000"/>
                <w:spacing w:val="-1"/>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85"/>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Чтение, запись и срав</w:t>
            </w:r>
            <w:r w:rsidRPr="00E50A07">
              <w:rPr>
                <w:rFonts w:ascii="Arial" w:eastAsia="Times New Roman" w:hAnsi="Arial" w:cs="Arial"/>
                <w:color w:val="000000"/>
                <w:spacing w:val="-4"/>
                <w:sz w:val="19"/>
                <w:szCs w:val="19"/>
                <w:lang w:eastAsia="ru-RU"/>
              </w:rPr>
              <w:softHyphen/>
              <w:t>нение трехзначных чи</w:t>
            </w:r>
            <w:r w:rsidRPr="00E50A07">
              <w:rPr>
                <w:rFonts w:ascii="Arial" w:eastAsia="Times New Roman" w:hAnsi="Arial" w:cs="Arial"/>
                <w:color w:val="000000"/>
                <w:spacing w:val="-4"/>
                <w:sz w:val="19"/>
                <w:szCs w:val="19"/>
                <w:lang w:eastAsia="ru-RU"/>
              </w:rPr>
              <w:softHyphen/>
              <w:t>сел. Сложение и вычи</w:t>
            </w:r>
            <w:r w:rsidRPr="00E50A07">
              <w:rPr>
                <w:rFonts w:ascii="Arial" w:eastAsia="Times New Roman" w:hAnsi="Arial" w:cs="Arial"/>
                <w:color w:val="000000"/>
                <w:spacing w:val="-4"/>
                <w:sz w:val="19"/>
                <w:szCs w:val="19"/>
                <w:lang w:eastAsia="ru-RU"/>
              </w:rPr>
              <w:softHyphen/>
              <w:t>тание с опорой на раз</w:t>
            </w:r>
            <w:r w:rsidRPr="00E50A07">
              <w:rPr>
                <w:rFonts w:ascii="Arial" w:eastAsia="Times New Roman" w:hAnsi="Arial" w:cs="Arial"/>
                <w:color w:val="000000"/>
                <w:spacing w:val="-4"/>
                <w:sz w:val="19"/>
                <w:szCs w:val="19"/>
                <w:lang w:eastAsia="ru-RU"/>
              </w:rPr>
              <w:softHyphen/>
              <w:t>рядный состав чисел</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Складывать и вычи</w:t>
            </w:r>
            <w:r w:rsidRPr="00E50A07">
              <w:rPr>
                <w:rFonts w:ascii="Arial" w:eastAsia="Times New Roman" w:hAnsi="Arial" w:cs="Arial"/>
                <w:color w:val="000000"/>
                <w:spacing w:val="-4"/>
                <w:sz w:val="19"/>
                <w:szCs w:val="19"/>
                <w:lang w:eastAsia="ru-RU"/>
              </w:rPr>
              <w:softHyphen/>
              <w:t>тать круглые числа с опорой на знание раз</w:t>
            </w:r>
            <w:r w:rsidRPr="00E50A07">
              <w:rPr>
                <w:rFonts w:ascii="Arial" w:eastAsia="Times New Roman" w:hAnsi="Arial" w:cs="Arial"/>
                <w:color w:val="000000"/>
                <w:spacing w:val="-4"/>
                <w:sz w:val="19"/>
                <w:szCs w:val="19"/>
                <w:lang w:eastAsia="ru-RU"/>
              </w:rPr>
              <w:softHyphen/>
              <w:t>рядного состава, по</w:t>
            </w:r>
            <w:r w:rsidRPr="00E50A07">
              <w:rPr>
                <w:rFonts w:ascii="Arial" w:eastAsia="Times New Roman" w:hAnsi="Arial" w:cs="Arial"/>
                <w:color w:val="000000"/>
                <w:spacing w:val="-4"/>
                <w:sz w:val="19"/>
                <w:szCs w:val="19"/>
                <w:lang w:eastAsia="ru-RU"/>
              </w:rPr>
              <w:softHyphen/>
              <w:t>нимать и объяснять на доступном уровне де</w:t>
            </w:r>
            <w:r w:rsidRPr="00E50A07">
              <w:rPr>
                <w:rFonts w:ascii="Arial" w:eastAsia="Times New Roman" w:hAnsi="Arial" w:cs="Arial"/>
                <w:color w:val="000000"/>
                <w:spacing w:val="-4"/>
                <w:sz w:val="19"/>
                <w:szCs w:val="19"/>
                <w:lang w:eastAsia="ru-RU"/>
              </w:rPr>
              <w:softHyphen/>
              <w:t>сятичный принцип по</w:t>
            </w:r>
            <w:r w:rsidRPr="00E50A07">
              <w:rPr>
                <w:rFonts w:ascii="Arial" w:eastAsia="Times New Roman" w:hAnsi="Arial" w:cs="Arial"/>
                <w:color w:val="000000"/>
                <w:spacing w:val="-4"/>
                <w:sz w:val="19"/>
                <w:szCs w:val="19"/>
                <w:lang w:eastAsia="ru-RU"/>
              </w:rPr>
              <w:softHyphen/>
              <w:t>строения числового ряда, использовать его в устных вычислениях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1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Планировать учебную деятельность, следо</w:t>
            </w:r>
            <w:r w:rsidRPr="00E50A07">
              <w:rPr>
                <w:rFonts w:ascii="Arial" w:eastAsia="Times New Roman" w:hAnsi="Arial" w:cs="Arial"/>
                <w:color w:val="000000"/>
                <w:spacing w:val="-4"/>
                <w:sz w:val="19"/>
                <w:szCs w:val="19"/>
                <w:lang w:eastAsia="ru-RU"/>
              </w:rPr>
              <w:softHyphen/>
              <w:t>вать алгоритму, осу</w:t>
            </w:r>
            <w:r w:rsidRPr="00E50A07">
              <w:rPr>
                <w:rFonts w:ascii="Arial" w:eastAsia="Times New Roman" w:hAnsi="Arial" w:cs="Arial"/>
                <w:color w:val="000000"/>
                <w:spacing w:val="-4"/>
                <w:sz w:val="19"/>
                <w:szCs w:val="19"/>
                <w:lang w:eastAsia="ru-RU"/>
              </w:rPr>
              <w:softHyphen/>
              <w:t>ществлять самокон</w:t>
            </w:r>
            <w:r w:rsidRPr="00E50A07">
              <w:rPr>
                <w:rFonts w:ascii="Arial" w:eastAsia="Times New Roman" w:hAnsi="Arial" w:cs="Arial"/>
                <w:color w:val="000000"/>
                <w:spacing w:val="-4"/>
                <w:sz w:val="19"/>
                <w:szCs w:val="19"/>
                <w:lang w:eastAsia="ru-RU"/>
              </w:rPr>
              <w:softHyphen/>
              <w:t>троль</w:t>
            </w:r>
          </w:p>
        </w:tc>
      </w:tr>
      <w:tr w:rsidR="00E50A07" w:rsidRPr="00E50A07" w:rsidTr="002B5209">
        <w:trPr>
          <w:trHeight w:hRule="exact" w:val="1867"/>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Меняем одну цифру</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233"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Комбиниро</w:t>
            </w:r>
            <w:r w:rsidRPr="00E50A07">
              <w:rPr>
                <w:rFonts w:ascii="Arial" w:eastAsia="Times New Roman" w:hAnsi="Arial" w:cs="Arial"/>
                <w:i/>
                <w:iCs/>
                <w:color w:val="000000"/>
                <w:spacing w:val="-1"/>
                <w:sz w:val="19"/>
                <w:szCs w:val="19"/>
                <w:lang w:eastAsia="ru-RU"/>
              </w:rPr>
              <w:softHyphen/>
              <w:t>ванный урок</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разряд</w:t>
            </w:r>
            <w:r w:rsidRPr="00E50A07">
              <w:rPr>
                <w:rFonts w:ascii="Arial" w:eastAsia="Times New Roman" w:hAnsi="Arial" w:cs="Arial"/>
                <w:color w:val="000000"/>
                <w:spacing w:val="-4"/>
                <w:sz w:val="19"/>
                <w:szCs w:val="19"/>
                <w:lang w:eastAsia="ru-RU"/>
              </w:rPr>
              <w:softHyphen/>
              <w:t>ным составом четырех</w:t>
            </w:r>
            <w:r w:rsidRPr="00E50A07">
              <w:rPr>
                <w:rFonts w:ascii="Arial" w:eastAsia="Times New Roman" w:hAnsi="Arial" w:cs="Arial"/>
                <w:color w:val="000000"/>
                <w:spacing w:val="-4"/>
                <w:sz w:val="19"/>
                <w:szCs w:val="19"/>
                <w:lang w:eastAsia="ru-RU"/>
              </w:rPr>
              <w:softHyphen/>
              <w:t>значных чисел. Сложе</w:t>
            </w:r>
            <w:r w:rsidRPr="00E50A07">
              <w:rPr>
                <w:rFonts w:ascii="Arial" w:eastAsia="Times New Roman" w:hAnsi="Arial" w:cs="Arial"/>
                <w:color w:val="000000"/>
                <w:spacing w:val="-4"/>
                <w:sz w:val="19"/>
                <w:szCs w:val="19"/>
                <w:lang w:eastAsia="ru-RU"/>
              </w:rPr>
              <w:softHyphen/>
              <w:t>ние и вычитание с опо</w:t>
            </w:r>
            <w:r w:rsidRPr="00E50A07">
              <w:rPr>
                <w:rFonts w:ascii="Arial" w:eastAsia="Times New Roman" w:hAnsi="Arial" w:cs="Arial"/>
                <w:color w:val="000000"/>
                <w:spacing w:val="-4"/>
                <w:sz w:val="19"/>
                <w:szCs w:val="19"/>
                <w:lang w:eastAsia="ru-RU"/>
              </w:rPr>
              <w:softHyphen/>
              <w:t>рой на разрядный со</w:t>
            </w:r>
            <w:r w:rsidRPr="00E50A07">
              <w:rPr>
                <w:rFonts w:ascii="Arial" w:eastAsia="Times New Roman" w:hAnsi="Arial" w:cs="Arial"/>
                <w:color w:val="000000"/>
                <w:spacing w:val="-4"/>
                <w:sz w:val="19"/>
                <w:szCs w:val="19"/>
                <w:lang w:eastAsia="ru-RU"/>
              </w:rPr>
              <w:softHyphen/>
              <w:t>став чисел</w:t>
            </w: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40" w:h="9058" w:wrap="around" w:vAnchor="page" w:hAnchor="page" w:x="1097" w:y="1274"/>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Называть разряды в четырехзначном числе, раскладывать четырех</w:t>
            </w:r>
            <w:r w:rsidRPr="00E50A07">
              <w:rPr>
                <w:rFonts w:ascii="Arial" w:eastAsia="Times New Roman" w:hAnsi="Arial" w:cs="Arial"/>
                <w:color w:val="000000"/>
                <w:spacing w:val="-4"/>
                <w:sz w:val="19"/>
                <w:szCs w:val="19"/>
                <w:lang w:eastAsia="ru-RU"/>
              </w:rPr>
              <w:softHyphen/>
              <w:t>значные числа на сумму разрядных слагаемых, сравнивать числа и вы</w:t>
            </w:r>
            <w:r w:rsidRPr="00E50A07">
              <w:rPr>
                <w:rFonts w:ascii="Arial" w:eastAsia="Times New Roman" w:hAnsi="Arial" w:cs="Arial"/>
                <w:color w:val="000000"/>
                <w:spacing w:val="-4"/>
                <w:sz w:val="19"/>
                <w:szCs w:val="19"/>
                <w:lang w:eastAsia="ru-RU"/>
              </w:rPr>
              <w:softHyphen/>
              <w:t>ражения на основе зна</w:t>
            </w:r>
            <w:r w:rsidRPr="00E50A07">
              <w:rPr>
                <w:rFonts w:ascii="Arial" w:eastAsia="Times New Roman" w:hAnsi="Arial" w:cs="Arial"/>
                <w:color w:val="000000"/>
                <w:spacing w:val="-4"/>
                <w:sz w:val="19"/>
                <w:szCs w:val="19"/>
                <w:lang w:eastAsia="ru-RU"/>
              </w:rPr>
              <w:softHyphen/>
              <w:t>ния разрядного состава</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ную информацию из текста, координиро</w:t>
            </w:r>
            <w:r w:rsidRPr="00E50A07">
              <w:rPr>
                <w:rFonts w:ascii="Arial" w:eastAsia="Times New Roman" w:hAnsi="Arial" w:cs="Arial"/>
                <w:color w:val="000000"/>
                <w:spacing w:val="-4"/>
                <w:sz w:val="19"/>
                <w:szCs w:val="19"/>
                <w:lang w:eastAsia="ru-RU"/>
              </w:rPr>
              <w:softHyphen/>
              <w:t>вать работу в паре, использовать изучен</w:t>
            </w:r>
            <w:r w:rsidRPr="00E50A07">
              <w:rPr>
                <w:rFonts w:ascii="Arial" w:eastAsia="Times New Roman" w:hAnsi="Arial" w:cs="Arial"/>
                <w:color w:val="000000"/>
                <w:spacing w:val="-4"/>
                <w:sz w:val="19"/>
                <w:szCs w:val="19"/>
                <w:lang w:eastAsia="ru-RU"/>
              </w:rPr>
              <w:softHyphen/>
              <w:t>ные способы действий в самостоятельной работе</w:t>
            </w:r>
          </w:p>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40" w:h="9058" w:wrap="around" w:vAnchor="page" w:hAnchor="page" w:x="1097" w:y="1274"/>
              <w:widowControl w:val="0"/>
              <w:spacing w:after="0" w:line="230" w:lineRule="exact"/>
              <w:ind w:left="120"/>
              <w:rPr>
                <w:rFonts w:ascii="Arial" w:eastAsia="Times New Roman" w:hAnsi="Arial" w:cs="Arial"/>
                <w:spacing w:val="-4"/>
                <w:sz w:val="21"/>
                <w:szCs w:val="21"/>
                <w:lang w:eastAsia="ru-RU"/>
              </w:rPr>
            </w:pPr>
          </w:p>
        </w:tc>
      </w:tr>
    </w:tbl>
    <w:p w:rsidR="00E50A07" w:rsidRPr="00E50A07" w:rsidRDefault="00E50A07" w:rsidP="00E50A07">
      <w:pPr>
        <w:framePr w:w="14645" w:h="418" w:hRule="exact" w:wrap="around" w:vAnchor="page" w:hAnchor="page" w:x="1095" w:y="10468"/>
        <w:widowControl w:val="0"/>
        <w:spacing w:after="0" w:line="360" w:lineRule="exact"/>
        <w:jc w:val="center"/>
        <w:outlineLvl w:val="4"/>
        <w:rPr>
          <w:rFonts w:ascii="Garamond" w:eastAsia="Times New Roman" w:hAnsi="Garamond" w:cs="Garamond"/>
          <w:spacing w:val="5"/>
          <w:sz w:val="36"/>
          <w:szCs w:val="36"/>
          <w:lang w:eastAsia="ru-RU"/>
        </w:rPr>
      </w:pPr>
      <w:r w:rsidRPr="00E50A07">
        <w:rPr>
          <w:rFonts w:ascii="Garamond" w:eastAsia="Times New Roman" w:hAnsi="Garamond" w:cs="Garamond"/>
          <w:color w:val="000000"/>
          <w:spacing w:val="5"/>
          <w:sz w:val="36"/>
          <w:szCs w:val="36"/>
          <w:lang w:eastAsia="ru-RU"/>
        </w:rPr>
        <w:t>113</w:t>
      </w:r>
      <w:bookmarkStart w:id="11" w:name="bookmark14"/>
      <w:bookmarkEnd w:id="11"/>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06"/>
        <w:gridCol w:w="2002"/>
        <w:gridCol w:w="1445"/>
        <w:gridCol w:w="2530"/>
        <w:gridCol w:w="2410"/>
        <w:gridCol w:w="2405"/>
        <w:gridCol w:w="2419"/>
      </w:tblGrid>
      <w:tr w:rsidR="00E50A07" w:rsidRPr="00E50A07" w:rsidTr="002B5209">
        <w:trPr>
          <w:trHeight w:hRule="exact" w:val="1632"/>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Переходим через десяток</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Сложение и вычитание единиц с трехзначным числом с переходом через разряд</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знание разрядного состава многозначных чисел при вычислениях с пе</w:t>
            </w:r>
            <w:r w:rsidRPr="00E50A07">
              <w:rPr>
                <w:rFonts w:ascii="Arial" w:eastAsia="Times New Roman" w:hAnsi="Arial" w:cs="Arial"/>
                <w:color w:val="000000"/>
                <w:spacing w:val="-4"/>
                <w:sz w:val="19"/>
                <w:szCs w:val="19"/>
                <w:lang w:eastAsia="ru-RU"/>
              </w:rPr>
              <w:softHyphen/>
              <w:t>реходом через разряд</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1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ное и несущественное в тексте задачи, со</w:t>
            </w:r>
            <w:r w:rsidRPr="00E50A07">
              <w:rPr>
                <w:rFonts w:ascii="Arial" w:eastAsia="Times New Roman" w:hAnsi="Arial" w:cs="Arial"/>
                <w:color w:val="000000"/>
                <w:spacing w:val="-4"/>
                <w:sz w:val="19"/>
                <w:szCs w:val="19"/>
                <w:lang w:eastAsia="ru-RU"/>
              </w:rPr>
              <w:softHyphen/>
              <w:t>ставлять краткую за</w:t>
            </w:r>
            <w:r w:rsidRPr="00E50A07">
              <w:rPr>
                <w:rFonts w:ascii="Arial" w:eastAsia="Times New Roman" w:hAnsi="Arial" w:cs="Arial"/>
                <w:color w:val="000000"/>
                <w:spacing w:val="-4"/>
                <w:sz w:val="19"/>
                <w:szCs w:val="19"/>
                <w:lang w:eastAsia="ru-RU"/>
              </w:rPr>
              <w:softHyphen/>
              <w:t>пись условия задачи, осуществлять само</w:t>
            </w:r>
            <w:r w:rsidRPr="00E50A07">
              <w:rPr>
                <w:rFonts w:ascii="Arial" w:eastAsia="Times New Roman" w:hAnsi="Arial" w:cs="Arial"/>
                <w:color w:val="000000"/>
                <w:spacing w:val="-4"/>
                <w:sz w:val="19"/>
                <w:szCs w:val="19"/>
                <w:lang w:eastAsia="ru-RU"/>
              </w:rPr>
              <w:softHyphen/>
              <w:t>контроль деятельности</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539"/>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Складываем и вычитаем десятки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Сложение и вычитание с переходом через сотню</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Производить вычисле</w:t>
            </w:r>
            <w:r w:rsidRPr="00E50A07">
              <w:rPr>
                <w:rFonts w:ascii="Arial" w:eastAsia="Times New Roman" w:hAnsi="Arial" w:cs="Arial"/>
                <w:color w:val="000000"/>
                <w:spacing w:val="-4"/>
                <w:sz w:val="19"/>
                <w:szCs w:val="19"/>
                <w:lang w:eastAsia="ru-RU"/>
              </w:rPr>
              <w:softHyphen/>
              <w:t>ния с опорой на деся</w:t>
            </w:r>
            <w:r w:rsidRPr="00E50A07">
              <w:rPr>
                <w:rFonts w:ascii="Arial" w:eastAsia="Times New Roman" w:hAnsi="Arial" w:cs="Arial"/>
                <w:color w:val="000000"/>
                <w:spacing w:val="-4"/>
                <w:sz w:val="19"/>
                <w:szCs w:val="19"/>
                <w:lang w:eastAsia="ru-RU"/>
              </w:rPr>
              <w:softHyphen/>
              <w:t>тичный принцип по</w:t>
            </w:r>
            <w:r w:rsidRPr="00E50A07">
              <w:rPr>
                <w:rFonts w:ascii="Arial" w:eastAsia="Times New Roman" w:hAnsi="Arial" w:cs="Arial"/>
                <w:color w:val="000000"/>
                <w:spacing w:val="-4"/>
                <w:sz w:val="19"/>
                <w:szCs w:val="19"/>
                <w:lang w:eastAsia="ru-RU"/>
              </w:rPr>
              <w:softHyphen/>
              <w:t>строения числового ряда и знание разряд</w:t>
            </w:r>
            <w:r w:rsidRPr="00E50A07">
              <w:rPr>
                <w:rFonts w:ascii="Arial" w:eastAsia="Times New Roman" w:hAnsi="Arial" w:cs="Arial"/>
                <w:color w:val="000000"/>
                <w:spacing w:val="-4"/>
                <w:sz w:val="19"/>
                <w:szCs w:val="19"/>
                <w:lang w:eastAsia="ru-RU"/>
              </w:rPr>
              <w:softHyphen/>
              <w:t>ного состава много</w:t>
            </w:r>
            <w:r w:rsidRPr="00E50A07">
              <w:rPr>
                <w:rFonts w:ascii="Arial" w:eastAsia="Times New Roman" w:hAnsi="Arial" w:cs="Arial"/>
                <w:color w:val="000000"/>
                <w:spacing w:val="-4"/>
                <w:sz w:val="19"/>
                <w:szCs w:val="19"/>
                <w:lang w:eastAsia="ru-RU"/>
              </w:rPr>
              <w:softHyphen/>
              <w:t>значных чисел</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1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1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Удерживать ориенти</w:t>
            </w:r>
            <w:r w:rsidRPr="00E50A07">
              <w:rPr>
                <w:rFonts w:ascii="Arial" w:eastAsia="Times New Roman" w:hAnsi="Arial" w:cs="Arial"/>
                <w:color w:val="000000"/>
                <w:spacing w:val="-4"/>
                <w:sz w:val="19"/>
                <w:szCs w:val="19"/>
                <w:lang w:eastAsia="ru-RU"/>
              </w:rPr>
              <w:softHyphen/>
              <w:t>ры учебной деятель</w:t>
            </w:r>
            <w:r w:rsidRPr="00E50A07">
              <w:rPr>
                <w:rFonts w:ascii="Arial" w:eastAsia="Times New Roman" w:hAnsi="Arial" w:cs="Arial"/>
                <w:color w:val="000000"/>
                <w:spacing w:val="-4"/>
                <w:sz w:val="19"/>
                <w:szCs w:val="19"/>
                <w:lang w:eastAsia="ru-RU"/>
              </w:rPr>
              <w:softHyphen/>
              <w:t>ности, устанавливать закономерности и ис</w:t>
            </w:r>
            <w:r w:rsidRPr="00E50A07">
              <w:rPr>
                <w:rFonts w:ascii="Arial" w:eastAsia="Times New Roman" w:hAnsi="Arial" w:cs="Arial"/>
                <w:color w:val="000000"/>
                <w:spacing w:val="-4"/>
                <w:sz w:val="19"/>
                <w:szCs w:val="19"/>
                <w:lang w:eastAsia="ru-RU"/>
              </w:rPr>
              <w:softHyphen/>
              <w:t>пользовать их при вы</w:t>
            </w:r>
            <w:r w:rsidRPr="00E50A07">
              <w:rPr>
                <w:rFonts w:ascii="Arial" w:eastAsia="Times New Roman" w:hAnsi="Arial" w:cs="Arial"/>
                <w:color w:val="000000"/>
                <w:spacing w:val="-4"/>
                <w:sz w:val="19"/>
                <w:szCs w:val="19"/>
                <w:lang w:eastAsia="ru-RU"/>
              </w:rPr>
              <w:softHyphen/>
              <w:t>полнении заданий, распределять обязан</w:t>
            </w:r>
            <w:r w:rsidRPr="00E50A07">
              <w:rPr>
                <w:rFonts w:ascii="Arial" w:eastAsia="Times New Roman" w:hAnsi="Arial" w:cs="Arial"/>
                <w:color w:val="000000"/>
                <w:spacing w:val="-4"/>
                <w:sz w:val="19"/>
                <w:szCs w:val="19"/>
                <w:lang w:eastAsia="ru-RU"/>
              </w:rPr>
              <w:softHyphen/>
              <w:t>ности для работы в паре, осуществлять контроль и самокон</w:t>
            </w:r>
            <w:r w:rsidRPr="00E50A07">
              <w:rPr>
                <w:rFonts w:ascii="Arial" w:eastAsia="Times New Roman" w:hAnsi="Arial" w:cs="Arial"/>
                <w:color w:val="000000"/>
                <w:spacing w:val="-4"/>
                <w:sz w:val="19"/>
                <w:szCs w:val="19"/>
                <w:lang w:eastAsia="ru-RU"/>
              </w:rPr>
              <w:softHyphen/>
              <w:t>троль</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 по разрядам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сложения и вычитания с опорой на разрядный состав</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Преобразовывать символы в числа в со</w:t>
            </w:r>
            <w:r w:rsidRPr="00E50A07">
              <w:rPr>
                <w:rFonts w:ascii="Arial" w:eastAsia="Times New Roman" w:hAnsi="Arial" w:cs="Arial"/>
                <w:color w:val="000000"/>
                <w:spacing w:val="-4"/>
                <w:sz w:val="19"/>
                <w:szCs w:val="19"/>
                <w:lang w:eastAsia="ru-RU"/>
              </w:rPr>
              <w:softHyphen/>
              <w:t>ответствии с условием задания, создавать шифрованные записи по образцу, использо</w:t>
            </w:r>
            <w:r w:rsidRPr="00E50A07">
              <w:rPr>
                <w:rFonts w:ascii="Arial" w:eastAsia="Times New Roman" w:hAnsi="Arial" w:cs="Arial"/>
                <w:color w:val="000000"/>
                <w:spacing w:val="-4"/>
                <w:sz w:val="19"/>
                <w:szCs w:val="19"/>
                <w:lang w:eastAsia="ru-RU"/>
              </w:rPr>
              <w:softHyphen/>
              <w:t>вать знание разрядно</w:t>
            </w:r>
            <w:r w:rsidRPr="00E50A07">
              <w:rPr>
                <w:rFonts w:ascii="Arial" w:eastAsia="Times New Roman" w:hAnsi="Arial" w:cs="Arial"/>
                <w:color w:val="000000"/>
                <w:spacing w:val="-4"/>
                <w:sz w:val="19"/>
                <w:szCs w:val="19"/>
                <w:lang w:eastAsia="ru-RU"/>
              </w:rPr>
              <w:softHyphen/>
              <w:t>го состава при вычис</w:t>
            </w:r>
            <w:r w:rsidRPr="00E50A07">
              <w:rPr>
                <w:rFonts w:ascii="Arial" w:eastAsia="Times New Roman" w:hAnsi="Arial" w:cs="Arial"/>
                <w:color w:val="000000"/>
                <w:spacing w:val="-4"/>
                <w:sz w:val="19"/>
                <w:szCs w:val="19"/>
                <w:lang w:eastAsia="ru-RU"/>
              </w:rPr>
              <w:softHyphen/>
              <w:t>лениях</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Моделировать приме</w:t>
            </w:r>
            <w:r w:rsidRPr="00E50A07">
              <w:rPr>
                <w:rFonts w:ascii="Arial" w:eastAsia="Times New Roman" w:hAnsi="Arial" w:cs="Arial"/>
                <w:color w:val="000000"/>
                <w:spacing w:val="-4"/>
                <w:sz w:val="19"/>
                <w:szCs w:val="19"/>
                <w:lang w:eastAsia="ru-RU"/>
              </w:rPr>
              <w:softHyphen/>
              <w:t>ры по образцу, рас</w:t>
            </w:r>
            <w:r w:rsidRPr="00E50A07">
              <w:rPr>
                <w:rFonts w:ascii="Arial" w:eastAsia="Times New Roman" w:hAnsi="Arial" w:cs="Arial"/>
                <w:color w:val="000000"/>
                <w:spacing w:val="-4"/>
                <w:sz w:val="19"/>
                <w:szCs w:val="19"/>
                <w:lang w:eastAsia="ru-RU"/>
              </w:rPr>
              <w:softHyphen/>
              <w:t>пределять обязанно</w:t>
            </w:r>
            <w:r w:rsidRPr="00E50A07">
              <w:rPr>
                <w:rFonts w:ascii="Arial" w:eastAsia="Times New Roman" w:hAnsi="Arial" w:cs="Arial"/>
                <w:color w:val="000000"/>
                <w:spacing w:val="-4"/>
                <w:sz w:val="19"/>
                <w:szCs w:val="19"/>
                <w:lang w:eastAsia="ru-RU"/>
              </w:rPr>
              <w:softHyphen/>
              <w:t>сти в паре, осуществ</w:t>
            </w:r>
            <w:r w:rsidRPr="00E50A07">
              <w:rPr>
                <w:rFonts w:ascii="Arial" w:eastAsia="Times New Roman" w:hAnsi="Arial" w:cs="Arial"/>
                <w:color w:val="000000"/>
                <w:spacing w:val="-4"/>
                <w:sz w:val="19"/>
                <w:szCs w:val="19"/>
                <w:lang w:eastAsia="ru-RU"/>
              </w:rPr>
              <w:softHyphen/>
              <w:t>лять взаимопроверку</w:t>
            </w:r>
          </w:p>
        </w:tc>
      </w:tr>
      <w:tr w:rsidR="00E50A07" w:rsidRPr="00E50A07" w:rsidTr="002B5209">
        <w:trPr>
          <w:trHeight w:hRule="exact" w:val="1853"/>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Решаем задачи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текстовых за</w:t>
            </w:r>
            <w:r w:rsidRPr="00E50A07">
              <w:rPr>
                <w:rFonts w:ascii="Arial" w:eastAsia="Times New Roman" w:hAnsi="Arial" w:cs="Arial"/>
                <w:color w:val="000000"/>
                <w:spacing w:val="-4"/>
                <w:sz w:val="19"/>
                <w:szCs w:val="19"/>
                <w:lang w:eastAsia="ru-RU"/>
              </w:rPr>
              <w:softHyphen/>
              <w:t>дач на сложение и вы</w:t>
            </w:r>
            <w:r w:rsidRPr="00E50A07">
              <w:rPr>
                <w:rFonts w:ascii="Arial" w:eastAsia="Times New Roman" w:hAnsi="Arial" w:cs="Arial"/>
                <w:color w:val="000000"/>
                <w:spacing w:val="-4"/>
                <w:sz w:val="19"/>
                <w:szCs w:val="19"/>
                <w:lang w:eastAsia="ru-RU"/>
              </w:rPr>
              <w:softHyphen/>
              <w:t>читание, составление краткой записи, моде</w:t>
            </w:r>
            <w:r w:rsidRPr="00E50A07">
              <w:rPr>
                <w:rFonts w:ascii="Arial" w:eastAsia="Times New Roman" w:hAnsi="Arial" w:cs="Arial"/>
                <w:color w:val="000000"/>
                <w:spacing w:val="-4"/>
                <w:sz w:val="19"/>
                <w:szCs w:val="19"/>
                <w:lang w:eastAsia="ru-RU"/>
              </w:rPr>
              <w:softHyphen/>
              <w:t>лирование условия задачи</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Решать задачи в 2-3 действия на увеличе</w:t>
            </w:r>
            <w:r w:rsidRPr="00E50A07">
              <w:rPr>
                <w:rFonts w:ascii="Arial" w:eastAsia="Times New Roman" w:hAnsi="Arial" w:cs="Arial"/>
                <w:color w:val="000000"/>
                <w:spacing w:val="-4"/>
                <w:sz w:val="19"/>
                <w:szCs w:val="19"/>
                <w:lang w:eastAsia="ru-RU"/>
              </w:rPr>
              <w:softHyphen/>
              <w:t>ние/уменьшение на несколько единиц, на</w:t>
            </w:r>
            <w:r w:rsidRPr="00E50A07">
              <w:rPr>
                <w:rFonts w:ascii="Arial" w:eastAsia="Times New Roman" w:hAnsi="Arial" w:cs="Arial"/>
                <w:color w:val="000000"/>
                <w:spacing w:val="-4"/>
                <w:sz w:val="19"/>
                <w:szCs w:val="19"/>
                <w:lang w:eastAsia="ru-RU"/>
              </w:rPr>
              <w:softHyphen/>
              <w:t>хождение слагаемого, суммы, остатка, ис</w:t>
            </w:r>
            <w:r w:rsidRPr="00E50A07">
              <w:rPr>
                <w:rFonts w:ascii="Arial" w:eastAsia="Times New Roman" w:hAnsi="Arial" w:cs="Arial"/>
                <w:color w:val="000000"/>
                <w:spacing w:val="-4"/>
                <w:sz w:val="19"/>
                <w:szCs w:val="19"/>
                <w:lang w:eastAsia="ru-RU"/>
              </w:rPr>
              <w:softHyphen/>
              <w:t>пользуя знания о раз</w:t>
            </w:r>
            <w:r w:rsidRPr="00E50A07">
              <w:rPr>
                <w:rFonts w:ascii="Arial" w:eastAsia="Times New Roman" w:hAnsi="Arial" w:cs="Arial"/>
                <w:color w:val="000000"/>
                <w:spacing w:val="-4"/>
                <w:sz w:val="19"/>
                <w:szCs w:val="19"/>
                <w:lang w:eastAsia="ru-RU"/>
              </w:rPr>
              <w:softHyphen/>
              <w:t>рядном составе чисел</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Восприятие математи</w:t>
            </w:r>
            <w:r w:rsidRPr="00E50A07">
              <w:rPr>
                <w:rFonts w:ascii="Arial" w:eastAsia="Times New Roman" w:hAnsi="Arial" w:cs="Arial"/>
                <w:color w:val="000000"/>
                <w:spacing w:val="-4"/>
                <w:sz w:val="19"/>
                <w:szCs w:val="19"/>
                <w:lang w:eastAsia="ru-RU"/>
              </w:rPr>
              <w:softHyphen/>
              <w:t>ки как части общече</w:t>
            </w:r>
            <w:r w:rsidRPr="00E50A07">
              <w:rPr>
                <w:rFonts w:ascii="Arial" w:eastAsia="Times New Roman" w:hAnsi="Arial" w:cs="Arial"/>
                <w:color w:val="000000"/>
                <w:spacing w:val="-4"/>
                <w:sz w:val="19"/>
                <w:szCs w:val="19"/>
                <w:lang w:eastAsia="ru-RU"/>
              </w:rPr>
              <w:softHyphen/>
              <w:t>ловеческой культуры</w:t>
            </w:r>
          </w:p>
        </w:tc>
        <w:tc>
          <w:tcPr>
            <w:tcW w:w="241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ное и несущественное в тексте задачи, состав</w:t>
            </w:r>
            <w:r w:rsidRPr="00E50A07">
              <w:rPr>
                <w:rFonts w:ascii="Arial" w:eastAsia="Times New Roman" w:hAnsi="Arial" w:cs="Arial"/>
                <w:color w:val="000000"/>
                <w:spacing w:val="-4"/>
                <w:sz w:val="19"/>
                <w:szCs w:val="19"/>
                <w:lang w:eastAsia="ru-RU"/>
              </w:rPr>
              <w:softHyphen/>
              <w:t>лять краткую запись условия задачи, ис</w:t>
            </w:r>
            <w:r w:rsidRPr="00E50A07">
              <w:rPr>
                <w:rFonts w:ascii="Arial" w:eastAsia="Times New Roman" w:hAnsi="Arial" w:cs="Arial"/>
                <w:color w:val="000000"/>
                <w:spacing w:val="-4"/>
                <w:sz w:val="19"/>
                <w:szCs w:val="19"/>
                <w:lang w:eastAsia="ru-RU"/>
              </w:rPr>
              <w:softHyphen/>
              <w:t>пользовать обобщен</w:t>
            </w:r>
            <w:r w:rsidRPr="00E50A07">
              <w:rPr>
                <w:rFonts w:ascii="Arial" w:eastAsia="Times New Roman" w:hAnsi="Arial" w:cs="Arial"/>
                <w:color w:val="000000"/>
                <w:spacing w:val="-4"/>
                <w:sz w:val="19"/>
                <w:szCs w:val="19"/>
                <w:lang w:eastAsia="ru-RU"/>
              </w:rPr>
              <w:softHyphen/>
              <w:t>ные способы решения текстовых задач</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397"/>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Входная кон</w:t>
            </w:r>
            <w:r w:rsidRPr="00E50A07">
              <w:rPr>
                <w:rFonts w:ascii="Arial" w:eastAsia="Times New Roman" w:hAnsi="Arial" w:cs="Arial"/>
                <w:b/>
                <w:bCs/>
                <w:color w:val="000000"/>
                <w:spacing w:val="-2"/>
                <w:sz w:val="19"/>
                <w:szCs w:val="19"/>
                <w:lang w:eastAsia="ru-RU"/>
              </w:rPr>
              <w:softHyphen/>
              <w:t>трольная работа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35" w:h="9499" w:wrap="around" w:vAnchor="page" w:hAnchor="page" w:x="1102"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Демонстрация уровня остаточных знаний и умений для выявления затруднений</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изученный материал в самостоя</w:t>
            </w:r>
            <w:r w:rsidRPr="00E50A07">
              <w:rPr>
                <w:rFonts w:ascii="Arial" w:eastAsia="Times New Roman" w:hAnsi="Arial" w:cs="Arial"/>
                <w:color w:val="000000"/>
                <w:spacing w:val="-4"/>
                <w:sz w:val="19"/>
                <w:szCs w:val="19"/>
                <w:lang w:eastAsia="ru-RU"/>
              </w:rPr>
              <w:softHyphen/>
              <w:t>тельной работе</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p w:rsidR="00E50A07" w:rsidRPr="00E50A07" w:rsidRDefault="00E50A07" w:rsidP="00E50A07">
            <w:pPr>
              <w:framePr w:w="14635" w:h="9499" w:wrap="around" w:vAnchor="page" w:hAnchor="page" w:x="1102" w:y="97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5"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2"/>
        <w:gridCol w:w="2006"/>
        <w:gridCol w:w="1445"/>
        <w:gridCol w:w="2534"/>
        <w:gridCol w:w="2410"/>
        <w:gridCol w:w="2405"/>
        <w:gridCol w:w="2424"/>
      </w:tblGrid>
      <w:tr w:rsidR="00E50A07" w:rsidRPr="00E50A07" w:rsidTr="002B5209">
        <w:trPr>
          <w:trHeight w:hRule="exact" w:val="232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b/>
                <w:sz w:val="10"/>
                <w:szCs w:val="10"/>
                <w:lang w:eastAsia="ru-RU"/>
              </w:rPr>
            </w:pP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 Математический тренажер</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ком</w:t>
            </w:r>
            <w:r w:rsidRPr="00E50A07">
              <w:rPr>
                <w:rFonts w:ascii="Arial" w:eastAsia="Times New Roman" w:hAnsi="Arial" w:cs="Arial"/>
                <w:bCs/>
                <w:i/>
                <w:iCs/>
                <w:color w:val="000000"/>
                <w:spacing w:val="-3"/>
                <w:sz w:val="19"/>
                <w:szCs w:val="19"/>
                <w:lang w:eastAsia="ru-RU"/>
              </w:rPr>
              <w:softHyphen/>
              <w:t>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с выявленными про</w:t>
            </w:r>
            <w:r w:rsidRPr="00E50A07">
              <w:rPr>
                <w:rFonts w:ascii="Arial" w:eastAsia="Times New Roman" w:hAnsi="Arial" w:cs="Arial"/>
                <w:color w:val="000000"/>
                <w:spacing w:val="-4"/>
                <w:sz w:val="19"/>
                <w:szCs w:val="19"/>
                <w:lang w:eastAsia="ru-RU"/>
              </w:rPr>
              <w:softHyphen/>
              <w:t>блемами, закрепление и повторение разрядного сложения и вычитания,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её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65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71"/>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Умножение и деление (12 ч. )</w:t>
            </w: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 xml:space="preserve">Умножаем и делим на 2. </w:t>
            </w:r>
            <w:r w:rsidRPr="00E50A07">
              <w:rPr>
                <w:rFonts w:ascii="Arial" w:eastAsia="Times New Roman" w:hAnsi="Arial" w:cs="Arial"/>
                <w:b/>
                <w:bCs/>
                <w:i/>
                <w:iCs/>
                <w:color w:val="000000"/>
                <w:spacing w:val="-3"/>
                <w:sz w:val="19"/>
                <w:szCs w:val="19"/>
                <w:lang w:eastAsia="ru-RU"/>
              </w:rPr>
              <w:t>Контрольный устный счет</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w:t>
            </w:r>
          </w:p>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обобщения и системати</w:t>
            </w:r>
            <w:r w:rsidRPr="00E50A07">
              <w:rPr>
                <w:rFonts w:ascii="Arial" w:eastAsia="Times New Roman" w:hAnsi="Arial" w:cs="Arial"/>
                <w:bCs/>
                <w:i/>
                <w:iCs/>
                <w:color w:val="000000"/>
                <w:spacing w:val="-3"/>
                <w:sz w:val="19"/>
                <w:szCs w:val="19"/>
                <w:lang w:eastAsia="ru-RU"/>
              </w:rPr>
              <w:softHyphen/>
              <w:t>зации знаний</w:t>
            </w:r>
          </w:p>
        </w:tc>
        <w:tc>
          <w:tcPr>
            <w:tcW w:w="2534"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таблицы умножения на 2, реше</w:t>
            </w:r>
            <w:r w:rsidRPr="00E50A07">
              <w:rPr>
                <w:rFonts w:ascii="Arial" w:eastAsia="Times New Roman" w:hAnsi="Arial" w:cs="Arial"/>
                <w:color w:val="000000"/>
                <w:spacing w:val="-4"/>
                <w:sz w:val="19"/>
                <w:szCs w:val="19"/>
                <w:lang w:eastAsia="ru-RU"/>
              </w:rPr>
              <w:softHyphen/>
              <w:t>ние текстовых задач на уменьшение и увеличе</w:t>
            </w:r>
            <w:r w:rsidRPr="00E50A07">
              <w:rPr>
                <w:rFonts w:ascii="Arial" w:eastAsia="Times New Roman" w:hAnsi="Arial" w:cs="Arial"/>
                <w:color w:val="000000"/>
                <w:spacing w:val="-4"/>
                <w:sz w:val="19"/>
                <w:szCs w:val="19"/>
                <w:lang w:eastAsia="ru-RU"/>
              </w:rPr>
              <w:softHyphen/>
              <w:t>ние в несколько раз, повторение порядка действий в выражениях, умножение и деление круглых чисел на одно</w:t>
            </w:r>
            <w:r w:rsidRPr="00E50A07">
              <w:rPr>
                <w:rFonts w:ascii="Arial" w:eastAsia="Times New Roman" w:hAnsi="Arial" w:cs="Arial"/>
                <w:color w:val="000000"/>
                <w:spacing w:val="-4"/>
                <w:sz w:val="19"/>
                <w:szCs w:val="19"/>
                <w:lang w:eastAsia="ru-RU"/>
              </w:rPr>
              <w:softHyphen/>
              <w:t>значные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вдвое, применять знание таблицы умножения при денежных расче</w:t>
            </w:r>
            <w:r w:rsidRPr="00E50A07">
              <w:rPr>
                <w:rFonts w:ascii="Arial" w:eastAsia="Times New Roman" w:hAnsi="Arial" w:cs="Arial"/>
                <w:color w:val="000000"/>
                <w:spacing w:val="-4"/>
                <w:sz w:val="19"/>
                <w:szCs w:val="19"/>
                <w:lang w:eastAsia="ru-RU"/>
              </w:rPr>
              <w:softHyphen/>
              <w:t>тах и решении задач</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Выбирать наиболее эффективные способы вычисления значения конкретного выраже</w:t>
            </w:r>
            <w:r w:rsidRPr="00E50A07">
              <w:rPr>
                <w:rFonts w:ascii="Arial" w:eastAsia="Times New Roman" w:hAnsi="Arial" w:cs="Arial"/>
                <w:color w:val="000000"/>
                <w:spacing w:val="-4"/>
                <w:sz w:val="19"/>
                <w:szCs w:val="19"/>
                <w:lang w:eastAsia="ru-RU"/>
              </w:rPr>
              <w:softHyphen/>
              <w:t>ния, решать задачи разными способами, корректно строить вы</w:t>
            </w:r>
            <w:r w:rsidRPr="00E50A07">
              <w:rPr>
                <w:rFonts w:ascii="Arial" w:eastAsia="Times New Roman" w:hAnsi="Arial" w:cs="Arial"/>
                <w:color w:val="000000"/>
                <w:spacing w:val="-4"/>
                <w:sz w:val="19"/>
                <w:szCs w:val="19"/>
                <w:lang w:eastAsia="ru-RU"/>
              </w:rPr>
              <w:softHyphen/>
              <w:t>сказывание с исполь</w:t>
            </w:r>
            <w:r w:rsidRPr="00E50A07">
              <w:rPr>
                <w:rFonts w:ascii="Arial" w:eastAsia="Times New Roman" w:hAnsi="Arial" w:cs="Arial"/>
                <w:color w:val="000000"/>
                <w:spacing w:val="-4"/>
                <w:sz w:val="19"/>
                <w:szCs w:val="19"/>
                <w:lang w:eastAsia="ru-RU"/>
              </w:rPr>
              <w:softHyphen/>
              <w:t>зованием математиче</w:t>
            </w:r>
            <w:r w:rsidRPr="00E50A07">
              <w:rPr>
                <w:rFonts w:ascii="Arial" w:eastAsia="Times New Roman" w:hAnsi="Arial" w:cs="Arial"/>
                <w:color w:val="000000"/>
                <w:spacing w:val="-4"/>
                <w:sz w:val="19"/>
                <w:szCs w:val="19"/>
                <w:lang w:eastAsia="ru-RU"/>
              </w:rPr>
              <w:softHyphen/>
              <w:t>ской терминологии</w:t>
            </w:r>
          </w:p>
        </w:tc>
      </w:tr>
      <w:tr w:rsidR="00E50A07" w:rsidRPr="00E50A07" w:rsidTr="002B5209">
        <w:trPr>
          <w:trHeight w:hRule="exact" w:val="2328"/>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и делим на 4</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w:t>
            </w:r>
          </w:p>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обобщения и системати</w:t>
            </w:r>
            <w:r w:rsidRPr="00E50A07">
              <w:rPr>
                <w:rFonts w:ascii="Arial" w:eastAsia="Times New Roman" w:hAnsi="Arial" w:cs="Arial"/>
                <w:bCs/>
                <w:i/>
                <w:iCs/>
                <w:color w:val="000000"/>
                <w:spacing w:val="-3"/>
                <w:sz w:val="19"/>
                <w:szCs w:val="19"/>
                <w:lang w:eastAsia="ru-RU"/>
              </w:rPr>
              <w:softHyphen/>
              <w:t>зации знаний</w:t>
            </w:r>
          </w:p>
        </w:tc>
        <w:tc>
          <w:tcPr>
            <w:tcW w:w="25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таблицы умножения на 4, реше</w:t>
            </w:r>
            <w:r w:rsidRPr="00E50A07">
              <w:rPr>
                <w:rFonts w:ascii="Arial" w:eastAsia="Times New Roman" w:hAnsi="Arial" w:cs="Arial"/>
                <w:color w:val="000000"/>
                <w:spacing w:val="-4"/>
                <w:sz w:val="19"/>
                <w:szCs w:val="19"/>
                <w:lang w:eastAsia="ru-RU"/>
              </w:rPr>
              <w:softHyphen/>
              <w:t>ние текстовых задач на уменьшение и увеличе</w:t>
            </w:r>
            <w:r w:rsidRPr="00E50A07">
              <w:rPr>
                <w:rFonts w:ascii="Arial" w:eastAsia="Times New Roman" w:hAnsi="Arial" w:cs="Arial"/>
                <w:color w:val="000000"/>
                <w:spacing w:val="-4"/>
                <w:sz w:val="19"/>
                <w:szCs w:val="19"/>
                <w:lang w:eastAsia="ru-RU"/>
              </w:rPr>
              <w:softHyphen/>
              <w:t>ние в несколько раз, повторение порядка действий в выражениях, умножение и деление круглых чисел на одно</w:t>
            </w:r>
            <w:r w:rsidRPr="00E50A07">
              <w:rPr>
                <w:rFonts w:ascii="Arial" w:eastAsia="Times New Roman" w:hAnsi="Arial" w:cs="Arial"/>
                <w:color w:val="000000"/>
                <w:spacing w:val="-4"/>
                <w:sz w:val="19"/>
                <w:szCs w:val="19"/>
                <w:lang w:eastAsia="ru-RU"/>
              </w:rPr>
              <w:softHyphen/>
              <w:t>значные</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вчетверо, применять знание таблицы умножения при решении задач</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09"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Учитывать ориентиры, данные учителем, при освоении нового учеб</w:t>
            </w:r>
            <w:r w:rsidRPr="00E50A07">
              <w:rPr>
                <w:rFonts w:ascii="Arial" w:eastAsia="Times New Roman" w:hAnsi="Arial" w:cs="Arial"/>
                <w:color w:val="000000"/>
                <w:spacing w:val="-4"/>
                <w:sz w:val="19"/>
                <w:szCs w:val="19"/>
                <w:lang w:eastAsia="ru-RU"/>
              </w:rPr>
              <w:softHyphen/>
              <w:t>ного материала, ис</w:t>
            </w:r>
            <w:r w:rsidRPr="00E50A07">
              <w:rPr>
                <w:rFonts w:ascii="Arial" w:eastAsia="Times New Roman" w:hAnsi="Arial" w:cs="Arial"/>
                <w:color w:val="000000"/>
                <w:spacing w:val="-4"/>
                <w:sz w:val="19"/>
                <w:szCs w:val="19"/>
                <w:lang w:eastAsia="ru-RU"/>
              </w:rPr>
              <w:softHyphen/>
              <w:t>пользовать изученные правила, способы дей</w:t>
            </w:r>
            <w:r w:rsidRPr="00E50A07">
              <w:rPr>
                <w:rFonts w:ascii="Arial" w:eastAsia="Times New Roman" w:hAnsi="Arial" w:cs="Arial"/>
                <w:color w:val="000000"/>
                <w:spacing w:val="-4"/>
                <w:sz w:val="19"/>
                <w:szCs w:val="19"/>
                <w:lang w:eastAsia="ru-RU"/>
              </w:rPr>
              <w:softHyphen/>
              <w:t>ствий, приемы вычис</w:t>
            </w:r>
            <w:r w:rsidRPr="00E50A07">
              <w:rPr>
                <w:rFonts w:ascii="Arial" w:eastAsia="Times New Roman" w:hAnsi="Arial" w:cs="Arial"/>
                <w:color w:val="000000"/>
                <w:spacing w:val="-4"/>
                <w:sz w:val="19"/>
                <w:szCs w:val="19"/>
                <w:lang w:eastAsia="ru-RU"/>
              </w:rPr>
              <w:softHyphen/>
              <w:t>лений при выполнении учебных заданий</w:t>
            </w:r>
          </w:p>
        </w:tc>
      </w:tr>
    </w:tbl>
    <w:p w:rsidR="00E50A07" w:rsidRPr="00E50A07" w:rsidRDefault="00E50A07" w:rsidP="00E50A07">
      <w:pPr>
        <w:framePr w:wrap="around" w:vAnchor="page" w:hAnchor="page" w:x="8222"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06"/>
        <w:gridCol w:w="2006"/>
        <w:gridCol w:w="1445"/>
        <w:gridCol w:w="2530"/>
        <w:gridCol w:w="2410"/>
        <w:gridCol w:w="2405"/>
        <w:gridCol w:w="2434"/>
      </w:tblGrid>
      <w:tr w:rsidR="00E50A07" w:rsidRPr="00E50A07" w:rsidTr="002B5209">
        <w:trPr>
          <w:trHeight w:hRule="exact" w:val="2328"/>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и делим на 3</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обоб</w:t>
            </w:r>
            <w:r w:rsidRPr="00E50A07">
              <w:rPr>
                <w:rFonts w:ascii="Arial" w:eastAsia="Times New Roman" w:hAnsi="Arial" w:cs="Arial"/>
                <w:i/>
                <w:iCs/>
                <w:color w:val="000000"/>
                <w:spacing w:val="-1"/>
                <w:sz w:val="19"/>
                <w:szCs w:val="19"/>
                <w:lang w:eastAsia="ru-RU"/>
              </w:rPr>
              <w:softHyphen/>
              <w:t>щения и системати</w:t>
            </w:r>
            <w:r w:rsidRPr="00E50A07">
              <w:rPr>
                <w:rFonts w:ascii="Arial" w:eastAsia="Times New Roman" w:hAnsi="Arial" w:cs="Arial"/>
                <w:i/>
                <w:iCs/>
                <w:color w:val="000000"/>
                <w:spacing w:val="-1"/>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таблицы</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умножения на 3, реше</w:t>
            </w:r>
            <w:r w:rsidRPr="00E50A07">
              <w:rPr>
                <w:rFonts w:ascii="Arial" w:eastAsia="Times New Roman" w:hAnsi="Arial" w:cs="Arial"/>
                <w:color w:val="000000"/>
                <w:spacing w:val="-4"/>
                <w:sz w:val="19"/>
                <w:szCs w:val="19"/>
                <w:lang w:eastAsia="ru-RU"/>
              </w:rPr>
              <w:softHyphen/>
              <w:t>ние текстовых задач на смысл действий умно</w:t>
            </w:r>
            <w:r w:rsidRPr="00E50A07">
              <w:rPr>
                <w:rFonts w:ascii="Arial" w:eastAsia="Times New Roman" w:hAnsi="Arial" w:cs="Arial"/>
                <w:color w:val="000000"/>
                <w:spacing w:val="-4"/>
                <w:sz w:val="19"/>
                <w:szCs w:val="19"/>
                <w:lang w:eastAsia="ru-RU"/>
              </w:rPr>
              <w:softHyphen/>
              <w:t>жения и деления, на увеличение (уменьше</w:t>
            </w:r>
            <w:r w:rsidRPr="00E50A07">
              <w:rPr>
                <w:rFonts w:ascii="Arial" w:eastAsia="Times New Roman" w:hAnsi="Arial" w:cs="Arial"/>
                <w:color w:val="000000"/>
                <w:spacing w:val="-4"/>
                <w:sz w:val="19"/>
                <w:szCs w:val="19"/>
                <w:lang w:eastAsia="ru-RU"/>
              </w:rPr>
              <w:softHyphen/>
              <w:t>ние) заданного количе</w:t>
            </w:r>
            <w:r w:rsidRPr="00E50A07">
              <w:rPr>
                <w:rFonts w:ascii="Arial" w:eastAsia="Times New Roman" w:hAnsi="Arial" w:cs="Arial"/>
                <w:color w:val="000000"/>
                <w:spacing w:val="-4"/>
                <w:sz w:val="19"/>
                <w:szCs w:val="19"/>
                <w:lang w:eastAsia="ru-RU"/>
              </w:rPr>
              <w:softHyphen/>
              <w:t>ства в несколько раз и на несколько единиц</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втрое, применять знание таблицы умножения при решении задач</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Учитывать ориентиры, данные учителем, при освоении нового учеб</w:t>
            </w:r>
            <w:r w:rsidRPr="00E50A07">
              <w:rPr>
                <w:rFonts w:ascii="Arial" w:eastAsia="Times New Roman" w:hAnsi="Arial" w:cs="Arial"/>
                <w:color w:val="000000"/>
                <w:spacing w:val="-4"/>
                <w:sz w:val="19"/>
                <w:szCs w:val="19"/>
                <w:lang w:eastAsia="ru-RU"/>
              </w:rPr>
              <w:softHyphen/>
              <w:t>ного материала, ис</w:t>
            </w:r>
            <w:r w:rsidRPr="00E50A07">
              <w:rPr>
                <w:rFonts w:ascii="Arial" w:eastAsia="Times New Roman" w:hAnsi="Arial" w:cs="Arial"/>
                <w:color w:val="000000"/>
                <w:spacing w:val="-4"/>
                <w:sz w:val="19"/>
                <w:szCs w:val="19"/>
                <w:lang w:eastAsia="ru-RU"/>
              </w:rPr>
              <w:softHyphen/>
              <w:t>пользовать изученные правила, способы дей</w:t>
            </w:r>
            <w:r w:rsidRPr="00E50A07">
              <w:rPr>
                <w:rFonts w:ascii="Arial" w:eastAsia="Times New Roman" w:hAnsi="Arial" w:cs="Arial"/>
                <w:color w:val="000000"/>
                <w:spacing w:val="-4"/>
                <w:sz w:val="19"/>
                <w:szCs w:val="19"/>
                <w:lang w:eastAsia="ru-RU"/>
              </w:rPr>
              <w:softHyphen/>
              <w:t>ствий, приемы вычис</w:t>
            </w:r>
            <w:r w:rsidRPr="00E50A07">
              <w:rPr>
                <w:rFonts w:ascii="Arial" w:eastAsia="Times New Roman" w:hAnsi="Arial" w:cs="Arial"/>
                <w:color w:val="000000"/>
                <w:spacing w:val="-4"/>
                <w:sz w:val="19"/>
                <w:szCs w:val="19"/>
                <w:lang w:eastAsia="ru-RU"/>
              </w:rPr>
              <w:softHyphen/>
              <w:t>лений при выполнении учебных заданий</w:t>
            </w:r>
          </w:p>
        </w:tc>
      </w:tr>
      <w:tr w:rsidR="00E50A07" w:rsidRPr="00E50A07" w:rsidTr="002B5209">
        <w:trPr>
          <w:trHeight w:hRule="exact" w:val="2774"/>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на 6</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обоб</w:t>
            </w:r>
            <w:r w:rsidRPr="00E50A07">
              <w:rPr>
                <w:rFonts w:ascii="Arial" w:eastAsia="Times New Roman" w:hAnsi="Arial" w:cs="Arial"/>
                <w:i/>
                <w:iCs/>
                <w:color w:val="000000"/>
                <w:spacing w:val="-1"/>
                <w:sz w:val="19"/>
                <w:szCs w:val="19"/>
                <w:lang w:eastAsia="ru-RU"/>
              </w:rPr>
              <w:softHyphen/>
              <w:t>щения и системати</w:t>
            </w:r>
            <w:r w:rsidRPr="00E50A07">
              <w:rPr>
                <w:rFonts w:ascii="Arial" w:eastAsia="Times New Roman" w:hAnsi="Arial" w:cs="Arial"/>
                <w:i/>
                <w:iCs/>
                <w:color w:val="000000"/>
                <w:spacing w:val="-1"/>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Отработка табличных случаев умножения и деления на 6; решение текстовых задач, умно</w:t>
            </w:r>
            <w:r w:rsidRPr="00E50A07">
              <w:rPr>
                <w:rFonts w:ascii="Arial" w:eastAsia="Times New Roman" w:hAnsi="Arial" w:cs="Arial"/>
                <w:color w:val="000000"/>
                <w:spacing w:val="-4"/>
                <w:sz w:val="19"/>
                <w:szCs w:val="19"/>
                <w:lang w:eastAsia="ru-RU"/>
              </w:rPr>
              <w:softHyphen/>
              <w:t>жение и деление круг</w:t>
            </w:r>
            <w:r w:rsidRPr="00E50A07">
              <w:rPr>
                <w:rFonts w:ascii="Arial" w:eastAsia="Times New Roman" w:hAnsi="Arial" w:cs="Arial"/>
                <w:color w:val="000000"/>
                <w:spacing w:val="-4"/>
                <w:sz w:val="19"/>
                <w:szCs w:val="19"/>
                <w:lang w:eastAsia="ru-RU"/>
              </w:rPr>
              <w:softHyphen/>
              <w:t>лых чисел на однознач</w:t>
            </w:r>
            <w:r w:rsidRPr="00E50A07">
              <w:rPr>
                <w:rFonts w:ascii="Arial" w:eastAsia="Times New Roman" w:hAnsi="Arial" w:cs="Arial"/>
                <w:color w:val="000000"/>
                <w:spacing w:val="-4"/>
                <w:sz w:val="19"/>
                <w:szCs w:val="19"/>
                <w:lang w:eastAsia="ru-RU"/>
              </w:rPr>
              <w:softHyphen/>
              <w:t>ные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 6 раз, ориентироваться в ри- сунке-схеме, извлекать данные, записывать их в форме краткой запи</w:t>
            </w:r>
            <w:r w:rsidRPr="00E50A07">
              <w:rPr>
                <w:rFonts w:ascii="Arial" w:eastAsia="Times New Roman" w:hAnsi="Arial" w:cs="Arial"/>
                <w:color w:val="000000"/>
                <w:spacing w:val="-4"/>
                <w:sz w:val="19"/>
                <w:szCs w:val="19"/>
                <w:lang w:eastAsia="ru-RU"/>
              </w:rPr>
              <w:softHyphen/>
              <w:t>си условия, вычислять значение выражения в 2-3 действия</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Осуществлять итого</w:t>
            </w:r>
            <w:r w:rsidRPr="00E50A07">
              <w:rPr>
                <w:rFonts w:ascii="Arial" w:eastAsia="Times New Roman" w:hAnsi="Arial" w:cs="Arial"/>
                <w:color w:val="000000"/>
                <w:spacing w:val="-4"/>
                <w:sz w:val="19"/>
                <w:szCs w:val="19"/>
                <w:lang w:eastAsia="ru-RU"/>
              </w:rPr>
              <w:softHyphen/>
              <w:t>вый и пошаговый кон</w:t>
            </w:r>
            <w:r w:rsidRPr="00E50A07">
              <w:rPr>
                <w:rFonts w:ascii="Arial" w:eastAsia="Times New Roman" w:hAnsi="Arial" w:cs="Arial"/>
                <w:color w:val="000000"/>
                <w:spacing w:val="-4"/>
                <w:sz w:val="19"/>
                <w:szCs w:val="19"/>
                <w:lang w:eastAsia="ru-RU"/>
              </w:rPr>
              <w:softHyphen/>
              <w:t>троль результатов вы</w:t>
            </w:r>
            <w:r w:rsidRPr="00E50A07">
              <w:rPr>
                <w:rFonts w:ascii="Arial" w:eastAsia="Times New Roman" w:hAnsi="Arial" w:cs="Arial"/>
                <w:color w:val="000000"/>
                <w:spacing w:val="-4"/>
                <w:sz w:val="19"/>
                <w:szCs w:val="19"/>
                <w:lang w:eastAsia="ru-RU"/>
              </w:rPr>
              <w:softHyphen/>
              <w:t>числений с опорой на знание алгоритмов вычислений, сравни</w:t>
            </w:r>
            <w:r w:rsidRPr="00E50A07">
              <w:rPr>
                <w:rFonts w:ascii="Arial" w:eastAsia="Times New Roman" w:hAnsi="Arial" w:cs="Arial"/>
                <w:color w:val="000000"/>
                <w:spacing w:val="-4"/>
                <w:sz w:val="19"/>
                <w:szCs w:val="19"/>
                <w:lang w:eastAsia="ru-RU"/>
              </w:rPr>
              <w:softHyphen/>
              <w:t>вать, анализировать учебный материал, делать выводы, фор</w:t>
            </w:r>
            <w:r w:rsidRPr="00E50A07">
              <w:rPr>
                <w:rFonts w:ascii="Arial" w:eastAsia="Times New Roman" w:hAnsi="Arial" w:cs="Arial"/>
                <w:color w:val="000000"/>
                <w:spacing w:val="-4"/>
                <w:sz w:val="19"/>
                <w:szCs w:val="19"/>
                <w:lang w:eastAsia="ru-RU"/>
              </w:rPr>
              <w:softHyphen/>
              <w:t>мулировать правила вычислений</w:t>
            </w:r>
          </w:p>
        </w:tc>
      </w:tr>
      <w:tr w:rsidR="00E50A07" w:rsidRPr="00E50A07" w:rsidTr="002B5209">
        <w:trPr>
          <w:trHeight w:hRule="exact" w:val="2083"/>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на 5</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обоб</w:t>
            </w:r>
            <w:r w:rsidRPr="00E50A07">
              <w:rPr>
                <w:rFonts w:ascii="Arial" w:eastAsia="Times New Roman" w:hAnsi="Arial" w:cs="Arial"/>
                <w:i/>
                <w:iCs/>
                <w:color w:val="000000"/>
                <w:spacing w:val="-1"/>
                <w:sz w:val="19"/>
                <w:szCs w:val="19"/>
                <w:lang w:eastAsia="ru-RU"/>
              </w:rPr>
              <w:softHyphen/>
              <w:t>щения и системати</w:t>
            </w:r>
            <w:r w:rsidRPr="00E50A07">
              <w:rPr>
                <w:rFonts w:ascii="Arial" w:eastAsia="Times New Roman" w:hAnsi="Arial" w:cs="Arial"/>
                <w:i/>
                <w:iCs/>
                <w:color w:val="000000"/>
                <w:spacing w:val="-1"/>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таблицы умножения на 5, при</w:t>
            </w:r>
            <w:r w:rsidRPr="00E50A07">
              <w:rPr>
                <w:rFonts w:ascii="Arial" w:eastAsia="Times New Roman" w:hAnsi="Arial" w:cs="Arial"/>
                <w:color w:val="000000"/>
                <w:spacing w:val="-4"/>
                <w:sz w:val="19"/>
                <w:szCs w:val="19"/>
                <w:lang w:eastAsia="ru-RU"/>
              </w:rPr>
              <w:softHyphen/>
              <w:t>знаков делимости на 5,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 5 раз, определять признаки делимости на 5, при</w:t>
            </w:r>
            <w:r w:rsidRPr="00E50A07">
              <w:rPr>
                <w:rFonts w:ascii="Arial" w:eastAsia="Times New Roman" w:hAnsi="Arial" w:cs="Arial"/>
                <w:color w:val="000000"/>
                <w:spacing w:val="-4"/>
                <w:sz w:val="19"/>
                <w:szCs w:val="19"/>
                <w:lang w:eastAsia="ru-RU"/>
              </w:rPr>
              <w:softHyphen/>
              <w:t>менять знание умно</w:t>
            </w:r>
            <w:r w:rsidRPr="00E50A07">
              <w:rPr>
                <w:rFonts w:ascii="Arial" w:eastAsia="Times New Roman" w:hAnsi="Arial" w:cs="Arial"/>
                <w:color w:val="000000"/>
                <w:spacing w:val="-4"/>
                <w:sz w:val="19"/>
                <w:szCs w:val="19"/>
                <w:lang w:eastAsia="ru-RU"/>
              </w:rPr>
              <w:softHyphen/>
              <w:t>жения и деления на 5 при денежных расчетах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выде</w:t>
            </w:r>
            <w:r w:rsidRPr="00E50A07">
              <w:rPr>
                <w:rFonts w:ascii="Arial" w:eastAsia="Times New Roman" w:hAnsi="Arial" w:cs="Arial"/>
                <w:color w:val="000000"/>
                <w:spacing w:val="-4"/>
                <w:sz w:val="19"/>
                <w:szCs w:val="19"/>
                <w:lang w:eastAsia="ru-RU"/>
              </w:rPr>
              <w:softHyphen/>
              <w:t>лять существенные признаки, объяснять алгоритм действий, строить математиче</w:t>
            </w:r>
            <w:r w:rsidRPr="00E50A07">
              <w:rPr>
                <w:rFonts w:ascii="Arial" w:eastAsia="Times New Roman" w:hAnsi="Arial" w:cs="Arial"/>
                <w:color w:val="000000"/>
                <w:spacing w:val="-4"/>
                <w:sz w:val="19"/>
                <w:szCs w:val="19"/>
                <w:lang w:eastAsia="ru-RU"/>
              </w:rPr>
              <w:softHyphen/>
              <w:t>ски грамотные рече</w:t>
            </w:r>
            <w:r w:rsidRPr="00E50A07">
              <w:rPr>
                <w:rFonts w:ascii="Arial" w:eastAsia="Times New Roman" w:hAnsi="Arial" w:cs="Arial"/>
                <w:color w:val="000000"/>
                <w:spacing w:val="-4"/>
                <w:sz w:val="19"/>
                <w:szCs w:val="19"/>
                <w:lang w:eastAsia="ru-RU"/>
              </w:rPr>
              <w:softHyphen/>
              <w:t>вые высказывания</w:t>
            </w:r>
          </w:p>
        </w:tc>
      </w:tr>
      <w:tr w:rsidR="00E50A07" w:rsidRPr="00E50A07" w:rsidTr="002B5209">
        <w:trPr>
          <w:trHeight w:hRule="exact" w:val="2323"/>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16</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на 7</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w:t>
            </w:r>
          </w:p>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обобщения и системати</w:t>
            </w:r>
            <w:r w:rsidRPr="00E50A07">
              <w:rPr>
                <w:rFonts w:ascii="Arial" w:eastAsia="Times New Roman" w:hAnsi="Arial" w:cs="Arial"/>
                <w:i/>
                <w:iCs/>
                <w:color w:val="000000"/>
                <w:spacing w:val="-1"/>
                <w:sz w:val="19"/>
                <w:szCs w:val="19"/>
                <w:lang w:eastAsia="ru-RU"/>
              </w:rPr>
              <w:softHyphen/>
              <w:t>зации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Отработка табличных случаев умножения и деления на 7, решение текстовых задач, умно</w:t>
            </w:r>
            <w:r w:rsidRPr="00E50A07">
              <w:rPr>
                <w:rFonts w:ascii="Arial" w:eastAsia="Times New Roman" w:hAnsi="Arial" w:cs="Arial"/>
                <w:color w:val="000000"/>
                <w:spacing w:val="-4"/>
                <w:sz w:val="19"/>
                <w:szCs w:val="19"/>
                <w:lang w:eastAsia="ru-RU"/>
              </w:rPr>
              <w:softHyphen/>
              <w:t xml:space="preserve">жение </w:t>
            </w:r>
            <w:r w:rsidRPr="00E50A07">
              <w:rPr>
                <w:rFonts w:ascii="Arial" w:eastAsia="Times New Roman" w:hAnsi="Arial" w:cs="Arial"/>
                <w:color w:val="000000"/>
                <w:spacing w:val="-8"/>
                <w:sz w:val="19"/>
                <w:szCs w:val="19"/>
                <w:lang w:eastAsia="ru-RU"/>
              </w:rPr>
              <w:t xml:space="preserve">и </w:t>
            </w:r>
            <w:r w:rsidRPr="00E50A07">
              <w:rPr>
                <w:rFonts w:ascii="Arial" w:eastAsia="Times New Roman" w:hAnsi="Arial" w:cs="Arial"/>
                <w:color w:val="000000"/>
                <w:spacing w:val="-4"/>
                <w:sz w:val="19"/>
                <w:szCs w:val="19"/>
                <w:lang w:eastAsia="ru-RU"/>
              </w:rPr>
              <w:t>деление круг</w:t>
            </w:r>
            <w:r w:rsidRPr="00E50A07">
              <w:rPr>
                <w:rFonts w:ascii="Arial" w:eastAsia="Times New Roman" w:hAnsi="Arial" w:cs="Arial"/>
                <w:color w:val="000000"/>
                <w:spacing w:val="-4"/>
                <w:sz w:val="19"/>
                <w:szCs w:val="19"/>
                <w:lang w:eastAsia="ru-RU"/>
              </w:rPr>
              <w:softHyphen/>
              <w:t>лых чисел на однознач</w:t>
            </w:r>
            <w:r w:rsidRPr="00E50A07">
              <w:rPr>
                <w:rFonts w:ascii="Arial" w:eastAsia="Times New Roman" w:hAnsi="Arial" w:cs="Arial"/>
                <w:color w:val="000000"/>
                <w:spacing w:val="-4"/>
                <w:sz w:val="19"/>
                <w:szCs w:val="19"/>
                <w:lang w:eastAsia="ru-RU"/>
              </w:rPr>
              <w:softHyphen/>
              <w:t>ные</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 7 раз, решать задачи на на</w:t>
            </w:r>
            <w:r w:rsidRPr="00E50A07">
              <w:rPr>
                <w:rFonts w:ascii="Arial" w:eastAsia="Times New Roman" w:hAnsi="Arial" w:cs="Arial"/>
                <w:color w:val="000000"/>
                <w:spacing w:val="-4"/>
                <w:sz w:val="19"/>
                <w:szCs w:val="19"/>
                <w:lang w:eastAsia="ru-RU"/>
              </w:rPr>
              <w:softHyphen/>
              <w:t>хождение произведе</w:t>
            </w:r>
            <w:r w:rsidRPr="00E50A07">
              <w:rPr>
                <w:rFonts w:ascii="Arial" w:eastAsia="Times New Roman" w:hAnsi="Arial" w:cs="Arial"/>
                <w:color w:val="000000"/>
                <w:spacing w:val="-4"/>
                <w:sz w:val="19"/>
                <w:szCs w:val="19"/>
                <w:lang w:eastAsia="ru-RU"/>
              </w:rPr>
              <w:softHyphen/>
              <w:t>ния</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Выбирать наиболее эффективные способы вычисления значения конкретного выраже</w:t>
            </w:r>
            <w:r w:rsidRPr="00E50A07">
              <w:rPr>
                <w:rFonts w:ascii="Arial" w:eastAsia="Times New Roman" w:hAnsi="Arial" w:cs="Arial"/>
                <w:color w:val="000000"/>
                <w:spacing w:val="-4"/>
                <w:sz w:val="19"/>
                <w:szCs w:val="19"/>
                <w:lang w:eastAsia="ru-RU"/>
              </w:rPr>
              <w:softHyphen/>
              <w:t>ния, выделять сущест</w:t>
            </w:r>
            <w:r w:rsidRPr="00E50A07">
              <w:rPr>
                <w:rFonts w:ascii="Arial" w:eastAsia="Times New Roman" w:hAnsi="Arial" w:cs="Arial"/>
                <w:color w:val="000000"/>
                <w:spacing w:val="-4"/>
                <w:sz w:val="19"/>
                <w:szCs w:val="19"/>
                <w:lang w:eastAsia="ru-RU"/>
              </w:rPr>
              <w:softHyphen/>
              <w:t>венное и несущест</w:t>
            </w:r>
            <w:r w:rsidRPr="00E50A07">
              <w:rPr>
                <w:rFonts w:ascii="Arial" w:eastAsia="Times New Roman" w:hAnsi="Arial" w:cs="Arial"/>
                <w:color w:val="000000"/>
                <w:spacing w:val="-4"/>
                <w:sz w:val="19"/>
                <w:szCs w:val="19"/>
                <w:lang w:eastAsia="ru-RU"/>
              </w:rPr>
              <w:softHyphen/>
              <w:t>венное в тексте зада</w:t>
            </w:r>
            <w:r w:rsidRPr="00E50A07">
              <w:rPr>
                <w:rFonts w:ascii="Arial" w:eastAsia="Times New Roman" w:hAnsi="Arial" w:cs="Arial"/>
                <w:color w:val="000000"/>
                <w:spacing w:val="-4"/>
                <w:sz w:val="19"/>
                <w:szCs w:val="19"/>
                <w:lang w:eastAsia="ru-RU"/>
              </w:rPr>
              <w:softHyphen/>
              <w:t>чи, составлять краткую запись условия задачи</w:t>
            </w:r>
          </w:p>
        </w:tc>
      </w:tr>
    </w:tbl>
    <w:p w:rsidR="00E50A07" w:rsidRPr="00E50A07" w:rsidRDefault="00E50A07" w:rsidP="00E50A07">
      <w:pPr>
        <w:framePr w:wrap="around" w:vAnchor="page" w:hAnchor="page" w:x="8220"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9"/>
        <w:gridCol w:w="802"/>
        <w:gridCol w:w="2006"/>
        <w:gridCol w:w="1445"/>
        <w:gridCol w:w="2530"/>
        <w:gridCol w:w="2410"/>
        <w:gridCol w:w="2405"/>
        <w:gridCol w:w="2429"/>
      </w:tblGrid>
      <w:tr w:rsidR="00E50A07" w:rsidRPr="00E50A07" w:rsidTr="002B5209">
        <w:trPr>
          <w:trHeight w:hRule="exact" w:val="2789"/>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17</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на 8 и на 9</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Отработка табличных случаев умножения и деления на 8 и на 9, решение текстовых задач, знакомство с признаком делимости чисел на 9</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 8 и 9 раз, решать задачи на на</w:t>
            </w:r>
            <w:r w:rsidRPr="00E50A07">
              <w:rPr>
                <w:rFonts w:ascii="Arial" w:eastAsia="Times New Roman" w:hAnsi="Arial" w:cs="Arial"/>
                <w:color w:val="000000"/>
                <w:spacing w:val="-4"/>
                <w:sz w:val="19"/>
                <w:szCs w:val="19"/>
                <w:lang w:eastAsia="ru-RU"/>
              </w:rPr>
              <w:softHyphen/>
              <w:t>хождение частного, использовать мнемо</w:t>
            </w:r>
            <w:r w:rsidRPr="00E50A07">
              <w:rPr>
                <w:rFonts w:ascii="Arial" w:eastAsia="Times New Roman" w:hAnsi="Arial" w:cs="Arial"/>
                <w:color w:val="000000"/>
                <w:spacing w:val="-4"/>
                <w:sz w:val="19"/>
                <w:szCs w:val="19"/>
                <w:lang w:eastAsia="ru-RU"/>
              </w:rPr>
              <w:softHyphen/>
              <w:t>нические приемы для запоминания резуль</w:t>
            </w:r>
            <w:r w:rsidRPr="00E50A07">
              <w:rPr>
                <w:rFonts w:ascii="Arial" w:eastAsia="Times New Roman" w:hAnsi="Arial" w:cs="Arial"/>
                <w:color w:val="000000"/>
                <w:spacing w:val="-4"/>
                <w:sz w:val="19"/>
                <w:szCs w:val="19"/>
                <w:lang w:eastAsia="ru-RU"/>
              </w:rPr>
              <w:softHyphen/>
              <w:t>татов умножения на 9, определять признаки делимости на 9 на ос</w:t>
            </w:r>
            <w:r w:rsidRPr="00E50A07">
              <w:rPr>
                <w:rFonts w:ascii="Arial" w:eastAsia="Times New Roman" w:hAnsi="Arial" w:cs="Arial"/>
                <w:color w:val="000000"/>
                <w:spacing w:val="-4"/>
                <w:sz w:val="19"/>
                <w:szCs w:val="19"/>
                <w:lang w:eastAsia="ru-RU"/>
              </w:rPr>
              <w:softHyphen/>
              <w:t>нове разрядного со</w:t>
            </w:r>
            <w:r w:rsidRPr="00E50A07">
              <w:rPr>
                <w:rFonts w:ascii="Arial" w:eastAsia="Times New Roman" w:hAnsi="Arial" w:cs="Arial"/>
                <w:color w:val="000000"/>
                <w:spacing w:val="-4"/>
                <w:sz w:val="19"/>
                <w:szCs w:val="19"/>
                <w:lang w:eastAsia="ru-RU"/>
              </w:rPr>
              <w:softHyphen/>
              <w:t>става чисел</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делать выводы, формулиро</w:t>
            </w:r>
            <w:r w:rsidRPr="00E50A07">
              <w:rPr>
                <w:rFonts w:ascii="Arial" w:eastAsia="Times New Roman" w:hAnsi="Arial" w:cs="Arial"/>
                <w:color w:val="000000"/>
                <w:spacing w:val="-4"/>
                <w:sz w:val="19"/>
                <w:szCs w:val="19"/>
                <w:lang w:eastAsia="ru-RU"/>
              </w:rPr>
              <w:softHyphen/>
              <w:t>вать правило вычис</w:t>
            </w:r>
            <w:r w:rsidRPr="00E50A07">
              <w:rPr>
                <w:rFonts w:ascii="Arial" w:eastAsia="Times New Roman" w:hAnsi="Arial" w:cs="Arial"/>
                <w:color w:val="000000"/>
                <w:spacing w:val="-4"/>
                <w:sz w:val="19"/>
                <w:szCs w:val="19"/>
                <w:lang w:eastAsia="ru-RU"/>
              </w:rPr>
              <w:softHyphen/>
              <w:t>лений, осуществлять самоконтроль</w:t>
            </w:r>
          </w:p>
        </w:tc>
      </w:tr>
      <w:tr w:rsidR="00E50A07" w:rsidRPr="00E50A07" w:rsidTr="002B5209">
        <w:trPr>
          <w:trHeight w:hRule="exact" w:val="1622"/>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18</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Повторяем</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таблицу</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умножения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Повторение деления числа на 1 и само на себя, формирование умений применять зна</w:t>
            </w:r>
            <w:r w:rsidRPr="00E50A07">
              <w:rPr>
                <w:rFonts w:ascii="Arial" w:eastAsia="Times New Roman" w:hAnsi="Arial" w:cs="Arial"/>
                <w:color w:val="000000"/>
                <w:spacing w:val="-4"/>
                <w:sz w:val="19"/>
                <w:szCs w:val="19"/>
                <w:lang w:eastAsia="ru-RU"/>
              </w:rPr>
              <w:softHyphen/>
              <w:t>ние таблицы умножения при вычислениях и ре</w:t>
            </w:r>
            <w:r w:rsidRPr="00E50A07">
              <w:rPr>
                <w:rFonts w:ascii="Arial" w:eastAsia="Times New Roman" w:hAnsi="Arial" w:cs="Arial"/>
                <w:color w:val="000000"/>
                <w:spacing w:val="-4"/>
                <w:sz w:val="19"/>
                <w:szCs w:val="19"/>
                <w:lang w:eastAsia="ru-RU"/>
              </w:rPr>
              <w:softHyphen/>
              <w:t>шении текстовых задач</w:t>
            </w:r>
          </w:p>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знание таблицы умножения при решении задач, определять признаки делимости на 6</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Действовать по осво</w:t>
            </w:r>
            <w:r w:rsidRPr="00E50A07">
              <w:rPr>
                <w:rFonts w:ascii="Arial" w:eastAsia="Times New Roman" w:hAnsi="Arial" w:cs="Arial"/>
                <w:color w:val="000000"/>
                <w:spacing w:val="-4"/>
                <w:sz w:val="19"/>
                <w:szCs w:val="19"/>
                <w:lang w:eastAsia="ru-RU"/>
              </w:rPr>
              <w:softHyphen/>
              <w:t>енному алгоритму, вы</w:t>
            </w:r>
            <w:r w:rsidRPr="00E50A07">
              <w:rPr>
                <w:rFonts w:ascii="Arial" w:eastAsia="Times New Roman" w:hAnsi="Arial" w:cs="Arial"/>
                <w:color w:val="000000"/>
                <w:spacing w:val="-4"/>
                <w:sz w:val="19"/>
                <w:szCs w:val="19"/>
                <w:lang w:eastAsia="ru-RU"/>
              </w:rPr>
              <w:softHyphen/>
              <w:t>делять существенное и несущественное в тексте задачи, состав</w:t>
            </w:r>
            <w:r w:rsidRPr="00E50A07">
              <w:rPr>
                <w:rFonts w:ascii="Arial" w:eastAsia="Times New Roman" w:hAnsi="Arial" w:cs="Arial"/>
                <w:color w:val="000000"/>
                <w:spacing w:val="-4"/>
                <w:sz w:val="19"/>
                <w:szCs w:val="19"/>
                <w:lang w:eastAsia="ru-RU"/>
              </w:rPr>
              <w:softHyphen/>
              <w:t>лять краткую запись условия задачи</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70"/>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19</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Решаем задачи,</w:t>
            </w:r>
          </w:p>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w:t>
            </w:r>
          </w:p>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сравниваем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текстовых за</w:t>
            </w:r>
            <w:r w:rsidRPr="00E50A07">
              <w:rPr>
                <w:rFonts w:ascii="Arial" w:eastAsia="Times New Roman" w:hAnsi="Arial" w:cs="Arial"/>
                <w:color w:val="000000"/>
                <w:spacing w:val="-4"/>
                <w:sz w:val="19"/>
                <w:szCs w:val="19"/>
                <w:lang w:eastAsia="ru-RU"/>
              </w:rPr>
              <w:softHyphen/>
              <w:t>дач на умножение и де</w:t>
            </w:r>
            <w:r w:rsidRPr="00E50A07">
              <w:rPr>
                <w:rFonts w:ascii="Arial" w:eastAsia="Times New Roman" w:hAnsi="Arial" w:cs="Arial"/>
                <w:color w:val="000000"/>
                <w:spacing w:val="-4"/>
                <w:sz w:val="19"/>
                <w:szCs w:val="19"/>
                <w:lang w:eastAsia="ru-RU"/>
              </w:rPr>
              <w:softHyphen/>
              <w:t>ление, формирование умений сравнивать значения выражений</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Решать задачи в 2-3 действия на увеличе</w:t>
            </w:r>
            <w:r w:rsidRPr="00E50A07">
              <w:rPr>
                <w:rFonts w:ascii="Arial" w:eastAsia="Times New Roman" w:hAnsi="Arial" w:cs="Arial"/>
                <w:color w:val="000000"/>
                <w:spacing w:val="-4"/>
                <w:sz w:val="19"/>
                <w:szCs w:val="19"/>
                <w:lang w:eastAsia="ru-RU"/>
              </w:rPr>
              <w:softHyphen/>
              <w:t>ние/ уменьшение в несколько раз и на не</w:t>
            </w:r>
            <w:r w:rsidRPr="00E50A07">
              <w:rPr>
                <w:rFonts w:ascii="Arial" w:eastAsia="Times New Roman" w:hAnsi="Arial" w:cs="Arial"/>
                <w:color w:val="000000"/>
                <w:spacing w:val="-4"/>
                <w:sz w:val="19"/>
                <w:szCs w:val="19"/>
                <w:lang w:eastAsia="ru-RU"/>
              </w:rPr>
              <w:softHyphen/>
              <w:t>сколько единиц, нахо</w:t>
            </w:r>
            <w:r w:rsidRPr="00E50A07">
              <w:rPr>
                <w:rFonts w:ascii="Arial" w:eastAsia="Times New Roman" w:hAnsi="Arial" w:cs="Arial"/>
                <w:color w:val="000000"/>
                <w:spacing w:val="-4"/>
                <w:sz w:val="19"/>
                <w:szCs w:val="19"/>
                <w:lang w:eastAsia="ru-RU"/>
              </w:rPr>
              <w:softHyphen/>
              <w:t>ждение произведения, составлять краткую запись условия зада</w:t>
            </w:r>
            <w:r w:rsidRPr="00E50A07">
              <w:rPr>
                <w:rFonts w:ascii="Arial" w:eastAsia="Times New Roman" w:hAnsi="Arial" w:cs="Arial"/>
                <w:color w:val="000000"/>
                <w:spacing w:val="-4"/>
                <w:sz w:val="19"/>
                <w:szCs w:val="19"/>
                <w:lang w:eastAsia="ru-RU"/>
              </w:rPr>
              <w:softHyphen/>
              <w:t>чи, ориентироваться в рисунке-схеме, срав</w:t>
            </w:r>
            <w:r w:rsidRPr="00E50A07">
              <w:rPr>
                <w:rFonts w:ascii="Arial" w:eastAsia="Times New Roman" w:hAnsi="Arial" w:cs="Arial"/>
                <w:color w:val="000000"/>
                <w:spacing w:val="-4"/>
                <w:sz w:val="19"/>
                <w:szCs w:val="19"/>
                <w:lang w:eastAsia="ru-RU"/>
              </w:rPr>
              <w:softHyphen/>
              <w:t>нивать числа и выра</w:t>
            </w:r>
            <w:r w:rsidRPr="00E50A07">
              <w:rPr>
                <w:rFonts w:ascii="Arial" w:eastAsia="Times New Roman" w:hAnsi="Arial" w:cs="Arial"/>
                <w:color w:val="000000"/>
                <w:spacing w:val="-4"/>
                <w:sz w:val="19"/>
                <w:szCs w:val="19"/>
                <w:lang w:eastAsia="ru-RU"/>
              </w:rPr>
              <w:softHyphen/>
              <w:t>жения</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0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ное и несущественное в тексте задачи, со</w:t>
            </w:r>
            <w:r w:rsidRPr="00E50A07">
              <w:rPr>
                <w:rFonts w:ascii="Arial" w:eastAsia="Times New Roman" w:hAnsi="Arial" w:cs="Arial"/>
                <w:color w:val="000000"/>
                <w:spacing w:val="-4"/>
                <w:sz w:val="19"/>
                <w:szCs w:val="19"/>
                <w:lang w:eastAsia="ru-RU"/>
              </w:rPr>
              <w:softHyphen/>
              <w:t>ставлять краткую за</w:t>
            </w:r>
            <w:r w:rsidRPr="00E50A07">
              <w:rPr>
                <w:rFonts w:ascii="Arial" w:eastAsia="Times New Roman" w:hAnsi="Arial" w:cs="Arial"/>
                <w:color w:val="000000"/>
                <w:spacing w:val="-4"/>
                <w:sz w:val="19"/>
                <w:szCs w:val="19"/>
                <w:lang w:eastAsia="ru-RU"/>
              </w:rPr>
              <w:softHyphen/>
              <w:t>пись условия задачи, оперировать компью</w:t>
            </w:r>
            <w:r w:rsidRPr="00E50A07">
              <w:rPr>
                <w:rFonts w:ascii="Arial" w:eastAsia="Times New Roman" w:hAnsi="Arial" w:cs="Arial"/>
                <w:color w:val="000000"/>
                <w:spacing w:val="-4"/>
                <w:sz w:val="19"/>
                <w:szCs w:val="19"/>
                <w:lang w:eastAsia="ru-RU"/>
              </w:rPr>
              <w:softHyphen/>
              <w:t>терной терминологией при построении выска</w:t>
            </w:r>
            <w:r w:rsidRPr="00E50A07">
              <w:rPr>
                <w:rFonts w:ascii="Arial" w:eastAsia="Times New Roman" w:hAnsi="Arial" w:cs="Arial"/>
                <w:color w:val="000000"/>
                <w:spacing w:val="-4"/>
                <w:sz w:val="19"/>
                <w:szCs w:val="19"/>
                <w:lang w:eastAsia="ru-RU"/>
              </w:rPr>
              <w:softHyphen/>
              <w:t>зываний, планировать собственную учебную деятельность</w:t>
            </w:r>
          </w:p>
        </w:tc>
      </w:tr>
      <w:tr w:rsidR="00E50A07" w:rsidRPr="00E50A07" w:rsidTr="002B5209">
        <w:trPr>
          <w:trHeight w:hRule="exact" w:val="2328"/>
        </w:trPr>
        <w:tc>
          <w:tcPr>
            <w:tcW w:w="62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20</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w:t>
            </w:r>
          </w:p>
          <w:p w:rsidR="00E50A07" w:rsidRPr="00E50A07" w:rsidRDefault="00E50A07" w:rsidP="00E50A07">
            <w:pPr>
              <w:framePr w:w="14654" w:h="9509" w:wrap="around" w:vAnchor="page" w:hAnchor="page" w:x="1092" w:y="96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изученного.</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навыков умножения и деления, решение текстовых задач на умножение и деление</w:t>
            </w:r>
          </w:p>
        </w:tc>
        <w:tc>
          <w:tcPr>
            <w:tcW w:w="241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Находить произведе</w:t>
            </w:r>
            <w:r w:rsidRPr="00E50A07">
              <w:rPr>
                <w:rFonts w:ascii="Arial" w:eastAsia="Times New Roman" w:hAnsi="Arial" w:cs="Arial"/>
                <w:color w:val="000000"/>
                <w:spacing w:val="-4"/>
                <w:sz w:val="19"/>
                <w:szCs w:val="19"/>
                <w:lang w:eastAsia="ru-RU"/>
              </w:rPr>
              <w:softHyphen/>
              <w:t>ние и частное чисел, составлять краткую запись и решать зада</w:t>
            </w:r>
            <w:r w:rsidRPr="00E50A07">
              <w:rPr>
                <w:rFonts w:ascii="Arial" w:eastAsia="Times New Roman" w:hAnsi="Arial" w:cs="Arial"/>
                <w:color w:val="000000"/>
                <w:spacing w:val="-4"/>
                <w:sz w:val="19"/>
                <w:szCs w:val="19"/>
                <w:lang w:eastAsia="ru-RU"/>
              </w:rPr>
              <w:softHyphen/>
              <w:t>чи на нахождение про</w:t>
            </w:r>
            <w:r w:rsidRPr="00E50A07">
              <w:rPr>
                <w:rFonts w:ascii="Arial" w:eastAsia="Times New Roman" w:hAnsi="Arial" w:cs="Arial"/>
                <w:color w:val="000000"/>
                <w:spacing w:val="-4"/>
                <w:sz w:val="19"/>
                <w:szCs w:val="19"/>
                <w:lang w:eastAsia="ru-RU"/>
              </w:rPr>
              <w:softHyphen/>
              <w:t>изведения, увеличе</w:t>
            </w:r>
            <w:r w:rsidRPr="00E50A07">
              <w:rPr>
                <w:rFonts w:ascii="Arial" w:eastAsia="Times New Roman" w:hAnsi="Arial" w:cs="Arial"/>
                <w:color w:val="000000"/>
                <w:spacing w:val="-4"/>
                <w:sz w:val="19"/>
                <w:szCs w:val="19"/>
                <w:lang w:eastAsia="ru-RU"/>
              </w:rPr>
              <w:softHyphen/>
              <w:t>ние в несколько раз, находить значения выражений в 2-3 дей</w:t>
            </w:r>
            <w:r w:rsidRPr="00E50A07">
              <w:rPr>
                <w:rFonts w:ascii="Arial" w:eastAsia="Times New Roman" w:hAnsi="Arial" w:cs="Arial"/>
                <w:color w:val="000000"/>
                <w:spacing w:val="-4"/>
                <w:sz w:val="19"/>
                <w:szCs w:val="19"/>
                <w:lang w:eastAsia="ru-RU"/>
              </w:rPr>
              <w:softHyphen/>
              <w:t>ствия</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09"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Планировать само</w:t>
            </w:r>
            <w:r w:rsidRPr="00E50A07">
              <w:rPr>
                <w:rFonts w:ascii="Arial" w:eastAsia="Times New Roman" w:hAnsi="Arial" w:cs="Arial"/>
                <w:color w:val="000000"/>
                <w:spacing w:val="-4"/>
                <w:sz w:val="19"/>
                <w:szCs w:val="19"/>
                <w:lang w:eastAsia="ru-RU"/>
              </w:rPr>
              <w:softHyphen/>
              <w:t>стоятельную вычисли</w:t>
            </w:r>
            <w:r w:rsidRPr="00E50A07">
              <w:rPr>
                <w:rFonts w:ascii="Arial" w:eastAsia="Times New Roman" w:hAnsi="Arial" w:cs="Arial"/>
                <w:color w:val="000000"/>
                <w:spacing w:val="-4"/>
                <w:sz w:val="19"/>
                <w:szCs w:val="19"/>
                <w:lang w:eastAsia="ru-RU"/>
              </w:rPr>
              <w:softHyphen/>
              <w:t>тельную деятельность, действовать по изу</w:t>
            </w:r>
            <w:r w:rsidRPr="00E50A07">
              <w:rPr>
                <w:rFonts w:ascii="Arial" w:eastAsia="Times New Roman" w:hAnsi="Arial" w:cs="Arial"/>
                <w:color w:val="000000"/>
                <w:spacing w:val="-4"/>
                <w:sz w:val="19"/>
                <w:szCs w:val="19"/>
                <w:lang w:eastAsia="ru-RU"/>
              </w:rPr>
              <w:softHyphen/>
              <w:t>ченному алгоритму, выделять существен</w:t>
            </w:r>
            <w:r w:rsidRPr="00E50A07">
              <w:rPr>
                <w:rFonts w:ascii="Arial" w:eastAsia="Times New Roman" w:hAnsi="Arial" w:cs="Arial"/>
                <w:color w:val="000000"/>
                <w:spacing w:val="-4"/>
                <w:sz w:val="19"/>
                <w:szCs w:val="19"/>
                <w:lang w:eastAsia="ru-RU"/>
              </w:rPr>
              <w:softHyphen/>
              <w:t>ное и несущественное в тексте задачи, со</w:t>
            </w:r>
            <w:r w:rsidRPr="00E50A07">
              <w:rPr>
                <w:rFonts w:ascii="Arial" w:eastAsia="Times New Roman" w:hAnsi="Arial" w:cs="Arial"/>
                <w:color w:val="000000"/>
                <w:spacing w:val="-4"/>
                <w:sz w:val="19"/>
                <w:szCs w:val="19"/>
                <w:lang w:eastAsia="ru-RU"/>
              </w:rPr>
              <w:softHyphen/>
              <w:t>ставлять краткую за</w:t>
            </w:r>
            <w:r w:rsidRPr="00E50A07">
              <w:rPr>
                <w:rFonts w:ascii="Arial" w:eastAsia="Times New Roman" w:hAnsi="Arial" w:cs="Arial"/>
                <w:color w:val="000000"/>
                <w:spacing w:val="-4"/>
                <w:sz w:val="19"/>
                <w:szCs w:val="19"/>
                <w:lang w:eastAsia="ru-RU"/>
              </w:rPr>
              <w:softHyphen/>
              <w:t>пись условия задачи</w:t>
            </w:r>
          </w:p>
          <w:p w:rsidR="00E50A07" w:rsidRPr="00E50A07" w:rsidRDefault="00E50A07" w:rsidP="00E50A07">
            <w:pPr>
              <w:framePr w:w="14654" w:h="9509"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0"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9"/>
        <w:gridCol w:w="802"/>
        <w:gridCol w:w="2011"/>
        <w:gridCol w:w="1440"/>
        <w:gridCol w:w="2530"/>
        <w:gridCol w:w="2410"/>
        <w:gridCol w:w="2405"/>
        <w:gridCol w:w="2424"/>
      </w:tblGrid>
      <w:tr w:rsidR="00E50A07" w:rsidRPr="00E50A07" w:rsidTr="002B5209">
        <w:trPr>
          <w:trHeight w:hRule="exact" w:val="3941"/>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21</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60" w:line="190" w:lineRule="exact"/>
              <w:ind w:left="129"/>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Проверочная</w:t>
            </w:r>
          </w:p>
          <w:p w:rsidR="00E50A07" w:rsidRPr="00E50A07" w:rsidRDefault="00E50A07" w:rsidP="00E50A07">
            <w:pPr>
              <w:framePr w:w="14650" w:h="9538" w:wrap="around" w:vAnchor="page" w:hAnchor="page" w:x="1094" w:y="961"/>
              <w:widowControl w:val="0"/>
              <w:spacing w:before="60" w:after="0" w:line="190" w:lineRule="exact"/>
              <w:ind w:left="129"/>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работа</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w:t>
            </w:r>
          </w:p>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вы</w:t>
            </w:r>
            <w:r w:rsidRPr="00E50A07">
              <w:rPr>
                <w:rFonts w:ascii="Arial" w:eastAsia="Times New Roman" w:hAnsi="Arial" w:cs="Arial"/>
                <w:color w:val="000000"/>
                <w:spacing w:val="-4"/>
                <w:sz w:val="19"/>
                <w:szCs w:val="19"/>
                <w:lang w:eastAsia="ru-RU"/>
              </w:rPr>
              <w:softHyphen/>
              <w:t>полнение заданий на умножение и деление, решение текстовых за</w:t>
            </w:r>
            <w:r w:rsidRPr="00E50A07">
              <w:rPr>
                <w:rFonts w:ascii="Arial" w:eastAsia="Times New Roman" w:hAnsi="Arial" w:cs="Arial"/>
                <w:color w:val="000000"/>
                <w:spacing w:val="-4"/>
                <w:sz w:val="19"/>
                <w:szCs w:val="19"/>
                <w:lang w:eastAsia="ru-RU"/>
              </w:rPr>
              <w:softHyphen/>
              <w:t>дач для проверки уров</w:t>
            </w:r>
            <w:r w:rsidRPr="00E50A07">
              <w:rPr>
                <w:rFonts w:ascii="Arial" w:eastAsia="Times New Roman" w:hAnsi="Arial" w:cs="Arial"/>
                <w:color w:val="000000"/>
                <w:spacing w:val="-4"/>
                <w:sz w:val="19"/>
                <w:szCs w:val="19"/>
                <w:lang w:eastAsia="ru-RU"/>
              </w:rPr>
              <w:softHyphen/>
              <w:t>ня освоения материала</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осу</w:t>
            </w:r>
            <w:r w:rsidRPr="00E50A07">
              <w:rPr>
                <w:rFonts w:ascii="Arial" w:eastAsia="Times New Roman" w:hAnsi="Arial" w:cs="Arial"/>
                <w:color w:val="000000"/>
                <w:spacing w:val="-4"/>
                <w:sz w:val="19"/>
                <w:szCs w:val="19"/>
                <w:lang w:eastAsia="ru-RU"/>
              </w:rPr>
              <w:softHyphen/>
              <w:t>ществлять самокон</w:t>
            </w:r>
            <w:r w:rsidRPr="00E50A07">
              <w:rPr>
                <w:rFonts w:ascii="Arial" w:eastAsia="Times New Roman" w:hAnsi="Arial" w:cs="Arial"/>
                <w:color w:val="000000"/>
                <w:spacing w:val="-4"/>
                <w:sz w:val="19"/>
                <w:szCs w:val="19"/>
                <w:lang w:eastAsia="ru-RU"/>
              </w:rPr>
              <w:softHyphen/>
              <w:t>троль</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w:t>
            </w:r>
            <w:r w:rsidRPr="00E50A07">
              <w:rPr>
                <w:rFonts w:ascii="Arial" w:eastAsia="Times New Roman" w:hAnsi="Arial" w:cs="Arial"/>
                <w:color w:val="000000"/>
                <w:spacing w:val="-4"/>
                <w:sz w:val="19"/>
                <w:szCs w:val="19"/>
                <w:lang w:eastAsia="ru-RU"/>
              </w:rPr>
              <w:softHyphen/>
              <w:t>ности в освоении ма</w:t>
            </w:r>
            <w:r w:rsidRPr="00E50A07">
              <w:rPr>
                <w:rFonts w:ascii="Arial" w:eastAsia="Times New Roman" w:hAnsi="Arial" w:cs="Arial"/>
                <w:color w:val="000000"/>
                <w:spacing w:val="-4"/>
                <w:sz w:val="19"/>
                <w:szCs w:val="19"/>
                <w:lang w:eastAsia="ru-RU"/>
              </w:rPr>
              <w:softHyphen/>
              <w:t>териала</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самостоятельно планировать собст</w:t>
            </w:r>
            <w:r w:rsidRPr="00E50A07">
              <w:rPr>
                <w:rFonts w:ascii="Arial" w:eastAsia="Times New Roman" w:hAnsi="Arial" w:cs="Arial"/>
                <w:color w:val="000000"/>
                <w:spacing w:val="-4"/>
                <w:sz w:val="19"/>
                <w:szCs w:val="19"/>
                <w:lang w:eastAsia="ru-RU"/>
              </w:rPr>
              <w:softHyphen/>
              <w:t>венную вычислитель</w:t>
            </w:r>
            <w:r w:rsidRPr="00E50A07">
              <w:rPr>
                <w:rFonts w:ascii="Arial" w:eastAsia="Times New Roman" w:hAnsi="Arial" w:cs="Arial"/>
                <w:color w:val="000000"/>
                <w:spacing w:val="-4"/>
                <w:sz w:val="19"/>
                <w:szCs w:val="19"/>
                <w:lang w:eastAsia="ru-RU"/>
              </w:rPr>
              <w:softHyphen/>
              <w:t>ную деятельность и действия, необходи</w:t>
            </w:r>
            <w:r w:rsidRPr="00E50A07">
              <w:rPr>
                <w:rFonts w:ascii="Arial" w:eastAsia="Times New Roman" w:hAnsi="Arial" w:cs="Arial"/>
                <w:color w:val="000000"/>
                <w:spacing w:val="-4"/>
                <w:sz w:val="19"/>
                <w:szCs w:val="19"/>
                <w:lang w:eastAsia="ru-RU"/>
              </w:rPr>
              <w:softHyphen/>
              <w:t>мые для решения за</w:t>
            </w:r>
            <w:r w:rsidRPr="00E50A07">
              <w:rPr>
                <w:rFonts w:ascii="Arial" w:eastAsia="Times New Roman" w:hAnsi="Arial" w:cs="Arial"/>
                <w:color w:val="000000"/>
                <w:spacing w:val="-4"/>
                <w:sz w:val="19"/>
                <w:szCs w:val="19"/>
                <w:lang w:eastAsia="ru-RU"/>
              </w:rPr>
              <w:softHyphen/>
              <w:t>дачи, вносить необхо</w:t>
            </w:r>
            <w:r w:rsidRPr="00E50A07">
              <w:rPr>
                <w:rFonts w:ascii="Arial" w:eastAsia="Times New Roman" w:hAnsi="Arial" w:cs="Arial"/>
                <w:color w:val="000000"/>
                <w:spacing w:val="-4"/>
                <w:sz w:val="19"/>
                <w:szCs w:val="19"/>
                <w:lang w:eastAsia="ru-RU"/>
              </w:rPr>
              <w:softHyphen/>
              <w:t>димые коррективы в собственные действия по итогам самопро</w:t>
            </w:r>
            <w:r w:rsidRPr="00E50A07">
              <w:rPr>
                <w:rFonts w:ascii="Arial" w:eastAsia="Times New Roman" w:hAnsi="Arial" w:cs="Arial"/>
                <w:color w:val="000000"/>
                <w:spacing w:val="-4"/>
                <w:sz w:val="19"/>
                <w:szCs w:val="19"/>
                <w:lang w:eastAsia="ru-RU"/>
              </w:rPr>
              <w:softHyphen/>
              <w:t>верки</w:t>
            </w:r>
          </w:p>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3024"/>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190" w:lineRule="exact"/>
              <w:ind w:left="220"/>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22</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9"/>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проектов. Инструктаж по проектной дея</w:t>
            </w:r>
            <w:r w:rsidRPr="00E50A07">
              <w:rPr>
                <w:rFonts w:ascii="Arial" w:eastAsia="Times New Roman" w:hAnsi="Arial" w:cs="Arial"/>
                <w:bCs/>
                <w:i/>
                <w:iCs/>
                <w:color w:val="000000"/>
                <w:spacing w:val="-3"/>
                <w:sz w:val="19"/>
                <w:szCs w:val="19"/>
                <w:lang w:eastAsia="ru-RU"/>
              </w:rPr>
              <w:softHyphen/>
              <w:t>тельности*</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w:t>
            </w:r>
          </w:p>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обобщения и системати</w:t>
            </w:r>
            <w:r w:rsidRPr="00E50A07">
              <w:rPr>
                <w:rFonts w:ascii="Arial" w:eastAsia="Times New Roman" w:hAnsi="Arial" w:cs="Arial"/>
                <w:bCs/>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Выбор темы для работы над проектом, планиро</w:t>
            </w:r>
            <w:r w:rsidRPr="00E50A07">
              <w:rPr>
                <w:rFonts w:ascii="Arial" w:eastAsia="Times New Roman" w:hAnsi="Arial" w:cs="Arial"/>
                <w:color w:val="000000"/>
                <w:spacing w:val="-4"/>
                <w:sz w:val="19"/>
                <w:szCs w:val="19"/>
                <w:lang w:eastAsia="ru-RU"/>
              </w:rPr>
              <w:softHyphen/>
              <w:t>вание самостоятельной познавательной дея</w:t>
            </w:r>
            <w:r w:rsidRPr="00E50A07">
              <w:rPr>
                <w:rFonts w:ascii="Arial" w:eastAsia="Times New Roman" w:hAnsi="Arial" w:cs="Arial"/>
                <w:color w:val="000000"/>
                <w:spacing w:val="-4"/>
                <w:sz w:val="19"/>
                <w:szCs w:val="19"/>
                <w:lang w:eastAsia="ru-RU"/>
              </w:rPr>
              <w:softHyphen/>
              <w:t>тельности, распределе</w:t>
            </w:r>
            <w:r w:rsidRPr="00E50A07">
              <w:rPr>
                <w:rFonts w:ascii="Arial" w:eastAsia="Times New Roman" w:hAnsi="Arial" w:cs="Arial"/>
                <w:color w:val="000000"/>
                <w:spacing w:val="-4"/>
                <w:sz w:val="19"/>
                <w:szCs w:val="19"/>
                <w:lang w:eastAsia="ru-RU"/>
              </w:rPr>
              <w:softHyphen/>
              <w:t>ние обязанностей при групповой работе над проектом</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Формулировать позна</w:t>
            </w:r>
            <w:r w:rsidRPr="00E50A07">
              <w:rPr>
                <w:rFonts w:ascii="Arial" w:eastAsia="Times New Roman" w:hAnsi="Arial" w:cs="Arial"/>
                <w:color w:val="000000"/>
                <w:spacing w:val="-4"/>
                <w:sz w:val="19"/>
                <w:szCs w:val="19"/>
                <w:lang w:eastAsia="ru-RU"/>
              </w:rPr>
              <w:softHyphen/>
              <w:t>вательные цели и за</w:t>
            </w:r>
            <w:r w:rsidRPr="00E50A07">
              <w:rPr>
                <w:rFonts w:ascii="Arial" w:eastAsia="Times New Roman" w:hAnsi="Arial" w:cs="Arial"/>
                <w:color w:val="000000"/>
                <w:spacing w:val="-4"/>
                <w:sz w:val="19"/>
                <w:szCs w:val="19"/>
                <w:lang w:eastAsia="ru-RU"/>
              </w:rPr>
              <w:softHyphen/>
              <w:t>дачи, выбирать мате</w:t>
            </w:r>
            <w:r w:rsidRPr="00E50A07">
              <w:rPr>
                <w:rFonts w:ascii="Arial" w:eastAsia="Times New Roman" w:hAnsi="Arial" w:cs="Arial"/>
                <w:color w:val="000000"/>
                <w:spacing w:val="-4"/>
                <w:sz w:val="19"/>
                <w:szCs w:val="19"/>
                <w:lang w:eastAsia="ru-RU"/>
              </w:rPr>
              <w:softHyphen/>
              <w:t>матическую тему для углубленного изучения на основе материалов учебника или личных интересов</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важности личного вклада в кол</w:t>
            </w:r>
            <w:r w:rsidRPr="00E50A07">
              <w:rPr>
                <w:rFonts w:ascii="Arial" w:eastAsia="Times New Roman" w:hAnsi="Arial" w:cs="Arial"/>
                <w:color w:val="000000"/>
                <w:spacing w:val="-4"/>
                <w:sz w:val="19"/>
                <w:szCs w:val="19"/>
                <w:lang w:eastAsia="ru-RU"/>
              </w:rPr>
              <w:softHyphen/>
              <w:t>лективную работу</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Планировать личную и групповую познава</w:t>
            </w:r>
            <w:r w:rsidRPr="00E50A07">
              <w:rPr>
                <w:rFonts w:ascii="Arial" w:eastAsia="Times New Roman" w:hAnsi="Arial" w:cs="Arial"/>
                <w:color w:val="000000"/>
                <w:spacing w:val="-4"/>
                <w:sz w:val="19"/>
                <w:szCs w:val="19"/>
                <w:lang w:eastAsia="ru-RU"/>
              </w:rPr>
              <w:softHyphen/>
              <w:t>тельную деятельность, осуществлять поиск информации в различ</w:t>
            </w:r>
            <w:r w:rsidRPr="00E50A07">
              <w:rPr>
                <w:rFonts w:ascii="Arial" w:eastAsia="Times New Roman" w:hAnsi="Arial" w:cs="Arial"/>
                <w:color w:val="000000"/>
                <w:spacing w:val="-4"/>
                <w:sz w:val="19"/>
                <w:szCs w:val="19"/>
                <w:lang w:eastAsia="ru-RU"/>
              </w:rPr>
              <w:softHyphen/>
              <w:t>ных источниках, про</w:t>
            </w:r>
            <w:r w:rsidRPr="00E50A07">
              <w:rPr>
                <w:rFonts w:ascii="Arial" w:eastAsia="Times New Roman" w:hAnsi="Arial" w:cs="Arial"/>
                <w:color w:val="000000"/>
                <w:spacing w:val="-4"/>
                <w:sz w:val="19"/>
                <w:szCs w:val="19"/>
                <w:lang w:eastAsia="ru-RU"/>
              </w:rPr>
              <w:softHyphen/>
              <w:t>гнозировать результат деятельности, осуще</w:t>
            </w:r>
            <w:r w:rsidRPr="00E50A07">
              <w:rPr>
                <w:rFonts w:ascii="Arial" w:eastAsia="Times New Roman" w:hAnsi="Arial" w:cs="Arial"/>
                <w:color w:val="000000"/>
                <w:spacing w:val="-4"/>
                <w:sz w:val="19"/>
                <w:szCs w:val="19"/>
                <w:lang w:eastAsia="ru-RU"/>
              </w:rPr>
              <w:softHyphen/>
              <w:t>ствлять контроль груп</w:t>
            </w:r>
            <w:r w:rsidRPr="00E50A07">
              <w:rPr>
                <w:rFonts w:ascii="Arial" w:eastAsia="Times New Roman" w:hAnsi="Arial" w:cs="Arial"/>
                <w:color w:val="000000"/>
                <w:spacing w:val="-4"/>
                <w:sz w:val="19"/>
                <w:szCs w:val="19"/>
                <w:lang w:eastAsia="ru-RU"/>
              </w:rPr>
              <w:softHyphen/>
              <w:t>повой работы, нала</w:t>
            </w:r>
            <w:r w:rsidRPr="00E50A07">
              <w:rPr>
                <w:rFonts w:ascii="Arial" w:eastAsia="Times New Roman" w:hAnsi="Arial" w:cs="Arial"/>
                <w:color w:val="000000"/>
                <w:spacing w:val="-4"/>
                <w:sz w:val="19"/>
                <w:szCs w:val="19"/>
                <w:lang w:eastAsia="ru-RU"/>
              </w:rPr>
              <w:softHyphen/>
              <w:t>живать коммуникацию при работе в группе</w:t>
            </w:r>
          </w:p>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651"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38" w:wrap="around" w:vAnchor="page" w:hAnchor="page" w:x="1094" w:y="961"/>
              <w:widowControl w:val="0"/>
              <w:spacing w:after="0" w:line="190" w:lineRule="exact"/>
              <w:ind w:left="129"/>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Числа и фигуры (12 ч.)</w:t>
            </w:r>
          </w:p>
        </w:tc>
      </w:tr>
      <w:tr w:rsidR="00E50A07" w:rsidRPr="00E50A07" w:rsidTr="002B5209">
        <w:trPr>
          <w:trHeight w:hRule="exact" w:val="2333"/>
        </w:trPr>
        <w:tc>
          <w:tcPr>
            <w:tcW w:w="62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23</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9"/>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Периметр много</w:t>
            </w:r>
            <w:r w:rsidRPr="00E50A07">
              <w:rPr>
                <w:rFonts w:ascii="Arial" w:eastAsia="Times New Roman" w:hAnsi="Arial" w:cs="Arial"/>
                <w:color w:val="000000"/>
                <w:spacing w:val="-4"/>
                <w:sz w:val="19"/>
                <w:szCs w:val="19"/>
                <w:lang w:eastAsia="ru-RU"/>
              </w:rPr>
              <w:softHyphen/>
              <w:t>угольника</w:t>
            </w:r>
          </w:p>
        </w:tc>
        <w:tc>
          <w:tcPr>
            <w:tcW w:w="144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обоб</w:t>
            </w:r>
            <w:r w:rsidRPr="00E50A07">
              <w:rPr>
                <w:rFonts w:ascii="Arial" w:eastAsia="Times New Roman" w:hAnsi="Arial" w:cs="Arial"/>
                <w:bCs/>
                <w:i/>
                <w:iCs/>
                <w:color w:val="000000"/>
                <w:spacing w:val="-3"/>
                <w:sz w:val="19"/>
                <w:szCs w:val="19"/>
                <w:lang w:eastAsia="ru-RU"/>
              </w:rPr>
              <w:softHyphen/>
              <w:t>щения и системати</w:t>
            </w:r>
            <w:r w:rsidRPr="00E50A07">
              <w:rPr>
                <w:rFonts w:ascii="Arial" w:eastAsia="Times New Roman" w:hAnsi="Arial" w:cs="Arial"/>
                <w:bCs/>
                <w:i/>
                <w:iCs/>
                <w:color w:val="000000"/>
                <w:spacing w:val="-3"/>
                <w:sz w:val="19"/>
                <w:szCs w:val="19"/>
                <w:lang w:eastAsia="ru-RU"/>
              </w:rPr>
              <w:softHyphen/>
              <w:t>зации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Вычисление периметра многоугольника, в т. ч. со сторонами, выра</w:t>
            </w:r>
            <w:r w:rsidRPr="00E50A07">
              <w:rPr>
                <w:rFonts w:ascii="Arial" w:eastAsia="Times New Roman" w:hAnsi="Arial" w:cs="Arial"/>
                <w:color w:val="000000"/>
                <w:spacing w:val="-4"/>
                <w:sz w:val="19"/>
                <w:szCs w:val="19"/>
                <w:lang w:eastAsia="ru-RU"/>
              </w:rPr>
              <w:softHyphen/>
              <w:t>женными в разных еди</w:t>
            </w:r>
            <w:r w:rsidRPr="00E50A07">
              <w:rPr>
                <w:rFonts w:ascii="Arial" w:eastAsia="Times New Roman" w:hAnsi="Arial" w:cs="Arial"/>
                <w:color w:val="000000"/>
                <w:spacing w:val="-4"/>
                <w:sz w:val="19"/>
                <w:szCs w:val="19"/>
                <w:lang w:eastAsia="ru-RU"/>
              </w:rPr>
              <w:softHyphen/>
              <w:t>ницах измерения</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Различать много</w:t>
            </w:r>
            <w:r w:rsidRPr="00E50A07">
              <w:rPr>
                <w:rFonts w:ascii="Arial" w:eastAsia="Times New Roman" w:hAnsi="Arial" w:cs="Arial"/>
                <w:color w:val="000000"/>
                <w:spacing w:val="-4"/>
                <w:sz w:val="19"/>
                <w:szCs w:val="19"/>
                <w:lang w:eastAsia="ru-RU"/>
              </w:rPr>
              <w:softHyphen/>
              <w:t>угольники, вычислять периметр многоуголь</w:t>
            </w:r>
            <w:r w:rsidRPr="00E50A07">
              <w:rPr>
                <w:rFonts w:ascii="Arial" w:eastAsia="Times New Roman" w:hAnsi="Arial" w:cs="Arial"/>
                <w:color w:val="000000"/>
                <w:spacing w:val="-4"/>
                <w:sz w:val="19"/>
                <w:szCs w:val="19"/>
                <w:lang w:eastAsia="ru-RU"/>
              </w:rPr>
              <w:softHyphen/>
              <w:t>ника, сравнивать пе</w:t>
            </w:r>
            <w:r w:rsidRPr="00E50A07">
              <w:rPr>
                <w:rFonts w:ascii="Arial" w:eastAsia="Times New Roman" w:hAnsi="Arial" w:cs="Arial"/>
                <w:color w:val="000000"/>
                <w:spacing w:val="-4"/>
                <w:sz w:val="19"/>
                <w:szCs w:val="19"/>
                <w:lang w:eastAsia="ru-RU"/>
              </w:rPr>
              <w:softHyphen/>
              <w:t>риметры фигур, объ</w:t>
            </w:r>
            <w:r w:rsidRPr="00E50A07">
              <w:rPr>
                <w:rFonts w:ascii="Arial" w:eastAsia="Times New Roman" w:hAnsi="Arial" w:cs="Arial"/>
                <w:color w:val="000000"/>
                <w:spacing w:val="-4"/>
                <w:sz w:val="19"/>
                <w:szCs w:val="19"/>
                <w:lang w:eastAsia="ru-RU"/>
              </w:rPr>
              <w:softHyphen/>
              <w:t>яснять понятие «ось симметрии»</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Анализировать и клас</w:t>
            </w:r>
            <w:r w:rsidRPr="00E50A07">
              <w:rPr>
                <w:rFonts w:ascii="Arial" w:eastAsia="Times New Roman" w:hAnsi="Arial" w:cs="Arial"/>
                <w:color w:val="000000"/>
                <w:spacing w:val="-4"/>
                <w:sz w:val="19"/>
                <w:szCs w:val="19"/>
                <w:lang w:eastAsia="ru-RU"/>
              </w:rPr>
              <w:softHyphen/>
              <w:t>сифицировать геомет</w:t>
            </w:r>
            <w:r w:rsidRPr="00E50A07">
              <w:rPr>
                <w:rFonts w:ascii="Arial" w:eastAsia="Times New Roman" w:hAnsi="Arial" w:cs="Arial"/>
                <w:color w:val="000000"/>
                <w:spacing w:val="-4"/>
                <w:sz w:val="19"/>
                <w:szCs w:val="19"/>
                <w:lang w:eastAsia="ru-RU"/>
              </w:rPr>
              <w:softHyphen/>
              <w:t>рические объекты, по</w:t>
            </w:r>
            <w:r w:rsidRPr="00E50A07">
              <w:rPr>
                <w:rFonts w:ascii="Arial" w:eastAsia="Times New Roman" w:hAnsi="Arial" w:cs="Arial"/>
                <w:color w:val="000000"/>
                <w:spacing w:val="-4"/>
                <w:sz w:val="19"/>
                <w:szCs w:val="19"/>
                <w:lang w:eastAsia="ru-RU"/>
              </w:rPr>
              <w:softHyphen/>
              <w:t>нимать информацию, представленную в ви</w:t>
            </w:r>
            <w:r w:rsidRPr="00E50A07">
              <w:rPr>
                <w:rFonts w:ascii="Arial" w:eastAsia="Times New Roman" w:hAnsi="Arial" w:cs="Arial"/>
                <w:color w:val="000000"/>
                <w:spacing w:val="-4"/>
                <w:sz w:val="19"/>
                <w:szCs w:val="19"/>
                <w:lang w:eastAsia="ru-RU"/>
              </w:rPr>
              <w:softHyphen/>
              <w:t>де текста, решать за</w:t>
            </w:r>
            <w:r w:rsidRPr="00E50A07">
              <w:rPr>
                <w:rFonts w:ascii="Arial" w:eastAsia="Times New Roman" w:hAnsi="Arial" w:cs="Arial"/>
                <w:color w:val="000000"/>
                <w:spacing w:val="-4"/>
                <w:sz w:val="19"/>
                <w:szCs w:val="19"/>
                <w:lang w:eastAsia="ru-RU"/>
              </w:rPr>
              <w:softHyphen/>
              <w:t>дачи разными спосо</w:t>
            </w:r>
            <w:r w:rsidRPr="00E50A07">
              <w:rPr>
                <w:rFonts w:ascii="Arial" w:eastAsia="Times New Roman" w:hAnsi="Arial" w:cs="Arial"/>
                <w:color w:val="000000"/>
                <w:spacing w:val="-4"/>
                <w:sz w:val="19"/>
                <w:szCs w:val="19"/>
                <w:lang w:eastAsia="ru-RU"/>
              </w:rPr>
              <w:softHyphen/>
              <w:t>бами, сотрудничать с одноклассниками при выполнении заданий</w:t>
            </w:r>
          </w:p>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38"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7"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9"/>
        <w:gridCol w:w="802"/>
        <w:gridCol w:w="2006"/>
        <w:gridCol w:w="1445"/>
        <w:gridCol w:w="2530"/>
        <w:gridCol w:w="2410"/>
        <w:gridCol w:w="2405"/>
        <w:gridCol w:w="2429"/>
      </w:tblGrid>
      <w:tr w:rsidR="00E50A07" w:rsidRPr="00E50A07" w:rsidTr="002B5209">
        <w:trPr>
          <w:trHeight w:hRule="exact" w:val="2789"/>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24</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Cs/>
                <w:color w:val="000000"/>
                <w:spacing w:val="-2"/>
                <w:sz w:val="19"/>
                <w:szCs w:val="19"/>
                <w:lang w:eastAsia="ru-RU"/>
              </w:rPr>
              <w:t>Единицы</w:t>
            </w:r>
            <w:r w:rsidRPr="00E50A07">
              <w:rPr>
                <w:rFonts w:ascii="Arial" w:eastAsia="Times New Roman" w:hAnsi="Arial" w:cs="Arial"/>
                <w:b/>
                <w:bCs/>
                <w:color w:val="000000"/>
                <w:spacing w:val="-2"/>
                <w:sz w:val="19"/>
                <w:szCs w:val="19"/>
                <w:lang w:eastAsia="ru-RU"/>
              </w:rPr>
              <w:t xml:space="preserve"> </w:t>
            </w:r>
            <w:r w:rsidRPr="00E50A07">
              <w:rPr>
                <w:rFonts w:ascii="Arial" w:eastAsia="Times New Roman" w:hAnsi="Arial" w:cs="Arial"/>
                <w:color w:val="000000"/>
                <w:spacing w:val="-4"/>
                <w:sz w:val="19"/>
                <w:szCs w:val="19"/>
                <w:lang w:eastAsia="ru-RU"/>
              </w:rPr>
              <w:t>длины</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единиц длины (метр, санти</w:t>
            </w:r>
            <w:r w:rsidRPr="00E50A07">
              <w:rPr>
                <w:rFonts w:ascii="Arial" w:eastAsia="Times New Roman" w:hAnsi="Arial" w:cs="Arial"/>
                <w:color w:val="000000"/>
                <w:spacing w:val="-4"/>
                <w:sz w:val="19"/>
                <w:szCs w:val="19"/>
                <w:lang w:eastAsia="ru-RU"/>
              </w:rPr>
              <w:softHyphen/>
              <w:t>метр, миллиметр), мет</w:t>
            </w:r>
            <w:r w:rsidRPr="00E50A07">
              <w:rPr>
                <w:rFonts w:ascii="Arial" w:eastAsia="Times New Roman" w:hAnsi="Arial" w:cs="Arial"/>
                <w:color w:val="000000"/>
                <w:spacing w:val="-4"/>
                <w:sz w:val="19"/>
                <w:szCs w:val="19"/>
                <w:lang w:eastAsia="ru-RU"/>
              </w:rPr>
              <w:softHyphen/>
              <w:t>рических соотношений между ними, знакомство с десятичным принци</w:t>
            </w:r>
            <w:r w:rsidRPr="00E50A07">
              <w:rPr>
                <w:rFonts w:ascii="Arial" w:eastAsia="Times New Roman" w:hAnsi="Arial" w:cs="Arial"/>
                <w:color w:val="000000"/>
                <w:spacing w:val="-4"/>
                <w:sz w:val="19"/>
                <w:szCs w:val="19"/>
                <w:lang w:eastAsia="ru-RU"/>
              </w:rPr>
              <w:softHyphen/>
              <w:t>пом построения систе</w:t>
            </w:r>
            <w:r w:rsidRPr="00E50A07">
              <w:rPr>
                <w:rFonts w:ascii="Arial" w:eastAsia="Times New Roman" w:hAnsi="Arial" w:cs="Arial"/>
                <w:color w:val="000000"/>
                <w:spacing w:val="-4"/>
                <w:sz w:val="19"/>
                <w:szCs w:val="19"/>
                <w:lang w:eastAsia="ru-RU"/>
              </w:rPr>
              <w:softHyphen/>
              <w:t>мы единиц длины, пе</w:t>
            </w:r>
            <w:r w:rsidRPr="00E50A07">
              <w:rPr>
                <w:rFonts w:ascii="Arial" w:eastAsia="Times New Roman" w:hAnsi="Arial" w:cs="Arial"/>
                <w:color w:val="000000"/>
                <w:spacing w:val="-4"/>
                <w:sz w:val="19"/>
                <w:szCs w:val="19"/>
                <w:lang w:eastAsia="ru-RU"/>
              </w:rPr>
              <w:softHyphen/>
              <w:t>ревод метров в санти</w:t>
            </w:r>
            <w:r w:rsidRPr="00E50A07">
              <w:rPr>
                <w:rFonts w:ascii="Arial" w:eastAsia="Times New Roman" w:hAnsi="Arial" w:cs="Arial"/>
                <w:color w:val="000000"/>
                <w:spacing w:val="-4"/>
                <w:sz w:val="19"/>
                <w:szCs w:val="19"/>
                <w:lang w:eastAsia="ru-RU"/>
              </w:rPr>
              <w:softHyphen/>
              <w:t>метры, отработка вы</w:t>
            </w:r>
            <w:r w:rsidRPr="00E50A07">
              <w:rPr>
                <w:rFonts w:ascii="Arial" w:eastAsia="Times New Roman" w:hAnsi="Arial" w:cs="Arial"/>
                <w:color w:val="000000"/>
                <w:spacing w:val="-4"/>
                <w:sz w:val="19"/>
                <w:szCs w:val="19"/>
                <w:lang w:eastAsia="ru-RU"/>
              </w:rPr>
              <w:softHyphen/>
              <w:t>числительных навыков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Измерять отрезки, вы</w:t>
            </w:r>
            <w:r w:rsidRPr="00E50A07">
              <w:rPr>
                <w:rFonts w:ascii="Arial" w:eastAsia="Times New Roman" w:hAnsi="Arial" w:cs="Arial"/>
                <w:color w:val="000000"/>
                <w:spacing w:val="-4"/>
                <w:sz w:val="19"/>
                <w:szCs w:val="19"/>
                <w:lang w:eastAsia="ru-RU"/>
              </w:rPr>
              <w:softHyphen/>
              <w:t>ражать длину в разных единицах измерения, сравнивать длину предметов, выражен</w:t>
            </w:r>
            <w:r w:rsidRPr="00E50A07">
              <w:rPr>
                <w:rFonts w:ascii="Arial" w:eastAsia="Times New Roman" w:hAnsi="Arial" w:cs="Arial"/>
                <w:color w:val="000000"/>
                <w:spacing w:val="-4"/>
                <w:sz w:val="19"/>
                <w:szCs w:val="19"/>
                <w:lang w:eastAsia="ru-RU"/>
              </w:rPr>
              <w:softHyphen/>
              <w:t>ную в разных единицах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0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уста</w:t>
            </w:r>
            <w:r w:rsidRPr="00E50A07">
              <w:rPr>
                <w:rFonts w:ascii="Arial" w:eastAsia="Times New Roman" w:hAnsi="Arial" w:cs="Arial"/>
                <w:color w:val="000000"/>
                <w:spacing w:val="-4"/>
                <w:sz w:val="19"/>
                <w:szCs w:val="19"/>
                <w:lang w:eastAsia="ru-RU"/>
              </w:rPr>
              <w:softHyphen/>
              <w:t>навливать взаимосвя</w:t>
            </w:r>
            <w:r w:rsidRPr="00E50A07">
              <w:rPr>
                <w:rFonts w:ascii="Arial" w:eastAsia="Times New Roman" w:hAnsi="Arial" w:cs="Arial"/>
                <w:color w:val="000000"/>
                <w:spacing w:val="-4"/>
                <w:sz w:val="19"/>
                <w:szCs w:val="19"/>
                <w:lang w:eastAsia="ru-RU"/>
              </w:rPr>
              <w:softHyphen/>
              <w:t>зи, понимать инфор</w:t>
            </w:r>
            <w:r w:rsidRPr="00E50A07">
              <w:rPr>
                <w:rFonts w:ascii="Arial" w:eastAsia="Times New Roman" w:hAnsi="Arial" w:cs="Arial"/>
                <w:color w:val="000000"/>
                <w:spacing w:val="-4"/>
                <w:sz w:val="19"/>
                <w:szCs w:val="19"/>
                <w:lang w:eastAsia="ru-RU"/>
              </w:rPr>
              <w:softHyphen/>
              <w:t>мацию, представлен</w:t>
            </w:r>
            <w:r w:rsidRPr="00E50A07">
              <w:rPr>
                <w:rFonts w:ascii="Arial" w:eastAsia="Times New Roman" w:hAnsi="Arial" w:cs="Arial"/>
                <w:color w:val="000000"/>
                <w:spacing w:val="-4"/>
                <w:sz w:val="19"/>
                <w:szCs w:val="19"/>
                <w:lang w:eastAsia="ru-RU"/>
              </w:rPr>
              <w:softHyphen/>
              <w:t>ную в виде таблицы</w:t>
            </w:r>
          </w:p>
        </w:tc>
      </w:tr>
      <w:tr w:rsidR="00E50A07" w:rsidRPr="00E50A07" w:rsidTr="002B5209">
        <w:trPr>
          <w:trHeight w:hRule="exact" w:val="1858"/>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25</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Дециметр</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понятием «дециметр», перевод дециметров в санти</w:t>
            </w:r>
            <w:r w:rsidRPr="00E50A07">
              <w:rPr>
                <w:rFonts w:ascii="Arial" w:eastAsia="Times New Roman" w:hAnsi="Arial" w:cs="Arial"/>
                <w:color w:val="000000"/>
                <w:spacing w:val="-4"/>
                <w:sz w:val="19"/>
                <w:szCs w:val="19"/>
                <w:lang w:eastAsia="ru-RU"/>
              </w:rPr>
              <w:softHyphen/>
              <w:t>метры, отработка вы</w:t>
            </w:r>
            <w:r w:rsidRPr="00E50A07">
              <w:rPr>
                <w:rFonts w:ascii="Arial" w:eastAsia="Times New Roman" w:hAnsi="Arial" w:cs="Arial"/>
                <w:color w:val="000000"/>
                <w:spacing w:val="-4"/>
                <w:sz w:val="19"/>
                <w:szCs w:val="19"/>
                <w:lang w:eastAsia="ru-RU"/>
              </w:rPr>
              <w:softHyphen/>
              <w:t>числительных навыков, развитие пространст</w:t>
            </w:r>
            <w:r w:rsidRPr="00E50A07">
              <w:rPr>
                <w:rFonts w:ascii="Arial" w:eastAsia="Times New Roman" w:hAnsi="Arial" w:cs="Arial"/>
                <w:color w:val="000000"/>
                <w:spacing w:val="-4"/>
                <w:sz w:val="19"/>
                <w:szCs w:val="19"/>
                <w:lang w:eastAsia="ru-RU"/>
              </w:rPr>
              <w:softHyphen/>
              <w:t>венных представлений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Объяснять взаимо</w:t>
            </w:r>
            <w:r w:rsidRPr="00E50A07">
              <w:rPr>
                <w:rFonts w:ascii="Arial" w:eastAsia="Times New Roman" w:hAnsi="Arial" w:cs="Arial"/>
                <w:color w:val="000000"/>
                <w:spacing w:val="-4"/>
                <w:sz w:val="19"/>
                <w:szCs w:val="19"/>
                <w:lang w:eastAsia="ru-RU"/>
              </w:rPr>
              <w:softHyphen/>
              <w:t>связь единиц измере</w:t>
            </w:r>
            <w:r w:rsidRPr="00E50A07">
              <w:rPr>
                <w:rFonts w:ascii="Arial" w:eastAsia="Times New Roman" w:hAnsi="Arial" w:cs="Arial"/>
                <w:color w:val="000000"/>
                <w:spacing w:val="-4"/>
                <w:sz w:val="19"/>
                <w:szCs w:val="19"/>
                <w:lang w:eastAsia="ru-RU"/>
              </w:rPr>
              <w:softHyphen/>
              <w:t>ния длины, выражать длину в разных едини</w:t>
            </w:r>
            <w:r w:rsidRPr="00E50A07">
              <w:rPr>
                <w:rFonts w:ascii="Arial" w:eastAsia="Times New Roman" w:hAnsi="Arial" w:cs="Arial"/>
                <w:color w:val="000000"/>
                <w:spacing w:val="-4"/>
                <w:sz w:val="19"/>
                <w:szCs w:val="19"/>
                <w:lang w:eastAsia="ru-RU"/>
              </w:rPr>
              <w:softHyphen/>
              <w:t>цах измерения, нахо</w:t>
            </w:r>
            <w:r w:rsidRPr="00E50A07">
              <w:rPr>
                <w:rFonts w:ascii="Arial" w:eastAsia="Times New Roman" w:hAnsi="Arial" w:cs="Arial"/>
                <w:color w:val="000000"/>
                <w:spacing w:val="-4"/>
                <w:sz w:val="19"/>
                <w:szCs w:val="19"/>
                <w:lang w:eastAsia="ru-RU"/>
              </w:rPr>
              <w:softHyphen/>
              <w:t>дить значения выра</w:t>
            </w:r>
            <w:r w:rsidRPr="00E50A07">
              <w:rPr>
                <w:rFonts w:ascii="Arial" w:eastAsia="Times New Roman" w:hAnsi="Arial" w:cs="Arial"/>
                <w:color w:val="000000"/>
                <w:spacing w:val="-4"/>
                <w:sz w:val="19"/>
                <w:szCs w:val="19"/>
                <w:lang w:eastAsia="ru-RU"/>
              </w:rPr>
              <w:softHyphen/>
              <w:t>жений из 2 действий</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зако</w:t>
            </w:r>
            <w:r w:rsidRPr="00E50A07">
              <w:rPr>
                <w:rFonts w:ascii="Arial" w:eastAsia="Times New Roman" w:hAnsi="Arial" w:cs="Arial"/>
                <w:color w:val="000000"/>
                <w:spacing w:val="-4"/>
                <w:sz w:val="19"/>
                <w:szCs w:val="19"/>
                <w:lang w:eastAsia="ru-RU"/>
              </w:rPr>
              <w:softHyphen/>
              <w:t>номерности и исполь</w:t>
            </w:r>
            <w:r w:rsidRPr="00E50A07">
              <w:rPr>
                <w:rFonts w:ascii="Arial" w:eastAsia="Times New Roman" w:hAnsi="Arial" w:cs="Arial"/>
                <w:color w:val="000000"/>
                <w:spacing w:val="-4"/>
                <w:sz w:val="19"/>
                <w:szCs w:val="19"/>
                <w:lang w:eastAsia="ru-RU"/>
              </w:rPr>
              <w:softHyphen/>
              <w:t>зовать их при выпол</w:t>
            </w:r>
            <w:r w:rsidRPr="00E50A07">
              <w:rPr>
                <w:rFonts w:ascii="Arial" w:eastAsia="Times New Roman" w:hAnsi="Arial" w:cs="Arial"/>
                <w:color w:val="000000"/>
                <w:spacing w:val="-4"/>
                <w:sz w:val="19"/>
                <w:szCs w:val="19"/>
                <w:lang w:eastAsia="ru-RU"/>
              </w:rPr>
              <w:softHyphen/>
              <w:t>нении заданий, пони</w:t>
            </w:r>
            <w:r w:rsidRPr="00E50A07">
              <w:rPr>
                <w:rFonts w:ascii="Arial" w:eastAsia="Times New Roman" w:hAnsi="Arial" w:cs="Arial"/>
                <w:color w:val="000000"/>
                <w:spacing w:val="-4"/>
                <w:sz w:val="19"/>
                <w:szCs w:val="19"/>
                <w:lang w:eastAsia="ru-RU"/>
              </w:rPr>
              <w:softHyphen/>
              <w:t>мать информацию, представленную в ви</w:t>
            </w:r>
            <w:r w:rsidRPr="00E50A07">
              <w:rPr>
                <w:rFonts w:ascii="Arial" w:eastAsia="Times New Roman" w:hAnsi="Arial" w:cs="Arial"/>
                <w:color w:val="000000"/>
                <w:spacing w:val="-4"/>
                <w:sz w:val="19"/>
                <w:szCs w:val="19"/>
                <w:lang w:eastAsia="ru-RU"/>
              </w:rPr>
              <w:softHyphen/>
              <w:t>де текста</w:t>
            </w:r>
          </w:p>
        </w:tc>
      </w:tr>
      <w:tr w:rsidR="00E50A07" w:rsidRPr="00E50A07" w:rsidTr="002B5209">
        <w:trPr>
          <w:trHeight w:hRule="exact" w:val="3235"/>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26</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w:t>
            </w:r>
          </w:p>
          <w:p w:rsidR="00E50A07" w:rsidRPr="00E50A07" w:rsidRDefault="00E50A07" w:rsidP="00E50A07">
            <w:pPr>
              <w:framePr w:w="14654" w:h="9518" w:wrap="around" w:vAnchor="page" w:hAnchor="page" w:x="1092" w:y="95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площадь</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понятия «площадь фигуры», единиц площади (квад</w:t>
            </w:r>
            <w:r w:rsidRPr="00E50A07">
              <w:rPr>
                <w:rFonts w:ascii="Arial" w:eastAsia="Times New Roman" w:hAnsi="Arial" w:cs="Arial"/>
                <w:color w:val="000000"/>
                <w:spacing w:val="-4"/>
                <w:sz w:val="19"/>
                <w:szCs w:val="19"/>
                <w:lang w:eastAsia="ru-RU"/>
              </w:rPr>
              <w:softHyphen/>
              <w:t>ратный сантиметр, квадратный метр), вы</w:t>
            </w:r>
            <w:r w:rsidRPr="00E50A07">
              <w:rPr>
                <w:rFonts w:ascii="Arial" w:eastAsia="Times New Roman" w:hAnsi="Arial" w:cs="Arial"/>
                <w:color w:val="000000"/>
                <w:spacing w:val="-4"/>
                <w:sz w:val="19"/>
                <w:szCs w:val="19"/>
                <w:lang w:eastAsia="ru-RU"/>
              </w:rPr>
              <w:softHyphen/>
              <w:t>числение площади пря</w:t>
            </w:r>
            <w:r w:rsidRPr="00E50A07">
              <w:rPr>
                <w:rFonts w:ascii="Arial" w:eastAsia="Times New Roman" w:hAnsi="Arial" w:cs="Arial"/>
                <w:color w:val="000000"/>
                <w:spacing w:val="-4"/>
                <w:sz w:val="19"/>
                <w:szCs w:val="19"/>
                <w:lang w:eastAsia="ru-RU"/>
              </w:rPr>
              <w:softHyphen/>
              <w:t>моугольника, развитие пространственных представлений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Вычислять площадь прямоугольника; опре</w:t>
            </w:r>
            <w:r w:rsidRPr="00E50A07">
              <w:rPr>
                <w:rFonts w:ascii="Arial" w:eastAsia="Times New Roman" w:hAnsi="Arial" w:cs="Arial"/>
                <w:color w:val="000000"/>
                <w:spacing w:val="-4"/>
                <w:sz w:val="19"/>
                <w:szCs w:val="19"/>
                <w:lang w:eastAsia="ru-RU"/>
              </w:rPr>
              <w:softHyphen/>
              <w:t>делять неизвестную сторону на основе знания формулы на</w:t>
            </w:r>
            <w:r w:rsidRPr="00E50A07">
              <w:rPr>
                <w:rFonts w:ascii="Arial" w:eastAsia="Times New Roman" w:hAnsi="Arial" w:cs="Arial"/>
                <w:color w:val="000000"/>
                <w:spacing w:val="-4"/>
                <w:sz w:val="19"/>
                <w:szCs w:val="19"/>
                <w:lang w:eastAsia="ru-RU"/>
              </w:rPr>
              <w:softHyphen/>
              <w:t>хождения площади прямоугольника, срав</w:t>
            </w:r>
            <w:r w:rsidRPr="00E50A07">
              <w:rPr>
                <w:rFonts w:ascii="Arial" w:eastAsia="Times New Roman" w:hAnsi="Arial" w:cs="Arial"/>
                <w:color w:val="000000"/>
                <w:spacing w:val="-4"/>
                <w:sz w:val="19"/>
                <w:szCs w:val="19"/>
                <w:lang w:eastAsia="ru-RU"/>
              </w:rPr>
              <w:softHyphen/>
              <w:t>нивать значения дли</w:t>
            </w:r>
            <w:r w:rsidRPr="00E50A07">
              <w:rPr>
                <w:rFonts w:ascii="Arial" w:eastAsia="Times New Roman" w:hAnsi="Arial" w:cs="Arial"/>
                <w:color w:val="000000"/>
                <w:spacing w:val="-4"/>
                <w:sz w:val="19"/>
                <w:szCs w:val="19"/>
                <w:lang w:eastAsia="ru-RU"/>
              </w:rPr>
              <w:softHyphen/>
              <w:t>ны, выраженные в разных единицах из</w:t>
            </w:r>
            <w:r w:rsidRPr="00E50A07">
              <w:rPr>
                <w:rFonts w:ascii="Arial" w:eastAsia="Times New Roman" w:hAnsi="Arial" w:cs="Arial"/>
                <w:color w:val="000000"/>
                <w:spacing w:val="-4"/>
                <w:sz w:val="19"/>
                <w:szCs w:val="19"/>
                <w:lang w:eastAsia="ru-RU"/>
              </w:rPr>
              <w:softHyphen/>
              <w:t>мерения, определять площадь прямоуголь</w:t>
            </w:r>
            <w:r w:rsidRPr="00E50A07">
              <w:rPr>
                <w:rFonts w:ascii="Arial" w:eastAsia="Times New Roman" w:hAnsi="Arial" w:cs="Arial"/>
                <w:color w:val="000000"/>
                <w:spacing w:val="-4"/>
                <w:sz w:val="19"/>
                <w:szCs w:val="19"/>
                <w:lang w:eastAsia="ru-RU"/>
              </w:rPr>
              <w:softHyphen/>
              <w:t>ного треугольника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0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Учитывать ориентиры, данные учителем, при освоении нового учеб</w:t>
            </w:r>
            <w:r w:rsidRPr="00E50A07">
              <w:rPr>
                <w:rFonts w:ascii="Arial" w:eastAsia="Times New Roman" w:hAnsi="Arial" w:cs="Arial"/>
                <w:color w:val="000000"/>
                <w:spacing w:val="-4"/>
                <w:sz w:val="19"/>
                <w:szCs w:val="19"/>
                <w:lang w:eastAsia="ru-RU"/>
              </w:rPr>
              <w:softHyphen/>
              <w:t>ного материала, ис</w:t>
            </w:r>
            <w:r w:rsidRPr="00E50A07">
              <w:rPr>
                <w:rFonts w:ascii="Arial" w:eastAsia="Times New Roman" w:hAnsi="Arial" w:cs="Arial"/>
                <w:color w:val="000000"/>
                <w:spacing w:val="-4"/>
                <w:sz w:val="19"/>
                <w:szCs w:val="19"/>
                <w:lang w:eastAsia="ru-RU"/>
              </w:rPr>
              <w:softHyphen/>
              <w:t>пользовать изученные правила, способы дей</w:t>
            </w:r>
            <w:r w:rsidRPr="00E50A07">
              <w:rPr>
                <w:rFonts w:ascii="Arial" w:eastAsia="Times New Roman" w:hAnsi="Arial" w:cs="Arial"/>
                <w:color w:val="000000"/>
                <w:spacing w:val="-4"/>
                <w:sz w:val="19"/>
                <w:szCs w:val="19"/>
                <w:lang w:eastAsia="ru-RU"/>
              </w:rPr>
              <w:softHyphen/>
              <w:t>ствий, свойства объек</w:t>
            </w:r>
            <w:r w:rsidRPr="00E50A07">
              <w:rPr>
                <w:rFonts w:ascii="Arial" w:eastAsia="Times New Roman" w:hAnsi="Arial" w:cs="Arial"/>
                <w:color w:val="000000"/>
                <w:spacing w:val="-4"/>
                <w:sz w:val="19"/>
                <w:szCs w:val="19"/>
                <w:lang w:eastAsia="ru-RU"/>
              </w:rPr>
              <w:softHyphen/>
              <w:t>тов при выполнении учебных заданий</w:t>
            </w:r>
          </w:p>
        </w:tc>
      </w:tr>
      <w:tr w:rsidR="00E50A07" w:rsidRPr="00E50A07" w:rsidTr="002B5209">
        <w:trPr>
          <w:trHeight w:hRule="exact" w:val="1637"/>
        </w:trPr>
        <w:tc>
          <w:tcPr>
            <w:tcW w:w="62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27</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Увеличиваем и</w:t>
            </w:r>
          </w:p>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уменьшаем</w:t>
            </w:r>
          </w:p>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фигуры</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кратным сравнением чисел и ве</w:t>
            </w:r>
            <w:r w:rsidRPr="00E50A07">
              <w:rPr>
                <w:rFonts w:ascii="Arial" w:eastAsia="Times New Roman" w:hAnsi="Arial" w:cs="Arial"/>
                <w:color w:val="000000"/>
                <w:spacing w:val="-4"/>
                <w:sz w:val="19"/>
                <w:szCs w:val="19"/>
                <w:lang w:eastAsia="ru-RU"/>
              </w:rPr>
              <w:softHyphen/>
              <w:t>личин, развитие про</w:t>
            </w:r>
            <w:r w:rsidRPr="00E50A07">
              <w:rPr>
                <w:rFonts w:ascii="Arial" w:eastAsia="Times New Roman" w:hAnsi="Arial" w:cs="Arial"/>
                <w:color w:val="000000"/>
                <w:spacing w:val="-4"/>
                <w:sz w:val="19"/>
                <w:szCs w:val="19"/>
                <w:lang w:eastAsia="ru-RU"/>
              </w:rPr>
              <w:softHyphen/>
              <w:t>странственных пред</w:t>
            </w:r>
            <w:r w:rsidRPr="00E50A07">
              <w:rPr>
                <w:rFonts w:ascii="Arial" w:eastAsia="Times New Roman" w:hAnsi="Arial" w:cs="Arial"/>
                <w:color w:val="000000"/>
                <w:spacing w:val="-4"/>
                <w:sz w:val="19"/>
                <w:szCs w:val="19"/>
                <w:lang w:eastAsia="ru-RU"/>
              </w:rPr>
              <w:softHyphen/>
              <w:t>ставлений</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Различать кратное и разностное сравнение, применять разностное и кратное сравнение при решении геомет</w:t>
            </w:r>
            <w:r w:rsidRPr="00E50A07">
              <w:rPr>
                <w:rFonts w:ascii="Arial" w:eastAsia="Times New Roman" w:hAnsi="Arial" w:cs="Arial"/>
                <w:color w:val="000000"/>
                <w:spacing w:val="-4"/>
                <w:sz w:val="19"/>
                <w:szCs w:val="19"/>
                <w:lang w:eastAsia="ru-RU"/>
              </w:rPr>
              <w:softHyphen/>
              <w:t>рических задач</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1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делать выводы, применять их при выполнении зада</w:t>
            </w:r>
            <w:r w:rsidRPr="00E50A07">
              <w:rPr>
                <w:rFonts w:ascii="Arial" w:eastAsia="Times New Roman" w:hAnsi="Arial" w:cs="Arial"/>
                <w:color w:val="000000"/>
                <w:spacing w:val="-4"/>
                <w:sz w:val="19"/>
                <w:szCs w:val="19"/>
                <w:lang w:eastAsia="ru-RU"/>
              </w:rPr>
              <w:softHyphen/>
              <w:t>ний по аналогии</w:t>
            </w:r>
          </w:p>
        </w:tc>
      </w:tr>
    </w:tbl>
    <w:p w:rsidR="00E50A07" w:rsidRPr="00E50A07" w:rsidRDefault="00E50A07" w:rsidP="00E50A07">
      <w:pPr>
        <w:framePr w:wrap="around" w:vAnchor="page" w:hAnchor="page" w:x="8215"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119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34"/>
        <w:gridCol w:w="806"/>
        <w:gridCol w:w="2006"/>
        <w:gridCol w:w="1440"/>
        <w:gridCol w:w="2530"/>
        <w:gridCol w:w="2410"/>
        <w:gridCol w:w="2405"/>
        <w:gridCol w:w="2424"/>
      </w:tblGrid>
      <w:tr w:rsidR="00E50A07" w:rsidRPr="00E50A07" w:rsidTr="002B5209">
        <w:trPr>
          <w:trHeight w:hRule="exact" w:val="2328"/>
        </w:trPr>
        <w:tc>
          <w:tcPr>
            <w:tcW w:w="6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28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Строим фигуры из</w:t>
            </w:r>
          </w:p>
          <w:p w:rsidR="00E50A07" w:rsidRPr="00E50A07" w:rsidRDefault="00E50A07" w:rsidP="00E50A07">
            <w:pPr>
              <w:framePr w:w="14654" w:h="9514" w:wrap="around" w:vAnchor="page" w:hAnchor="page" w:x="1092" w:y="96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кубиков</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3"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Комбиниро</w:t>
            </w:r>
            <w:r w:rsidRPr="00E50A07">
              <w:rPr>
                <w:rFonts w:ascii="Arial" w:eastAsia="Times New Roman" w:hAnsi="Arial" w:cs="Arial"/>
                <w:i/>
                <w:iCs/>
                <w:color w:val="000000"/>
                <w:spacing w:val="-1"/>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Измерение объема фи</w:t>
            </w:r>
            <w:r w:rsidRPr="00E50A07">
              <w:rPr>
                <w:rFonts w:ascii="Arial" w:eastAsia="Times New Roman" w:hAnsi="Arial" w:cs="Arial"/>
                <w:color w:val="000000"/>
                <w:spacing w:val="-4"/>
                <w:sz w:val="19"/>
                <w:szCs w:val="19"/>
                <w:lang w:eastAsia="ru-RU"/>
              </w:rPr>
              <w:softHyphen/>
              <w:t>гур, прямоугольного па</w:t>
            </w:r>
            <w:r w:rsidRPr="00E50A07">
              <w:rPr>
                <w:rFonts w:ascii="Arial" w:eastAsia="Times New Roman" w:hAnsi="Arial" w:cs="Arial"/>
                <w:color w:val="000000"/>
                <w:spacing w:val="-4"/>
                <w:sz w:val="19"/>
                <w:szCs w:val="19"/>
                <w:lang w:eastAsia="ru-RU"/>
              </w:rPr>
              <w:softHyphen/>
              <w:t>раллелепипеда (без введения термина), зна</w:t>
            </w:r>
            <w:r w:rsidRPr="00E50A07">
              <w:rPr>
                <w:rFonts w:ascii="Arial" w:eastAsia="Times New Roman" w:hAnsi="Arial" w:cs="Arial"/>
                <w:color w:val="000000"/>
                <w:spacing w:val="-4"/>
                <w:sz w:val="19"/>
                <w:szCs w:val="19"/>
                <w:lang w:eastAsia="ru-RU"/>
              </w:rPr>
              <w:softHyphen/>
              <w:t>комство с единицами объема (кубический сантиметр, кубический метр, кубический деци</w:t>
            </w:r>
            <w:r w:rsidRPr="00E50A07">
              <w:rPr>
                <w:rFonts w:ascii="Arial" w:eastAsia="Times New Roman" w:hAnsi="Arial" w:cs="Arial"/>
                <w:color w:val="000000"/>
                <w:spacing w:val="-4"/>
                <w:sz w:val="19"/>
                <w:szCs w:val="19"/>
                <w:lang w:eastAsia="ru-RU"/>
              </w:rPr>
              <w:softHyphen/>
              <w:t>метр), решение задач на кратное сравнение</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Иметь представление об объеме фигур, определять объем фигуры в единичных кубиках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9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Конструировать гео</w:t>
            </w:r>
            <w:r w:rsidRPr="00E50A07">
              <w:rPr>
                <w:rFonts w:ascii="Arial" w:eastAsia="Times New Roman" w:hAnsi="Arial" w:cs="Arial"/>
                <w:color w:val="000000"/>
                <w:spacing w:val="-4"/>
                <w:sz w:val="19"/>
                <w:szCs w:val="19"/>
                <w:lang w:eastAsia="ru-RU"/>
              </w:rPr>
              <w:softHyphen/>
              <w:t>метрические фигуры из заданных частей, анализировать и де</w:t>
            </w:r>
            <w:r w:rsidRPr="00E50A07">
              <w:rPr>
                <w:rFonts w:ascii="Arial" w:eastAsia="Times New Roman" w:hAnsi="Arial" w:cs="Arial"/>
                <w:color w:val="000000"/>
                <w:spacing w:val="-4"/>
                <w:sz w:val="19"/>
                <w:szCs w:val="19"/>
                <w:lang w:eastAsia="ru-RU"/>
              </w:rPr>
              <w:softHyphen/>
              <w:t>лать выводы, осуще</w:t>
            </w:r>
            <w:r w:rsidRPr="00E50A07">
              <w:rPr>
                <w:rFonts w:ascii="Arial" w:eastAsia="Times New Roman" w:hAnsi="Arial" w:cs="Arial"/>
                <w:color w:val="000000"/>
                <w:spacing w:val="-4"/>
                <w:sz w:val="19"/>
                <w:szCs w:val="19"/>
                <w:lang w:eastAsia="ru-RU"/>
              </w:rPr>
              <w:softHyphen/>
              <w:t>ствлять контроль и вносить коррективы на основе изученных приемов</w:t>
            </w:r>
          </w:p>
        </w:tc>
      </w:tr>
      <w:tr w:rsidR="00E50A07" w:rsidRPr="00E50A07" w:rsidTr="002B5209">
        <w:trPr>
          <w:trHeight w:hRule="exact" w:val="2770"/>
        </w:trPr>
        <w:tc>
          <w:tcPr>
            <w:tcW w:w="6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Проектируем сад</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обоб</w:t>
            </w:r>
            <w:r w:rsidRPr="00E50A07">
              <w:rPr>
                <w:rFonts w:ascii="Arial" w:eastAsia="Times New Roman" w:hAnsi="Arial" w:cs="Arial"/>
                <w:i/>
                <w:iCs/>
                <w:color w:val="000000"/>
                <w:spacing w:val="-1"/>
                <w:sz w:val="19"/>
                <w:szCs w:val="19"/>
                <w:lang w:eastAsia="ru-RU"/>
              </w:rPr>
              <w:softHyphen/>
              <w:t>щения и системати</w:t>
            </w:r>
            <w:r w:rsidRPr="00E50A07">
              <w:rPr>
                <w:rFonts w:ascii="Arial" w:eastAsia="Times New Roman" w:hAnsi="Arial" w:cs="Arial"/>
                <w:i/>
                <w:iCs/>
                <w:color w:val="000000"/>
                <w:spacing w:val="-1"/>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Практическая работа</w:t>
            </w:r>
          </w:p>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 сада»: выбор маршрута, измерение длин отрезков на плане, вычисление реальных размеров, рисование плана по заданному описанию</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Различать много</w:t>
            </w:r>
            <w:r w:rsidRPr="00E50A07">
              <w:rPr>
                <w:rFonts w:ascii="Arial" w:eastAsia="Times New Roman" w:hAnsi="Arial" w:cs="Arial"/>
                <w:color w:val="000000"/>
                <w:spacing w:val="-4"/>
                <w:sz w:val="19"/>
                <w:szCs w:val="19"/>
                <w:lang w:eastAsia="ru-RU"/>
              </w:rPr>
              <w:softHyphen/>
              <w:t>угольники, чертить примерный план мест</w:t>
            </w:r>
            <w:r w:rsidRPr="00E50A07">
              <w:rPr>
                <w:rFonts w:ascii="Arial" w:eastAsia="Times New Roman" w:hAnsi="Arial" w:cs="Arial"/>
                <w:color w:val="000000"/>
                <w:spacing w:val="-4"/>
                <w:sz w:val="19"/>
                <w:szCs w:val="19"/>
                <w:lang w:eastAsia="ru-RU"/>
              </w:rPr>
              <w:softHyphen/>
              <w:t>ности, ориентировать</w:t>
            </w:r>
            <w:r w:rsidRPr="00E50A07">
              <w:rPr>
                <w:rFonts w:ascii="Arial" w:eastAsia="Times New Roman" w:hAnsi="Arial" w:cs="Arial"/>
                <w:color w:val="000000"/>
                <w:spacing w:val="-4"/>
                <w:sz w:val="19"/>
                <w:szCs w:val="19"/>
                <w:lang w:eastAsia="ru-RU"/>
              </w:rPr>
              <w:softHyphen/>
              <w:t>ся на плане, схеме, применять знания геометрии при выпол</w:t>
            </w:r>
            <w:r w:rsidRPr="00E50A07">
              <w:rPr>
                <w:rFonts w:ascii="Arial" w:eastAsia="Times New Roman" w:hAnsi="Arial" w:cs="Arial"/>
                <w:color w:val="000000"/>
                <w:spacing w:val="-4"/>
                <w:sz w:val="19"/>
                <w:szCs w:val="19"/>
                <w:lang w:eastAsia="ru-RU"/>
              </w:rPr>
              <w:softHyphen/>
              <w:t>нении творческого задания</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9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Планировать собст</w:t>
            </w:r>
            <w:r w:rsidRPr="00E50A07">
              <w:rPr>
                <w:rFonts w:ascii="Arial" w:eastAsia="Times New Roman" w:hAnsi="Arial" w:cs="Arial"/>
                <w:color w:val="000000"/>
                <w:spacing w:val="-4"/>
                <w:sz w:val="19"/>
                <w:szCs w:val="19"/>
                <w:lang w:eastAsia="ru-RU"/>
              </w:rPr>
              <w:softHyphen/>
              <w:t>венную учебную дея</w:t>
            </w:r>
            <w:r w:rsidRPr="00E50A07">
              <w:rPr>
                <w:rFonts w:ascii="Arial" w:eastAsia="Times New Roman" w:hAnsi="Arial" w:cs="Arial"/>
                <w:color w:val="000000"/>
                <w:spacing w:val="-4"/>
                <w:sz w:val="19"/>
                <w:szCs w:val="19"/>
                <w:lang w:eastAsia="ru-RU"/>
              </w:rPr>
              <w:softHyphen/>
              <w:t>тельность, действо</w:t>
            </w:r>
            <w:r w:rsidRPr="00E50A07">
              <w:rPr>
                <w:rFonts w:ascii="Arial" w:eastAsia="Times New Roman" w:hAnsi="Arial" w:cs="Arial"/>
                <w:color w:val="000000"/>
                <w:spacing w:val="-4"/>
                <w:sz w:val="19"/>
                <w:szCs w:val="19"/>
                <w:lang w:eastAsia="ru-RU"/>
              </w:rPr>
              <w:softHyphen/>
              <w:t>вать в соответствии с готовым планом, кон</w:t>
            </w:r>
            <w:r w:rsidRPr="00E50A07">
              <w:rPr>
                <w:rFonts w:ascii="Arial" w:eastAsia="Times New Roman" w:hAnsi="Arial" w:cs="Arial"/>
                <w:color w:val="000000"/>
                <w:spacing w:val="-4"/>
                <w:sz w:val="19"/>
                <w:szCs w:val="19"/>
                <w:lang w:eastAsia="ru-RU"/>
              </w:rPr>
              <w:softHyphen/>
              <w:t>струировать геометри</w:t>
            </w:r>
            <w:r w:rsidRPr="00E50A07">
              <w:rPr>
                <w:rFonts w:ascii="Arial" w:eastAsia="Times New Roman" w:hAnsi="Arial" w:cs="Arial"/>
                <w:color w:val="000000"/>
                <w:spacing w:val="-4"/>
                <w:sz w:val="19"/>
                <w:szCs w:val="19"/>
                <w:lang w:eastAsia="ru-RU"/>
              </w:rPr>
              <w:softHyphen/>
              <w:t>ческие фигуры из за</w:t>
            </w:r>
            <w:r w:rsidRPr="00E50A07">
              <w:rPr>
                <w:rFonts w:ascii="Arial" w:eastAsia="Times New Roman" w:hAnsi="Arial" w:cs="Arial"/>
                <w:color w:val="000000"/>
                <w:spacing w:val="-4"/>
                <w:sz w:val="19"/>
                <w:szCs w:val="19"/>
                <w:lang w:eastAsia="ru-RU"/>
              </w:rPr>
              <w:softHyphen/>
              <w:t>данных частей, осуще</w:t>
            </w:r>
            <w:r w:rsidRPr="00E50A07">
              <w:rPr>
                <w:rFonts w:ascii="Arial" w:eastAsia="Times New Roman" w:hAnsi="Arial" w:cs="Arial"/>
                <w:color w:val="000000"/>
                <w:spacing w:val="-4"/>
                <w:sz w:val="19"/>
                <w:szCs w:val="19"/>
                <w:lang w:eastAsia="ru-RU"/>
              </w:rPr>
              <w:softHyphen/>
              <w:t>ствлять контроль и вносить коррективы на основе изученных приемов</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53"/>
        </w:trPr>
        <w:tc>
          <w:tcPr>
            <w:tcW w:w="6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изу</w:t>
            </w:r>
            <w:r w:rsidRPr="00E50A07">
              <w:rPr>
                <w:rFonts w:ascii="Arial" w:eastAsia="Times New Roman" w:hAnsi="Arial" w:cs="Arial"/>
                <w:color w:val="000000"/>
                <w:spacing w:val="-4"/>
                <w:sz w:val="19"/>
                <w:szCs w:val="19"/>
                <w:lang w:eastAsia="ru-RU"/>
              </w:rPr>
              <w:softHyphen/>
              <w:t>ченного. Разворот истории</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ком</w:t>
            </w:r>
            <w:r w:rsidRPr="00E50A07">
              <w:rPr>
                <w:rFonts w:ascii="Arial" w:eastAsia="Times New Roman" w:hAnsi="Arial" w:cs="Arial"/>
                <w:i/>
                <w:iCs/>
                <w:color w:val="000000"/>
                <w:spacing w:val="-1"/>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навыков перевода единиц изме</w:t>
            </w:r>
            <w:r w:rsidRPr="00E50A07">
              <w:rPr>
                <w:rFonts w:ascii="Arial" w:eastAsia="Times New Roman" w:hAnsi="Arial" w:cs="Arial"/>
                <w:color w:val="000000"/>
                <w:spacing w:val="-4"/>
                <w:sz w:val="19"/>
                <w:szCs w:val="19"/>
                <w:lang w:eastAsia="ru-RU"/>
              </w:rPr>
              <w:softHyphen/>
              <w:t>рения, знакомство с ис</w:t>
            </w:r>
            <w:r w:rsidRPr="00E50A07">
              <w:rPr>
                <w:rFonts w:ascii="Arial" w:eastAsia="Times New Roman" w:hAnsi="Arial" w:cs="Arial"/>
                <w:color w:val="000000"/>
                <w:spacing w:val="-4"/>
                <w:sz w:val="19"/>
                <w:szCs w:val="19"/>
                <w:lang w:eastAsia="ru-RU"/>
              </w:rPr>
              <w:softHyphen/>
              <w:t>торией симметрии, ее отражением в природе, в произведениях архи</w:t>
            </w:r>
            <w:r w:rsidRPr="00E50A07">
              <w:rPr>
                <w:rFonts w:ascii="Arial" w:eastAsia="Times New Roman" w:hAnsi="Arial" w:cs="Arial"/>
                <w:color w:val="000000"/>
                <w:spacing w:val="-4"/>
                <w:sz w:val="19"/>
                <w:szCs w:val="19"/>
                <w:lang w:eastAsia="ru-RU"/>
              </w:rPr>
              <w:softHyphen/>
              <w:t>тектуры и дизайна</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Находить ось симмет</w:t>
            </w:r>
            <w:r w:rsidRPr="00E50A07">
              <w:rPr>
                <w:rFonts w:ascii="Arial" w:eastAsia="Times New Roman" w:hAnsi="Arial" w:cs="Arial"/>
                <w:color w:val="000000"/>
                <w:spacing w:val="-4"/>
                <w:sz w:val="19"/>
                <w:szCs w:val="19"/>
                <w:lang w:eastAsia="ru-RU"/>
              </w:rPr>
              <w:softHyphen/>
              <w:t>рии фигуры, узнавать симметричные пред</w:t>
            </w:r>
            <w:r w:rsidRPr="00E50A07">
              <w:rPr>
                <w:rFonts w:ascii="Arial" w:eastAsia="Times New Roman" w:hAnsi="Arial" w:cs="Arial"/>
                <w:color w:val="000000"/>
                <w:spacing w:val="-4"/>
                <w:sz w:val="19"/>
                <w:szCs w:val="19"/>
                <w:lang w:eastAsia="ru-RU"/>
              </w:rPr>
              <w:softHyphen/>
              <w:t>меты в окружающей обстановке, рассказы</w:t>
            </w:r>
            <w:r w:rsidRPr="00E50A07">
              <w:rPr>
                <w:rFonts w:ascii="Arial" w:eastAsia="Times New Roman" w:hAnsi="Arial" w:cs="Arial"/>
                <w:color w:val="000000"/>
                <w:spacing w:val="-4"/>
                <w:sz w:val="19"/>
                <w:szCs w:val="19"/>
                <w:lang w:eastAsia="ru-RU"/>
              </w:rPr>
              <w:softHyphen/>
              <w:t>вать об истории ис</w:t>
            </w:r>
            <w:r w:rsidRPr="00E50A07">
              <w:rPr>
                <w:rFonts w:ascii="Arial" w:eastAsia="Times New Roman" w:hAnsi="Arial" w:cs="Arial"/>
                <w:color w:val="000000"/>
                <w:spacing w:val="-4"/>
                <w:sz w:val="19"/>
                <w:szCs w:val="19"/>
                <w:lang w:eastAsia="ru-RU"/>
              </w:rPr>
              <w:softHyphen/>
              <w:t>пользования законов симметрии</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Восприятие математи</w:t>
            </w:r>
            <w:r w:rsidRPr="00E50A07">
              <w:rPr>
                <w:rFonts w:ascii="Arial" w:eastAsia="Times New Roman" w:hAnsi="Arial" w:cs="Arial"/>
                <w:color w:val="000000"/>
                <w:spacing w:val="-4"/>
                <w:sz w:val="19"/>
                <w:szCs w:val="19"/>
                <w:lang w:eastAsia="ru-RU"/>
              </w:rPr>
              <w:softHyphen/>
              <w:t>ки как части общече</w:t>
            </w:r>
            <w:r w:rsidRPr="00E50A07">
              <w:rPr>
                <w:rFonts w:ascii="Arial" w:eastAsia="Times New Roman" w:hAnsi="Arial" w:cs="Arial"/>
                <w:color w:val="000000"/>
                <w:spacing w:val="-4"/>
                <w:sz w:val="19"/>
                <w:szCs w:val="19"/>
                <w:lang w:eastAsia="ru-RU"/>
              </w:rPr>
              <w:softHyphen/>
              <w:t>ловеческой культуры</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Удерживать цель учебной деятельности, понимать информа</w:t>
            </w:r>
            <w:r w:rsidRPr="00E50A07">
              <w:rPr>
                <w:rFonts w:ascii="Arial" w:eastAsia="Times New Roman" w:hAnsi="Arial" w:cs="Arial"/>
                <w:color w:val="000000"/>
                <w:spacing w:val="-4"/>
                <w:sz w:val="19"/>
                <w:szCs w:val="19"/>
                <w:lang w:eastAsia="ru-RU"/>
              </w:rPr>
              <w:softHyphen/>
              <w:t>цию, представленную в виде текста, нахо</w:t>
            </w:r>
            <w:r w:rsidRPr="00E50A07">
              <w:rPr>
                <w:rFonts w:ascii="Arial" w:eastAsia="Times New Roman" w:hAnsi="Arial" w:cs="Arial"/>
                <w:color w:val="000000"/>
                <w:spacing w:val="-4"/>
                <w:sz w:val="19"/>
                <w:szCs w:val="19"/>
                <w:lang w:eastAsia="ru-RU"/>
              </w:rPr>
              <w:softHyphen/>
              <w:t>дить нужную инфор</w:t>
            </w:r>
            <w:r w:rsidRPr="00E50A07">
              <w:rPr>
                <w:rFonts w:ascii="Arial" w:eastAsia="Times New Roman" w:hAnsi="Arial" w:cs="Arial"/>
                <w:color w:val="000000"/>
                <w:spacing w:val="-4"/>
                <w:sz w:val="19"/>
                <w:szCs w:val="19"/>
                <w:lang w:eastAsia="ru-RU"/>
              </w:rPr>
              <w:softHyphen/>
              <w:t>мацию в учебнике</w:t>
            </w:r>
          </w:p>
        </w:tc>
      </w:tr>
      <w:tr w:rsidR="00E50A07" w:rsidRPr="00E50A07" w:rsidTr="002B5209">
        <w:trPr>
          <w:trHeight w:hRule="exact" w:val="2563"/>
        </w:trPr>
        <w:tc>
          <w:tcPr>
            <w:tcW w:w="6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31</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w:t>
            </w:r>
          </w:p>
          <w:p w:rsidR="00E50A07" w:rsidRPr="00E50A07" w:rsidRDefault="00E50A07" w:rsidP="00E50A07">
            <w:pPr>
              <w:framePr w:w="14654" w:h="9514" w:wrap="around" w:vAnchor="page" w:hAnchor="page" w:x="1092" w:y="96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изученного</w:t>
            </w:r>
          </w:p>
        </w:tc>
        <w:tc>
          <w:tcPr>
            <w:tcW w:w="144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Урок ком</w:t>
            </w:r>
            <w:r w:rsidRPr="00E50A07">
              <w:rPr>
                <w:rFonts w:ascii="Arial" w:eastAsia="Times New Roman" w:hAnsi="Arial" w:cs="Arial"/>
                <w:i/>
                <w:iCs/>
                <w:color w:val="000000"/>
                <w:spacing w:val="-1"/>
                <w:sz w:val="19"/>
                <w:szCs w:val="19"/>
                <w:lang w:eastAsia="ru-RU"/>
              </w:rPr>
              <w:softHyphen/>
              <w:t>плексного</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i/>
                <w:iCs/>
                <w:color w:val="000000"/>
                <w:spacing w:val="-1"/>
                <w:sz w:val="19"/>
                <w:szCs w:val="19"/>
                <w:lang w:eastAsia="ru-RU"/>
              </w:rPr>
              <w:t>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задач на про</w:t>
            </w:r>
            <w:r w:rsidRPr="00E50A07">
              <w:rPr>
                <w:rFonts w:ascii="Arial" w:eastAsia="Times New Roman" w:hAnsi="Arial" w:cs="Arial"/>
                <w:color w:val="000000"/>
                <w:spacing w:val="-4"/>
                <w:sz w:val="19"/>
                <w:szCs w:val="19"/>
                <w:lang w:eastAsia="ru-RU"/>
              </w:rPr>
              <w:softHyphen/>
              <w:t>странственные отноше</w:t>
            </w:r>
            <w:r w:rsidRPr="00E50A07">
              <w:rPr>
                <w:rFonts w:ascii="Arial" w:eastAsia="Times New Roman" w:hAnsi="Arial" w:cs="Arial"/>
                <w:color w:val="000000"/>
                <w:spacing w:val="-4"/>
                <w:sz w:val="19"/>
                <w:szCs w:val="19"/>
                <w:lang w:eastAsia="ru-RU"/>
              </w:rPr>
              <w:softHyphen/>
              <w:t>ния, сравнение длин отрезков, нахождение периметра и площади, умножение и деление, решение текстовых задач</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Выражать длину в разных единицах из</w:t>
            </w:r>
            <w:r w:rsidRPr="00E50A07">
              <w:rPr>
                <w:rFonts w:ascii="Arial" w:eastAsia="Times New Roman" w:hAnsi="Arial" w:cs="Arial"/>
                <w:color w:val="000000"/>
                <w:spacing w:val="-4"/>
                <w:sz w:val="19"/>
                <w:szCs w:val="19"/>
                <w:lang w:eastAsia="ru-RU"/>
              </w:rPr>
              <w:softHyphen/>
              <w:t>мерения, находить площадь и периметр многоугольников, сравнивать объемы фигур, решать тексто</w:t>
            </w:r>
            <w:r w:rsidRPr="00E50A07">
              <w:rPr>
                <w:rFonts w:ascii="Arial" w:eastAsia="Times New Roman" w:hAnsi="Arial" w:cs="Arial"/>
                <w:color w:val="000000"/>
                <w:spacing w:val="-4"/>
                <w:sz w:val="19"/>
                <w:szCs w:val="19"/>
                <w:lang w:eastAsia="ru-RU"/>
              </w:rPr>
              <w:softHyphen/>
              <w:t>вые задачи</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вносить необхо</w:t>
            </w:r>
            <w:r w:rsidRPr="00E50A07">
              <w:rPr>
                <w:rFonts w:ascii="Arial" w:eastAsia="Times New Roman" w:hAnsi="Arial" w:cs="Arial"/>
                <w:color w:val="000000"/>
                <w:spacing w:val="-4"/>
                <w:sz w:val="19"/>
                <w:szCs w:val="19"/>
                <w:lang w:eastAsia="ru-RU"/>
              </w:rPr>
              <w:softHyphen/>
              <w:t>димые коррективы в собственные действия по итогам самопро</w:t>
            </w:r>
            <w:r w:rsidRPr="00E50A07">
              <w:rPr>
                <w:rFonts w:ascii="Arial" w:eastAsia="Times New Roman" w:hAnsi="Arial" w:cs="Arial"/>
                <w:color w:val="000000"/>
                <w:spacing w:val="-4"/>
                <w:sz w:val="19"/>
                <w:szCs w:val="19"/>
                <w:lang w:eastAsia="ru-RU"/>
              </w:rPr>
              <w:softHyphen/>
              <w:t>верки</w:t>
            </w: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4"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9"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2"/>
        <w:gridCol w:w="1445"/>
        <w:gridCol w:w="2530"/>
        <w:gridCol w:w="2410"/>
        <w:gridCol w:w="2405"/>
        <w:gridCol w:w="2429"/>
      </w:tblGrid>
      <w:tr w:rsidR="00E50A07" w:rsidRPr="00E50A07" w:rsidTr="002B5209">
        <w:trPr>
          <w:trHeight w:hRule="exact" w:val="370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32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w:t>
            </w:r>
            <w:r w:rsidRPr="00E50A07">
              <w:rPr>
                <w:rFonts w:ascii="Arial" w:eastAsia="Times New Roman" w:hAnsi="Arial" w:cs="Arial"/>
                <w:b/>
                <w:bCs/>
                <w:color w:val="000000"/>
                <w:spacing w:val="-2"/>
                <w:sz w:val="19"/>
                <w:szCs w:val="19"/>
                <w:lang w:eastAsia="ru-RU"/>
              </w:rPr>
              <w:softHyphen/>
              <w:t>бота за первую четверть</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вы</w:t>
            </w:r>
            <w:r w:rsidRPr="00E50A07">
              <w:rPr>
                <w:rFonts w:ascii="Arial" w:eastAsia="Times New Roman" w:hAnsi="Arial" w:cs="Arial"/>
                <w:color w:val="000000"/>
                <w:spacing w:val="-4"/>
                <w:sz w:val="19"/>
                <w:szCs w:val="19"/>
                <w:lang w:eastAsia="ru-RU"/>
              </w:rPr>
              <w:softHyphen/>
              <w:t>полнение заданий на все изученные в первой четверти темы для кон</w:t>
            </w:r>
            <w:r w:rsidRPr="00E50A07">
              <w:rPr>
                <w:rFonts w:ascii="Arial" w:eastAsia="Times New Roman" w:hAnsi="Arial" w:cs="Arial"/>
                <w:color w:val="000000"/>
                <w:spacing w:val="-4"/>
                <w:sz w:val="19"/>
                <w:szCs w:val="19"/>
                <w:lang w:eastAsia="ru-RU"/>
              </w:rPr>
              <w:softHyphen/>
              <w:t>статации уровня освое</w:t>
            </w:r>
            <w:r w:rsidRPr="00E50A07">
              <w:rPr>
                <w:rFonts w:ascii="Arial" w:eastAsia="Times New Roman" w:hAnsi="Arial" w:cs="Arial"/>
                <w:color w:val="000000"/>
                <w:spacing w:val="-4"/>
                <w:sz w:val="19"/>
                <w:szCs w:val="19"/>
                <w:lang w:eastAsia="ru-RU"/>
              </w:rPr>
              <w:softHyphen/>
              <w:t>ния материала</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осу</w:t>
            </w:r>
            <w:r w:rsidRPr="00E50A07">
              <w:rPr>
                <w:rFonts w:ascii="Arial" w:eastAsia="Times New Roman" w:hAnsi="Arial" w:cs="Arial"/>
                <w:color w:val="000000"/>
                <w:spacing w:val="-4"/>
                <w:sz w:val="19"/>
                <w:szCs w:val="19"/>
                <w:lang w:eastAsia="ru-RU"/>
              </w:rPr>
              <w:softHyphen/>
              <w:t>ществлять самокон</w:t>
            </w:r>
            <w:r w:rsidRPr="00E50A07">
              <w:rPr>
                <w:rFonts w:ascii="Arial" w:eastAsia="Times New Roman" w:hAnsi="Arial" w:cs="Arial"/>
                <w:color w:val="000000"/>
                <w:spacing w:val="-4"/>
                <w:sz w:val="19"/>
                <w:szCs w:val="19"/>
                <w:lang w:eastAsia="ru-RU"/>
              </w:rPr>
              <w:softHyphen/>
              <w:t>троль</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6"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коррекция ошибок</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с выявленными про</w:t>
            </w:r>
            <w:r w:rsidRPr="00E50A07">
              <w:rPr>
                <w:rFonts w:ascii="Arial" w:eastAsia="Times New Roman" w:hAnsi="Arial" w:cs="Arial"/>
                <w:color w:val="000000"/>
                <w:spacing w:val="-4"/>
                <w:sz w:val="19"/>
                <w:szCs w:val="19"/>
                <w:lang w:eastAsia="ru-RU"/>
              </w:rPr>
              <w:softHyphen/>
              <w:t>блемами, закрепление и повторение метриче</w:t>
            </w:r>
            <w:r w:rsidRPr="00E50A07">
              <w:rPr>
                <w:rFonts w:ascii="Arial" w:eastAsia="Times New Roman" w:hAnsi="Arial" w:cs="Arial"/>
                <w:color w:val="000000"/>
                <w:spacing w:val="-4"/>
                <w:sz w:val="19"/>
                <w:szCs w:val="19"/>
                <w:lang w:eastAsia="ru-RU"/>
              </w:rPr>
              <w:softHyphen/>
              <w:t>ских соотношений еди</w:t>
            </w:r>
            <w:r w:rsidRPr="00E50A07">
              <w:rPr>
                <w:rFonts w:ascii="Arial" w:eastAsia="Times New Roman" w:hAnsi="Arial" w:cs="Arial"/>
                <w:color w:val="000000"/>
                <w:spacing w:val="-4"/>
                <w:sz w:val="19"/>
                <w:szCs w:val="19"/>
                <w:lang w:eastAsia="ru-RU"/>
              </w:rPr>
              <w:softHyphen/>
              <w:t>ниц длины, развитие вычислительных навы</w:t>
            </w:r>
            <w:r w:rsidRPr="00E50A07">
              <w:rPr>
                <w:rFonts w:ascii="Arial" w:eastAsia="Times New Roman" w:hAnsi="Arial" w:cs="Arial"/>
                <w:color w:val="000000"/>
                <w:spacing w:val="-4"/>
                <w:sz w:val="19"/>
                <w:szCs w:val="19"/>
                <w:lang w:eastAsia="ru-RU"/>
              </w:rPr>
              <w:softHyphen/>
              <w:t>ков,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w:t>
            </w:r>
            <w:r w:rsidRPr="00E50A07">
              <w:rPr>
                <w:rFonts w:ascii="Arial" w:eastAsia="Times New Roman" w:hAnsi="Arial" w:cs="Arial"/>
                <w:color w:val="000000"/>
                <w:spacing w:val="-4"/>
                <w:sz w:val="19"/>
                <w:szCs w:val="19"/>
                <w:lang w:eastAsia="ru-RU"/>
              </w:rPr>
              <w:softHyphen/>
              <w:t>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38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Играем с Кенгуру</w:t>
            </w:r>
            <w:r w:rsidRPr="00E50A07">
              <w:rPr>
                <w:rFonts w:ascii="Arial" w:eastAsia="Times New Roman" w:hAnsi="Arial" w:cs="Arial"/>
                <w:color w:val="000000"/>
                <w:spacing w:val="-4"/>
                <w:sz w:val="19"/>
                <w:szCs w:val="19"/>
                <w:lang w:eastAsia="ru-RU"/>
              </w:rPr>
              <w:t>*</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приемами и способами решения нестандартных задач, применение имеющихся знаний и умений в не</w:t>
            </w:r>
            <w:r w:rsidRPr="00E50A07">
              <w:rPr>
                <w:rFonts w:ascii="Arial" w:eastAsia="Times New Roman" w:hAnsi="Arial" w:cs="Arial"/>
                <w:color w:val="000000"/>
                <w:spacing w:val="-4"/>
                <w:sz w:val="19"/>
                <w:szCs w:val="19"/>
                <w:lang w:eastAsia="ru-RU"/>
              </w:rPr>
              <w:softHyphen/>
              <w:t>стандартной ситуации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Решать логические и комбинаторные задачи разного уровня слож</w:t>
            </w:r>
            <w:r w:rsidRPr="00E50A07">
              <w:rPr>
                <w:rFonts w:ascii="Arial" w:eastAsia="Times New Roman" w:hAnsi="Arial" w:cs="Arial"/>
                <w:color w:val="000000"/>
                <w:spacing w:val="-4"/>
                <w:sz w:val="19"/>
                <w:szCs w:val="19"/>
                <w:lang w:eastAsia="ru-RU"/>
              </w:rPr>
              <w:softHyphen/>
              <w:t>ности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Удерживать ориенти</w:t>
            </w:r>
            <w:r w:rsidRPr="00E50A07">
              <w:rPr>
                <w:rFonts w:ascii="Arial" w:eastAsia="Times New Roman" w:hAnsi="Arial" w:cs="Arial"/>
                <w:color w:val="000000"/>
                <w:spacing w:val="-4"/>
                <w:sz w:val="19"/>
                <w:szCs w:val="19"/>
                <w:lang w:eastAsia="ru-RU"/>
              </w:rPr>
              <w:softHyphen/>
              <w:t>ры, данные учителем, оказывать взаимопо</w:t>
            </w:r>
            <w:r w:rsidRPr="00E50A07">
              <w:rPr>
                <w:rFonts w:ascii="Arial" w:eastAsia="Times New Roman" w:hAnsi="Arial" w:cs="Arial"/>
                <w:color w:val="000000"/>
                <w:spacing w:val="-4"/>
                <w:sz w:val="19"/>
                <w:szCs w:val="19"/>
                <w:lang w:eastAsia="ru-RU"/>
              </w:rPr>
              <w:softHyphen/>
              <w:t>мощь при работе в па</w:t>
            </w:r>
            <w:r w:rsidRPr="00E50A07">
              <w:rPr>
                <w:rFonts w:ascii="Arial" w:eastAsia="Times New Roman" w:hAnsi="Arial" w:cs="Arial"/>
                <w:color w:val="000000"/>
                <w:spacing w:val="-4"/>
                <w:sz w:val="19"/>
                <w:szCs w:val="19"/>
                <w:lang w:eastAsia="ru-RU"/>
              </w:rPr>
              <w:softHyphen/>
              <w:t>ре, группе</w:t>
            </w:r>
          </w:p>
        </w:tc>
      </w:tr>
      <w:tr w:rsidR="00E50A07" w:rsidRPr="00E50A07" w:rsidTr="002B5209">
        <w:trPr>
          <w:trHeight w:hRule="exact" w:val="245"/>
        </w:trPr>
        <w:tc>
          <w:tcPr>
            <w:tcW w:w="14651"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6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 xml:space="preserve">Математические законы (19 </w:t>
            </w:r>
            <w:r w:rsidRPr="00E50A07">
              <w:rPr>
                <w:rFonts w:ascii="Arial" w:eastAsia="Times New Roman" w:hAnsi="Arial" w:cs="Arial"/>
                <w:color w:val="000000"/>
                <w:spacing w:val="-4"/>
                <w:sz w:val="19"/>
                <w:szCs w:val="19"/>
                <w:lang w:eastAsia="ru-RU"/>
              </w:rPr>
              <w:t>ч. )</w:t>
            </w:r>
          </w:p>
        </w:tc>
      </w:tr>
      <w:tr w:rsidR="00E50A07" w:rsidRPr="00E50A07" w:rsidTr="002B5209">
        <w:trPr>
          <w:trHeight w:hRule="exact" w:val="1867"/>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35</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Переставляем</w:t>
            </w:r>
          </w:p>
          <w:p w:rsidR="00E50A07" w:rsidRPr="00E50A07" w:rsidRDefault="00E50A07" w:rsidP="00E50A07">
            <w:pPr>
              <w:framePr w:w="14650" w:h="9518" w:wrap="around" w:vAnchor="page" w:hAnchor="page" w:x="1094" w:y="966"/>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слагаемые</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перемести</w:t>
            </w:r>
            <w:r w:rsidRPr="00E50A07">
              <w:rPr>
                <w:rFonts w:ascii="Arial" w:eastAsia="Times New Roman" w:hAnsi="Arial" w:cs="Arial"/>
                <w:color w:val="000000"/>
                <w:spacing w:val="-4"/>
                <w:sz w:val="19"/>
                <w:szCs w:val="19"/>
                <w:lang w:eastAsia="ru-RU"/>
              </w:rPr>
              <w:softHyphen/>
              <w:t>тельного закона сложе</w:t>
            </w:r>
            <w:r w:rsidRPr="00E50A07">
              <w:rPr>
                <w:rFonts w:ascii="Arial" w:eastAsia="Times New Roman" w:hAnsi="Arial" w:cs="Arial"/>
                <w:color w:val="000000"/>
                <w:spacing w:val="-4"/>
                <w:sz w:val="19"/>
                <w:szCs w:val="19"/>
                <w:lang w:eastAsia="ru-RU"/>
              </w:rPr>
              <w:softHyphen/>
              <w:t>ния, устное сложение чисел, применение пе</w:t>
            </w:r>
            <w:r w:rsidRPr="00E50A07">
              <w:rPr>
                <w:rFonts w:ascii="Arial" w:eastAsia="Times New Roman" w:hAnsi="Arial" w:cs="Arial"/>
                <w:color w:val="000000"/>
                <w:spacing w:val="-4"/>
                <w:sz w:val="19"/>
                <w:szCs w:val="19"/>
                <w:lang w:eastAsia="ru-RU"/>
              </w:rPr>
              <w:softHyphen/>
              <w:t>реместительного закона сложения для опреде</w:t>
            </w:r>
            <w:r w:rsidRPr="00E50A07">
              <w:rPr>
                <w:rFonts w:ascii="Arial" w:eastAsia="Times New Roman" w:hAnsi="Arial" w:cs="Arial"/>
                <w:color w:val="000000"/>
                <w:spacing w:val="-4"/>
                <w:sz w:val="19"/>
                <w:szCs w:val="19"/>
                <w:lang w:eastAsia="ru-RU"/>
              </w:rPr>
              <w:softHyphen/>
              <w:t>ления значения выра</w:t>
            </w:r>
            <w:r w:rsidRPr="00E50A07">
              <w:rPr>
                <w:rFonts w:ascii="Arial" w:eastAsia="Times New Roman" w:hAnsi="Arial" w:cs="Arial"/>
                <w:color w:val="000000"/>
                <w:spacing w:val="-4"/>
                <w:sz w:val="19"/>
                <w:szCs w:val="19"/>
                <w:lang w:eastAsia="ru-RU"/>
              </w:rPr>
              <w:softHyphen/>
              <w:t>жений</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перемести</w:t>
            </w:r>
            <w:r w:rsidRPr="00E50A07">
              <w:rPr>
                <w:rFonts w:ascii="Arial" w:eastAsia="Times New Roman" w:hAnsi="Arial" w:cs="Arial"/>
                <w:color w:val="000000"/>
                <w:spacing w:val="-4"/>
                <w:sz w:val="19"/>
                <w:szCs w:val="19"/>
                <w:lang w:eastAsia="ru-RU"/>
              </w:rPr>
              <w:softHyphen/>
              <w:t>тельный закон сложе</w:t>
            </w:r>
            <w:r w:rsidRPr="00E50A07">
              <w:rPr>
                <w:rFonts w:ascii="Arial" w:eastAsia="Times New Roman" w:hAnsi="Arial" w:cs="Arial"/>
                <w:color w:val="000000"/>
                <w:spacing w:val="-4"/>
                <w:sz w:val="19"/>
                <w:szCs w:val="19"/>
                <w:lang w:eastAsia="ru-RU"/>
              </w:rPr>
              <w:softHyphen/>
              <w:t>ния для выбора ра</w:t>
            </w:r>
            <w:r w:rsidRPr="00E50A07">
              <w:rPr>
                <w:rFonts w:ascii="Arial" w:eastAsia="Times New Roman" w:hAnsi="Arial" w:cs="Arial"/>
                <w:color w:val="000000"/>
                <w:spacing w:val="-4"/>
                <w:sz w:val="19"/>
                <w:szCs w:val="19"/>
                <w:lang w:eastAsia="ru-RU"/>
              </w:rPr>
              <w:softHyphen/>
              <w:t>ционального способа решения задач</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1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выделять сущест</w:t>
            </w:r>
            <w:r w:rsidRPr="00E50A07">
              <w:rPr>
                <w:rFonts w:ascii="Arial" w:eastAsia="Times New Roman" w:hAnsi="Arial" w:cs="Arial"/>
                <w:color w:val="000000"/>
                <w:spacing w:val="-4"/>
                <w:sz w:val="19"/>
                <w:szCs w:val="19"/>
                <w:lang w:eastAsia="ru-RU"/>
              </w:rPr>
              <w:softHyphen/>
              <w:t>венное и несущест</w:t>
            </w:r>
            <w:r w:rsidRPr="00E50A07">
              <w:rPr>
                <w:rFonts w:ascii="Arial" w:eastAsia="Times New Roman" w:hAnsi="Arial" w:cs="Arial"/>
                <w:color w:val="000000"/>
                <w:spacing w:val="-4"/>
                <w:sz w:val="19"/>
                <w:szCs w:val="19"/>
                <w:lang w:eastAsia="ru-RU"/>
              </w:rPr>
              <w:softHyphen/>
              <w:t>венное в тексте зада-</w:t>
            </w:r>
          </w:p>
        </w:tc>
      </w:tr>
    </w:tbl>
    <w:p w:rsidR="00E50A07" w:rsidRPr="00E50A07" w:rsidRDefault="00E50A07" w:rsidP="00E50A07">
      <w:pPr>
        <w:framePr w:wrap="around" w:vAnchor="page" w:hAnchor="page" w:x="8218"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06"/>
        <w:gridCol w:w="2006"/>
        <w:gridCol w:w="1445"/>
        <w:gridCol w:w="2525"/>
        <w:gridCol w:w="2410"/>
        <w:gridCol w:w="2405"/>
        <w:gridCol w:w="2434"/>
      </w:tblGrid>
      <w:tr w:rsidR="00E50A07" w:rsidRPr="00E50A07" w:rsidTr="002B5209">
        <w:trPr>
          <w:trHeight w:hRule="exact" w:val="1171"/>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5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494" w:wrap="around" w:vAnchor="page" w:hAnchor="page" w:x="1094" w:y="975"/>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чи, составлять краткую запись условия зада</w:t>
            </w:r>
            <w:r w:rsidRPr="00E50A07">
              <w:rPr>
                <w:rFonts w:ascii="Arial" w:eastAsia="Times New Roman" w:hAnsi="Arial" w:cs="Arial"/>
                <w:color w:val="000000"/>
                <w:spacing w:val="-4"/>
                <w:sz w:val="19"/>
                <w:szCs w:val="19"/>
                <w:lang w:eastAsia="ru-RU"/>
              </w:rPr>
              <w:softHyphen/>
              <w:t>чи, задавать вопросы с целью планирования хода решения задачи</w:t>
            </w:r>
          </w:p>
          <w:p w:rsidR="00E50A07" w:rsidRPr="00E50A07" w:rsidRDefault="00E50A07" w:rsidP="00E50A07">
            <w:pPr>
              <w:framePr w:w="14650" w:h="9494" w:wrap="around" w:vAnchor="page" w:hAnchor="page" w:x="1094" w:y="975"/>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539"/>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Переставляем</w:t>
            </w:r>
          </w:p>
          <w:p w:rsidR="00E50A07" w:rsidRPr="00E50A07" w:rsidRDefault="00E50A07" w:rsidP="00E50A07">
            <w:pPr>
              <w:framePr w:w="14650" w:h="9494" w:wrap="around" w:vAnchor="page" w:hAnchor="page" w:x="1094" w:y="975"/>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множители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обобщения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перемести</w:t>
            </w:r>
            <w:r w:rsidRPr="00E50A07">
              <w:rPr>
                <w:rFonts w:ascii="Arial" w:eastAsia="Times New Roman" w:hAnsi="Arial" w:cs="Arial"/>
                <w:color w:val="000000"/>
                <w:spacing w:val="-4"/>
                <w:sz w:val="19"/>
                <w:szCs w:val="19"/>
                <w:lang w:eastAsia="ru-RU"/>
              </w:rPr>
              <w:softHyphen/>
              <w:t>тельного закона умно</w:t>
            </w:r>
            <w:r w:rsidRPr="00E50A07">
              <w:rPr>
                <w:rFonts w:ascii="Arial" w:eastAsia="Times New Roman" w:hAnsi="Arial" w:cs="Arial"/>
                <w:color w:val="000000"/>
                <w:spacing w:val="-4"/>
                <w:sz w:val="19"/>
                <w:szCs w:val="19"/>
                <w:lang w:eastAsia="ru-RU"/>
              </w:rPr>
              <w:softHyphen/>
              <w:t>жения, устное умноже</w:t>
            </w:r>
            <w:r w:rsidRPr="00E50A07">
              <w:rPr>
                <w:rFonts w:ascii="Arial" w:eastAsia="Times New Roman" w:hAnsi="Arial" w:cs="Arial"/>
                <w:color w:val="000000"/>
                <w:spacing w:val="-4"/>
                <w:sz w:val="19"/>
                <w:szCs w:val="19"/>
                <w:lang w:eastAsia="ru-RU"/>
              </w:rPr>
              <w:softHyphen/>
              <w:t>ние чисел в пределах 1000, применение пе</w:t>
            </w:r>
            <w:r w:rsidRPr="00E50A07">
              <w:rPr>
                <w:rFonts w:ascii="Arial" w:eastAsia="Times New Roman" w:hAnsi="Arial" w:cs="Arial"/>
                <w:color w:val="000000"/>
                <w:spacing w:val="-4"/>
                <w:sz w:val="19"/>
                <w:szCs w:val="19"/>
                <w:lang w:eastAsia="ru-RU"/>
              </w:rPr>
              <w:softHyphen/>
              <w:t>реместительного закона умножения для опреде</w:t>
            </w:r>
            <w:r w:rsidRPr="00E50A07">
              <w:rPr>
                <w:rFonts w:ascii="Arial" w:eastAsia="Times New Roman" w:hAnsi="Arial" w:cs="Arial"/>
                <w:color w:val="000000"/>
                <w:spacing w:val="-4"/>
                <w:sz w:val="19"/>
                <w:szCs w:val="19"/>
                <w:lang w:eastAsia="ru-RU"/>
              </w:rPr>
              <w:softHyphen/>
              <w:t>ления значения выра</w:t>
            </w:r>
            <w:r w:rsidRPr="00E50A07">
              <w:rPr>
                <w:rFonts w:ascii="Arial" w:eastAsia="Times New Roman" w:hAnsi="Arial" w:cs="Arial"/>
                <w:color w:val="000000"/>
                <w:spacing w:val="-4"/>
                <w:sz w:val="19"/>
                <w:szCs w:val="19"/>
                <w:lang w:eastAsia="ru-RU"/>
              </w:rPr>
              <w:softHyphen/>
              <w:t>жений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перемести</w:t>
            </w:r>
            <w:r w:rsidRPr="00E50A07">
              <w:rPr>
                <w:rFonts w:ascii="Arial" w:eastAsia="Times New Roman" w:hAnsi="Arial" w:cs="Arial"/>
                <w:color w:val="000000"/>
                <w:spacing w:val="-4"/>
                <w:sz w:val="19"/>
                <w:szCs w:val="19"/>
                <w:lang w:eastAsia="ru-RU"/>
              </w:rPr>
              <w:softHyphen/>
              <w:t>тельный закон умно</w:t>
            </w:r>
            <w:r w:rsidRPr="00E50A07">
              <w:rPr>
                <w:rFonts w:ascii="Arial" w:eastAsia="Times New Roman" w:hAnsi="Arial" w:cs="Arial"/>
                <w:color w:val="000000"/>
                <w:spacing w:val="-4"/>
                <w:sz w:val="19"/>
                <w:szCs w:val="19"/>
                <w:lang w:eastAsia="ru-RU"/>
              </w:rPr>
              <w:softHyphen/>
              <w:t>жения для выбора ра</w:t>
            </w:r>
            <w:r w:rsidRPr="00E50A07">
              <w:rPr>
                <w:rFonts w:ascii="Arial" w:eastAsia="Times New Roman" w:hAnsi="Arial" w:cs="Arial"/>
                <w:color w:val="000000"/>
                <w:spacing w:val="-4"/>
                <w:sz w:val="19"/>
                <w:szCs w:val="19"/>
                <w:lang w:eastAsia="ru-RU"/>
              </w:rPr>
              <w:softHyphen/>
              <w:t>ционального способа решения задач</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Осуществлять анализ и синтез числового выражения, восста</w:t>
            </w:r>
            <w:r w:rsidRPr="00E50A07">
              <w:rPr>
                <w:rFonts w:ascii="Arial" w:eastAsia="Times New Roman" w:hAnsi="Arial" w:cs="Arial"/>
                <w:color w:val="000000"/>
                <w:spacing w:val="-4"/>
                <w:sz w:val="19"/>
                <w:szCs w:val="19"/>
                <w:lang w:eastAsia="ru-RU"/>
              </w:rPr>
              <w:softHyphen/>
              <w:t>навливать деформи</w:t>
            </w:r>
            <w:r w:rsidRPr="00E50A07">
              <w:rPr>
                <w:rFonts w:ascii="Arial" w:eastAsia="Times New Roman" w:hAnsi="Arial" w:cs="Arial"/>
                <w:color w:val="000000"/>
                <w:spacing w:val="-4"/>
                <w:sz w:val="19"/>
                <w:szCs w:val="19"/>
                <w:lang w:eastAsia="ru-RU"/>
              </w:rPr>
              <w:softHyphen/>
              <w:t>рованные равенства, 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вычислений при вы</w:t>
            </w:r>
            <w:r w:rsidRPr="00E50A07">
              <w:rPr>
                <w:rFonts w:ascii="Arial" w:eastAsia="Times New Roman" w:hAnsi="Arial" w:cs="Arial"/>
                <w:color w:val="000000"/>
                <w:spacing w:val="-4"/>
                <w:sz w:val="19"/>
                <w:szCs w:val="19"/>
                <w:lang w:eastAsia="ru-RU"/>
              </w:rPr>
              <w:softHyphen/>
              <w:t>полнении учебных заданий</w:t>
            </w: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000"/>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Складываем и вычитаем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устного сложения и вычитания чисел, решение тексто</w:t>
            </w:r>
            <w:r w:rsidRPr="00E50A07">
              <w:rPr>
                <w:rFonts w:ascii="Arial" w:eastAsia="Times New Roman" w:hAnsi="Arial" w:cs="Arial"/>
                <w:color w:val="000000"/>
                <w:spacing w:val="-4"/>
                <w:sz w:val="19"/>
                <w:szCs w:val="19"/>
                <w:lang w:eastAsia="ru-RU"/>
              </w:rPr>
              <w:softHyphen/>
              <w:t>вых задач, формули</w:t>
            </w:r>
            <w:r w:rsidRPr="00E50A07">
              <w:rPr>
                <w:rFonts w:ascii="Arial" w:eastAsia="Times New Roman" w:hAnsi="Arial" w:cs="Arial"/>
                <w:color w:val="000000"/>
                <w:spacing w:val="-4"/>
                <w:sz w:val="19"/>
                <w:szCs w:val="19"/>
                <w:lang w:eastAsia="ru-RU"/>
              </w:rPr>
              <w:softHyphen/>
              <w:t>ровка которых содержит инверсию</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Составлять краткую запись к задаче с ин</w:t>
            </w:r>
            <w:r w:rsidRPr="00E50A07">
              <w:rPr>
                <w:rFonts w:ascii="Arial" w:eastAsia="Times New Roman" w:hAnsi="Arial" w:cs="Arial"/>
                <w:color w:val="000000"/>
                <w:spacing w:val="-4"/>
                <w:sz w:val="19"/>
                <w:szCs w:val="19"/>
                <w:lang w:eastAsia="ru-RU"/>
              </w:rPr>
              <w:softHyphen/>
              <w:t>версией, подбирать знак действия в соот</w:t>
            </w:r>
            <w:r w:rsidRPr="00E50A07">
              <w:rPr>
                <w:rFonts w:ascii="Arial" w:eastAsia="Times New Roman" w:hAnsi="Arial" w:cs="Arial"/>
                <w:color w:val="000000"/>
                <w:spacing w:val="-4"/>
                <w:sz w:val="19"/>
                <w:szCs w:val="19"/>
                <w:lang w:eastAsia="ru-RU"/>
              </w:rPr>
              <w:softHyphen/>
              <w:t>ветствии с результа</w:t>
            </w:r>
            <w:r w:rsidRPr="00E50A07">
              <w:rPr>
                <w:rFonts w:ascii="Arial" w:eastAsia="Times New Roman" w:hAnsi="Arial" w:cs="Arial"/>
                <w:color w:val="000000"/>
                <w:spacing w:val="-4"/>
                <w:sz w:val="19"/>
                <w:szCs w:val="19"/>
                <w:lang w:eastAsia="ru-RU"/>
              </w:rPr>
              <w:softHyphen/>
              <w:t>том вычислений, на</w:t>
            </w:r>
            <w:r w:rsidRPr="00E50A07">
              <w:rPr>
                <w:rFonts w:ascii="Arial" w:eastAsia="Times New Roman" w:hAnsi="Arial" w:cs="Arial"/>
                <w:color w:val="000000"/>
                <w:spacing w:val="-4"/>
                <w:sz w:val="19"/>
                <w:szCs w:val="19"/>
                <w:lang w:eastAsia="ru-RU"/>
              </w:rPr>
              <w:softHyphen/>
              <w:t>ходить неизвестные слагаемые подбором и через взаимосвязь действий</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1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Осуществлять анализ и синтез числового выражения, восста</w:t>
            </w:r>
            <w:r w:rsidRPr="00E50A07">
              <w:rPr>
                <w:rFonts w:ascii="Arial" w:eastAsia="Times New Roman" w:hAnsi="Arial" w:cs="Arial"/>
                <w:color w:val="000000"/>
                <w:spacing w:val="-4"/>
                <w:sz w:val="19"/>
                <w:szCs w:val="19"/>
                <w:lang w:eastAsia="ru-RU"/>
              </w:rPr>
              <w:softHyphen/>
              <w:t>навливать деформи</w:t>
            </w:r>
            <w:r w:rsidRPr="00E50A07">
              <w:rPr>
                <w:rFonts w:ascii="Arial" w:eastAsia="Times New Roman" w:hAnsi="Arial" w:cs="Arial"/>
                <w:color w:val="000000"/>
                <w:spacing w:val="-4"/>
                <w:sz w:val="19"/>
                <w:szCs w:val="19"/>
                <w:lang w:eastAsia="ru-RU"/>
              </w:rPr>
              <w:softHyphen/>
              <w:t>рованные равенства, выделять существен</w:t>
            </w:r>
            <w:r w:rsidRPr="00E50A07">
              <w:rPr>
                <w:rFonts w:ascii="Arial" w:eastAsia="Times New Roman" w:hAnsi="Arial" w:cs="Arial"/>
                <w:color w:val="000000"/>
                <w:spacing w:val="-4"/>
                <w:sz w:val="19"/>
                <w:szCs w:val="19"/>
                <w:lang w:eastAsia="ru-RU"/>
              </w:rPr>
              <w:softHyphen/>
              <w:t>ную информацию в задаче, составлять краткую запись, анали</w:t>
            </w:r>
            <w:r w:rsidRPr="00E50A07">
              <w:rPr>
                <w:rFonts w:ascii="Arial" w:eastAsia="Times New Roman" w:hAnsi="Arial" w:cs="Arial"/>
                <w:color w:val="000000"/>
                <w:spacing w:val="-4"/>
                <w:sz w:val="19"/>
                <w:szCs w:val="19"/>
                <w:lang w:eastAsia="ru-RU"/>
              </w:rPr>
              <w:softHyphen/>
              <w:t>зировать задачу, де</w:t>
            </w:r>
            <w:r w:rsidRPr="00E50A07">
              <w:rPr>
                <w:rFonts w:ascii="Arial" w:eastAsia="Times New Roman" w:hAnsi="Arial" w:cs="Arial"/>
                <w:color w:val="000000"/>
                <w:spacing w:val="-4"/>
                <w:sz w:val="19"/>
                <w:szCs w:val="19"/>
                <w:lang w:eastAsia="ru-RU"/>
              </w:rPr>
              <w:softHyphen/>
              <w:t>лать выводы, форму</w:t>
            </w:r>
            <w:r w:rsidRPr="00E50A07">
              <w:rPr>
                <w:rFonts w:ascii="Arial" w:eastAsia="Times New Roman" w:hAnsi="Arial" w:cs="Arial"/>
                <w:color w:val="000000"/>
                <w:spacing w:val="-4"/>
                <w:sz w:val="19"/>
                <w:szCs w:val="19"/>
                <w:lang w:eastAsia="ru-RU"/>
              </w:rPr>
              <w:softHyphen/>
              <w:t>лировать способы ре</w:t>
            </w:r>
            <w:r w:rsidRPr="00E50A07">
              <w:rPr>
                <w:rFonts w:ascii="Arial" w:eastAsia="Times New Roman" w:hAnsi="Arial" w:cs="Arial"/>
                <w:color w:val="000000"/>
                <w:spacing w:val="-4"/>
                <w:sz w:val="19"/>
                <w:szCs w:val="19"/>
                <w:lang w:eastAsia="ru-RU"/>
              </w:rPr>
              <w:softHyphen/>
              <w:t>шения</w:t>
            </w: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84"/>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38</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и делим</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Представление об ум</w:t>
            </w:r>
            <w:r w:rsidRPr="00E50A07">
              <w:rPr>
                <w:rFonts w:ascii="Arial" w:eastAsia="Times New Roman" w:hAnsi="Arial" w:cs="Arial"/>
                <w:color w:val="000000"/>
                <w:spacing w:val="-4"/>
                <w:sz w:val="19"/>
                <w:szCs w:val="19"/>
                <w:lang w:eastAsia="ru-RU"/>
              </w:rPr>
              <w:softHyphen/>
              <w:t>ножении и делении как взаимно-обратных дей</w:t>
            </w:r>
            <w:r w:rsidRPr="00E50A07">
              <w:rPr>
                <w:rFonts w:ascii="Arial" w:eastAsia="Times New Roman" w:hAnsi="Arial" w:cs="Arial"/>
                <w:color w:val="000000"/>
                <w:spacing w:val="-4"/>
                <w:sz w:val="19"/>
                <w:szCs w:val="19"/>
                <w:lang w:eastAsia="ru-RU"/>
              </w:rPr>
              <w:softHyphen/>
              <w:t>ствиях, выполнение устного умножения и деления чисел, реше</w:t>
            </w:r>
            <w:r w:rsidRPr="00E50A07">
              <w:rPr>
                <w:rFonts w:ascii="Arial" w:eastAsia="Times New Roman" w:hAnsi="Arial" w:cs="Arial"/>
                <w:color w:val="000000"/>
                <w:spacing w:val="-4"/>
                <w:sz w:val="19"/>
                <w:szCs w:val="19"/>
                <w:lang w:eastAsia="ru-RU"/>
              </w:rPr>
              <w:softHyphen/>
              <w:t>ние текстовых задач</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взаимо</w:t>
            </w:r>
            <w:r w:rsidRPr="00E50A07">
              <w:rPr>
                <w:rFonts w:ascii="Arial" w:eastAsia="Times New Roman" w:hAnsi="Arial" w:cs="Arial"/>
                <w:color w:val="000000"/>
                <w:spacing w:val="-4"/>
                <w:sz w:val="19"/>
                <w:szCs w:val="19"/>
                <w:lang w:eastAsia="ru-RU"/>
              </w:rPr>
              <w:softHyphen/>
              <w:t>связь действий для нахождения неизвест</w:t>
            </w:r>
            <w:r w:rsidRPr="00E50A07">
              <w:rPr>
                <w:rFonts w:ascii="Arial" w:eastAsia="Times New Roman" w:hAnsi="Arial" w:cs="Arial"/>
                <w:color w:val="000000"/>
                <w:spacing w:val="-4"/>
                <w:sz w:val="19"/>
                <w:szCs w:val="19"/>
                <w:lang w:eastAsia="ru-RU"/>
              </w:rPr>
              <w:softHyphen/>
              <w:t>ных компонентов ум</w:t>
            </w:r>
            <w:r w:rsidRPr="00E50A07">
              <w:rPr>
                <w:rFonts w:ascii="Arial" w:eastAsia="Times New Roman" w:hAnsi="Arial" w:cs="Arial"/>
                <w:color w:val="000000"/>
                <w:spacing w:val="-4"/>
                <w:sz w:val="19"/>
                <w:szCs w:val="19"/>
                <w:lang w:eastAsia="ru-RU"/>
              </w:rPr>
              <w:softHyphen/>
              <w:t>ножения, применять формулу для нахож</w:t>
            </w:r>
            <w:r w:rsidRPr="00E50A07">
              <w:rPr>
                <w:rFonts w:ascii="Arial" w:eastAsia="Times New Roman" w:hAnsi="Arial" w:cs="Arial"/>
                <w:color w:val="000000"/>
                <w:spacing w:val="-4"/>
                <w:sz w:val="19"/>
                <w:szCs w:val="19"/>
                <w:lang w:eastAsia="ru-RU"/>
              </w:rPr>
              <w:softHyphen/>
              <w:t>дения площади и сто</w:t>
            </w:r>
            <w:r w:rsidRPr="00E50A07">
              <w:rPr>
                <w:rFonts w:ascii="Arial" w:eastAsia="Times New Roman" w:hAnsi="Arial" w:cs="Arial"/>
                <w:color w:val="000000"/>
                <w:spacing w:val="-4"/>
                <w:sz w:val="19"/>
                <w:szCs w:val="19"/>
                <w:lang w:eastAsia="ru-RU"/>
              </w:rPr>
              <w:softHyphen/>
              <w:t>рон прямоугольника</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494" w:wrap="around" w:vAnchor="page" w:hAnchor="page" w:x="1094"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строить логиче</w:t>
            </w:r>
            <w:r w:rsidRPr="00E50A07">
              <w:rPr>
                <w:rFonts w:ascii="Arial" w:eastAsia="Times New Roman" w:hAnsi="Arial" w:cs="Arial"/>
                <w:color w:val="000000"/>
                <w:spacing w:val="-4"/>
                <w:sz w:val="19"/>
                <w:szCs w:val="19"/>
                <w:lang w:eastAsia="ru-RU"/>
              </w:rPr>
              <w:softHyphen/>
              <w:t>ские рассуждения, формулировать мате</w:t>
            </w:r>
            <w:r w:rsidRPr="00E50A07">
              <w:rPr>
                <w:rFonts w:ascii="Arial" w:eastAsia="Times New Roman" w:hAnsi="Arial" w:cs="Arial"/>
                <w:color w:val="000000"/>
                <w:spacing w:val="-4"/>
                <w:sz w:val="19"/>
                <w:szCs w:val="19"/>
                <w:lang w:eastAsia="ru-RU"/>
              </w:rPr>
              <w:softHyphen/>
              <w:t>матические правила и действовать по со</w:t>
            </w:r>
            <w:r w:rsidRPr="00E50A07">
              <w:rPr>
                <w:rFonts w:ascii="Arial" w:eastAsia="Times New Roman" w:hAnsi="Arial" w:cs="Arial"/>
                <w:color w:val="000000"/>
                <w:spacing w:val="-4"/>
                <w:sz w:val="19"/>
                <w:szCs w:val="19"/>
                <w:lang w:eastAsia="ru-RU"/>
              </w:rPr>
              <w:softHyphen/>
              <w:t>ставленному алго</w:t>
            </w:r>
            <w:r w:rsidRPr="00E50A07">
              <w:rPr>
                <w:rFonts w:ascii="Arial" w:eastAsia="Times New Roman" w:hAnsi="Arial" w:cs="Arial"/>
                <w:color w:val="000000"/>
                <w:spacing w:val="-4"/>
                <w:sz w:val="19"/>
                <w:szCs w:val="19"/>
                <w:lang w:eastAsia="ru-RU"/>
              </w:rPr>
              <w:softHyphen/>
              <w:t>ритму</w:t>
            </w: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494" w:wrap="around" w:vAnchor="page" w:hAnchor="page" w:x="1094" w:y="97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3"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2"/>
        <w:gridCol w:w="1445"/>
        <w:gridCol w:w="2534"/>
        <w:gridCol w:w="2410"/>
        <w:gridCol w:w="2410"/>
        <w:gridCol w:w="2429"/>
      </w:tblGrid>
      <w:tr w:rsidR="00E50A07" w:rsidRPr="00E50A07" w:rsidTr="002B5209">
        <w:trPr>
          <w:trHeight w:hRule="exact" w:val="254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39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Группируем слагаемые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обобщения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сочета</w:t>
            </w:r>
            <w:r w:rsidRPr="00E50A07">
              <w:rPr>
                <w:rFonts w:ascii="Arial" w:eastAsia="Times New Roman" w:hAnsi="Arial" w:cs="Arial"/>
                <w:color w:val="000000"/>
                <w:spacing w:val="-4"/>
                <w:sz w:val="19"/>
                <w:szCs w:val="19"/>
                <w:lang w:eastAsia="ru-RU"/>
              </w:rPr>
              <w:softHyphen/>
              <w:t>тельного закона сложе</w:t>
            </w:r>
            <w:r w:rsidRPr="00E50A07">
              <w:rPr>
                <w:rFonts w:ascii="Arial" w:eastAsia="Times New Roman" w:hAnsi="Arial" w:cs="Arial"/>
                <w:color w:val="000000"/>
                <w:spacing w:val="-4"/>
                <w:sz w:val="19"/>
                <w:szCs w:val="19"/>
                <w:lang w:eastAsia="ru-RU"/>
              </w:rPr>
              <w:softHyphen/>
              <w:t>ния, применение соче</w:t>
            </w:r>
            <w:r w:rsidRPr="00E50A07">
              <w:rPr>
                <w:rFonts w:ascii="Arial" w:eastAsia="Times New Roman" w:hAnsi="Arial" w:cs="Arial"/>
                <w:color w:val="000000"/>
                <w:spacing w:val="-4"/>
                <w:sz w:val="19"/>
                <w:szCs w:val="19"/>
                <w:lang w:eastAsia="ru-RU"/>
              </w:rPr>
              <w:softHyphen/>
              <w:t>тательного закона сло</w:t>
            </w:r>
            <w:r w:rsidRPr="00E50A07">
              <w:rPr>
                <w:rFonts w:ascii="Arial" w:eastAsia="Times New Roman" w:hAnsi="Arial" w:cs="Arial"/>
                <w:color w:val="000000"/>
                <w:spacing w:val="-4"/>
                <w:sz w:val="19"/>
                <w:szCs w:val="19"/>
                <w:lang w:eastAsia="ru-RU"/>
              </w:rPr>
              <w:softHyphen/>
              <w:t>жения при вычислениях; выполнение сложения двузначных чисел с пе</w:t>
            </w:r>
            <w:r w:rsidRPr="00E50A07">
              <w:rPr>
                <w:rFonts w:ascii="Arial" w:eastAsia="Times New Roman" w:hAnsi="Arial" w:cs="Arial"/>
                <w:color w:val="000000"/>
                <w:spacing w:val="-4"/>
                <w:sz w:val="19"/>
                <w:szCs w:val="19"/>
                <w:lang w:eastAsia="ru-RU"/>
              </w:rPr>
              <w:softHyphen/>
              <w:t>реходом через сотню</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сочета</w:t>
            </w:r>
            <w:r w:rsidRPr="00E50A07">
              <w:rPr>
                <w:rFonts w:ascii="Arial" w:eastAsia="Times New Roman" w:hAnsi="Arial" w:cs="Arial"/>
                <w:color w:val="000000"/>
                <w:spacing w:val="-4"/>
                <w:sz w:val="19"/>
                <w:szCs w:val="19"/>
                <w:lang w:eastAsia="ru-RU"/>
              </w:rPr>
              <w:softHyphen/>
              <w:t>тельный закон сложе</w:t>
            </w:r>
            <w:r w:rsidRPr="00E50A07">
              <w:rPr>
                <w:rFonts w:ascii="Arial" w:eastAsia="Times New Roman" w:hAnsi="Arial" w:cs="Arial"/>
                <w:color w:val="000000"/>
                <w:spacing w:val="-4"/>
                <w:sz w:val="19"/>
                <w:szCs w:val="19"/>
                <w:lang w:eastAsia="ru-RU"/>
              </w:rPr>
              <w:softHyphen/>
              <w:t>ния для выбора ра</w:t>
            </w:r>
            <w:r w:rsidRPr="00E50A07">
              <w:rPr>
                <w:rFonts w:ascii="Arial" w:eastAsia="Times New Roman" w:hAnsi="Arial" w:cs="Arial"/>
                <w:color w:val="000000"/>
                <w:spacing w:val="-4"/>
                <w:sz w:val="19"/>
                <w:szCs w:val="19"/>
                <w:lang w:eastAsia="ru-RU"/>
              </w:rPr>
              <w:softHyphen/>
              <w:t>ционального способа вычислений, ориенти</w:t>
            </w:r>
            <w:r w:rsidRPr="00E50A07">
              <w:rPr>
                <w:rFonts w:ascii="Arial" w:eastAsia="Times New Roman" w:hAnsi="Arial" w:cs="Arial"/>
                <w:color w:val="000000"/>
                <w:spacing w:val="-4"/>
                <w:sz w:val="19"/>
                <w:szCs w:val="19"/>
                <w:lang w:eastAsia="ru-RU"/>
              </w:rPr>
              <w:softHyphen/>
              <w:t>роваться в таблице как форме систематиза</w:t>
            </w:r>
            <w:r w:rsidRPr="00E50A07">
              <w:rPr>
                <w:rFonts w:ascii="Arial" w:eastAsia="Times New Roman" w:hAnsi="Arial" w:cs="Arial"/>
                <w:color w:val="000000"/>
                <w:spacing w:val="-4"/>
                <w:sz w:val="19"/>
                <w:szCs w:val="19"/>
                <w:lang w:eastAsia="ru-RU"/>
              </w:rPr>
              <w:softHyphen/>
              <w:t>ции информации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разные способы решения учеб</w:t>
            </w:r>
            <w:r w:rsidRPr="00E50A07">
              <w:rPr>
                <w:rFonts w:ascii="Arial" w:eastAsia="Times New Roman" w:hAnsi="Arial" w:cs="Arial"/>
                <w:color w:val="000000"/>
                <w:spacing w:val="-4"/>
                <w:sz w:val="19"/>
                <w:szCs w:val="19"/>
                <w:lang w:eastAsia="ru-RU"/>
              </w:rPr>
              <w:softHyphen/>
              <w:t>ных задач, действовать по образцу, устанавли</w:t>
            </w:r>
            <w:r w:rsidRPr="00E50A07">
              <w:rPr>
                <w:rFonts w:ascii="Arial" w:eastAsia="Times New Roman" w:hAnsi="Arial" w:cs="Arial"/>
                <w:color w:val="000000"/>
                <w:spacing w:val="-4"/>
                <w:sz w:val="19"/>
                <w:szCs w:val="19"/>
                <w:lang w:eastAsia="ru-RU"/>
              </w:rPr>
              <w:softHyphen/>
              <w:t>вать закономерности и использовать их при вы</w:t>
            </w:r>
            <w:r w:rsidRPr="00E50A07">
              <w:rPr>
                <w:rFonts w:ascii="Arial" w:eastAsia="Times New Roman" w:hAnsi="Arial" w:cs="Arial"/>
                <w:color w:val="000000"/>
                <w:spacing w:val="-4"/>
                <w:sz w:val="19"/>
                <w:szCs w:val="19"/>
                <w:lang w:eastAsia="ru-RU"/>
              </w:rPr>
              <w:softHyphen/>
              <w:t>полнении заданий (за</w:t>
            </w:r>
            <w:r w:rsidRPr="00E50A07">
              <w:rPr>
                <w:rFonts w:ascii="Arial" w:eastAsia="Times New Roman" w:hAnsi="Arial" w:cs="Arial"/>
                <w:color w:val="000000"/>
                <w:spacing w:val="-4"/>
                <w:sz w:val="19"/>
                <w:szCs w:val="19"/>
                <w:lang w:eastAsia="ru-RU"/>
              </w:rPr>
              <w:softHyphen/>
              <w:t>полнять пустые клетки в таблице, составлять ра</w:t>
            </w:r>
            <w:r w:rsidRPr="00E50A07">
              <w:rPr>
                <w:rFonts w:ascii="Arial" w:eastAsia="Times New Roman" w:hAnsi="Arial" w:cs="Arial"/>
                <w:color w:val="000000"/>
                <w:spacing w:val="-4"/>
                <w:sz w:val="19"/>
                <w:szCs w:val="19"/>
                <w:lang w:eastAsia="ru-RU"/>
              </w:rPr>
              <w:softHyphen/>
              <w:t>венства и решать задачи по аналогии)</w:t>
            </w:r>
          </w:p>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61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и делим на 10, 100, 1000</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умножения и деления круглых чи</w:t>
            </w:r>
            <w:r w:rsidRPr="00E50A07">
              <w:rPr>
                <w:rFonts w:ascii="Arial" w:eastAsia="Times New Roman" w:hAnsi="Arial" w:cs="Arial"/>
                <w:color w:val="000000"/>
                <w:spacing w:val="-4"/>
                <w:sz w:val="19"/>
                <w:szCs w:val="19"/>
                <w:lang w:eastAsia="ru-RU"/>
              </w:rPr>
              <w:softHyphen/>
              <w:t>сел на 10, 100, 1000</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Увеличивать и умень</w:t>
            </w:r>
            <w:r w:rsidRPr="00E50A07">
              <w:rPr>
                <w:rFonts w:ascii="Arial" w:eastAsia="Times New Roman" w:hAnsi="Arial" w:cs="Arial"/>
                <w:color w:val="000000"/>
                <w:spacing w:val="-4"/>
                <w:sz w:val="19"/>
                <w:szCs w:val="19"/>
                <w:lang w:eastAsia="ru-RU"/>
              </w:rPr>
              <w:softHyphen/>
              <w:t>шать числа в 10, 100, 1000 раз, прогнозиро</w:t>
            </w:r>
            <w:r w:rsidRPr="00E50A07">
              <w:rPr>
                <w:rFonts w:ascii="Arial" w:eastAsia="Times New Roman" w:hAnsi="Arial" w:cs="Arial"/>
                <w:color w:val="000000"/>
                <w:spacing w:val="-4"/>
                <w:sz w:val="19"/>
                <w:szCs w:val="19"/>
                <w:lang w:eastAsia="ru-RU"/>
              </w:rPr>
              <w:softHyphen/>
              <w:t>вать результат вычис</w:t>
            </w:r>
            <w:r w:rsidRPr="00E50A07">
              <w:rPr>
                <w:rFonts w:ascii="Arial" w:eastAsia="Times New Roman" w:hAnsi="Arial" w:cs="Arial"/>
                <w:color w:val="000000"/>
                <w:spacing w:val="-4"/>
                <w:sz w:val="19"/>
                <w:szCs w:val="19"/>
                <w:lang w:eastAsia="ru-RU"/>
              </w:rPr>
              <w:softHyphen/>
              <w:t>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строить логиче</w:t>
            </w:r>
            <w:r w:rsidRPr="00E50A07">
              <w:rPr>
                <w:rFonts w:ascii="Arial" w:eastAsia="Times New Roman" w:hAnsi="Arial" w:cs="Arial"/>
                <w:color w:val="000000"/>
                <w:spacing w:val="-4"/>
                <w:sz w:val="19"/>
                <w:szCs w:val="19"/>
                <w:lang w:eastAsia="ru-RU"/>
              </w:rPr>
              <w:softHyphen/>
              <w:t>ские высказывания</w:t>
            </w:r>
          </w:p>
        </w:tc>
      </w:tr>
      <w:tr w:rsidR="00E50A07" w:rsidRPr="00E50A07" w:rsidTr="002B5209">
        <w:trPr>
          <w:trHeight w:hRule="exact" w:val="184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Группируем</w:t>
            </w:r>
          </w:p>
          <w:p w:rsidR="00E50A07" w:rsidRPr="00E50A07" w:rsidRDefault="00E50A07" w:rsidP="00E50A07">
            <w:pPr>
              <w:framePr w:w="14659" w:h="9557" w:wrap="around" w:vAnchor="page" w:hAnchor="page" w:x="1090" w:y="975"/>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множители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4"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Повторение сочета</w:t>
            </w:r>
            <w:r w:rsidRPr="00E50A07">
              <w:rPr>
                <w:rFonts w:ascii="Arial" w:eastAsia="Times New Roman" w:hAnsi="Arial" w:cs="Arial"/>
                <w:color w:val="000000"/>
                <w:spacing w:val="-4"/>
                <w:sz w:val="19"/>
                <w:szCs w:val="19"/>
                <w:lang w:eastAsia="ru-RU"/>
              </w:rPr>
              <w:softHyphen/>
              <w:t>тельного закона умно</w:t>
            </w:r>
            <w:r w:rsidRPr="00E50A07">
              <w:rPr>
                <w:rFonts w:ascii="Arial" w:eastAsia="Times New Roman" w:hAnsi="Arial" w:cs="Arial"/>
                <w:color w:val="000000"/>
                <w:spacing w:val="-4"/>
                <w:sz w:val="19"/>
                <w:szCs w:val="19"/>
                <w:lang w:eastAsia="ru-RU"/>
              </w:rPr>
              <w:softHyphen/>
              <w:t>жения. Применение со</w:t>
            </w:r>
            <w:r w:rsidRPr="00E50A07">
              <w:rPr>
                <w:rFonts w:ascii="Arial" w:eastAsia="Times New Roman" w:hAnsi="Arial" w:cs="Arial"/>
                <w:color w:val="000000"/>
                <w:spacing w:val="-4"/>
                <w:sz w:val="19"/>
                <w:szCs w:val="19"/>
                <w:lang w:eastAsia="ru-RU"/>
              </w:rPr>
              <w:softHyphen/>
              <w:t>четательного закона умножения при вычис</w:t>
            </w:r>
            <w:r w:rsidRPr="00E50A07">
              <w:rPr>
                <w:rFonts w:ascii="Arial" w:eastAsia="Times New Roman" w:hAnsi="Arial" w:cs="Arial"/>
                <w:color w:val="000000"/>
                <w:spacing w:val="-4"/>
                <w:sz w:val="19"/>
                <w:szCs w:val="19"/>
                <w:lang w:eastAsia="ru-RU"/>
              </w:rPr>
              <w:softHyphen/>
              <w:t>лениях, выполнение умножения круглых чисел</w:t>
            </w:r>
          </w:p>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сочета</w:t>
            </w:r>
            <w:r w:rsidRPr="00E50A07">
              <w:rPr>
                <w:rFonts w:ascii="Arial" w:eastAsia="Times New Roman" w:hAnsi="Arial" w:cs="Arial"/>
                <w:color w:val="000000"/>
                <w:spacing w:val="-4"/>
                <w:sz w:val="19"/>
                <w:szCs w:val="19"/>
                <w:lang w:eastAsia="ru-RU"/>
              </w:rPr>
              <w:softHyphen/>
              <w:t>тельный закон умно</w:t>
            </w:r>
            <w:r w:rsidRPr="00E50A07">
              <w:rPr>
                <w:rFonts w:ascii="Arial" w:eastAsia="Times New Roman" w:hAnsi="Arial" w:cs="Arial"/>
                <w:color w:val="000000"/>
                <w:spacing w:val="-4"/>
                <w:sz w:val="19"/>
                <w:szCs w:val="19"/>
                <w:lang w:eastAsia="ru-RU"/>
              </w:rPr>
              <w:softHyphen/>
              <w:t>жения для рациональ</w:t>
            </w:r>
            <w:r w:rsidRPr="00E50A07">
              <w:rPr>
                <w:rFonts w:ascii="Arial" w:eastAsia="Times New Roman" w:hAnsi="Arial" w:cs="Arial"/>
                <w:color w:val="000000"/>
                <w:spacing w:val="-4"/>
                <w:sz w:val="19"/>
                <w:szCs w:val="19"/>
                <w:lang w:eastAsia="ru-RU"/>
              </w:rPr>
              <w:softHyphen/>
              <w:t>ных вычислений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Осуществлять анализ и синтез числового выра</w:t>
            </w:r>
            <w:r w:rsidRPr="00E50A07">
              <w:rPr>
                <w:rFonts w:ascii="Arial" w:eastAsia="Times New Roman" w:hAnsi="Arial" w:cs="Arial"/>
                <w:color w:val="000000"/>
                <w:spacing w:val="-4"/>
                <w:sz w:val="19"/>
                <w:szCs w:val="19"/>
                <w:lang w:eastAsia="ru-RU"/>
              </w:rPr>
              <w:softHyphen/>
              <w:t>жения, восстанавливать деформированные ра</w:t>
            </w:r>
            <w:r w:rsidRPr="00E50A07">
              <w:rPr>
                <w:rFonts w:ascii="Arial" w:eastAsia="Times New Roman" w:hAnsi="Arial" w:cs="Arial"/>
                <w:color w:val="000000"/>
                <w:spacing w:val="-4"/>
                <w:sz w:val="19"/>
                <w:szCs w:val="19"/>
                <w:lang w:eastAsia="ru-RU"/>
              </w:rPr>
              <w:softHyphen/>
              <w:t>венства, выделять су</w:t>
            </w:r>
            <w:r w:rsidRPr="00E50A07">
              <w:rPr>
                <w:rFonts w:ascii="Arial" w:eastAsia="Times New Roman" w:hAnsi="Arial" w:cs="Arial"/>
                <w:color w:val="000000"/>
                <w:spacing w:val="-4"/>
                <w:sz w:val="19"/>
                <w:szCs w:val="19"/>
                <w:lang w:eastAsia="ru-RU"/>
              </w:rPr>
              <w:softHyphen/>
              <w:t>щественную информа</w:t>
            </w:r>
            <w:r w:rsidRPr="00E50A07">
              <w:rPr>
                <w:rFonts w:ascii="Arial" w:eastAsia="Times New Roman" w:hAnsi="Arial" w:cs="Arial"/>
                <w:color w:val="000000"/>
                <w:spacing w:val="-4"/>
                <w:sz w:val="19"/>
                <w:szCs w:val="19"/>
                <w:lang w:eastAsia="ru-RU"/>
              </w:rPr>
              <w:softHyphen/>
              <w:t>цию в задаче, состав</w:t>
            </w:r>
            <w:r w:rsidRPr="00E50A07">
              <w:rPr>
                <w:rFonts w:ascii="Arial" w:eastAsia="Times New Roman" w:hAnsi="Arial" w:cs="Arial"/>
                <w:color w:val="000000"/>
                <w:spacing w:val="-4"/>
                <w:sz w:val="19"/>
                <w:szCs w:val="19"/>
                <w:lang w:eastAsia="ru-RU"/>
              </w:rPr>
              <w:softHyphen/>
              <w:t>лять краткую запись</w:t>
            </w:r>
          </w:p>
        </w:tc>
      </w:tr>
      <w:tr w:rsidR="00E50A07" w:rsidRPr="00E50A07" w:rsidTr="002B5209">
        <w:trPr>
          <w:trHeight w:hRule="exact" w:val="3542"/>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42</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Проверочная</w:t>
            </w:r>
          </w:p>
          <w:p w:rsidR="00E50A07" w:rsidRPr="00E50A07" w:rsidRDefault="00E50A07" w:rsidP="00E50A07">
            <w:pPr>
              <w:framePr w:w="14659" w:h="9557" w:wrap="around" w:vAnchor="page" w:hAnchor="page" w:x="1090" w:y="97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работа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вы</w:t>
            </w:r>
            <w:r w:rsidRPr="00E50A07">
              <w:rPr>
                <w:rFonts w:ascii="Arial" w:eastAsia="Times New Roman" w:hAnsi="Arial" w:cs="Arial"/>
                <w:color w:val="000000"/>
                <w:spacing w:val="-4"/>
                <w:sz w:val="19"/>
                <w:szCs w:val="19"/>
                <w:lang w:eastAsia="ru-RU"/>
              </w:rPr>
              <w:softHyphen/>
              <w:t>полнение заданий на сложение, вычитание, умножение и деление, решение текстовых за</w:t>
            </w:r>
            <w:r w:rsidRPr="00E50A07">
              <w:rPr>
                <w:rFonts w:ascii="Arial" w:eastAsia="Times New Roman" w:hAnsi="Arial" w:cs="Arial"/>
                <w:color w:val="000000"/>
                <w:spacing w:val="-4"/>
                <w:sz w:val="19"/>
                <w:szCs w:val="19"/>
                <w:lang w:eastAsia="ru-RU"/>
              </w:rPr>
              <w:softHyphen/>
              <w:t>дач для проверки уров</w:t>
            </w:r>
            <w:r w:rsidRPr="00E50A07">
              <w:rPr>
                <w:rFonts w:ascii="Arial" w:eastAsia="Times New Roman" w:hAnsi="Arial" w:cs="Arial"/>
                <w:color w:val="000000"/>
                <w:spacing w:val="-4"/>
                <w:sz w:val="19"/>
                <w:szCs w:val="19"/>
                <w:lang w:eastAsia="ru-RU"/>
              </w:rPr>
              <w:softHyphen/>
              <w:t>ня освоения материала</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осу</w:t>
            </w:r>
            <w:r w:rsidRPr="00E50A07">
              <w:rPr>
                <w:rFonts w:ascii="Arial" w:eastAsia="Times New Roman" w:hAnsi="Arial" w:cs="Arial"/>
                <w:color w:val="000000"/>
                <w:spacing w:val="-4"/>
                <w:sz w:val="19"/>
                <w:szCs w:val="19"/>
                <w:lang w:eastAsia="ru-RU"/>
              </w:rPr>
              <w:softHyphen/>
              <w:t>ществлять самокон</w:t>
            </w:r>
            <w:r w:rsidRPr="00E50A07">
              <w:rPr>
                <w:rFonts w:ascii="Arial" w:eastAsia="Times New Roman" w:hAnsi="Arial" w:cs="Arial"/>
                <w:color w:val="000000"/>
                <w:spacing w:val="-4"/>
                <w:sz w:val="19"/>
                <w:szCs w:val="19"/>
                <w:lang w:eastAsia="ru-RU"/>
              </w:rPr>
              <w:softHyphen/>
              <w:t>троль</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57" w:wrap="around" w:vAnchor="page" w:hAnchor="page" w:x="1090" w:y="97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9" w:h="9557" w:wrap="around" w:vAnchor="page" w:hAnchor="page" w:x="1090" w:y="975"/>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9" w:h="9557" w:wrap="around" w:vAnchor="page" w:hAnchor="page" w:x="1090" w:y="975"/>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57" w:wrap="around" w:vAnchor="page" w:hAnchor="page" w:x="1090" w:y="975"/>
              <w:widowControl w:val="0"/>
              <w:spacing w:after="0" w:line="21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2"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4"/>
        <w:gridCol w:w="2410"/>
        <w:gridCol w:w="2410"/>
        <w:gridCol w:w="2434"/>
      </w:tblGrid>
      <w:tr w:rsidR="00E50A07" w:rsidRPr="00E50A07" w:rsidTr="002B5209">
        <w:trPr>
          <w:trHeight w:hRule="exact" w:val="232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43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коррекция ошибок. Матема</w:t>
            </w:r>
            <w:r w:rsidRPr="00E50A07">
              <w:rPr>
                <w:rFonts w:ascii="Arial" w:eastAsia="Times New Roman" w:hAnsi="Arial" w:cs="Arial"/>
                <w:color w:val="000000"/>
                <w:spacing w:val="-4"/>
                <w:sz w:val="19"/>
                <w:szCs w:val="19"/>
                <w:lang w:eastAsia="ru-RU"/>
              </w:rPr>
              <w:softHyphen/>
              <w:t>тический тренажер</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с выявленными про</w:t>
            </w:r>
            <w:r w:rsidRPr="00E50A07">
              <w:rPr>
                <w:rFonts w:ascii="Arial" w:eastAsia="Times New Roman" w:hAnsi="Arial" w:cs="Arial"/>
                <w:color w:val="000000"/>
                <w:spacing w:val="-4"/>
                <w:sz w:val="19"/>
                <w:szCs w:val="19"/>
                <w:lang w:eastAsia="ru-RU"/>
              </w:rPr>
              <w:softHyphen/>
              <w:t>блемами, развитие вы</w:t>
            </w:r>
            <w:r w:rsidRPr="00E50A07">
              <w:rPr>
                <w:rFonts w:ascii="Arial" w:eastAsia="Times New Roman" w:hAnsi="Arial" w:cs="Arial"/>
                <w:color w:val="000000"/>
                <w:spacing w:val="-4"/>
                <w:sz w:val="19"/>
                <w:szCs w:val="19"/>
                <w:lang w:eastAsia="ru-RU"/>
              </w:rPr>
              <w:softHyphen/>
              <w:t>числительных навыков,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призна</w:t>
            </w:r>
            <w:r w:rsidRPr="00E50A07">
              <w:rPr>
                <w:rFonts w:ascii="Arial" w:eastAsia="Times New Roman" w:hAnsi="Arial" w:cs="Arial"/>
                <w:color w:val="000000"/>
                <w:spacing w:val="-4"/>
                <w:sz w:val="19"/>
                <w:szCs w:val="19"/>
                <w:lang w:eastAsia="ru-RU"/>
              </w:rPr>
              <w:softHyphen/>
              <w:t>вать свои ошибки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сумму</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Знакомство с распреде</w:t>
            </w:r>
            <w:r w:rsidRPr="00E50A07">
              <w:rPr>
                <w:rFonts w:ascii="Arial" w:eastAsia="Times New Roman" w:hAnsi="Arial" w:cs="Arial"/>
                <w:color w:val="000000"/>
                <w:spacing w:val="-4"/>
                <w:sz w:val="19"/>
                <w:szCs w:val="19"/>
                <w:lang w:eastAsia="ru-RU"/>
              </w:rPr>
              <w:softHyphen/>
              <w:t>лительным законом ум</w:t>
            </w:r>
            <w:r w:rsidRPr="00E50A07">
              <w:rPr>
                <w:rFonts w:ascii="Arial" w:eastAsia="Times New Roman" w:hAnsi="Arial" w:cs="Arial"/>
                <w:color w:val="000000"/>
                <w:spacing w:val="-4"/>
                <w:sz w:val="19"/>
                <w:szCs w:val="19"/>
                <w:lang w:eastAsia="ru-RU"/>
              </w:rPr>
              <w:softHyphen/>
              <w:t>ножения и правилом умножения суммы на число, выполнение ум</w:t>
            </w:r>
            <w:r w:rsidRPr="00E50A07">
              <w:rPr>
                <w:rFonts w:ascii="Arial" w:eastAsia="Times New Roman" w:hAnsi="Arial" w:cs="Arial"/>
                <w:color w:val="000000"/>
                <w:spacing w:val="-4"/>
                <w:sz w:val="19"/>
                <w:szCs w:val="19"/>
                <w:lang w:eastAsia="ru-RU"/>
              </w:rPr>
              <w:softHyphen/>
              <w:t>ножения двузначного числа на однозначное, выбор удобного способа вычислений</w:t>
            </w:r>
          </w:p>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распреде</w:t>
            </w:r>
            <w:r w:rsidRPr="00E50A07">
              <w:rPr>
                <w:rFonts w:ascii="Arial" w:eastAsia="Times New Roman" w:hAnsi="Arial" w:cs="Arial"/>
                <w:color w:val="000000"/>
                <w:spacing w:val="-4"/>
                <w:sz w:val="19"/>
                <w:szCs w:val="19"/>
                <w:lang w:eastAsia="ru-RU"/>
              </w:rPr>
              <w:softHyphen/>
              <w:t>лительный закон ум</w:t>
            </w:r>
            <w:r w:rsidRPr="00E50A07">
              <w:rPr>
                <w:rFonts w:ascii="Arial" w:eastAsia="Times New Roman" w:hAnsi="Arial" w:cs="Arial"/>
                <w:color w:val="000000"/>
                <w:spacing w:val="-4"/>
                <w:sz w:val="19"/>
                <w:szCs w:val="19"/>
                <w:lang w:eastAsia="ru-RU"/>
              </w:rPr>
              <w:softHyphen/>
              <w:t>ножения для упроще</w:t>
            </w:r>
            <w:r w:rsidRPr="00E50A07">
              <w:rPr>
                <w:rFonts w:ascii="Arial" w:eastAsia="Times New Roman" w:hAnsi="Arial" w:cs="Arial"/>
                <w:color w:val="000000"/>
                <w:spacing w:val="-4"/>
                <w:sz w:val="19"/>
                <w:szCs w:val="19"/>
                <w:lang w:eastAsia="ru-RU"/>
              </w:rPr>
              <w:softHyphen/>
              <w:t>ния вычислений, запи</w:t>
            </w:r>
            <w:r w:rsidRPr="00E50A07">
              <w:rPr>
                <w:rFonts w:ascii="Arial" w:eastAsia="Times New Roman" w:hAnsi="Arial" w:cs="Arial"/>
                <w:color w:val="000000"/>
                <w:spacing w:val="-4"/>
                <w:sz w:val="19"/>
                <w:szCs w:val="19"/>
                <w:lang w:eastAsia="ru-RU"/>
              </w:rPr>
              <w:softHyphen/>
              <w:t>сывать решение зада</w:t>
            </w:r>
            <w:r w:rsidRPr="00E50A07">
              <w:rPr>
                <w:rFonts w:ascii="Arial" w:eastAsia="Times New Roman" w:hAnsi="Arial" w:cs="Arial"/>
                <w:color w:val="000000"/>
                <w:spacing w:val="-4"/>
                <w:sz w:val="19"/>
                <w:szCs w:val="19"/>
                <w:lang w:eastAsia="ru-RU"/>
              </w:rPr>
              <w:softHyphen/>
              <w:t>чи в два действия раз</w:t>
            </w:r>
            <w:r w:rsidRPr="00E50A07">
              <w:rPr>
                <w:rFonts w:ascii="Arial" w:eastAsia="Times New Roman" w:hAnsi="Arial" w:cs="Arial"/>
                <w:color w:val="000000"/>
                <w:spacing w:val="-4"/>
                <w:sz w:val="19"/>
                <w:szCs w:val="19"/>
                <w:lang w:eastAsia="ru-RU"/>
              </w:rPr>
              <w:softHyphen/>
              <w:t>ными способами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w:t>
            </w:r>
          </w:p>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вычислительной дея</w:t>
            </w:r>
            <w:r w:rsidRPr="00E50A07">
              <w:rPr>
                <w:rFonts w:ascii="Arial" w:eastAsia="Times New Roman" w:hAnsi="Arial" w:cs="Arial"/>
                <w:color w:val="000000"/>
                <w:spacing w:val="-4"/>
                <w:sz w:val="19"/>
                <w:szCs w:val="19"/>
                <w:lang w:eastAsia="ru-RU"/>
              </w:rPr>
              <w:softHyphen/>
              <w:t>тельности</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строить логиче</w:t>
            </w:r>
            <w:r w:rsidRPr="00E50A07">
              <w:rPr>
                <w:rFonts w:ascii="Arial" w:eastAsia="Times New Roman" w:hAnsi="Arial" w:cs="Arial"/>
                <w:color w:val="000000"/>
                <w:spacing w:val="-4"/>
                <w:sz w:val="19"/>
                <w:szCs w:val="19"/>
                <w:lang w:eastAsia="ru-RU"/>
              </w:rPr>
              <w:softHyphen/>
              <w:t>ские высказывания</w:t>
            </w: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Умножаем и складываем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Умножение двузначного числа на однозначное с помощью правила умножения суммы на число</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Выявлять ошибки в вычислениях, приме</w:t>
            </w:r>
            <w:r w:rsidRPr="00E50A07">
              <w:rPr>
                <w:rFonts w:ascii="Arial" w:eastAsia="Times New Roman" w:hAnsi="Arial" w:cs="Arial"/>
                <w:color w:val="000000"/>
                <w:spacing w:val="-4"/>
                <w:sz w:val="19"/>
                <w:szCs w:val="19"/>
                <w:lang w:eastAsia="ru-RU"/>
              </w:rPr>
              <w:softHyphen/>
              <w:t>нять распределитель</w:t>
            </w:r>
            <w:r w:rsidRPr="00E50A07">
              <w:rPr>
                <w:rFonts w:ascii="Arial" w:eastAsia="Times New Roman" w:hAnsi="Arial" w:cs="Arial"/>
                <w:color w:val="000000"/>
                <w:spacing w:val="-4"/>
                <w:sz w:val="19"/>
                <w:szCs w:val="19"/>
                <w:lang w:eastAsia="ru-RU"/>
              </w:rPr>
              <w:softHyphen/>
              <w:t>ный закон умножения для упрощения вычис</w:t>
            </w:r>
            <w:r w:rsidRPr="00E50A07">
              <w:rPr>
                <w:rFonts w:ascii="Arial" w:eastAsia="Times New Roman" w:hAnsi="Arial" w:cs="Arial"/>
                <w:color w:val="000000"/>
                <w:spacing w:val="-4"/>
                <w:sz w:val="19"/>
                <w:szCs w:val="19"/>
                <w:lang w:eastAsia="ru-RU"/>
              </w:rPr>
              <w:softHyphen/>
              <w:t>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Моделировать условие и решение задачи, синтезировать выра</w:t>
            </w:r>
            <w:r w:rsidRPr="00E50A07">
              <w:rPr>
                <w:rFonts w:ascii="Arial" w:eastAsia="Times New Roman" w:hAnsi="Arial" w:cs="Arial"/>
                <w:color w:val="000000"/>
                <w:spacing w:val="-4"/>
                <w:sz w:val="19"/>
                <w:szCs w:val="19"/>
                <w:lang w:eastAsia="ru-RU"/>
              </w:rPr>
              <w:softHyphen/>
              <w:t>жения по заданным параметрам</w:t>
            </w:r>
          </w:p>
        </w:tc>
      </w:tr>
      <w:tr w:rsidR="00E50A07" w:rsidRPr="00E50A07" w:rsidTr="002B5209">
        <w:trPr>
          <w:trHeight w:hRule="exact" w:val="184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Делим сумму</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правилом деления суммы на чис</w:t>
            </w:r>
            <w:r w:rsidRPr="00E50A07">
              <w:rPr>
                <w:rFonts w:ascii="Arial" w:eastAsia="Times New Roman" w:hAnsi="Arial" w:cs="Arial"/>
                <w:color w:val="000000"/>
                <w:spacing w:val="-4"/>
                <w:sz w:val="19"/>
                <w:szCs w:val="19"/>
                <w:lang w:eastAsia="ru-RU"/>
              </w:rPr>
              <w:softHyphen/>
              <w:t>ло, выполнение деле</w:t>
            </w:r>
            <w:r w:rsidRPr="00E50A07">
              <w:rPr>
                <w:rFonts w:ascii="Arial" w:eastAsia="Times New Roman" w:hAnsi="Arial" w:cs="Arial"/>
                <w:color w:val="000000"/>
                <w:spacing w:val="-4"/>
                <w:sz w:val="19"/>
                <w:szCs w:val="19"/>
                <w:lang w:eastAsia="ru-RU"/>
              </w:rPr>
              <w:softHyphen/>
              <w:t>ния двузначного числа на однозначное, выбор удобного способа вы</w:t>
            </w:r>
            <w:r w:rsidRPr="00E50A07">
              <w:rPr>
                <w:rFonts w:ascii="Arial" w:eastAsia="Times New Roman" w:hAnsi="Arial" w:cs="Arial"/>
                <w:color w:val="000000"/>
                <w:spacing w:val="-4"/>
                <w:sz w:val="19"/>
                <w:szCs w:val="19"/>
                <w:lang w:eastAsia="ru-RU"/>
              </w:rPr>
              <w:softHyphen/>
              <w:t>числений</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Применять правило деления суммы на число для упрощения вычислений, сравни</w:t>
            </w:r>
            <w:r w:rsidRPr="00E50A07">
              <w:rPr>
                <w:rFonts w:ascii="Arial" w:eastAsia="Times New Roman" w:hAnsi="Arial" w:cs="Arial"/>
                <w:color w:val="000000"/>
                <w:spacing w:val="-4"/>
                <w:sz w:val="19"/>
                <w:szCs w:val="19"/>
                <w:lang w:eastAsia="ru-RU"/>
              </w:rPr>
              <w:softHyphen/>
              <w:t>вать и находить ана</w:t>
            </w:r>
            <w:r w:rsidRPr="00E50A07">
              <w:rPr>
                <w:rFonts w:ascii="Arial" w:eastAsia="Times New Roman" w:hAnsi="Arial" w:cs="Arial"/>
                <w:color w:val="000000"/>
                <w:spacing w:val="-4"/>
                <w:sz w:val="19"/>
                <w:szCs w:val="19"/>
                <w:lang w:eastAsia="ru-RU"/>
              </w:rPr>
              <w:softHyphen/>
              <w:t>логии, решать задачи на основе деления суммы на число</w:t>
            </w:r>
          </w:p>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98"/>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Действовать по образ</w:t>
            </w:r>
            <w:r w:rsidRPr="00E50A07">
              <w:rPr>
                <w:rFonts w:ascii="Arial" w:eastAsia="Times New Roman" w:hAnsi="Arial" w:cs="Arial"/>
                <w:color w:val="000000"/>
                <w:spacing w:val="-4"/>
                <w:sz w:val="19"/>
                <w:szCs w:val="19"/>
                <w:lang w:eastAsia="ru-RU"/>
              </w:rPr>
              <w:softHyphen/>
              <w:t>цу, осуществлять тку</w:t>
            </w:r>
            <w:r w:rsidRPr="00E50A07">
              <w:rPr>
                <w:rFonts w:ascii="Arial" w:eastAsia="Times New Roman" w:hAnsi="Arial" w:cs="Arial"/>
                <w:color w:val="000000"/>
                <w:spacing w:val="-4"/>
                <w:sz w:val="19"/>
                <w:szCs w:val="19"/>
                <w:lang w:eastAsia="ru-RU"/>
              </w:rPr>
              <w:softHyphen/>
              <w:t>щий и итоговый само</w:t>
            </w:r>
            <w:r w:rsidRPr="00E50A07">
              <w:rPr>
                <w:rFonts w:ascii="Arial" w:eastAsia="Times New Roman" w:hAnsi="Arial" w:cs="Arial"/>
                <w:color w:val="000000"/>
                <w:spacing w:val="-4"/>
                <w:sz w:val="19"/>
                <w:szCs w:val="19"/>
                <w:lang w:eastAsia="ru-RU"/>
              </w:rPr>
              <w:softHyphen/>
              <w:t>контроль, выделять существенное в задаче</w:t>
            </w:r>
          </w:p>
        </w:tc>
      </w:tr>
      <w:tr w:rsidR="00E50A07" w:rsidRPr="00E50A07" w:rsidTr="002B5209">
        <w:trPr>
          <w:trHeight w:hRule="exact" w:val="1642"/>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47</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Повторяем все правила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Применение изученных правил при вычислени</w:t>
            </w:r>
            <w:r w:rsidRPr="00E50A07">
              <w:rPr>
                <w:rFonts w:ascii="Arial" w:eastAsia="Times New Roman" w:hAnsi="Arial" w:cs="Arial"/>
                <w:color w:val="000000"/>
                <w:spacing w:val="-4"/>
                <w:sz w:val="19"/>
                <w:szCs w:val="19"/>
                <w:lang w:eastAsia="ru-RU"/>
              </w:rPr>
              <w:softHyphen/>
              <w:t>ях, выбор удобного спо</w:t>
            </w:r>
            <w:r w:rsidRPr="00E50A07">
              <w:rPr>
                <w:rFonts w:ascii="Arial" w:eastAsia="Times New Roman" w:hAnsi="Arial" w:cs="Arial"/>
                <w:color w:val="000000"/>
                <w:spacing w:val="-4"/>
                <w:sz w:val="19"/>
                <w:szCs w:val="19"/>
                <w:lang w:eastAsia="ru-RU"/>
              </w:rPr>
              <w:softHyphen/>
              <w:t>соба вычислений</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законы ум</w:t>
            </w:r>
            <w:r w:rsidRPr="00E50A07">
              <w:rPr>
                <w:rFonts w:ascii="Arial" w:eastAsia="Times New Roman" w:hAnsi="Arial" w:cs="Arial"/>
                <w:color w:val="000000"/>
                <w:spacing w:val="-4"/>
                <w:sz w:val="19"/>
                <w:szCs w:val="19"/>
                <w:lang w:eastAsia="ru-RU"/>
              </w:rPr>
              <w:softHyphen/>
              <w:t>ножения и деления при решении тексто</w:t>
            </w:r>
            <w:r w:rsidRPr="00E50A07">
              <w:rPr>
                <w:rFonts w:ascii="Arial" w:eastAsia="Times New Roman" w:hAnsi="Arial" w:cs="Arial"/>
                <w:color w:val="000000"/>
                <w:spacing w:val="-4"/>
                <w:sz w:val="19"/>
                <w:szCs w:val="19"/>
                <w:lang w:eastAsia="ru-RU"/>
              </w:rPr>
              <w:softHyphen/>
              <w:t>вых задач, выбирать рациональные спосо</w:t>
            </w:r>
            <w:r w:rsidRPr="00E50A07">
              <w:rPr>
                <w:rFonts w:ascii="Arial" w:eastAsia="Times New Roman" w:hAnsi="Arial" w:cs="Arial"/>
                <w:color w:val="000000"/>
                <w:spacing w:val="-4"/>
                <w:sz w:val="19"/>
                <w:szCs w:val="19"/>
                <w:lang w:eastAsia="ru-RU"/>
              </w:rPr>
              <w:softHyphen/>
              <w:t>бы вычислений</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18" w:wrap="around" w:vAnchor="page" w:hAnchor="page" w:x="1085" w:y="966"/>
              <w:widowControl w:val="0"/>
              <w:spacing w:after="0" w:line="230" w:lineRule="exact"/>
              <w:ind w:left="98"/>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анализировать и делать выводы</w:t>
            </w:r>
          </w:p>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69" w:h="9518" w:wrap="around" w:vAnchor="page" w:hAnchor="page" w:x="1085" w:y="966"/>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8"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4"/>
        <w:gridCol w:w="2410"/>
        <w:gridCol w:w="2410"/>
        <w:gridCol w:w="2434"/>
      </w:tblGrid>
      <w:tr w:rsidR="00E50A07" w:rsidRPr="00E50A07" w:rsidTr="002B5209">
        <w:trPr>
          <w:trHeight w:hRule="exact" w:val="232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48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Используем</w:t>
            </w:r>
          </w:p>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правила</w:t>
            </w:r>
          </w:p>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вычислений</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обобщения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Составление выраже</w:t>
            </w:r>
            <w:r w:rsidRPr="00E50A07">
              <w:rPr>
                <w:rFonts w:ascii="Arial" w:eastAsia="Times New Roman" w:hAnsi="Arial" w:cs="Arial"/>
                <w:color w:val="000000"/>
                <w:spacing w:val="-4"/>
                <w:sz w:val="19"/>
                <w:szCs w:val="19"/>
                <w:lang w:eastAsia="ru-RU"/>
              </w:rPr>
              <w:softHyphen/>
              <w:t>ния для решения задач, решение задач двумя способами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законы ум</w:t>
            </w:r>
            <w:r w:rsidRPr="00E50A07">
              <w:rPr>
                <w:rFonts w:ascii="Arial" w:eastAsia="Times New Roman" w:hAnsi="Arial" w:cs="Arial"/>
                <w:color w:val="000000"/>
                <w:spacing w:val="-4"/>
                <w:sz w:val="19"/>
                <w:szCs w:val="19"/>
                <w:lang w:eastAsia="ru-RU"/>
              </w:rPr>
              <w:softHyphen/>
              <w:t>ножения и деления при решении тексто</w:t>
            </w:r>
            <w:r w:rsidRPr="00E50A07">
              <w:rPr>
                <w:rFonts w:ascii="Arial" w:eastAsia="Times New Roman" w:hAnsi="Arial" w:cs="Arial"/>
                <w:color w:val="000000"/>
                <w:spacing w:val="-4"/>
                <w:sz w:val="19"/>
                <w:szCs w:val="19"/>
                <w:lang w:eastAsia="ru-RU"/>
              </w:rPr>
              <w:softHyphen/>
              <w:t>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распределять обязанности при рабо</w:t>
            </w:r>
            <w:r w:rsidRPr="00E50A07">
              <w:rPr>
                <w:rFonts w:ascii="Arial" w:eastAsia="Times New Roman" w:hAnsi="Arial" w:cs="Arial"/>
                <w:color w:val="000000"/>
                <w:spacing w:val="-4"/>
                <w:sz w:val="19"/>
                <w:szCs w:val="19"/>
                <w:lang w:eastAsia="ru-RU"/>
              </w:rPr>
              <w:softHyphen/>
              <w:t>те в паре, осуществ</w:t>
            </w:r>
            <w:r w:rsidRPr="00E50A07">
              <w:rPr>
                <w:rFonts w:ascii="Arial" w:eastAsia="Times New Roman" w:hAnsi="Arial" w:cs="Arial"/>
                <w:color w:val="000000"/>
                <w:spacing w:val="-4"/>
                <w:sz w:val="19"/>
                <w:szCs w:val="19"/>
                <w:lang w:eastAsia="ru-RU"/>
              </w:rPr>
              <w:softHyphen/>
              <w:t>лять взаимопомощь и взаимоконтроль</w:t>
            </w:r>
          </w:p>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77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 xml:space="preserve">Размышляем о нуле. </w:t>
            </w:r>
            <w:r w:rsidRPr="00E50A07">
              <w:rPr>
                <w:rFonts w:ascii="Arial" w:eastAsia="Times New Roman" w:hAnsi="Arial" w:cs="Arial"/>
                <w:b/>
                <w:bCs/>
                <w:i/>
                <w:iCs/>
                <w:color w:val="000000"/>
                <w:spacing w:val="-3"/>
                <w:sz w:val="19"/>
                <w:szCs w:val="19"/>
                <w:lang w:eastAsia="ru-RU"/>
              </w:rPr>
              <w:t>Контроль</w:t>
            </w:r>
            <w:r w:rsidRPr="00E50A07">
              <w:rPr>
                <w:rFonts w:ascii="Arial" w:eastAsia="Times New Roman" w:hAnsi="Arial" w:cs="Arial"/>
                <w:b/>
                <w:bCs/>
                <w:i/>
                <w:iCs/>
                <w:color w:val="000000"/>
                <w:spacing w:val="-3"/>
                <w:sz w:val="19"/>
                <w:szCs w:val="19"/>
                <w:lang w:eastAsia="ru-RU"/>
              </w:rPr>
              <w:softHyphen/>
              <w:t>ный устный счет</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обобщения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правил вы</w:t>
            </w:r>
            <w:r w:rsidRPr="00E50A07">
              <w:rPr>
                <w:rFonts w:ascii="Arial" w:eastAsia="Times New Roman" w:hAnsi="Arial" w:cs="Arial"/>
                <w:color w:val="000000"/>
                <w:spacing w:val="-4"/>
                <w:sz w:val="19"/>
                <w:szCs w:val="19"/>
                <w:lang w:eastAsia="ru-RU"/>
              </w:rPr>
              <w:softHyphen/>
              <w:t>полнения арифметиче</w:t>
            </w:r>
            <w:r w:rsidRPr="00E50A07">
              <w:rPr>
                <w:rFonts w:ascii="Arial" w:eastAsia="Times New Roman" w:hAnsi="Arial" w:cs="Arial"/>
                <w:color w:val="000000"/>
                <w:spacing w:val="-4"/>
                <w:sz w:val="19"/>
                <w:szCs w:val="19"/>
                <w:lang w:eastAsia="ru-RU"/>
              </w:rPr>
              <w:softHyphen/>
              <w:t>ских действий с числом 0</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Рассказывать об осно</w:t>
            </w:r>
            <w:r w:rsidRPr="00E50A07">
              <w:rPr>
                <w:rFonts w:ascii="Arial" w:eastAsia="Times New Roman" w:hAnsi="Arial" w:cs="Arial"/>
                <w:color w:val="000000"/>
                <w:spacing w:val="-4"/>
                <w:sz w:val="19"/>
                <w:szCs w:val="19"/>
                <w:lang w:eastAsia="ru-RU"/>
              </w:rPr>
              <w:softHyphen/>
              <w:t>вах вычислений с ну</w:t>
            </w:r>
            <w:r w:rsidRPr="00E50A07">
              <w:rPr>
                <w:rFonts w:ascii="Arial" w:eastAsia="Times New Roman" w:hAnsi="Arial" w:cs="Arial"/>
                <w:color w:val="000000"/>
                <w:spacing w:val="-4"/>
                <w:sz w:val="19"/>
                <w:szCs w:val="19"/>
                <w:lang w:eastAsia="ru-RU"/>
              </w:rPr>
              <w:softHyphen/>
              <w:t>лем, применять свой</w:t>
            </w:r>
            <w:r w:rsidRPr="00E50A07">
              <w:rPr>
                <w:rFonts w:ascii="Arial" w:eastAsia="Times New Roman" w:hAnsi="Arial" w:cs="Arial"/>
                <w:color w:val="000000"/>
                <w:spacing w:val="-4"/>
                <w:sz w:val="19"/>
                <w:szCs w:val="19"/>
                <w:lang w:eastAsia="ru-RU"/>
              </w:rPr>
              <w:softHyphen/>
              <w:t>ство умножения с ну</w:t>
            </w:r>
            <w:r w:rsidRPr="00E50A07">
              <w:rPr>
                <w:rFonts w:ascii="Arial" w:eastAsia="Times New Roman" w:hAnsi="Arial" w:cs="Arial"/>
                <w:color w:val="000000"/>
                <w:spacing w:val="-4"/>
                <w:sz w:val="19"/>
                <w:szCs w:val="19"/>
                <w:lang w:eastAsia="ru-RU"/>
              </w:rPr>
              <w:softHyphen/>
              <w:t>лем при самостоя</w:t>
            </w:r>
            <w:r w:rsidRPr="00E50A07">
              <w:rPr>
                <w:rFonts w:ascii="Arial" w:eastAsia="Times New Roman" w:hAnsi="Arial" w:cs="Arial"/>
                <w:color w:val="000000"/>
                <w:spacing w:val="-4"/>
                <w:sz w:val="19"/>
                <w:szCs w:val="19"/>
                <w:lang w:eastAsia="ru-RU"/>
              </w:rPr>
              <w:softHyphen/>
              <w:t>тельных вычислениях</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строить логиче</w:t>
            </w:r>
            <w:r w:rsidRPr="00E50A07">
              <w:rPr>
                <w:rFonts w:ascii="Arial" w:eastAsia="Times New Roman" w:hAnsi="Arial" w:cs="Arial"/>
                <w:color w:val="000000"/>
                <w:spacing w:val="-4"/>
                <w:sz w:val="19"/>
                <w:szCs w:val="19"/>
                <w:lang w:eastAsia="ru-RU"/>
              </w:rPr>
              <w:softHyphen/>
              <w:t>ские высказывания, распределять обязан</w:t>
            </w:r>
            <w:r w:rsidRPr="00E50A07">
              <w:rPr>
                <w:rFonts w:ascii="Arial" w:eastAsia="Times New Roman" w:hAnsi="Arial" w:cs="Arial"/>
                <w:color w:val="000000"/>
                <w:spacing w:val="-4"/>
                <w:sz w:val="19"/>
                <w:szCs w:val="19"/>
                <w:lang w:eastAsia="ru-RU"/>
              </w:rPr>
              <w:softHyphen/>
              <w:t>ности при работе в паре, осуществлять взаимопомощь и вза</w:t>
            </w:r>
            <w:r w:rsidRPr="00E50A07">
              <w:rPr>
                <w:rFonts w:ascii="Arial" w:eastAsia="Times New Roman" w:hAnsi="Arial" w:cs="Arial"/>
                <w:color w:val="000000"/>
                <w:spacing w:val="-4"/>
                <w:sz w:val="19"/>
                <w:szCs w:val="19"/>
                <w:lang w:eastAsia="ru-RU"/>
              </w:rPr>
              <w:softHyphen/>
              <w:t>имоконтроль</w:t>
            </w:r>
          </w:p>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61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Идем за покупками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текстовых задач на определение стоимо</w:t>
            </w:r>
            <w:r w:rsidRPr="00E50A07">
              <w:rPr>
                <w:rFonts w:ascii="Arial" w:eastAsia="Times New Roman" w:hAnsi="Arial" w:cs="Arial"/>
                <w:color w:val="000000"/>
                <w:spacing w:val="-4"/>
                <w:sz w:val="19"/>
                <w:szCs w:val="19"/>
                <w:lang w:eastAsia="ru-RU"/>
              </w:rPr>
              <w:softHyphen/>
              <w:t>сти покупки. Развитие умения прогнозировать результат решения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законы ум</w:t>
            </w:r>
            <w:r w:rsidRPr="00E50A07">
              <w:rPr>
                <w:rFonts w:ascii="Arial" w:eastAsia="Times New Roman" w:hAnsi="Arial" w:cs="Arial"/>
                <w:color w:val="000000"/>
                <w:spacing w:val="-4"/>
                <w:sz w:val="19"/>
                <w:szCs w:val="19"/>
                <w:lang w:eastAsia="ru-RU"/>
              </w:rPr>
              <w:softHyphen/>
              <w:t>ножения и деления при моделировании денежных отношений, заполнять таблицу расчетов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98"/>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Планировать учебную деятельность, коорди</w:t>
            </w:r>
            <w:r w:rsidRPr="00E50A07">
              <w:rPr>
                <w:rFonts w:ascii="Arial" w:eastAsia="Times New Roman" w:hAnsi="Arial" w:cs="Arial"/>
                <w:color w:val="000000"/>
                <w:spacing w:val="-4"/>
                <w:sz w:val="19"/>
                <w:szCs w:val="19"/>
                <w:lang w:eastAsia="ru-RU"/>
              </w:rPr>
              <w:softHyphen/>
              <w:t>нировать работу в па</w:t>
            </w:r>
            <w:r w:rsidRPr="00E50A07">
              <w:rPr>
                <w:rFonts w:ascii="Arial" w:eastAsia="Times New Roman" w:hAnsi="Arial" w:cs="Arial"/>
                <w:color w:val="000000"/>
                <w:spacing w:val="-4"/>
                <w:sz w:val="19"/>
                <w:szCs w:val="19"/>
                <w:lang w:eastAsia="ru-RU"/>
              </w:rPr>
              <w:softHyphen/>
              <w:t>ре, моделировать ус</w:t>
            </w:r>
            <w:r w:rsidRPr="00E50A07">
              <w:rPr>
                <w:rFonts w:ascii="Arial" w:eastAsia="Times New Roman" w:hAnsi="Arial" w:cs="Arial"/>
                <w:color w:val="000000"/>
                <w:spacing w:val="-4"/>
                <w:sz w:val="19"/>
                <w:szCs w:val="19"/>
                <w:lang w:eastAsia="ru-RU"/>
              </w:rPr>
              <w:softHyphen/>
              <w:t>ловия задач, получать информацию из тек</w:t>
            </w:r>
            <w:r w:rsidRPr="00E50A07">
              <w:rPr>
                <w:rFonts w:ascii="Arial" w:eastAsia="Times New Roman" w:hAnsi="Arial" w:cs="Arial"/>
                <w:color w:val="000000"/>
                <w:spacing w:val="-4"/>
                <w:sz w:val="19"/>
                <w:szCs w:val="19"/>
                <w:lang w:eastAsia="ru-RU"/>
              </w:rPr>
              <w:softHyphen/>
              <w:t>ста, таблицы</w:t>
            </w:r>
          </w:p>
        </w:tc>
      </w:tr>
      <w:tr w:rsidR="00E50A07" w:rsidRPr="00E50A07" w:rsidTr="002B5209">
        <w:trPr>
          <w:trHeight w:hRule="exact" w:val="2789"/>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51</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w:t>
            </w:r>
            <w:r w:rsidRPr="00E50A07">
              <w:rPr>
                <w:rFonts w:ascii="Arial" w:eastAsia="Times New Roman" w:hAnsi="Arial" w:cs="Arial"/>
                <w:b/>
                <w:bCs/>
                <w:color w:val="000000"/>
                <w:spacing w:val="-2"/>
                <w:sz w:val="19"/>
                <w:szCs w:val="19"/>
                <w:lang w:eastAsia="ru-RU"/>
              </w:rPr>
              <w:softHyphen/>
              <w:t>бота по теме «Умножение и деление суммы</w:t>
            </w:r>
          </w:p>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 xml:space="preserve">на </w:t>
            </w:r>
            <w:r w:rsidRPr="00E50A07">
              <w:rPr>
                <w:rFonts w:ascii="Arial" w:eastAsia="Times New Roman" w:hAnsi="Arial" w:cs="Arial"/>
                <w:b/>
                <w:color w:val="000000"/>
                <w:spacing w:val="-4"/>
                <w:sz w:val="19"/>
                <w:szCs w:val="19"/>
                <w:lang w:eastAsia="ru-RU"/>
              </w:rPr>
              <w:t>число»</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вы</w:t>
            </w:r>
            <w:r w:rsidRPr="00E50A07">
              <w:rPr>
                <w:rFonts w:ascii="Arial" w:eastAsia="Times New Roman" w:hAnsi="Arial" w:cs="Arial"/>
                <w:color w:val="000000"/>
                <w:spacing w:val="-4"/>
                <w:sz w:val="19"/>
                <w:szCs w:val="19"/>
                <w:lang w:eastAsia="ru-RU"/>
              </w:rPr>
              <w:softHyphen/>
              <w:t>полнение заданий на сложение, вычитание, умножение и деление, решение текстовых за</w:t>
            </w:r>
            <w:r w:rsidRPr="00E50A07">
              <w:rPr>
                <w:rFonts w:ascii="Arial" w:eastAsia="Times New Roman" w:hAnsi="Arial" w:cs="Arial"/>
                <w:color w:val="000000"/>
                <w:spacing w:val="-4"/>
                <w:sz w:val="19"/>
                <w:szCs w:val="19"/>
                <w:lang w:eastAsia="ru-RU"/>
              </w:rPr>
              <w:softHyphen/>
              <w:t>дач для проверки уров</w:t>
            </w:r>
            <w:r w:rsidRPr="00E50A07">
              <w:rPr>
                <w:rFonts w:ascii="Arial" w:eastAsia="Times New Roman" w:hAnsi="Arial" w:cs="Arial"/>
                <w:color w:val="000000"/>
                <w:spacing w:val="-4"/>
                <w:sz w:val="19"/>
                <w:szCs w:val="19"/>
                <w:lang w:eastAsia="ru-RU"/>
              </w:rPr>
              <w:softHyphen/>
              <w:t>ня освоения материала</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осу</w:t>
            </w:r>
            <w:r w:rsidRPr="00E50A07">
              <w:rPr>
                <w:rFonts w:ascii="Arial" w:eastAsia="Times New Roman" w:hAnsi="Arial" w:cs="Arial"/>
                <w:color w:val="000000"/>
                <w:spacing w:val="-4"/>
                <w:sz w:val="19"/>
                <w:szCs w:val="19"/>
                <w:lang w:eastAsia="ru-RU"/>
              </w:rPr>
              <w:softHyphen/>
              <w:t>ществлять самокон</w:t>
            </w:r>
            <w:r w:rsidRPr="00E50A07">
              <w:rPr>
                <w:rFonts w:ascii="Arial" w:eastAsia="Times New Roman" w:hAnsi="Arial" w:cs="Arial"/>
                <w:color w:val="000000"/>
                <w:spacing w:val="-4"/>
                <w:sz w:val="19"/>
                <w:szCs w:val="19"/>
                <w:lang w:eastAsia="ru-RU"/>
              </w:rPr>
              <w:softHyphen/>
              <w:t>троль</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самостоятельно планировать собст</w:t>
            </w:r>
            <w:r w:rsidRPr="00E50A07">
              <w:rPr>
                <w:rFonts w:ascii="Arial" w:eastAsia="Times New Roman" w:hAnsi="Arial" w:cs="Arial"/>
                <w:color w:val="000000"/>
                <w:spacing w:val="-4"/>
                <w:sz w:val="19"/>
                <w:szCs w:val="19"/>
                <w:lang w:eastAsia="ru-RU"/>
              </w:rPr>
              <w:softHyphen/>
              <w:t>венную вычислитель</w:t>
            </w:r>
            <w:r w:rsidRPr="00E50A07">
              <w:rPr>
                <w:rFonts w:ascii="Arial" w:eastAsia="Times New Roman" w:hAnsi="Arial" w:cs="Arial"/>
                <w:color w:val="000000"/>
                <w:spacing w:val="-4"/>
                <w:sz w:val="19"/>
                <w:szCs w:val="19"/>
                <w:lang w:eastAsia="ru-RU"/>
              </w:rPr>
              <w:softHyphen/>
              <w:t>ную деятельность и действия, необходи</w:t>
            </w:r>
            <w:r w:rsidRPr="00E50A07">
              <w:rPr>
                <w:rFonts w:ascii="Arial" w:eastAsia="Times New Roman" w:hAnsi="Arial" w:cs="Arial"/>
                <w:color w:val="000000"/>
                <w:spacing w:val="-4"/>
                <w:sz w:val="19"/>
                <w:szCs w:val="19"/>
                <w:lang w:eastAsia="ru-RU"/>
              </w:rPr>
              <w:softHyphen/>
              <w:t>мые для решения за-</w:t>
            </w:r>
          </w:p>
          <w:p w:rsidR="00E50A07" w:rsidRPr="00E50A07" w:rsidRDefault="00E50A07" w:rsidP="00E50A07">
            <w:pPr>
              <w:framePr w:w="14669" w:h="9504" w:wrap="around" w:vAnchor="page" w:hAnchor="page" w:x="1085" w:y="966"/>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8"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50"/>
        <w:gridCol w:w="2530"/>
        <w:gridCol w:w="2410"/>
        <w:gridCol w:w="2405"/>
        <w:gridCol w:w="2424"/>
      </w:tblGrid>
      <w:tr w:rsidR="00E50A07" w:rsidRPr="00E50A07" w:rsidTr="002B5209">
        <w:trPr>
          <w:trHeight w:hRule="exact" w:val="117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14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дачи, вносить необхо</w:t>
            </w:r>
            <w:r w:rsidRPr="00E50A07">
              <w:rPr>
                <w:rFonts w:ascii="Arial" w:eastAsia="Times New Roman" w:hAnsi="Arial" w:cs="Arial"/>
                <w:color w:val="000000"/>
                <w:spacing w:val="-4"/>
                <w:sz w:val="19"/>
                <w:szCs w:val="19"/>
                <w:lang w:eastAsia="ru-RU"/>
              </w:rPr>
              <w:softHyphen/>
              <w:t>димые коррективы в собственные действия по итогам самопро</w:t>
            </w:r>
            <w:r w:rsidRPr="00E50A07">
              <w:rPr>
                <w:rFonts w:ascii="Arial" w:eastAsia="Times New Roman" w:hAnsi="Arial" w:cs="Arial"/>
                <w:color w:val="000000"/>
                <w:spacing w:val="-4"/>
                <w:sz w:val="19"/>
                <w:szCs w:val="19"/>
                <w:lang w:eastAsia="ru-RU"/>
              </w:rPr>
              <w:softHyphen/>
              <w:t>верки</w:t>
            </w: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w:t>
            </w:r>
          </w:p>
        </w:tc>
        <w:tc>
          <w:tcPr>
            <w:tcW w:w="14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ком</w:t>
            </w:r>
            <w:r w:rsidRPr="00E50A07">
              <w:rPr>
                <w:rFonts w:ascii="Arial" w:eastAsia="Times New Roman" w:hAnsi="Arial" w:cs="Arial"/>
                <w:bCs/>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с выявленными про</w:t>
            </w:r>
            <w:r w:rsidRPr="00E50A07">
              <w:rPr>
                <w:rFonts w:ascii="Arial" w:eastAsia="Times New Roman" w:hAnsi="Arial" w:cs="Arial"/>
                <w:color w:val="000000"/>
                <w:spacing w:val="-4"/>
                <w:sz w:val="19"/>
                <w:szCs w:val="19"/>
                <w:lang w:eastAsia="ru-RU"/>
              </w:rPr>
              <w:softHyphen/>
              <w:t>блемами, развитие вы</w:t>
            </w:r>
            <w:r w:rsidRPr="00E50A07">
              <w:rPr>
                <w:rFonts w:ascii="Arial" w:eastAsia="Times New Roman" w:hAnsi="Arial" w:cs="Arial"/>
                <w:color w:val="000000"/>
                <w:spacing w:val="-4"/>
                <w:sz w:val="19"/>
                <w:szCs w:val="19"/>
                <w:lang w:eastAsia="ru-RU"/>
              </w:rPr>
              <w:softHyphen/>
              <w:t>числительных навыков,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w:t>
            </w:r>
            <w:r w:rsidRPr="00E50A07">
              <w:rPr>
                <w:rFonts w:ascii="Arial" w:eastAsia="Times New Roman" w:hAnsi="Arial" w:cs="Arial"/>
                <w:color w:val="000000"/>
                <w:spacing w:val="-4"/>
                <w:sz w:val="19"/>
                <w:szCs w:val="19"/>
                <w:lang w:eastAsia="ru-RU"/>
              </w:rPr>
              <w:softHyphen/>
              <w:t>ности в освоении ма</w:t>
            </w:r>
            <w:r w:rsidRPr="00E50A07">
              <w:rPr>
                <w:rFonts w:ascii="Arial" w:eastAsia="Times New Roman" w:hAnsi="Arial" w:cs="Arial"/>
                <w:color w:val="000000"/>
                <w:spacing w:val="-4"/>
                <w:sz w:val="19"/>
                <w:szCs w:val="19"/>
                <w:lang w:eastAsia="ru-RU"/>
              </w:rPr>
              <w:softHyphen/>
              <w:t>териала</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8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Урок проектов</w:t>
            </w:r>
            <w:r w:rsidRPr="00E50A07">
              <w:rPr>
                <w:rFonts w:ascii="Arial" w:eastAsia="Times New Roman" w:hAnsi="Arial" w:cs="Arial"/>
                <w:color w:val="000000"/>
                <w:spacing w:val="-4"/>
                <w:sz w:val="19"/>
                <w:szCs w:val="19"/>
                <w:lang w:eastAsia="ru-RU"/>
              </w:rPr>
              <w:t xml:space="preserve"> *</w:t>
            </w:r>
          </w:p>
        </w:tc>
        <w:tc>
          <w:tcPr>
            <w:tcW w:w="14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обоб</w:t>
            </w:r>
            <w:r w:rsidRPr="00E50A07">
              <w:rPr>
                <w:rFonts w:ascii="Arial" w:eastAsia="Times New Roman" w:hAnsi="Arial" w:cs="Arial"/>
                <w:bCs/>
                <w:i/>
                <w:iCs/>
                <w:color w:val="000000"/>
                <w:spacing w:val="-3"/>
                <w:sz w:val="19"/>
                <w:szCs w:val="19"/>
                <w:lang w:eastAsia="ru-RU"/>
              </w:rPr>
              <w:softHyphen/>
              <w:t>щения и системати</w:t>
            </w:r>
            <w:r w:rsidRPr="00E50A07">
              <w:rPr>
                <w:rFonts w:ascii="Arial" w:eastAsia="Times New Roman" w:hAnsi="Arial" w:cs="Arial"/>
                <w:bCs/>
                <w:i/>
                <w:iCs/>
                <w:color w:val="000000"/>
                <w:spacing w:val="-3"/>
                <w:sz w:val="19"/>
                <w:szCs w:val="19"/>
                <w:lang w:eastAsia="ru-RU"/>
              </w:rPr>
              <w:softHyphen/>
              <w:t>зации зна</w:t>
            </w:r>
            <w:r w:rsidRPr="00E50A07">
              <w:rPr>
                <w:rFonts w:ascii="Arial" w:eastAsia="Times New Roman" w:hAnsi="Arial" w:cs="Arial"/>
                <w:bCs/>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Предварительная защи</w:t>
            </w:r>
            <w:r w:rsidRPr="00E50A07">
              <w:rPr>
                <w:rFonts w:ascii="Arial" w:eastAsia="Times New Roman" w:hAnsi="Arial" w:cs="Arial"/>
                <w:color w:val="000000"/>
                <w:spacing w:val="-4"/>
                <w:sz w:val="19"/>
                <w:szCs w:val="19"/>
                <w:lang w:eastAsia="ru-RU"/>
              </w:rPr>
              <w:softHyphen/>
              <w:t>та готовых проектов, оказание помощи одно</w:t>
            </w:r>
            <w:r w:rsidRPr="00E50A07">
              <w:rPr>
                <w:rFonts w:ascii="Arial" w:eastAsia="Times New Roman" w:hAnsi="Arial" w:cs="Arial"/>
                <w:color w:val="000000"/>
                <w:spacing w:val="-4"/>
                <w:sz w:val="19"/>
                <w:szCs w:val="19"/>
                <w:lang w:eastAsia="ru-RU"/>
              </w:rPr>
              <w:softHyphen/>
              <w:t>классникам при работе над проектами</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Рассказывать о своих исследованиях по вы</w:t>
            </w:r>
            <w:r w:rsidRPr="00E50A07">
              <w:rPr>
                <w:rFonts w:ascii="Arial" w:eastAsia="Times New Roman" w:hAnsi="Arial" w:cs="Arial"/>
                <w:color w:val="000000"/>
                <w:spacing w:val="-4"/>
                <w:sz w:val="19"/>
                <w:szCs w:val="19"/>
                <w:lang w:eastAsia="ru-RU"/>
              </w:rPr>
              <w:softHyphen/>
              <w:t>бранной теме, презен</w:t>
            </w:r>
            <w:r w:rsidRPr="00E50A07">
              <w:rPr>
                <w:rFonts w:ascii="Arial" w:eastAsia="Times New Roman" w:hAnsi="Arial" w:cs="Arial"/>
                <w:color w:val="000000"/>
                <w:spacing w:val="-4"/>
                <w:sz w:val="19"/>
                <w:szCs w:val="19"/>
                <w:lang w:eastAsia="ru-RU"/>
              </w:rPr>
              <w:softHyphen/>
              <w:t>товать результаты проектной деятельно</w:t>
            </w:r>
            <w:r w:rsidRPr="00E50A07">
              <w:rPr>
                <w:rFonts w:ascii="Arial" w:eastAsia="Times New Roman" w:hAnsi="Arial" w:cs="Arial"/>
                <w:color w:val="000000"/>
                <w:spacing w:val="-4"/>
                <w:sz w:val="19"/>
                <w:szCs w:val="19"/>
                <w:lang w:eastAsia="ru-RU"/>
              </w:rPr>
              <w:softHyphen/>
              <w:t>сти, вносить корректи</w:t>
            </w:r>
            <w:r w:rsidRPr="00E50A07">
              <w:rPr>
                <w:rFonts w:ascii="Arial" w:eastAsia="Times New Roman" w:hAnsi="Arial" w:cs="Arial"/>
                <w:color w:val="000000"/>
                <w:spacing w:val="-4"/>
                <w:sz w:val="19"/>
                <w:szCs w:val="19"/>
                <w:lang w:eastAsia="ru-RU"/>
              </w:rPr>
              <w:softHyphen/>
              <w:t>вы в работу по резуль</w:t>
            </w:r>
            <w:r w:rsidRPr="00E50A07">
              <w:rPr>
                <w:rFonts w:ascii="Arial" w:eastAsia="Times New Roman" w:hAnsi="Arial" w:cs="Arial"/>
                <w:color w:val="000000"/>
                <w:spacing w:val="-4"/>
                <w:sz w:val="19"/>
                <w:szCs w:val="19"/>
                <w:lang w:eastAsia="ru-RU"/>
              </w:rPr>
              <w:softHyphen/>
              <w:t>татам контроля и оценки</w:t>
            </w: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при работе в группе (в ходе проектной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Формулировать цели, задачи учебной дея</w:t>
            </w:r>
            <w:r w:rsidRPr="00E50A07">
              <w:rPr>
                <w:rFonts w:ascii="Arial" w:eastAsia="Times New Roman" w:hAnsi="Arial" w:cs="Arial"/>
                <w:color w:val="000000"/>
                <w:spacing w:val="-4"/>
                <w:sz w:val="19"/>
                <w:szCs w:val="19"/>
                <w:lang w:eastAsia="ru-RU"/>
              </w:rPr>
              <w:softHyphen/>
              <w:t>тельности, выполнять работу в соответствии с планом, задавать вопросы одноклассни</w:t>
            </w:r>
            <w:r w:rsidRPr="00E50A07">
              <w:rPr>
                <w:rFonts w:ascii="Arial" w:eastAsia="Times New Roman" w:hAnsi="Arial" w:cs="Arial"/>
                <w:color w:val="000000"/>
                <w:spacing w:val="-4"/>
                <w:sz w:val="19"/>
                <w:szCs w:val="19"/>
                <w:lang w:eastAsia="ru-RU"/>
              </w:rPr>
              <w:softHyphen/>
              <w:t>кам, воспринимать информацию в раз</w:t>
            </w:r>
            <w:r w:rsidRPr="00E50A07">
              <w:rPr>
                <w:rFonts w:ascii="Arial" w:eastAsia="Times New Roman" w:hAnsi="Arial" w:cs="Arial"/>
                <w:color w:val="000000"/>
                <w:spacing w:val="-4"/>
                <w:sz w:val="19"/>
                <w:szCs w:val="19"/>
                <w:lang w:eastAsia="ru-RU"/>
              </w:rPr>
              <w:softHyphen/>
              <w:t>личных формах</w:t>
            </w:r>
          </w:p>
        </w:tc>
      </w:tr>
      <w:tr w:rsidR="00E50A07" w:rsidRPr="00E50A07" w:rsidTr="002B5209">
        <w:trPr>
          <w:trHeight w:hRule="exact" w:val="240"/>
        </w:trPr>
        <w:tc>
          <w:tcPr>
            <w:tcW w:w="14655"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6"/>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Числа и величины (9 ч.)</w:t>
            </w: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Измеряем время</w:t>
            </w:r>
          </w:p>
        </w:tc>
        <w:tc>
          <w:tcPr>
            <w:tcW w:w="14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обоб</w:t>
            </w:r>
            <w:r w:rsidRPr="00E50A07">
              <w:rPr>
                <w:rFonts w:ascii="Arial" w:eastAsia="Times New Roman" w:hAnsi="Arial" w:cs="Arial"/>
                <w:bCs/>
                <w:i/>
                <w:iCs/>
                <w:color w:val="000000"/>
                <w:spacing w:val="-3"/>
                <w:sz w:val="19"/>
                <w:szCs w:val="19"/>
                <w:lang w:eastAsia="ru-RU"/>
              </w:rPr>
              <w:softHyphen/>
              <w:t>щения и системати</w:t>
            </w:r>
            <w:r w:rsidRPr="00E50A07">
              <w:rPr>
                <w:rFonts w:ascii="Arial" w:eastAsia="Times New Roman" w:hAnsi="Arial" w:cs="Arial"/>
                <w:bCs/>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умения определять время по часам, развитие вре</w:t>
            </w:r>
            <w:r w:rsidRPr="00E50A07">
              <w:rPr>
                <w:rFonts w:ascii="Arial" w:eastAsia="Times New Roman" w:hAnsi="Arial" w:cs="Arial"/>
                <w:color w:val="000000"/>
                <w:spacing w:val="-4"/>
                <w:sz w:val="19"/>
                <w:szCs w:val="19"/>
                <w:lang w:eastAsia="ru-RU"/>
              </w:rPr>
              <w:softHyphen/>
              <w:t>менных представлений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Определять время по часам, называть еди</w:t>
            </w:r>
            <w:r w:rsidRPr="00E50A07">
              <w:rPr>
                <w:rFonts w:ascii="Arial" w:eastAsia="Times New Roman" w:hAnsi="Arial" w:cs="Arial"/>
                <w:color w:val="000000"/>
                <w:spacing w:val="-4"/>
                <w:sz w:val="19"/>
                <w:szCs w:val="19"/>
                <w:lang w:eastAsia="ru-RU"/>
              </w:rPr>
              <w:softHyphen/>
              <w:t>ницы изменения, пе</w:t>
            </w:r>
            <w:r w:rsidRPr="00E50A07">
              <w:rPr>
                <w:rFonts w:ascii="Arial" w:eastAsia="Times New Roman" w:hAnsi="Arial" w:cs="Arial"/>
                <w:color w:val="000000"/>
                <w:spacing w:val="-4"/>
                <w:sz w:val="19"/>
                <w:szCs w:val="19"/>
                <w:lang w:eastAsia="ru-RU"/>
              </w:rPr>
              <w:softHyphen/>
              <w:t>реводить часы в мину</w:t>
            </w:r>
            <w:r w:rsidRPr="00E50A07">
              <w:rPr>
                <w:rFonts w:ascii="Arial" w:eastAsia="Times New Roman" w:hAnsi="Arial" w:cs="Arial"/>
                <w:color w:val="000000"/>
                <w:spacing w:val="-4"/>
                <w:sz w:val="19"/>
                <w:szCs w:val="19"/>
                <w:lang w:eastAsia="ru-RU"/>
              </w:rPr>
              <w:softHyphen/>
              <w:t>ты, минуты в секунды</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9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зако</w:t>
            </w:r>
            <w:r w:rsidRPr="00E50A07">
              <w:rPr>
                <w:rFonts w:ascii="Arial" w:eastAsia="Times New Roman" w:hAnsi="Arial" w:cs="Arial"/>
                <w:color w:val="000000"/>
                <w:spacing w:val="-4"/>
                <w:sz w:val="19"/>
                <w:szCs w:val="19"/>
                <w:lang w:eastAsia="ru-RU"/>
              </w:rPr>
              <w:softHyphen/>
              <w:t>номерности и исполь</w:t>
            </w:r>
            <w:r w:rsidRPr="00E50A07">
              <w:rPr>
                <w:rFonts w:ascii="Arial" w:eastAsia="Times New Roman" w:hAnsi="Arial" w:cs="Arial"/>
                <w:color w:val="000000"/>
                <w:spacing w:val="-4"/>
                <w:sz w:val="19"/>
                <w:szCs w:val="19"/>
                <w:lang w:eastAsia="ru-RU"/>
              </w:rPr>
              <w:softHyphen/>
              <w:t>зовать их при выпол</w:t>
            </w:r>
            <w:r w:rsidRPr="00E50A07">
              <w:rPr>
                <w:rFonts w:ascii="Arial" w:eastAsia="Times New Roman" w:hAnsi="Arial" w:cs="Arial"/>
                <w:color w:val="000000"/>
                <w:spacing w:val="-4"/>
                <w:sz w:val="19"/>
                <w:szCs w:val="19"/>
                <w:lang w:eastAsia="ru-RU"/>
              </w:rPr>
              <w:softHyphen/>
              <w:t>нении заданий, пони</w:t>
            </w:r>
            <w:r w:rsidRPr="00E50A07">
              <w:rPr>
                <w:rFonts w:ascii="Arial" w:eastAsia="Times New Roman" w:hAnsi="Arial" w:cs="Arial"/>
                <w:color w:val="000000"/>
                <w:spacing w:val="-4"/>
                <w:sz w:val="19"/>
                <w:szCs w:val="19"/>
                <w:lang w:eastAsia="ru-RU"/>
              </w:rPr>
              <w:softHyphen/>
              <w:t>мать информацию, представленную в ви</w:t>
            </w:r>
            <w:r w:rsidRPr="00E50A07">
              <w:rPr>
                <w:rFonts w:ascii="Arial" w:eastAsia="Times New Roman" w:hAnsi="Arial" w:cs="Arial"/>
                <w:color w:val="000000"/>
                <w:spacing w:val="-4"/>
                <w:sz w:val="19"/>
                <w:szCs w:val="19"/>
                <w:lang w:eastAsia="ru-RU"/>
              </w:rPr>
              <w:softHyphen/>
              <w:t>де текста</w:t>
            </w:r>
          </w:p>
        </w:tc>
      </w:tr>
      <w:tr w:rsidR="00E50A07" w:rsidRPr="00E50A07" w:rsidTr="002B5209">
        <w:trPr>
          <w:trHeight w:hRule="exact" w:val="2093"/>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55</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Минуты в часы — и обратно</w:t>
            </w:r>
          </w:p>
        </w:tc>
        <w:tc>
          <w:tcPr>
            <w:tcW w:w="14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33"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Комбиниро</w:t>
            </w:r>
            <w:r w:rsidRPr="00E50A07">
              <w:rPr>
                <w:rFonts w:ascii="Arial" w:eastAsia="Times New Roman" w:hAnsi="Arial" w:cs="Arial"/>
                <w:bCs/>
                <w:i/>
                <w:iCs/>
                <w:color w:val="000000"/>
                <w:spacing w:val="-3"/>
                <w:sz w:val="19"/>
                <w:szCs w:val="19"/>
                <w:lang w:eastAsia="ru-RU"/>
              </w:rPr>
              <w:softHyphen/>
              <w:t>ванный урок</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Представления о соот</w:t>
            </w:r>
            <w:r w:rsidRPr="00E50A07">
              <w:rPr>
                <w:rFonts w:ascii="Arial" w:eastAsia="Times New Roman" w:hAnsi="Arial" w:cs="Arial"/>
                <w:color w:val="000000"/>
                <w:spacing w:val="-4"/>
                <w:sz w:val="19"/>
                <w:szCs w:val="19"/>
                <w:lang w:eastAsia="ru-RU"/>
              </w:rPr>
              <w:softHyphen/>
              <w:t>ношении часов и минут, перевод часов в мину</w:t>
            </w:r>
            <w:r w:rsidRPr="00E50A07">
              <w:rPr>
                <w:rFonts w:ascii="Arial" w:eastAsia="Times New Roman" w:hAnsi="Arial" w:cs="Arial"/>
                <w:color w:val="000000"/>
                <w:spacing w:val="-4"/>
                <w:sz w:val="19"/>
                <w:szCs w:val="19"/>
                <w:lang w:eastAsia="ru-RU"/>
              </w:rPr>
              <w:softHyphen/>
              <w:t>ты, развитие временных представлений, отра</w:t>
            </w:r>
            <w:r w:rsidRPr="00E50A07">
              <w:rPr>
                <w:rFonts w:ascii="Arial" w:eastAsia="Times New Roman" w:hAnsi="Arial" w:cs="Arial"/>
                <w:color w:val="000000"/>
                <w:spacing w:val="-4"/>
                <w:sz w:val="19"/>
                <w:szCs w:val="19"/>
                <w:lang w:eastAsia="ru-RU"/>
              </w:rPr>
              <w:softHyphen/>
              <w:t>ботка вычислительных навыков</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Объяснять и приме</w:t>
            </w:r>
            <w:r w:rsidRPr="00E50A07">
              <w:rPr>
                <w:rFonts w:ascii="Arial" w:eastAsia="Times New Roman" w:hAnsi="Arial" w:cs="Arial"/>
                <w:color w:val="000000"/>
                <w:spacing w:val="-4"/>
                <w:sz w:val="19"/>
                <w:szCs w:val="19"/>
                <w:lang w:eastAsia="ru-RU"/>
              </w:rPr>
              <w:softHyphen/>
              <w:t>нять метрические свя</w:t>
            </w:r>
            <w:r w:rsidRPr="00E50A07">
              <w:rPr>
                <w:rFonts w:ascii="Arial" w:eastAsia="Times New Roman" w:hAnsi="Arial" w:cs="Arial"/>
                <w:color w:val="000000"/>
                <w:spacing w:val="-4"/>
                <w:sz w:val="19"/>
                <w:szCs w:val="19"/>
                <w:lang w:eastAsia="ru-RU"/>
              </w:rPr>
              <w:softHyphen/>
              <w:t>зи единиц измерения времени, находить значения выражений в 2-3 действия с исполь</w:t>
            </w:r>
            <w:r w:rsidRPr="00E50A07">
              <w:rPr>
                <w:rFonts w:ascii="Arial" w:eastAsia="Times New Roman" w:hAnsi="Arial" w:cs="Arial"/>
                <w:color w:val="000000"/>
                <w:spacing w:val="-4"/>
                <w:sz w:val="19"/>
                <w:szCs w:val="19"/>
                <w:lang w:eastAsia="ru-RU"/>
              </w:rPr>
              <w:softHyphen/>
              <w:t>зований изученных арифметических пра</w:t>
            </w:r>
            <w:r w:rsidRPr="00E50A07">
              <w:rPr>
                <w:rFonts w:ascii="Arial" w:eastAsia="Times New Roman" w:hAnsi="Arial" w:cs="Arial"/>
                <w:color w:val="000000"/>
                <w:spacing w:val="-4"/>
                <w:sz w:val="19"/>
                <w:szCs w:val="19"/>
                <w:lang w:eastAsia="ru-RU"/>
              </w:rPr>
              <w:softHyphen/>
              <w:t>вил и законов</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28"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Синтезировать верные равенства, получать информацию из текста и таблицы</w:t>
            </w:r>
          </w:p>
        </w:tc>
      </w:tr>
    </w:tbl>
    <w:p w:rsidR="00E50A07" w:rsidRPr="00E50A07" w:rsidRDefault="00E50A07" w:rsidP="00E50A07">
      <w:pPr>
        <w:framePr w:wrap="around" w:vAnchor="page" w:hAnchor="page" w:x="8234"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2"/>
        <w:gridCol w:w="1445"/>
        <w:gridCol w:w="2534"/>
        <w:gridCol w:w="2405"/>
        <w:gridCol w:w="2410"/>
        <w:gridCol w:w="2429"/>
      </w:tblGrid>
      <w:tr w:rsidR="00E50A07" w:rsidRPr="00E50A07" w:rsidTr="002B5209">
        <w:trPr>
          <w:trHeight w:hRule="exact" w:val="186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56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Сутки, месяц, год</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Расширение представ</w:t>
            </w:r>
            <w:r w:rsidRPr="00E50A07">
              <w:rPr>
                <w:rFonts w:ascii="Arial" w:eastAsia="Times New Roman" w:hAnsi="Arial" w:cs="Arial"/>
                <w:color w:val="000000"/>
                <w:spacing w:val="-4"/>
                <w:sz w:val="19"/>
                <w:szCs w:val="19"/>
                <w:lang w:eastAsia="ru-RU"/>
              </w:rPr>
              <w:softHyphen/>
              <w:t>ления о единицах вре</w:t>
            </w:r>
            <w:r w:rsidRPr="00E50A07">
              <w:rPr>
                <w:rFonts w:ascii="Arial" w:eastAsia="Times New Roman" w:hAnsi="Arial" w:cs="Arial"/>
                <w:color w:val="000000"/>
                <w:spacing w:val="-4"/>
                <w:sz w:val="19"/>
                <w:szCs w:val="19"/>
                <w:lang w:eastAsia="ru-RU"/>
              </w:rPr>
              <w:softHyphen/>
              <w:t>мени, решение тексто</w:t>
            </w:r>
            <w:r w:rsidRPr="00E50A07">
              <w:rPr>
                <w:rFonts w:ascii="Arial" w:eastAsia="Times New Roman" w:hAnsi="Arial" w:cs="Arial"/>
                <w:color w:val="000000"/>
                <w:spacing w:val="-4"/>
                <w:sz w:val="19"/>
                <w:szCs w:val="19"/>
                <w:lang w:eastAsia="ru-RU"/>
              </w:rPr>
              <w:softHyphen/>
              <w:t>вых задач, содержащих единицы измерения времени, отработка вы</w:t>
            </w:r>
            <w:r w:rsidRPr="00E50A07">
              <w:rPr>
                <w:rFonts w:ascii="Arial" w:eastAsia="Times New Roman" w:hAnsi="Arial" w:cs="Arial"/>
                <w:color w:val="000000"/>
                <w:spacing w:val="-4"/>
                <w:sz w:val="19"/>
                <w:szCs w:val="19"/>
                <w:lang w:eastAsia="ru-RU"/>
              </w:rPr>
              <w:softHyphen/>
              <w:t>числительных навыков</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Соотносить время су</w:t>
            </w:r>
            <w:r w:rsidRPr="00E50A07">
              <w:rPr>
                <w:rFonts w:ascii="Arial" w:eastAsia="Times New Roman" w:hAnsi="Arial" w:cs="Arial"/>
                <w:color w:val="000000"/>
                <w:spacing w:val="-4"/>
                <w:sz w:val="19"/>
                <w:szCs w:val="19"/>
                <w:lang w:eastAsia="ru-RU"/>
              </w:rPr>
              <w:softHyphen/>
              <w:t>ток и показания часов, определять длитель</w:t>
            </w:r>
            <w:r w:rsidRPr="00E50A07">
              <w:rPr>
                <w:rFonts w:ascii="Arial" w:eastAsia="Times New Roman" w:hAnsi="Arial" w:cs="Arial"/>
                <w:color w:val="000000"/>
                <w:spacing w:val="-4"/>
                <w:sz w:val="19"/>
                <w:szCs w:val="19"/>
                <w:lang w:eastAsia="ru-RU"/>
              </w:rPr>
              <w:softHyphen/>
              <w:t>ность событий, соот</w:t>
            </w:r>
            <w:r w:rsidRPr="00E50A07">
              <w:rPr>
                <w:rFonts w:ascii="Arial" w:eastAsia="Times New Roman" w:hAnsi="Arial" w:cs="Arial"/>
                <w:color w:val="000000"/>
                <w:spacing w:val="-4"/>
                <w:sz w:val="19"/>
                <w:szCs w:val="19"/>
                <w:lang w:eastAsia="ru-RU"/>
              </w:rPr>
              <w:softHyphen/>
              <w:t>носить длительность событий и показания часов, ориентировать</w:t>
            </w:r>
            <w:r w:rsidRPr="00E50A07">
              <w:rPr>
                <w:rFonts w:ascii="Arial" w:eastAsia="Times New Roman" w:hAnsi="Arial" w:cs="Arial"/>
                <w:color w:val="000000"/>
                <w:spacing w:val="-4"/>
                <w:sz w:val="19"/>
                <w:szCs w:val="19"/>
                <w:lang w:eastAsia="ru-RU"/>
              </w:rPr>
              <w:softHyphen/>
              <w:t>ся в календаре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текста и таблицы, выделять в задаче су</w:t>
            </w:r>
            <w:r w:rsidRPr="00E50A07">
              <w:rPr>
                <w:rFonts w:ascii="Arial" w:eastAsia="Times New Roman" w:hAnsi="Arial" w:cs="Arial"/>
                <w:color w:val="000000"/>
                <w:spacing w:val="-4"/>
                <w:sz w:val="19"/>
                <w:szCs w:val="19"/>
                <w:lang w:eastAsia="ru-RU"/>
              </w:rPr>
              <w:softHyphen/>
              <w:t>щественную и несуще</w:t>
            </w:r>
            <w:r w:rsidRPr="00E50A07">
              <w:rPr>
                <w:rFonts w:ascii="Arial" w:eastAsia="Times New Roman" w:hAnsi="Arial" w:cs="Arial"/>
                <w:color w:val="000000"/>
                <w:spacing w:val="-4"/>
                <w:sz w:val="19"/>
                <w:szCs w:val="19"/>
                <w:lang w:eastAsia="ru-RU"/>
              </w:rPr>
              <w:softHyphen/>
              <w:t>ственную информацию для решения</w:t>
            </w: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 длину пути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Представление о длине пути, решение тексто</w:t>
            </w:r>
            <w:r w:rsidRPr="00E50A07">
              <w:rPr>
                <w:rFonts w:ascii="Arial" w:eastAsia="Times New Roman" w:hAnsi="Arial" w:cs="Arial"/>
                <w:color w:val="000000"/>
                <w:spacing w:val="-4"/>
                <w:sz w:val="19"/>
                <w:szCs w:val="19"/>
                <w:lang w:eastAsia="ru-RU"/>
              </w:rPr>
              <w:softHyphen/>
              <w:t>вых задач, содержащих единицы измерения длины, отработка вы</w:t>
            </w:r>
            <w:r w:rsidRPr="00E50A07">
              <w:rPr>
                <w:rFonts w:ascii="Arial" w:eastAsia="Times New Roman" w:hAnsi="Arial" w:cs="Arial"/>
                <w:color w:val="000000"/>
                <w:spacing w:val="-4"/>
                <w:sz w:val="19"/>
                <w:szCs w:val="19"/>
                <w:lang w:eastAsia="ru-RU"/>
              </w:rPr>
              <w:softHyphen/>
              <w:t>числительных навыков</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Выражать в единицах измерения расстоя</w:t>
            </w:r>
            <w:r w:rsidRPr="00E50A07">
              <w:rPr>
                <w:rFonts w:ascii="Arial" w:eastAsia="Times New Roman" w:hAnsi="Arial" w:cs="Arial"/>
                <w:color w:val="000000"/>
                <w:spacing w:val="-4"/>
                <w:sz w:val="19"/>
                <w:szCs w:val="19"/>
                <w:lang w:eastAsia="ru-RU"/>
              </w:rPr>
              <w:softHyphen/>
              <w:t>ние, вычислять длину пути, ориентироваться в таблице, заполнять таблицу недостающи</w:t>
            </w:r>
            <w:r w:rsidRPr="00E50A07">
              <w:rPr>
                <w:rFonts w:ascii="Arial" w:eastAsia="Times New Roman" w:hAnsi="Arial" w:cs="Arial"/>
                <w:color w:val="000000"/>
                <w:spacing w:val="-4"/>
                <w:sz w:val="19"/>
                <w:szCs w:val="19"/>
                <w:lang w:eastAsia="ru-RU"/>
              </w:rPr>
              <w:softHyphen/>
              <w:t>ми данными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зако</w:t>
            </w:r>
            <w:r w:rsidRPr="00E50A07">
              <w:rPr>
                <w:rFonts w:ascii="Arial" w:eastAsia="Times New Roman" w:hAnsi="Arial" w:cs="Arial"/>
                <w:color w:val="000000"/>
                <w:spacing w:val="-4"/>
                <w:sz w:val="19"/>
                <w:szCs w:val="19"/>
                <w:lang w:eastAsia="ru-RU"/>
              </w:rPr>
              <w:softHyphen/>
              <w:t>номерности и исполь</w:t>
            </w:r>
            <w:r w:rsidRPr="00E50A07">
              <w:rPr>
                <w:rFonts w:ascii="Arial" w:eastAsia="Times New Roman" w:hAnsi="Arial" w:cs="Arial"/>
                <w:color w:val="000000"/>
                <w:spacing w:val="-4"/>
                <w:sz w:val="19"/>
                <w:szCs w:val="19"/>
                <w:lang w:eastAsia="ru-RU"/>
              </w:rPr>
              <w:softHyphen/>
              <w:t>зовать их при выпол</w:t>
            </w:r>
            <w:r w:rsidRPr="00E50A07">
              <w:rPr>
                <w:rFonts w:ascii="Arial" w:eastAsia="Times New Roman" w:hAnsi="Arial" w:cs="Arial"/>
                <w:color w:val="000000"/>
                <w:spacing w:val="-4"/>
                <w:sz w:val="19"/>
                <w:szCs w:val="19"/>
                <w:lang w:eastAsia="ru-RU"/>
              </w:rPr>
              <w:softHyphen/>
              <w:t>нении заданий, пони</w:t>
            </w:r>
            <w:r w:rsidRPr="00E50A07">
              <w:rPr>
                <w:rFonts w:ascii="Arial" w:eastAsia="Times New Roman" w:hAnsi="Arial" w:cs="Arial"/>
                <w:color w:val="000000"/>
                <w:spacing w:val="-4"/>
                <w:sz w:val="19"/>
                <w:szCs w:val="19"/>
                <w:lang w:eastAsia="ru-RU"/>
              </w:rPr>
              <w:softHyphen/>
              <w:t>мать информацию, представленную в ви</w:t>
            </w:r>
            <w:r w:rsidRPr="00E50A07">
              <w:rPr>
                <w:rFonts w:ascii="Arial" w:eastAsia="Times New Roman" w:hAnsi="Arial" w:cs="Arial"/>
                <w:color w:val="000000"/>
                <w:spacing w:val="-4"/>
                <w:sz w:val="19"/>
                <w:szCs w:val="19"/>
                <w:lang w:eastAsia="ru-RU"/>
              </w:rPr>
              <w:softHyphen/>
              <w:t>де текста</w:t>
            </w:r>
          </w:p>
        </w:tc>
      </w:tr>
      <w:tr w:rsidR="00E50A07" w:rsidRPr="00E50A07" w:rsidTr="002B5209">
        <w:trPr>
          <w:trHeight w:hRule="exact" w:val="162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Рисуем</w:t>
            </w:r>
          </w:p>
          <w:p w:rsidR="00E50A07" w:rsidRPr="00E50A07" w:rsidRDefault="00E50A07" w:rsidP="00E50A07">
            <w:pPr>
              <w:framePr w:w="14654" w:h="9528" w:wrap="around" w:vAnchor="page" w:hAnchor="page" w:x="1092" w:y="95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схемы движения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Моделирование тексто</w:t>
            </w:r>
            <w:r w:rsidRPr="00E50A07">
              <w:rPr>
                <w:rFonts w:ascii="Arial" w:eastAsia="Times New Roman" w:hAnsi="Arial" w:cs="Arial"/>
                <w:color w:val="000000"/>
                <w:spacing w:val="-4"/>
                <w:sz w:val="19"/>
                <w:szCs w:val="19"/>
                <w:lang w:eastAsia="ru-RU"/>
              </w:rPr>
              <w:softHyphen/>
              <w:t>вых задач на движение, на определение рас</w:t>
            </w:r>
            <w:r w:rsidRPr="00E50A07">
              <w:rPr>
                <w:rFonts w:ascii="Arial" w:eastAsia="Times New Roman" w:hAnsi="Arial" w:cs="Arial"/>
                <w:color w:val="000000"/>
                <w:spacing w:val="-4"/>
                <w:sz w:val="19"/>
                <w:szCs w:val="19"/>
                <w:lang w:eastAsia="ru-RU"/>
              </w:rPr>
              <w:softHyphen/>
              <w:t>стояния</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Представлять краткую запись условия задачи в виде схемы, обозначать на схеме путь, вычис</w:t>
            </w:r>
            <w:r w:rsidRPr="00E50A07">
              <w:rPr>
                <w:rFonts w:ascii="Arial" w:eastAsia="Times New Roman" w:hAnsi="Arial" w:cs="Arial"/>
                <w:color w:val="000000"/>
                <w:spacing w:val="-4"/>
                <w:sz w:val="19"/>
                <w:szCs w:val="19"/>
                <w:lang w:eastAsia="ru-RU"/>
              </w:rPr>
              <w:softHyphen/>
              <w:t>лять путь с опорой на схему, моделировать условие задачи по схеме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взаи</w:t>
            </w:r>
            <w:r w:rsidRPr="00E50A07">
              <w:rPr>
                <w:rFonts w:ascii="Arial" w:eastAsia="Times New Roman" w:hAnsi="Arial" w:cs="Arial"/>
                <w:color w:val="000000"/>
                <w:spacing w:val="-4"/>
                <w:sz w:val="19"/>
                <w:szCs w:val="19"/>
                <w:lang w:eastAsia="ru-RU"/>
              </w:rPr>
              <w:softHyphen/>
              <w:t>мосвязи, получать ин</w:t>
            </w:r>
            <w:r w:rsidRPr="00E50A07">
              <w:rPr>
                <w:rFonts w:ascii="Arial" w:eastAsia="Times New Roman" w:hAnsi="Arial" w:cs="Arial"/>
                <w:color w:val="000000"/>
                <w:spacing w:val="-4"/>
                <w:sz w:val="19"/>
                <w:szCs w:val="19"/>
                <w:lang w:eastAsia="ru-RU"/>
              </w:rPr>
              <w:softHyphen/>
              <w:t>формацию из схемы, выделять существен</w:t>
            </w:r>
            <w:r w:rsidRPr="00E50A07">
              <w:rPr>
                <w:rFonts w:ascii="Arial" w:eastAsia="Times New Roman" w:hAnsi="Arial" w:cs="Arial"/>
                <w:color w:val="000000"/>
                <w:spacing w:val="-4"/>
                <w:sz w:val="19"/>
                <w:szCs w:val="19"/>
                <w:lang w:eastAsia="ru-RU"/>
              </w:rPr>
              <w:softHyphen/>
              <w:t>ное в тексте задачи</w:t>
            </w:r>
          </w:p>
        </w:tc>
      </w:tr>
      <w:tr w:rsidR="00E50A07" w:rsidRPr="00E50A07" w:rsidTr="002B5209">
        <w:trPr>
          <w:trHeight w:hRule="exact" w:val="185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Скорость</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Расширение простран- ственно-временных представлений, пред</w:t>
            </w:r>
            <w:r w:rsidRPr="00E50A07">
              <w:rPr>
                <w:rFonts w:ascii="Arial" w:eastAsia="Times New Roman" w:hAnsi="Arial" w:cs="Arial"/>
                <w:color w:val="000000"/>
                <w:spacing w:val="-4"/>
                <w:sz w:val="19"/>
                <w:szCs w:val="19"/>
                <w:lang w:eastAsia="ru-RU"/>
              </w:rPr>
              <w:softHyphen/>
              <w:t>ставлений о скорости движения, отработка вычислительных навыков</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Объяснять на доступ</w:t>
            </w:r>
            <w:r w:rsidRPr="00E50A07">
              <w:rPr>
                <w:rFonts w:ascii="Arial" w:eastAsia="Times New Roman" w:hAnsi="Arial" w:cs="Arial"/>
                <w:color w:val="000000"/>
                <w:spacing w:val="-4"/>
                <w:sz w:val="19"/>
                <w:szCs w:val="19"/>
                <w:lang w:eastAsia="ru-RU"/>
              </w:rPr>
              <w:softHyphen/>
              <w:t>ном уровне понятие «скорость», сравнивать скорости объектов, ис</w:t>
            </w:r>
            <w:r w:rsidRPr="00E50A07">
              <w:rPr>
                <w:rFonts w:ascii="Arial" w:eastAsia="Times New Roman" w:hAnsi="Arial" w:cs="Arial"/>
                <w:color w:val="000000"/>
                <w:spacing w:val="-4"/>
                <w:sz w:val="19"/>
                <w:szCs w:val="19"/>
                <w:lang w:eastAsia="ru-RU"/>
              </w:rPr>
              <w:softHyphen/>
              <w:t>пользовать взаимо</w:t>
            </w:r>
            <w:r w:rsidRPr="00E50A07">
              <w:rPr>
                <w:rFonts w:ascii="Arial" w:eastAsia="Times New Roman" w:hAnsi="Arial" w:cs="Arial"/>
                <w:color w:val="000000"/>
                <w:spacing w:val="-4"/>
                <w:sz w:val="19"/>
                <w:szCs w:val="19"/>
                <w:lang w:eastAsia="ru-RU"/>
              </w:rPr>
              <w:softHyphen/>
              <w:t>связь скорости, време</w:t>
            </w:r>
            <w:r w:rsidRPr="00E50A07">
              <w:rPr>
                <w:rFonts w:ascii="Arial" w:eastAsia="Times New Roman" w:hAnsi="Arial" w:cs="Arial"/>
                <w:color w:val="000000"/>
                <w:spacing w:val="-4"/>
                <w:sz w:val="19"/>
                <w:szCs w:val="19"/>
                <w:lang w:eastAsia="ru-RU"/>
              </w:rPr>
              <w:softHyphen/>
              <w:t>ни и расстояния для решения простых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взаи</w:t>
            </w:r>
            <w:r w:rsidRPr="00E50A07">
              <w:rPr>
                <w:rFonts w:ascii="Arial" w:eastAsia="Times New Roman" w:hAnsi="Arial" w:cs="Arial"/>
                <w:color w:val="000000"/>
                <w:spacing w:val="-4"/>
                <w:sz w:val="19"/>
                <w:szCs w:val="19"/>
                <w:lang w:eastAsia="ru-RU"/>
              </w:rPr>
              <w:softHyphen/>
              <w:t>мосвязи, получать ин</w:t>
            </w:r>
            <w:r w:rsidRPr="00E50A07">
              <w:rPr>
                <w:rFonts w:ascii="Arial" w:eastAsia="Times New Roman" w:hAnsi="Arial" w:cs="Arial"/>
                <w:color w:val="000000"/>
                <w:spacing w:val="-4"/>
                <w:sz w:val="19"/>
                <w:szCs w:val="19"/>
                <w:lang w:eastAsia="ru-RU"/>
              </w:rPr>
              <w:softHyphen/>
              <w:t>формацию из таблицы, дополнять таблицу недостающими дан</w:t>
            </w:r>
            <w:r w:rsidRPr="00E50A07">
              <w:rPr>
                <w:rFonts w:ascii="Arial" w:eastAsia="Times New Roman" w:hAnsi="Arial" w:cs="Arial"/>
                <w:color w:val="000000"/>
                <w:spacing w:val="-4"/>
                <w:sz w:val="19"/>
                <w:szCs w:val="19"/>
                <w:lang w:eastAsia="ru-RU"/>
              </w:rPr>
              <w:softHyphen/>
              <w:t>ными, строить логиче</w:t>
            </w:r>
            <w:r w:rsidRPr="00E50A07">
              <w:rPr>
                <w:rFonts w:ascii="Arial" w:eastAsia="Times New Roman" w:hAnsi="Arial" w:cs="Arial"/>
                <w:color w:val="000000"/>
                <w:spacing w:val="-4"/>
                <w:sz w:val="19"/>
                <w:szCs w:val="19"/>
                <w:lang w:eastAsia="ru-RU"/>
              </w:rPr>
              <w:softHyphen/>
              <w:t>ские высказывания</w:t>
            </w:r>
          </w:p>
        </w:tc>
      </w:tr>
      <w:tr w:rsidR="00E50A07" w:rsidRPr="00E50A07" w:rsidTr="002B5209">
        <w:trPr>
          <w:trHeight w:hRule="exact" w:val="2558"/>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60</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Исследуем зави</w:t>
            </w:r>
            <w:r w:rsidRPr="00E50A07">
              <w:rPr>
                <w:rFonts w:ascii="Arial" w:eastAsia="Times New Roman" w:hAnsi="Arial" w:cs="Arial"/>
                <w:color w:val="000000"/>
                <w:spacing w:val="-4"/>
                <w:sz w:val="19"/>
                <w:szCs w:val="19"/>
                <w:lang w:eastAsia="ru-RU"/>
              </w:rPr>
              <w:softHyphen/>
              <w:t>симость</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Ознакомление с взаи</w:t>
            </w:r>
            <w:r w:rsidRPr="00E50A07">
              <w:rPr>
                <w:rFonts w:ascii="Arial" w:eastAsia="Times New Roman" w:hAnsi="Arial" w:cs="Arial"/>
                <w:color w:val="000000"/>
                <w:spacing w:val="-4"/>
                <w:sz w:val="19"/>
                <w:szCs w:val="19"/>
                <w:lang w:eastAsia="ru-RU"/>
              </w:rPr>
              <w:softHyphen/>
              <w:t>мосвязью длины прой</w:t>
            </w:r>
            <w:r w:rsidRPr="00E50A07">
              <w:rPr>
                <w:rFonts w:ascii="Arial" w:eastAsia="Times New Roman" w:hAnsi="Arial" w:cs="Arial"/>
                <w:color w:val="000000"/>
                <w:spacing w:val="-4"/>
                <w:sz w:val="19"/>
                <w:szCs w:val="19"/>
                <w:lang w:eastAsia="ru-RU"/>
              </w:rPr>
              <w:softHyphen/>
              <w:t>денного пути со време</w:t>
            </w:r>
            <w:r w:rsidRPr="00E50A07">
              <w:rPr>
                <w:rFonts w:ascii="Arial" w:eastAsia="Times New Roman" w:hAnsi="Arial" w:cs="Arial"/>
                <w:color w:val="000000"/>
                <w:spacing w:val="-4"/>
                <w:sz w:val="19"/>
                <w:szCs w:val="19"/>
                <w:lang w:eastAsia="ru-RU"/>
              </w:rPr>
              <w:softHyphen/>
              <w:t>нем и скоростью движе</w:t>
            </w:r>
            <w:r w:rsidRPr="00E50A07">
              <w:rPr>
                <w:rFonts w:ascii="Arial" w:eastAsia="Times New Roman" w:hAnsi="Arial" w:cs="Arial"/>
                <w:color w:val="000000"/>
                <w:spacing w:val="-4"/>
                <w:sz w:val="19"/>
                <w:szCs w:val="19"/>
                <w:lang w:eastAsia="ru-RU"/>
              </w:rPr>
              <w:softHyphen/>
              <w:t>ния, решение задач на определение скорости, длины пути и времени движения</w:t>
            </w: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взаимо</w:t>
            </w:r>
            <w:r w:rsidRPr="00E50A07">
              <w:rPr>
                <w:rFonts w:ascii="Arial" w:eastAsia="Times New Roman" w:hAnsi="Arial" w:cs="Arial"/>
                <w:color w:val="000000"/>
                <w:spacing w:val="-4"/>
                <w:sz w:val="19"/>
                <w:szCs w:val="19"/>
                <w:lang w:eastAsia="ru-RU"/>
              </w:rPr>
              <w:softHyphen/>
              <w:t>связь скорости, вре</w:t>
            </w:r>
            <w:r w:rsidRPr="00E50A07">
              <w:rPr>
                <w:rFonts w:ascii="Arial" w:eastAsia="Times New Roman" w:hAnsi="Arial" w:cs="Arial"/>
                <w:color w:val="000000"/>
                <w:spacing w:val="-4"/>
                <w:sz w:val="19"/>
                <w:szCs w:val="19"/>
                <w:lang w:eastAsia="ru-RU"/>
              </w:rPr>
              <w:softHyphen/>
              <w:t>мени и расстояния для решения простых за</w:t>
            </w:r>
            <w:r w:rsidRPr="00E50A07">
              <w:rPr>
                <w:rFonts w:ascii="Arial" w:eastAsia="Times New Roman" w:hAnsi="Arial" w:cs="Arial"/>
                <w:color w:val="000000"/>
                <w:spacing w:val="-4"/>
                <w:sz w:val="19"/>
                <w:szCs w:val="19"/>
                <w:lang w:eastAsia="ru-RU"/>
              </w:rPr>
              <w:softHyphen/>
              <w:t>дач, пользоваться формулой при реше</w:t>
            </w:r>
            <w:r w:rsidRPr="00E50A07">
              <w:rPr>
                <w:rFonts w:ascii="Arial" w:eastAsia="Times New Roman" w:hAnsi="Arial" w:cs="Arial"/>
                <w:color w:val="000000"/>
                <w:spacing w:val="-4"/>
                <w:sz w:val="19"/>
                <w:szCs w:val="19"/>
                <w:lang w:eastAsia="ru-RU"/>
              </w:rPr>
              <w:softHyphen/>
              <w:t>нии задач на движе</w:t>
            </w:r>
            <w:r w:rsidRPr="00E50A07">
              <w:rPr>
                <w:rFonts w:ascii="Arial" w:eastAsia="Times New Roman" w:hAnsi="Arial" w:cs="Arial"/>
                <w:color w:val="000000"/>
                <w:spacing w:val="-4"/>
                <w:sz w:val="19"/>
                <w:szCs w:val="19"/>
                <w:lang w:eastAsia="ru-RU"/>
              </w:rPr>
              <w:softHyphen/>
              <w:t>ние, ориентироваться в таблице, дополнять таблицу недостающи</w:t>
            </w:r>
            <w:r w:rsidRPr="00E50A07">
              <w:rPr>
                <w:rFonts w:ascii="Arial" w:eastAsia="Times New Roman" w:hAnsi="Arial" w:cs="Arial"/>
                <w:color w:val="000000"/>
                <w:spacing w:val="-4"/>
                <w:sz w:val="19"/>
                <w:szCs w:val="19"/>
                <w:lang w:eastAsia="ru-RU"/>
              </w:rPr>
              <w:softHyphen/>
              <w:t>ми данными</w:t>
            </w:r>
          </w:p>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Устанавливать при- чинно-следственные связи, действовать по алгоритму, синтезиро</w:t>
            </w:r>
            <w:r w:rsidRPr="00E50A07">
              <w:rPr>
                <w:rFonts w:ascii="Arial" w:eastAsia="Times New Roman" w:hAnsi="Arial" w:cs="Arial"/>
                <w:color w:val="000000"/>
                <w:spacing w:val="-4"/>
                <w:sz w:val="19"/>
                <w:szCs w:val="19"/>
                <w:lang w:eastAsia="ru-RU"/>
              </w:rPr>
              <w:softHyphen/>
              <w:t>вать деформирован</w:t>
            </w:r>
            <w:r w:rsidRPr="00E50A07">
              <w:rPr>
                <w:rFonts w:ascii="Arial" w:eastAsia="Times New Roman" w:hAnsi="Arial" w:cs="Arial"/>
                <w:color w:val="000000"/>
                <w:spacing w:val="-4"/>
                <w:sz w:val="19"/>
                <w:szCs w:val="19"/>
                <w:lang w:eastAsia="ru-RU"/>
              </w:rPr>
              <w:softHyphen/>
              <w:t>ные равенства</w:t>
            </w:r>
          </w:p>
          <w:p w:rsidR="00E50A07" w:rsidRPr="00E50A07" w:rsidRDefault="00E50A07" w:rsidP="00E50A07">
            <w:pPr>
              <w:framePr w:w="14654" w:h="9528" w:wrap="around" w:vAnchor="page" w:hAnchor="page" w:x="1092" w:y="951"/>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0"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11"/>
        <w:gridCol w:w="1440"/>
        <w:gridCol w:w="2530"/>
        <w:gridCol w:w="2410"/>
        <w:gridCol w:w="2405"/>
        <w:gridCol w:w="2424"/>
      </w:tblGrid>
      <w:tr w:rsidR="00E50A07" w:rsidRPr="00E50A07" w:rsidTr="002B5209">
        <w:trPr>
          <w:trHeight w:hRule="exact" w:val="393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61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работа за вторую четверть</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вы</w:t>
            </w:r>
            <w:r w:rsidRPr="00E50A07">
              <w:rPr>
                <w:rFonts w:ascii="Arial" w:eastAsia="Times New Roman" w:hAnsi="Arial" w:cs="Arial"/>
                <w:color w:val="000000"/>
                <w:spacing w:val="-4"/>
                <w:sz w:val="19"/>
                <w:szCs w:val="19"/>
                <w:lang w:eastAsia="ru-RU"/>
              </w:rPr>
              <w:softHyphen/>
              <w:t>полнение заданий на нахождение скорости, длины, расстояния, на</w:t>
            </w:r>
            <w:r w:rsidRPr="00E50A07">
              <w:rPr>
                <w:rFonts w:ascii="Arial" w:eastAsia="Times New Roman" w:hAnsi="Arial" w:cs="Arial"/>
                <w:color w:val="000000"/>
                <w:spacing w:val="-4"/>
                <w:sz w:val="19"/>
                <w:szCs w:val="19"/>
                <w:lang w:eastAsia="ru-RU"/>
              </w:rPr>
              <w:softHyphen/>
              <w:t>хождение значений вы</w:t>
            </w:r>
            <w:r w:rsidRPr="00E50A07">
              <w:rPr>
                <w:rFonts w:ascii="Arial" w:eastAsia="Times New Roman" w:hAnsi="Arial" w:cs="Arial"/>
                <w:color w:val="000000"/>
                <w:spacing w:val="-4"/>
                <w:sz w:val="19"/>
                <w:szCs w:val="19"/>
                <w:lang w:eastAsia="ru-RU"/>
              </w:rPr>
              <w:softHyphen/>
              <w:t>ражений, на метриче</w:t>
            </w:r>
            <w:r w:rsidRPr="00E50A07">
              <w:rPr>
                <w:rFonts w:ascii="Arial" w:eastAsia="Times New Roman" w:hAnsi="Arial" w:cs="Arial"/>
                <w:color w:val="000000"/>
                <w:spacing w:val="-4"/>
                <w:sz w:val="19"/>
                <w:szCs w:val="19"/>
                <w:lang w:eastAsia="ru-RU"/>
              </w:rPr>
              <w:softHyphen/>
              <w:t>ские соотношения еди</w:t>
            </w:r>
            <w:r w:rsidRPr="00E50A07">
              <w:rPr>
                <w:rFonts w:ascii="Arial" w:eastAsia="Times New Roman" w:hAnsi="Arial" w:cs="Arial"/>
                <w:color w:val="000000"/>
                <w:spacing w:val="-4"/>
                <w:sz w:val="19"/>
                <w:szCs w:val="19"/>
                <w:lang w:eastAsia="ru-RU"/>
              </w:rPr>
              <w:softHyphen/>
              <w:t>ниц измерения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w:t>
            </w:r>
          </w:p>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самостоятельно планировать собст</w:t>
            </w:r>
            <w:r w:rsidRPr="00E50A07">
              <w:rPr>
                <w:rFonts w:ascii="Arial" w:eastAsia="Times New Roman" w:hAnsi="Arial" w:cs="Arial"/>
                <w:color w:val="000000"/>
                <w:spacing w:val="-4"/>
                <w:sz w:val="19"/>
                <w:szCs w:val="19"/>
                <w:lang w:eastAsia="ru-RU"/>
              </w:rPr>
              <w:softHyphen/>
              <w:t>венную вычислитель</w:t>
            </w:r>
            <w:r w:rsidRPr="00E50A07">
              <w:rPr>
                <w:rFonts w:ascii="Arial" w:eastAsia="Times New Roman" w:hAnsi="Arial" w:cs="Arial"/>
                <w:color w:val="000000"/>
                <w:spacing w:val="-4"/>
                <w:sz w:val="19"/>
                <w:szCs w:val="19"/>
                <w:lang w:eastAsia="ru-RU"/>
              </w:rPr>
              <w:softHyphen/>
              <w:t>ную деятельность и действия, необходи</w:t>
            </w:r>
            <w:r w:rsidRPr="00E50A07">
              <w:rPr>
                <w:rFonts w:ascii="Arial" w:eastAsia="Times New Roman" w:hAnsi="Arial" w:cs="Arial"/>
                <w:color w:val="000000"/>
                <w:spacing w:val="-4"/>
                <w:sz w:val="19"/>
                <w:szCs w:val="19"/>
                <w:lang w:eastAsia="ru-RU"/>
              </w:rPr>
              <w:softHyphen/>
              <w:t>мые для решения за</w:t>
            </w:r>
            <w:r w:rsidRPr="00E50A07">
              <w:rPr>
                <w:rFonts w:ascii="Arial" w:eastAsia="Times New Roman" w:hAnsi="Arial" w:cs="Arial"/>
                <w:color w:val="000000"/>
                <w:spacing w:val="-4"/>
                <w:sz w:val="19"/>
                <w:szCs w:val="19"/>
                <w:lang w:eastAsia="ru-RU"/>
              </w:rPr>
              <w:softHyphen/>
              <w:t>дачи, вносить необхо</w:t>
            </w:r>
            <w:r w:rsidRPr="00E50A07">
              <w:rPr>
                <w:rFonts w:ascii="Arial" w:eastAsia="Times New Roman" w:hAnsi="Arial" w:cs="Arial"/>
                <w:color w:val="000000"/>
                <w:spacing w:val="-4"/>
                <w:sz w:val="19"/>
                <w:szCs w:val="19"/>
                <w:lang w:eastAsia="ru-RU"/>
              </w:rPr>
              <w:softHyphen/>
              <w:t>димые коррективы в собственные действия по итогам самопро</w:t>
            </w:r>
            <w:r w:rsidRPr="00E50A07">
              <w:rPr>
                <w:rFonts w:ascii="Arial" w:eastAsia="Times New Roman" w:hAnsi="Arial" w:cs="Arial"/>
                <w:color w:val="000000"/>
                <w:spacing w:val="-4"/>
                <w:sz w:val="19"/>
                <w:szCs w:val="19"/>
                <w:lang w:eastAsia="ru-RU"/>
              </w:rPr>
              <w:softHyphen/>
              <w:t>верки</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и коррек</w:t>
            </w:r>
            <w:r w:rsidRPr="00E50A07">
              <w:rPr>
                <w:rFonts w:ascii="Arial" w:eastAsia="Times New Roman" w:hAnsi="Arial" w:cs="Arial"/>
                <w:color w:val="000000"/>
                <w:spacing w:val="-4"/>
                <w:sz w:val="19"/>
                <w:szCs w:val="19"/>
                <w:lang w:eastAsia="ru-RU"/>
              </w:rPr>
              <w:softHyphen/>
              <w:t>ция ошибок</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с выявленными про</w:t>
            </w:r>
            <w:r w:rsidRPr="00E50A07">
              <w:rPr>
                <w:rFonts w:ascii="Arial" w:eastAsia="Times New Roman" w:hAnsi="Arial" w:cs="Arial"/>
                <w:color w:val="000000"/>
                <w:spacing w:val="-4"/>
                <w:sz w:val="19"/>
                <w:szCs w:val="19"/>
                <w:lang w:eastAsia="ru-RU"/>
              </w:rPr>
              <w:softHyphen/>
              <w:t>блемами, развитие вы</w:t>
            </w:r>
            <w:r w:rsidRPr="00E50A07">
              <w:rPr>
                <w:rFonts w:ascii="Arial" w:eastAsia="Times New Roman" w:hAnsi="Arial" w:cs="Arial"/>
                <w:color w:val="000000"/>
                <w:spacing w:val="-4"/>
                <w:sz w:val="19"/>
                <w:szCs w:val="19"/>
                <w:lang w:eastAsia="ru-RU"/>
              </w:rPr>
              <w:softHyphen/>
              <w:t>числительных навыков, решение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65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1"/>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Значение выражений (7 ч. )</w:t>
            </w:r>
          </w:p>
        </w:tc>
      </w:tr>
      <w:tr w:rsidR="00E50A07" w:rsidRPr="00E50A07" w:rsidTr="002B5209">
        <w:trPr>
          <w:trHeight w:hRule="exact" w:val="3019"/>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63</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Как составляют выражения</w:t>
            </w:r>
          </w:p>
        </w:tc>
        <w:tc>
          <w:tcPr>
            <w:tcW w:w="144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Вычисление значения выражений, порядок действий в выражении</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Корректно употреб</w:t>
            </w:r>
            <w:r w:rsidRPr="00E50A07">
              <w:rPr>
                <w:rFonts w:ascii="Arial" w:eastAsia="Times New Roman" w:hAnsi="Arial" w:cs="Arial"/>
                <w:color w:val="000000"/>
                <w:spacing w:val="-4"/>
                <w:sz w:val="19"/>
                <w:szCs w:val="19"/>
                <w:lang w:eastAsia="ru-RU"/>
              </w:rPr>
              <w:softHyphen/>
              <w:t>лять в речи термины «равенства», «нера</w:t>
            </w:r>
            <w:r w:rsidRPr="00E50A07">
              <w:rPr>
                <w:rFonts w:ascii="Arial" w:eastAsia="Times New Roman" w:hAnsi="Arial" w:cs="Arial"/>
                <w:color w:val="000000"/>
                <w:spacing w:val="-4"/>
                <w:sz w:val="19"/>
                <w:szCs w:val="19"/>
                <w:lang w:eastAsia="ru-RU"/>
              </w:rPr>
              <w:softHyphen/>
              <w:t>венства», «выраже</w:t>
            </w:r>
            <w:r w:rsidRPr="00E50A07">
              <w:rPr>
                <w:rFonts w:ascii="Arial" w:eastAsia="Times New Roman" w:hAnsi="Arial" w:cs="Arial"/>
                <w:color w:val="000000"/>
                <w:spacing w:val="-4"/>
                <w:sz w:val="19"/>
                <w:szCs w:val="19"/>
                <w:lang w:eastAsia="ru-RU"/>
              </w:rPr>
              <w:softHyphen/>
              <w:t>ние», «значение вы</w:t>
            </w:r>
            <w:r w:rsidRPr="00E50A07">
              <w:rPr>
                <w:rFonts w:ascii="Arial" w:eastAsia="Times New Roman" w:hAnsi="Arial" w:cs="Arial"/>
                <w:color w:val="000000"/>
                <w:spacing w:val="-4"/>
                <w:sz w:val="19"/>
                <w:szCs w:val="19"/>
                <w:lang w:eastAsia="ru-RU"/>
              </w:rPr>
              <w:softHyphen/>
              <w:t>ражения», понимать и выполнять задания, сформулированные с использованием дан</w:t>
            </w:r>
            <w:r w:rsidRPr="00E50A07">
              <w:rPr>
                <w:rFonts w:ascii="Arial" w:eastAsia="Times New Roman" w:hAnsi="Arial" w:cs="Arial"/>
                <w:color w:val="000000"/>
                <w:spacing w:val="-4"/>
                <w:sz w:val="19"/>
                <w:szCs w:val="19"/>
                <w:lang w:eastAsia="ru-RU"/>
              </w:rPr>
              <w:softHyphen/>
              <w:t>ных терминов, исполь</w:t>
            </w:r>
            <w:r w:rsidRPr="00E50A07">
              <w:rPr>
                <w:rFonts w:ascii="Arial" w:eastAsia="Times New Roman" w:hAnsi="Arial" w:cs="Arial"/>
                <w:color w:val="000000"/>
                <w:spacing w:val="-4"/>
                <w:sz w:val="19"/>
                <w:szCs w:val="19"/>
                <w:lang w:eastAsia="ru-RU"/>
              </w:rPr>
              <w:softHyphen/>
              <w:t>зовать правило поряд</w:t>
            </w:r>
            <w:r w:rsidRPr="00E50A07">
              <w:rPr>
                <w:rFonts w:ascii="Arial" w:eastAsia="Times New Roman" w:hAnsi="Arial" w:cs="Arial"/>
                <w:color w:val="000000"/>
                <w:spacing w:val="-4"/>
                <w:sz w:val="19"/>
                <w:szCs w:val="19"/>
                <w:lang w:eastAsia="ru-RU"/>
              </w:rPr>
              <w:softHyphen/>
              <w:t>ка действий при вы</w:t>
            </w:r>
            <w:r w:rsidRPr="00E50A07">
              <w:rPr>
                <w:rFonts w:ascii="Arial" w:eastAsia="Times New Roman" w:hAnsi="Arial" w:cs="Arial"/>
                <w:color w:val="000000"/>
                <w:spacing w:val="-4"/>
                <w:sz w:val="19"/>
                <w:szCs w:val="19"/>
                <w:lang w:eastAsia="ru-RU"/>
              </w:rPr>
              <w:softHyphen/>
              <w:t>числениях</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текста, строить ло</w:t>
            </w:r>
            <w:r w:rsidRPr="00E50A07">
              <w:rPr>
                <w:rFonts w:ascii="Arial" w:eastAsia="Times New Roman" w:hAnsi="Arial" w:cs="Arial"/>
                <w:color w:val="000000"/>
                <w:spacing w:val="-4"/>
                <w:sz w:val="19"/>
                <w:szCs w:val="19"/>
                <w:lang w:eastAsia="ru-RU"/>
              </w:rPr>
              <w:softHyphen/>
              <w:t>гические высказыва</w:t>
            </w:r>
            <w:r w:rsidRPr="00E50A07">
              <w:rPr>
                <w:rFonts w:ascii="Arial" w:eastAsia="Times New Roman" w:hAnsi="Arial" w:cs="Arial"/>
                <w:color w:val="000000"/>
                <w:spacing w:val="-4"/>
                <w:sz w:val="19"/>
                <w:szCs w:val="19"/>
                <w:lang w:eastAsia="ru-RU"/>
              </w:rPr>
              <w:softHyphen/>
              <w:t>ния, выделять сущест</w:t>
            </w:r>
            <w:r w:rsidRPr="00E50A07">
              <w:rPr>
                <w:rFonts w:ascii="Arial" w:eastAsia="Times New Roman" w:hAnsi="Arial" w:cs="Arial"/>
                <w:color w:val="000000"/>
                <w:spacing w:val="-4"/>
                <w:sz w:val="19"/>
                <w:szCs w:val="19"/>
                <w:lang w:eastAsia="ru-RU"/>
              </w:rPr>
              <w:softHyphen/>
              <w:t>венную информацию в задаче, анализировать и синтезировать мате</w:t>
            </w:r>
            <w:r w:rsidRPr="00E50A07">
              <w:rPr>
                <w:rFonts w:ascii="Arial" w:eastAsia="Times New Roman" w:hAnsi="Arial" w:cs="Arial"/>
                <w:color w:val="000000"/>
                <w:spacing w:val="-4"/>
                <w:sz w:val="19"/>
                <w:szCs w:val="19"/>
                <w:lang w:eastAsia="ru-RU"/>
              </w:rPr>
              <w:softHyphen/>
              <w:t>риал, планировать учебную деятельность</w:t>
            </w:r>
          </w:p>
        </w:tc>
      </w:tr>
    </w:tbl>
    <w:p w:rsidR="00E50A07" w:rsidRPr="00E50A07" w:rsidRDefault="00E50A07" w:rsidP="00E50A07">
      <w:pPr>
        <w:framePr w:wrap="around" w:vAnchor="page" w:hAnchor="page" w:x="8237"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0"/>
        <w:gridCol w:w="2530"/>
        <w:gridCol w:w="2410"/>
        <w:gridCol w:w="2405"/>
        <w:gridCol w:w="2424"/>
      </w:tblGrid>
      <w:tr w:rsidR="00E50A07" w:rsidRPr="00E50A07" w:rsidTr="002B5209">
        <w:trPr>
          <w:trHeight w:hRule="exact" w:val="278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64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 значе</w:t>
            </w:r>
            <w:r w:rsidRPr="00E50A07">
              <w:rPr>
                <w:rFonts w:ascii="Arial" w:eastAsia="Times New Roman" w:hAnsi="Arial" w:cs="Arial"/>
                <w:color w:val="000000"/>
                <w:spacing w:val="-4"/>
                <w:sz w:val="19"/>
                <w:szCs w:val="19"/>
                <w:lang w:eastAsia="ru-RU"/>
              </w:rPr>
              <w:softHyphen/>
              <w:t>ние выражения</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Выполнение письменно</w:t>
            </w:r>
            <w:r w:rsidRPr="00E50A07">
              <w:rPr>
                <w:rFonts w:ascii="Arial" w:eastAsia="Times New Roman" w:hAnsi="Arial" w:cs="Arial"/>
                <w:color w:val="000000"/>
                <w:spacing w:val="-4"/>
                <w:sz w:val="19"/>
                <w:szCs w:val="19"/>
                <w:lang w:eastAsia="ru-RU"/>
              </w:rPr>
              <w:softHyphen/>
              <w:t>го сложения и вычита</w:t>
            </w:r>
            <w:r w:rsidRPr="00E50A07">
              <w:rPr>
                <w:rFonts w:ascii="Arial" w:eastAsia="Times New Roman" w:hAnsi="Arial" w:cs="Arial"/>
                <w:color w:val="000000"/>
                <w:spacing w:val="-4"/>
                <w:sz w:val="19"/>
                <w:szCs w:val="19"/>
                <w:lang w:eastAsia="ru-RU"/>
              </w:rPr>
              <w:softHyphen/>
              <w:t>ния без перехода через разряд, запись вычис</w:t>
            </w:r>
            <w:r w:rsidRPr="00E50A07">
              <w:rPr>
                <w:rFonts w:ascii="Arial" w:eastAsia="Times New Roman" w:hAnsi="Arial" w:cs="Arial"/>
                <w:color w:val="000000"/>
                <w:spacing w:val="-4"/>
                <w:sz w:val="19"/>
                <w:szCs w:val="19"/>
                <w:lang w:eastAsia="ru-RU"/>
              </w:rPr>
              <w:softHyphen/>
              <w:t>ления в столбик, со</w:t>
            </w:r>
            <w:r w:rsidRPr="00E50A07">
              <w:rPr>
                <w:rFonts w:ascii="Arial" w:eastAsia="Times New Roman" w:hAnsi="Arial" w:cs="Arial"/>
                <w:color w:val="000000"/>
                <w:spacing w:val="-4"/>
                <w:sz w:val="19"/>
                <w:szCs w:val="19"/>
                <w:lang w:eastAsia="ru-RU"/>
              </w:rPr>
              <w:softHyphen/>
              <w:t>ставление выражения для решения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Находить значения выражений, опираясь на изученные правила и законы, использо</w:t>
            </w:r>
            <w:r w:rsidRPr="00E50A07">
              <w:rPr>
                <w:rFonts w:ascii="Arial" w:eastAsia="Times New Roman" w:hAnsi="Arial" w:cs="Arial"/>
                <w:color w:val="000000"/>
                <w:spacing w:val="-4"/>
                <w:sz w:val="19"/>
                <w:szCs w:val="19"/>
                <w:lang w:eastAsia="ru-RU"/>
              </w:rPr>
              <w:softHyphen/>
              <w:t>вать вычисления в столбик при сложении и вычитании трехзнач</w:t>
            </w:r>
            <w:r w:rsidRPr="00E50A07">
              <w:rPr>
                <w:rFonts w:ascii="Arial" w:eastAsia="Times New Roman" w:hAnsi="Arial" w:cs="Arial"/>
                <w:color w:val="000000"/>
                <w:spacing w:val="-4"/>
                <w:sz w:val="19"/>
                <w:szCs w:val="19"/>
                <w:lang w:eastAsia="ru-RU"/>
              </w:rPr>
              <w:softHyphen/>
              <w:t>ных чисел без перехо</w:t>
            </w:r>
            <w:r w:rsidRPr="00E50A07">
              <w:rPr>
                <w:rFonts w:ascii="Arial" w:eastAsia="Times New Roman" w:hAnsi="Arial" w:cs="Arial"/>
                <w:color w:val="000000"/>
                <w:spacing w:val="-4"/>
                <w:sz w:val="19"/>
                <w:szCs w:val="19"/>
                <w:lang w:eastAsia="ru-RU"/>
              </w:rPr>
              <w:softHyphen/>
              <w:t>да через разряд, со</w:t>
            </w:r>
            <w:r w:rsidRPr="00E50A07">
              <w:rPr>
                <w:rFonts w:ascii="Arial" w:eastAsia="Times New Roman" w:hAnsi="Arial" w:cs="Arial"/>
                <w:color w:val="000000"/>
                <w:spacing w:val="-4"/>
                <w:sz w:val="19"/>
                <w:szCs w:val="19"/>
                <w:lang w:eastAsia="ru-RU"/>
              </w:rPr>
              <w:softHyphen/>
              <w:t>ставлять выражения для решения задач</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Строить логические высказывания, дейст</w:t>
            </w:r>
            <w:r w:rsidRPr="00E50A07">
              <w:rPr>
                <w:rFonts w:ascii="Arial" w:eastAsia="Times New Roman" w:hAnsi="Arial" w:cs="Arial"/>
                <w:color w:val="000000"/>
                <w:spacing w:val="-4"/>
                <w:sz w:val="19"/>
                <w:szCs w:val="19"/>
                <w:lang w:eastAsia="ru-RU"/>
              </w:rPr>
              <w:softHyphen/>
              <w:t>вовать по алгоритму, выделять существен</w:t>
            </w:r>
            <w:r w:rsidRPr="00E50A07">
              <w:rPr>
                <w:rFonts w:ascii="Arial" w:eastAsia="Times New Roman" w:hAnsi="Arial" w:cs="Arial"/>
                <w:color w:val="000000"/>
                <w:spacing w:val="-4"/>
                <w:sz w:val="19"/>
                <w:szCs w:val="19"/>
                <w:lang w:eastAsia="ru-RU"/>
              </w:rPr>
              <w:softHyphen/>
              <w:t>ную информацию из задачи, выбирать спо</w:t>
            </w:r>
            <w:r w:rsidRPr="00E50A07">
              <w:rPr>
                <w:rFonts w:ascii="Arial" w:eastAsia="Times New Roman" w:hAnsi="Arial" w:cs="Arial"/>
                <w:color w:val="000000"/>
                <w:spacing w:val="-4"/>
                <w:sz w:val="19"/>
                <w:szCs w:val="19"/>
                <w:lang w:eastAsia="ru-RU"/>
              </w:rPr>
              <w:softHyphen/>
              <w:t>соб действия</w:t>
            </w: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Неизвестное чис</w:t>
            </w:r>
            <w:r w:rsidRPr="00E50A07">
              <w:rPr>
                <w:rFonts w:ascii="Arial" w:eastAsia="Times New Roman" w:hAnsi="Arial" w:cs="Arial"/>
                <w:color w:val="000000"/>
                <w:spacing w:val="-4"/>
                <w:sz w:val="19"/>
                <w:szCs w:val="19"/>
                <w:lang w:eastAsia="ru-RU"/>
              </w:rPr>
              <w:softHyphen/>
              <w:t>ло в равенстве</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Нахождение неизвест</w:t>
            </w:r>
            <w:r w:rsidRPr="00E50A07">
              <w:rPr>
                <w:rFonts w:ascii="Arial" w:eastAsia="Times New Roman" w:hAnsi="Arial" w:cs="Arial"/>
                <w:color w:val="000000"/>
                <w:spacing w:val="-4"/>
                <w:sz w:val="19"/>
                <w:szCs w:val="19"/>
                <w:lang w:eastAsia="ru-RU"/>
              </w:rPr>
              <w:softHyphen/>
              <w:t>ного компонента сложе</w:t>
            </w:r>
            <w:r w:rsidRPr="00E50A07">
              <w:rPr>
                <w:rFonts w:ascii="Arial" w:eastAsia="Times New Roman" w:hAnsi="Arial" w:cs="Arial"/>
                <w:color w:val="000000"/>
                <w:spacing w:val="-4"/>
                <w:sz w:val="19"/>
                <w:szCs w:val="19"/>
                <w:lang w:eastAsia="ru-RU"/>
              </w:rPr>
              <w:softHyphen/>
              <w:t>ния и вычитания. Фор</w:t>
            </w:r>
            <w:r w:rsidRPr="00E50A07">
              <w:rPr>
                <w:rFonts w:ascii="Arial" w:eastAsia="Times New Roman" w:hAnsi="Arial" w:cs="Arial"/>
                <w:color w:val="000000"/>
                <w:spacing w:val="-4"/>
                <w:sz w:val="19"/>
                <w:szCs w:val="19"/>
                <w:lang w:eastAsia="ru-RU"/>
              </w:rPr>
              <w:softHyphen/>
              <w:t>мулирование правила нахождения неизвестно</w:t>
            </w:r>
            <w:r w:rsidRPr="00E50A07">
              <w:rPr>
                <w:rFonts w:ascii="Arial" w:eastAsia="Times New Roman" w:hAnsi="Arial" w:cs="Arial"/>
                <w:color w:val="000000"/>
                <w:spacing w:val="-4"/>
                <w:sz w:val="19"/>
                <w:szCs w:val="19"/>
                <w:lang w:eastAsia="ru-RU"/>
              </w:rPr>
              <w:softHyphen/>
              <w:t>го компонента действия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Находить неизвестные компоненты действий с опорой на схему и знание взаимосвязей между компонентами, формулировать пра</w:t>
            </w:r>
            <w:r w:rsidRPr="00E50A07">
              <w:rPr>
                <w:rFonts w:ascii="Arial" w:eastAsia="Times New Roman" w:hAnsi="Arial" w:cs="Arial"/>
                <w:color w:val="000000"/>
                <w:spacing w:val="-4"/>
                <w:sz w:val="19"/>
                <w:szCs w:val="19"/>
                <w:lang w:eastAsia="ru-RU"/>
              </w:rPr>
              <w:softHyphen/>
              <w:t>вила нахождения не</w:t>
            </w:r>
            <w:r w:rsidRPr="00E50A07">
              <w:rPr>
                <w:rFonts w:ascii="Arial" w:eastAsia="Times New Roman" w:hAnsi="Arial" w:cs="Arial"/>
                <w:color w:val="000000"/>
                <w:spacing w:val="-4"/>
                <w:sz w:val="19"/>
                <w:szCs w:val="19"/>
                <w:lang w:eastAsia="ru-RU"/>
              </w:rPr>
              <w:softHyphen/>
              <w:t>известных компонен</w:t>
            </w:r>
            <w:r w:rsidRPr="00E50A07">
              <w:rPr>
                <w:rFonts w:ascii="Arial" w:eastAsia="Times New Roman" w:hAnsi="Arial" w:cs="Arial"/>
                <w:color w:val="000000"/>
                <w:spacing w:val="-4"/>
                <w:sz w:val="19"/>
                <w:szCs w:val="19"/>
                <w:lang w:eastAsia="ru-RU"/>
              </w:rPr>
              <w:softHyphen/>
              <w:t>тов сложения и вычи</w:t>
            </w:r>
            <w:r w:rsidRPr="00E50A07">
              <w:rPr>
                <w:rFonts w:ascii="Arial" w:eastAsia="Times New Roman" w:hAnsi="Arial" w:cs="Arial"/>
                <w:color w:val="000000"/>
                <w:spacing w:val="-4"/>
                <w:sz w:val="19"/>
                <w:szCs w:val="19"/>
                <w:lang w:eastAsia="ru-RU"/>
              </w:rPr>
              <w:softHyphen/>
              <w:t>тания</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и син</w:t>
            </w:r>
            <w:r w:rsidRPr="00E50A07">
              <w:rPr>
                <w:rFonts w:ascii="Arial" w:eastAsia="Times New Roman" w:hAnsi="Arial" w:cs="Arial"/>
                <w:color w:val="000000"/>
                <w:spacing w:val="-4"/>
                <w:sz w:val="19"/>
                <w:szCs w:val="19"/>
                <w:lang w:eastAsia="ru-RU"/>
              </w:rPr>
              <w:softHyphen/>
              <w:t>тезировать выраже</w:t>
            </w:r>
            <w:r w:rsidRPr="00E50A07">
              <w:rPr>
                <w:rFonts w:ascii="Arial" w:eastAsia="Times New Roman" w:hAnsi="Arial" w:cs="Arial"/>
                <w:color w:val="000000"/>
                <w:spacing w:val="-4"/>
                <w:sz w:val="19"/>
                <w:szCs w:val="19"/>
                <w:lang w:eastAsia="ru-RU"/>
              </w:rPr>
              <w:softHyphen/>
              <w:t>ния, классифициро</w:t>
            </w:r>
            <w:r w:rsidRPr="00E50A07">
              <w:rPr>
                <w:rFonts w:ascii="Arial" w:eastAsia="Times New Roman" w:hAnsi="Arial" w:cs="Arial"/>
                <w:color w:val="000000"/>
                <w:spacing w:val="-4"/>
                <w:sz w:val="19"/>
                <w:szCs w:val="19"/>
                <w:lang w:eastAsia="ru-RU"/>
              </w:rPr>
              <w:softHyphen/>
              <w:t>вать объекты по за</w:t>
            </w:r>
            <w:r w:rsidRPr="00E50A07">
              <w:rPr>
                <w:rFonts w:ascii="Arial" w:eastAsia="Times New Roman" w:hAnsi="Arial" w:cs="Arial"/>
                <w:color w:val="000000"/>
                <w:spacing w:val="-4"/>
                <w:sz w:val="19"/>
                <w:szCs w:val="19"/>
                <w:lang w:eastAsia="ru-RU"/>
              </w:rPr>
              <w:softHyphen/>
              <w:t>данным основаниям, получать информацию из схемы</w:t>
            </w: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Преобразуем</w:t>
            </w:r>
          </w:p>
          <w:p w:rsidR="00E50A07" w:rsidRPr="00E50A07" w:rsidRDefault="00E50A07" w:rsidP="00E50A07">
            <w:pPr>
              <w:framePr w:w="14645" w:h="9499" w:wrap="around" w:vAnchor="page" w:hAnchor="page" w:x="1097" w:y="97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выражения</w:t>
            </w:r>
          </w:p>
        </w:tc>
        <w:tc>
          <w:tcPr>
            <w:tcW w:w="144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Вычисление значений выражений; применение законов арифметиче</w:t>
            </w:r>
            <w:r w:rsidRPr="00E50A07">
              <w:rPr>
                <w:rFonts w:ascii="Arial" w:eastAsia="Times New Roman" w:hAnsi="Arial" w:cs="Arial"/>
                <w:color w:val="000000"/>
                <w:spacing w:val="-4"/>
                <w:sz w:val="19"/>
                <w:szCs w:val="19"/>
                <w:lang w:eastAsia="ru-RU"/>
              </w:rPr>
              <w:softHyphen/>
              <w:t>ских действий при вы</w:t>
            </w:r>
            <w:r w:rsidRPr="00E50A07">
              <w:rPr>
                <w:rFonts w:ascii="Arial" w:eastAsia="Times New Roman" w:hAnsi="Arial" w:cs="Arial"/>
                <w:color w:val="000000"/>
                <w:spacing w:val="-4"/>
                <w:sz w:val="19"/>
                <w:szCs w:val="19"/>
                <w:lang w:eastAsia="ru-RU"/>
              </w:rPr>
              <w:softHyphen/>
              <w:t>числении значения вы</w:t>
            </w:r>
            <w:r w:rsidRPr="00E50A07">
              <w:rPr>
                <w:rFonts w:ascii="Arial" w:eastAsia="Times New Roman" w:hAnsi="Arial" w:cs="Arial"/>
                <w:color w:val="000000"/>
                <w:spacing w:val="-4"/>
                <w:sz w:val="19"/>
                <w:szCs w:val="19"/>
                <w:lang w:eastAsia="ru-RU"/>
              </w:rPr>
              <w:softHyphen/>
              <w:t>ражений, закрепление умения находить неиз</w:t>
            </w:r>
            <w:r w:rsidRPr="00E50A07">
              <w:rPr>
                <w:rFonts w:ascii="Arial" w:eastAsia="Times New Roman" w:hAnsi="Arial" w:cs="Arial"/>
                <w:color w:val="000000"/>
                <w:spacing w:val="-4"/>
                <w:sz w:val="19"/>
                <w:szCs w:val="19"/>
                <w:lang w:eastAsia="ru-RU"/>
              </w:rPr>
              <w:softHyphen/>
              <w:t>вестный компонент действия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Преобразовывать и упрощать выражения, в том числе с помо</w:t>
            </w:r>
            <w:r w:rsidRPr="00E50A07">
              <w:rPr>
                <w:rFonts w:ascii="Arial" w:eastAsia="Times New Roman" w:hAnsi="Arial" w:cs="Arial"/>
                <w:color w:val="000000"/>
                <w:spacing w:val="-4"/>
                <w:sz w:val="19"/>
                <w:szCs w:val="19"/>
                <w:lang w:eastAsia="ru-RU"/>
              </w:rPr>
              <w:softHyphen/>
              <w:t>щью переместитель</w:t>
            </w:r>
            <w:r w:rsidRPr="00E50A07">
              <w:rPr>
                <w:rFonts w:ascii="Arial" w:eastAsia="Times New Roman" w:hAnsi="Arial" w:cs="Arial"/>
                <w:color w:val="000000"/>
                <w:spacing w:val="-4"/>
                <w:sz w:val="19"/>
                <w:szCs w:val="19"/>
                <w:lang w:eastAsia="ru-RU"/>
              </w:rPr>
              <w:softHyphen/>
              <w:t>ного и сочетательного закона умножения, объяснять отличие верного и неверного равенства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мате</w:t>
            </w:r>
            <w:r w:rsidRPr="00E50A07">
              <w:rPr>
                <w:rFonts w:ascii="Arial" w:eastAsia="Times New Roman" w:hAnsi="Arial" w:cs="Arial"/>
                <w:color w:val="000000"/>
                <w:spacing w:val="-4"/>
                <w:sz w:val="19"/>
                <w:szCs w:val="19"/>
                <w:lang w:eastAsia="ru-RU"/>
              </w:rPr>
              <w:softHyphen/>
              <w:t>риал, делать выводы, составлять логические высказывания, клас</w:t>
            </w:r>
            <w:r w:rsidRPr="00E50A07">
              <w:rPr>
                <w:rFonts w:ascii="Arial" w:eastAsia="Times New Roman" w:hAnsi="Arial" w:cs="Arial"/>
                <w:color w:val="000000"/>
                <w:spacing w:val="-4"/>
                <w:sz w:val="19"/>
                <w:szCs w:val="19"/>
                <w:lang w:eastAsia="ru-RU"/>
              </w:rPr>
              <w:softHyphen/>
              <w:t>сифицировать выра</w:t>
            </w:r>
            <w:r w:rsidRPr="00E50A07">
              <w:rPr>
                <w:rFonts w:ascii="Arial" w:eastAsia="Times New Roman" w:hAnsi="Arial" w:cs="Arial"/>
                <w:color w:val="000000"/>
                <w:spacing w:val="-4"/>
                <w:sz w:val="19"/>
                <w:szCs w:val="19"/>
                <w:lang w:eastAsia="ru-RU"/>
              </w:rPr>
              <w:softHyphen/>
              <w:t>жения по заданным основаниям</w:t>
            </w:r>
          </w:p>
        </w:tc>
      </w:tr>
      <w:tr w:rsidR="00E50A07" w:rsidRPr="00E50A07" w:rsidTr="002B5209">
        <w:trPr>
          <w:trHeight w:hRule="exact" w:val="2093"/>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67</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Решаем задачи</w:t>
            </w:r>
          </w:p>
        </w:tc>
        <w:tc>
          <w:tcPr>
            <w:tcW w:w="144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текстовых за</w:t>
            </w:r>
            <w:r w:rsidRPr="00E50A07">
              <w:rPr>
                <w:rFonts w:ascii="Arial" w:eastAsia="Times New Roman" w:hAnsi="Arial" w:cs="Arial"/>
                <w:color w:val="000000"/>
                <w:spacing w:val="-4"/>
                <w:sz w:val="19"/>
                <w:szCs w:val="19"/>
                <w:lang w:eastAsia="ru-RU"/>
              </w:rPr>
              <w:softHyphen/>
              <w:t>дач в два действия на нахождение слагаемого, вычитаемого, умень</w:t>
            </w:r>
            <w:r w:rsidRPr="00E50A07">
              <w:rPr>
                <w:rFonts w:ascii="Arial" w:eastAsia="Times New Roman" w:hAnsi="Arial" w:cs="Arial"/>
                <w:color w:val="000000"/>
                <w:spacing w:val="-4"/>
                <w:sz w:val="19"/>
                <w:szCs w:val="19"/>
                <w:lang w:eastAsia="ru-RU"/>
              </w:rPr>
              <w:softHyphen/>
              <w:t>шаемого, составление уравнения для решения задачи</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Составлять краткую запись, схему и табли</w:t>
            </w:r>
            <w:r w:rsidRPr="00E50A07">
              <w:rPr>
                <w:rFonts w:ascii="Arial" w:eastAsia="Times New Roman" w:hAnsi="Arial" w:cs="Arial"/>
                <w:color w:val="000000"/>
                <w:spacing w:val="-4"/>
                <w:sz w:val="19"/>
                <w:szCs w:val="19"/>
                <w:lang w:eastAsia="ru-RU"/>
              </w:rPr>
              <w:softHyphen/>
              <w:t>цу к задаче, использо</w:t>
            </w:r>
            <w:r w:rsidRPr="00E50A07">
              <w:rPr>
                <w:rFonts w:ascii="Arial" w:eastAsia="Times New Roman" w:hAnsi="Arial" w:cs="Arial"/>
                <w:color w:val="000000"/>
                <w:spacing w:val="-4"/>
                <w:sz w:val="19"/>
                <w:szCs w:val="19"/>
                <w:lang w:eastAsia="ru-RU"/>
              </w:rPr>
              <w:softHyphen/>
              <w:t>вать информацию из таблицы для модели</w:t>
            </w:r>
            <w:r w:rsidRPr="00E50A07">
              <w:rPr>
                <w:rFonts w:ascii="Arial" w:eastAsia="Times New Roman" w:hAnsi="Arial" w:cs="Arial"/>
                <w:color w:val="000000"/>
                <w:spacing w:val="-4"/>
                <w:sz w:val="19"/>
                <w:szCs w:val="19"/>
                <w:lang w:eastAsia="ru-RU"/>
              </w:rPr>
              <w:softHyphen/>
              <w:t>рования задач, запи</w:t>
            </w:r>
            <w:r w:rsidRPr="00E50A07">
              <w:rPr>
                <w:rFonts w:ascii="Arial" w:eastAsia="Times New Roman" w:hAnsi="Arial" w:cs="Arial"/>
                <w:color w:val="000000"/>
                <w:spacing w:val="-4"/>
                <w:sz w:val="19"/>
                <w:szCs w:val="19"/>
                <w:lang w:eastAsia="ru-RU"/>
              </w:rPr>
              <w:softHyphen/>
              <w:t>сывать решение по действиям и выраже</w:t>
            </w:r>
            <w:r w:rsidRPr="00E50A07">
              <w:rPr>
                <w:rFonts w:ascii="Arial" w:eastAsia="Times New Roman" w:hAnsi="Arial" w:cs="Arial"/>
                <w:color w:val="000000"/>
                <w:spacing w:val="-4"/>
                <w:sz w:val="19"/>
                <w:szCs w:val="19"/>
                <w:lang w:eastAsia="ru-RU"/>
              </w:rPr>
              <w:softHyphen/>
              <w:t>нием</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5" w:h="9499" w:wrap="around" w:vAnchor="page" w:hAnchor="page" w:x="1097"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45" w:h="9499" w:wrap="around" w:vAnchor="page" w:hAnchor="page" w:x="1097"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текста, схемы, таб</w:t>
            </w:r>
            <w:r w:rsidRPr="00E50A07">
              <w:rPr>
                <w:rFonts w:ascii="Arial" w:eastAsia="Times New Roman" w:hAnsi="Arial" w:cs="Arial"/>
                <w:color w:val="000000"/>
                <w:spacing w:val="-4"/>
                <w:sz w:val="19"/>
                <w:szCs w:val="19"/>
                <w:lang w:eastAsia="ru-RU"/>
              </w:rPr>
              <w:softHyphen/>
              <w:t>лицы, восстанавли</w:t>
            </w:r>
            <w:r w:rsidRPr="00E50A07">
              <w:rPr>
                <w:rFonts w:ascii="Arial" w:eastAsia="Times New Roman" w:hAnsi="Arial" w:cs="Arial"/>
                <w:color w:val="000000"/>
                <w:spacing w:val="-4"/>
                <w:sz w:val="19"/>
                <w:szCs w:val="19"/>
                <w:lang w:eastAsia="ru-RU"/>
              </w:rPr>
              <w:softHyphen/>
              <w:t>вать недостающие ча</w:t>
            </w:r>
            <w:r w:rsidRPr="00E50A07">
              <w:rPr>
                <w:rFonts w:ascii="Arial" w:eastAsia="Times New Roman" w:hAnsi="Arial" w:cs="Arial"/>
                <w:color w:val="000000"/>
                <w:spacing w:val="-4"/>
                <w:sz w:val="19"/>
                <w:szCs w:val="19"/>
                <w:lang w:eastAsia="ru-RU"/>
              </w:rPr>
              <w:softHyphen/>
              <w:t>сти таблицы, отделять существенную инфор</w:t>
            </w:r>
            <w:r w:rsidRPr="00E50A07">
              <w:rPr>
                <w:rFonts w:ascii="Arial" w:eastAsia="Times New Roman" w:hAnsi="Arial" w:cs="Arial"/>
                <w:color w:val="000000"/>
                <w:spacing w:val="-4"/>
                <w:sz w:val="19"/>
                <w:szCs w:val="19"/>
                <w:lang w:eastAsia="ru-RU"/>
              </w:rPr>
              <w:softHyphen/>
              <w:t>мацию от несущест</w:t>
            </w:r>
            <w:r w:rsidRPr="00E50A07">
              <w:rPr>
                <w:rFonts w:ascii="Arial" w:eastAsia="Times New Roman" w:hAnsi="Arial" w:cs="Arial"/>
                <w:color w:val="000000"/>
                <w:spacing w:val="-4"/>
                <w:sz w:val="19"/>
                <w:szCs w:val="19"/>
                <w:lang w:eastAsia="ru-RU"/>
              </w:rPr>
              <w:softHyphen/>
              <w:t>венной</w:t>
            </w:r>
          </w:p>
        </w:tc>
      </w:tr>
    </w:tbl>
    <w:p w:rsidR="00E50A07" w:rsidRPr="00E50A07" w:rsidRDefault="00E50A07" w:rsidP="00E50A07">
      <w:pPr>
        <w:framePr w:wrap="around" w:vAnchor="page" w:hAnchor="page" w:x="8220"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129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02"/>
        <w:gridCol w:w="2006"/>
        <w:gridCol w:w="1445"/>
        <w:gridCol w:w="2530"/>
        <w:gridCol w:w="2405"/>
        <w:gridCol w:w="2405"/>
        <w:gridCol w:w="2429"/>
      </w:tblGrid>
      <w:tr w:rsidR="00E50A07" w:rsidRPr="00E50A07" w:rsidTr="002B5209">
        <w:trPr>
          <w:trHeight w:hRule="exact" w:val="3542"/>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68</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изу</w:t>
            </w:r>
            <w:r w:rsidRPr="00E50A07">
              <w:rPr>
                <w:rFonts w:ascii="Arial" w:eastAsia="Times New Roman" w:hAnsi="Arial" w:cs="Arial"/>
                <w:color w:val="000000"/>
                <w:spacing w:val="-4"/>
                <w:sz w:val="19"/>
                <w:szCs w:val="19"/>
                <w:lang w:eastAsia="ru-RU"/>
              </w:rPr>
              <w:softHyphen/>
              <w:t>ченного. Матема</w:t>
            </w:r>
            <w:r w:rsidRPr="00E50A07">
              <w:rPr>
                <w:rFonts w:ascii="Arial" w:eastAsia="Times New Roman" w:hAnsi="Arial" w:cs="Arial"/>
                <w:color w:val="000000"/>
                <w:spacing w:val="-4"/>
                <w:sz w:val="19"/>
                <w:szCs w:val="19"/>
                <w:lang w:eastAsia="ru-RU"/>
              </w:rPr>
              <w:softHyphen/>
              <w:t>тический тренажер</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навыков умножения и деления, письменных приемов сложения и вычитания, нахождения неизвестно</w:t>
            </w:r>
            <w:r w:rsidRPr="00E50A07">
              <w:rPr>
                <w:rFonts w:ascii="Arial" w:eastAsia="Times New Roman" w:hAnsi="Arial" w:cs="Arial"/>
                <w:color w:val="000000"/>
                <w:spacing w:val="-4"/>
                <w:sz w:val="19"/>
                <w:szCs w:val="19"/>
                <w:lang w:eastAsia="ru-RU"/>
              </w:rPr>
              <w:softHyphen/>
              <w:t>го компонента сложения или вычитания, решение текстовых задач на ум</w:t>
            </w:r>
            <w:r w:rsidRPr="00E50A07">
              <w:rPr>
                <w:rFonts w:ascii="Arial" w:eastAsia="Times New Roman" w:hAnsi="Arial" w:cs="Arial"/>
                <w:color w:val="000000"/>
                <w:spacing w:val="-4"/>
                <w:sz w:val="19"/>
                <w:szCs w:val="19"/>
                <w:lang w:eastAsia="ru-RU"/>
              </w:rPr>
              <w:softHyphen/>
              <w:t>ножение и деление</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дей</w:t>
            </w:r>
            <w:r w:rsidRPr="00E50A07">
              <w:rPr>
                <w:rFonts w:ascii="Arial" w:eastAsia="Times New Roman" w:hAnsi="Arial" w:cs="Arial"/>
                <w:color w:val="000000"/>
                <w:spacing w:val="-4"/>
                <w:sz w:val="19"/>
                <w:szCs w:val="19"/>
                <w:lang w:eastAsia="ru-RU"/>
              </w:rPr>
              <w:softHyphen/>
              <w:t>ствовать по образцу, составлять краткую запись к задаче, запи</w:t>
            </w:r>
            <w:r w:rsidRPr="00E50A07">
              <w:rPr>
                <w:rFonts w:ascii="Arial" w:eastAsia="Times New Roman" w:hAnsi="Arial" w:cs="Arial"/>
                <w:color w:val="000000"/>
                <w:spacing w:val="-4"/>
                <w:sz w:val="19"/>
                <w:szCs w:val="19"/>
                <w:lang w:eastAsia="ru-RU"/>
              </w:rPr>
              <w:softHyphen/>
              <w:t>сывать решение вы</w:t>
            </w:r>
            <w:r w:rsidRPr="00E50A07">
              <w:rPr>
                <w:rFonts w:ascii="Arial" w:eastAsia="Times New Roman" w:hAnsi="Arial" w:cs="Arial"/>
                <w:color w:val="000000"/>
                <w:spacing w:val="-4"/>
                <w:sz w:val="19"/>
                <w:szCs w:val="19"/>
                <w:lang w:eastAsia="ru-RU"/>
              </w:rPr>
              <w:softHyphen/>
              <w:t>ражением</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40" w:h="9557" w:wrap="around" w:vAnchor="page" w:hAnchor="page" w:x="1099" w:y="980"/>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40" w:h="9557" w:wrap="around" w:vAnchor="page" w:hAnchor="page" w:x="1099" w:y="980"/>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40" w:h="9557" w:wrap="around" w:vAnchor="page" w:hAnchor="page" w:x="1099" w:y="980"/>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3686"/>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69</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190" w:lineRule="exact"/>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Проверочная</w:t>
            </w:r>
          </w:p>
          <w:p w:rsidR="00E50A07" w:rsidRPr="00E50A07" w:rsidRDefault="00E50A07" w:rsidP="00E50A07">
            <w:pPr>
              <w:framePr w:w="14640" w:h="9557" w:wrap="around" w:vAnchor="page" w:hAnchor="page" w:x="1099" w:y="980"/>
              <w:widowControl w:val="0"/>
              <w:spacing w:after="0" w:line="190" w:lineRule="exact"/>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работа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нахо</w:t>
            </w:r>
            <w:r w:rsidRPr="00E50A07">
              <w:rPr>
                <w:rFonts w:ascii="Arial" w:eastAsia="Times New Roman" w:hAnsi="Arial" w:cs="Arial"/>
                <w:color w:val="000000"/>
                <w:spacing w:val="-4"/>
                <w:sz w:val="19"/>
                <w:szCs w:val="19"/>
                <w:lang w:eastAsia="ru-RU"/>
              </w:rPr>
              <w:softHyphen/>
              <w:t>ждение значений выра</w:t>
            </w:r>
            <w:r w:rsidRPr="00E50A07">
              <w:rPr>
                <w:rFonts w:ascii="Arial" w:eastAsia="Times New Roman" w:hAnsi="Arial" w:cs="Arial"/>
                <w:color w:val="000000"/>
                <w:spacing w:val="-4"/>
                <w:sz w:val="19"/>
                <w:szCs w:val="19"/>
                <w:lang w:eastAsia="ru-RU"/>
              </w:rPr>
              <w:softHyphen/>
              <w:t>жений, решение урав</w:t>
            </w:r>
            <w:r w:rsidRPr="00E50A07">
              <w:rPr>
                <w:rFonts w:ascii="Arial" w:eastAsia="Times New Roman" w:hAnsi="Arial" w:cs="Arial"/>
                <w:color w:val="000000"/>
                <w:spacing w:val="-4"/>
                <w:sz w:val="19"/>
                <w:szCs w:val="19"/>
                <w:lang w:eastAsia="ru-RU"/>
              </w:rPr>
              <w:softHyphen/>
              <w:t>нений, текстовых задач для выявления уровня освоения материала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641"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40" w:h="9557" w:wrap="around" w:vAnchor="page" w:hAnchor="page" w:x="1099" w:y="980"/>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Складываем с переходом через десяток (8 ч. )</w:t>
            </w:r>
          </w:p>
        </w:tc>
      </w:tr>
      <w:tr w:rsidR="00E50A07" w:rsidRPr="00E50A07" w:rsidTr="002B5209">
        <w:trPr>
          <w:trHeight w:hRule="exact" w:val="2088"/>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70</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19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Что такое масса?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Представление о массе предмета, знакомство с единицами измерения массы (грамм, кило</w:t>
            </w:r>
            <w:r w:rsidRPr="00E50A07">
              <w:rPr>
                <w:rFonts w:ascii="Arial" w:eastAsia="Times New Roman" w:hAnsi="Arial" w:cs="Arial"/>
                <w:color w:val="000000"/>
                <w:spacing w:val="-4"/>
                <w:sz w:val="19"/>
                <w:szCs w:val="19"/>
                <w:lang w:eastAsia="ru-RU"/>
              </w:rPr>
              <w:softHyphen/>
              <w:t>грамм), метрическими соотношениями между ними</w:t>
            </w: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40" w:h="9557" w:wrap="around" w:vAnchor="page" w:hAnchor="page" w:x="1099" w:y="98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Различать величины и единицы измерения массы, использовать взаимосвязь единиц из</w:t>
            </w:r>
            <w:r w:rsidRPr="00E50A07">
              <w:rPr>
                <w:rFonts w:ascii="Arial" w:eastAsia="Times New Roman" w:hAnsi="Arial" w:cs="Arial"/>
                <w:color w:val="000000"/>
                <w:spacing w:val="-4"/>
                <w:sz w:val="19"/>
                <w:szCs w:val="19"/>
                <w:lang w:eastAsia="ru-RU"/>
              </w:rPr>
              <w:softHyphen/>
              <w:t>мерения массы при вы</w:t>
            </w:r>
            <w:r w:rsidRPr="00E50A07">
              <w:rPr>
                <w:rFonts w:ascii="Arial" w:eastAsia="Times New Roman" w:hAnsi="Arial" w:cs="Arial"/>
                <w:color w:val="000000"/>
                <w:spacing w:val="-4"/>
                <w:sz w:val="19"/>
                <w:szCs w:val="19"/>
                <w:lang w:eastAsia="ru-RU"/>
              </w:rPr>
              <w:softHyphen/>
              <w:t>полнении заданий, срав</w:t>
            </w:r>
            <w:r w:rsidRPr="00E50A07">
              <w:rPr>
                <w:rFonts w:ascii="Arial" w:eastAsia="Times New Roman" w:hAnsi="Arial" w:cs="Arial"/>
                <w:color w:val="000000"/>
                <w:spacing w:val="-4"/>
                <w:sz w:val="19"/>
                <w:szCs w:val="19"/>
                <w:lang w:eastAsia="ru-RU"/>
              </w:rPr>
              <w:softHyphen/>
              <w:t>нивать массу предметов, грамотно записывать результаты измерений</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57" w:wrap="around" w:vAnchor="page" w:hAnchor="page" w:x="1099" w:y="980"/>
              <w:widowControl w:val="0"/>
              <w:spacing w:after="0" w:line="230" w:lineRule="exact"/>
              <w:ind w:left="11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40" w:h="9557" w:wrap="around" w:vAnchor="page" w:hAnchor="page" w:x="1099" w:y="98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дан</w:t>
            </w:r>
            <w:r w:rsidRPr="00E50A07">
              <w:rPr>
                <w:rFonts w:ascii="Arial" w:eastAsia="Times New Roman" w:hAnsi="Arial" w:cs="Arial"/>
                <w:color w:val="000000"/>
                <w:spacing w:val="-4"/>
                <w:sz w:val="19"/>
                <w:szCs w:val="19"/>
                <w:lang w:eastAsia="ru-RU"/>
              </w:rPr>
              <w:softHyphen/>
              <w:t>ные, синтезировать деформированные выражения, координи</w:t>
            </w:r>
            <w:r w:rsidRPr="00E50A07">
              <w:rPr>
                <w:rFonts w:ascii="Arial" w:eastAsia="Times New Roman" w:hAnsi="Arial" w:cs="Arial"/>
                <w:color w:val="000000"/>
                <w:spacing w:val="-4"/>
                <w:sz w:val="19"/>
                <w:szCs w:val="19"/>
                <w:lang w:eastAsia="ru-RU"/>
              </w:rPr>
              <w:softHyphen/>
              <w:t>ровать действия в па</w:t>
            </w:r>
            <w:r w:rsidRPr="00E50A07">
              <w:rPr>
                <w:rFonts w:ascii="Arial" w:eastAsia="Times New Roman" w:hAnsi="Arial" w:cs="Arial"/>
                <w:color w:val="000000"/>
                <w:spacing w:val="-4"/>
                <w:sz w:val="19"/>
                <w:szCs w:val="19"/>
                <w:lang w:eastAsia="ru-RU"/>
              </w:rPr>
              <w:softHyphen/>
              <w:t>ре, осуществлять взаимопроверку</w:t>
            </w:r>
          </w:p>
        </w:tc>
      </w:tr>
    </w:tbl>
    <w:p w:rsidR="00E50A07" w:rsidRPr="00E50A07" w:rsidRDefault="00E50A07" w:rsidP="00E50A07">
      <w:pPr>
        <w:framePr w:wrap="around" w:vAnchor="page" w:hAnchor="page" w:x="8222"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11"/>
        <w:gridCol w:w="2002"/>
        <w:gridCol w:w="1445"/>
        <w:gridCol w:w="2530"/>
        <w:gridCol w:w="2410"/>
        <w:gridCol w:w="2405"/>
        <w:gridCol w:w="2419"/>
      </w:tblGrid>
      <w:tr w:rsidR="00E50A07" w:rsidRPr="00E50A07" w:rsidTr="002B5209">
        <w:trPr>
          <w:trHeight w:hRule="exact" w:val="1867"/>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71</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Записываем сло</w:t>
            </w:r>
            <w:r w:rsidRPr="00E50A07">
              <w:rPr>
                <w:rFonts w:ascii="Arial" w:eastAsia="Times New Roman" w:hAnsi="Arial" w:cs="Arial"/>
                <w:color w:val="000000"/>
                <w:spacing w:val="-4"/>
                <w:sz w:val="19"/>
                <w:szCs w:val="19"/>
                <w:lang w:eastAsia="ru-RU"/>
              </w:rPr>
              <w:softHyphen/>
              <w:t>жение в столбик</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Сложение чисел с пере</w:t>
            </w:r>
            <w:r w:rsidRPr="00E50A07">
              <w:rPr>
                <w:rFonts w:ascii="Arial" w:eastAsia="Times New Roman" w:hAnsi="Arial" w:cs="Arial"/>
                <w:color w:val="000000"/>
                <w:spacing w:val="-4"/>
                <w:sz w:val="19"/>
                <w:szCs w:val="19"/>
                <w:lang w:eastAsia="ru-RU"/>
              </w:rPr>
              <w:softHyphen/>
              <w:t>ходом через разряд в пределах 10 000; запись сложения в столбик; решение текстовых за</w:t>
            </w:r>
            <w:r w:rsidRPr="00E50A07">
              <w:rPr>
                <w:rFonts w:ascii="Arial" w:eastAsia="Times New Roman" w:hAnsi="Arial" w:cs="Arial"/>
                <w:color w:val="000000"/>
                <w:spacing w:val="-4"/>
                <w:sz w:val="19"/>
                <w:szCs w:val="19"/>
                <w:lang w:eastAsia="ru-RU"/>
              </w:rPr>
              <w:softHyphen/>
              <w:t>дач, содержащих еди</w:t>
            </w:r>
            <w:r w:rsidRPr="00E50A07">
              <w:rPr>
                <w:rFonts w:ascii="Arial" w:eastAsia="Times New Roman" w:hAnsi="Arial" w:cs="Arial"/>
                <w:color w:val="000000"/>
                <w:spacing w:val="-4"/>
                <w:sz w:val="19"/>
                <w:szCs w:val="19"/>
                <w:lang w:eastAsia="ru-RU"/>
              </w:rPr>
              <w:softHyphen/>
              <w:t>ницы измерения массы</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запись решения в столбик для сложения трехзначных чисел с переходом через разряд, нахо</w:t>
            </w:r>
            <w:r w:rsidRPr="00E50A07">
              <w:rPr>
                <w:rFonts w:ascii="Arial" w:eastAsia="Times New Roman" w:hAnsi="Arial" w:cs="Arial"/>
                <w:color w:val="000000"/>
                <w:spacing w:val="-4"/>
                <w:sz w:val="19"/>
                <w:szCs w:val="19"/>
                <w:lang w:eastAsia="ru-RU"/>
              </w:rPr>
              <w:softHyphen/>
              <w:t>дить неизвестный ком</w:t>
            </w:r>
            <w:r w:rsidRPr="00E50A07">
              <w:rPr>
                <w:rFonts w:ascii="Arial" w:eastAsia="Times New Roman" w:hAnsi="Arial" w:cs="Arial"/>
                <w:color w:val="000000"/>
                <w:spacing w:val="-4"/>
                <w:sz w:val="19"/>
                <w:szCs w:val="19"/>
                <w:lang w:eastAsia="ru-RU"/>
              </w:rPr>
              <w:softHyphen/>
              <w:t>понент действий сло</w:t>
            </w:r>
            <w:r w:rsidRPr="00E50A07">
              <w:rPr>
                <w:rFonts w:ascii="Arial" w:eastAsia="Times New Roman" w:hAnsi="Arial" w:cs="Arial"/>
                <w:color w:val="000000"/>
                <w:spacing w:val="-4"/>
                <w:sz w:val="19"/>
                <w:szCs w:val="19"/>
                <w:lang w:eastAsia="ru-RU"/>
              </w:rPr>
              <w:softHyphen/>
              <w:t>жения и вычитания</w:t>
            </w:r>
          </w:p>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мате</w:t>
            </w:r>
            <w:r w:rsidRPr="00E50A07">
              <w:rPr>
                <w:rFonts w:ascii="Arial" w:eastAsia="Times New Roman" w:hAnsi="Arial" w:cs="Arial"/>
                <w:color w:val="000000"/>
                <w:spacing w:val="-4"/>
                <w:sz w:val="19"/>
                <w:szCs w:val="19"/>
                <w:lang w:eastAsia="ru-RU"/>
              </w:rPr>
              <w:softHyphen/>
              <w:t>риал, действовать по алгоритму, синтезиро</w:t>
            </w:r>
            <w:r w:rsidRPr="00E50A07">
              <w:rPr>
                <w:rFonts w:ascii="Arial" w:eastAsia="Times New Roman" w:hAnsi="Arial" w:cs="Arial"/>
                <w:color w:val="000000"/>
                <w:spacing w:val="-4"/>
                <w:sz w:val="19"/>
                <w:szCs w:val="19"/>
                <w:lang w:eastAsia="ru-RU"/>
              </w:rPr>
              <w:softHyphen/>
              <w:t>вать деформирован</w:t>
            </w:r>
            <w:r w:rsidRPr="00E50A07">
              <w:rPr>
                <w:rFonts w:ascii="Arial" w:eastAsia="Times New Roman" w:hAnsi="Arial" w:cs="Arial"/>
                <w:color w:val="000000"/>
                <w:spacing w:val="-4"/>
                <w:sz w:val="19"/>
                <w:szCs w:val="19"/>
                <w:lang w:eastAsia="ru-RU"/>
              </w:rPr>
              <w:softHyphen/>
              <w:t>ные равенства</w:t>
            </w:r>
          </w:p>
        </w:tc>
      </w:tr>
      <w:tr w:rsidR="00E50A07" w:rsidRPr="00E50A07" w:rsidTr="002B5209">
        <w:trPr>
          <w:trHeight w:hRule="exact" w:val="2462"/>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72</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Встречаем сложе</w:t>
            </w:r>
            <w:r w:rsidRPr="00E50A07">
              <w:rPr>
                <w:rFonts w:ascii="Arial" w:eastAsia="Times New Roman" w:hAnsi="Arial" w:cs="Arial"/>
                <w:color w:val="000000"/>
                <w:spacing w:val="-4"/>
                <w:sz w:val="19"/>
                <w:szCs w:val="19"/>
                <w:lang w:eastAsia="ru-RU"/>
              </w:rPr>
              <w:softHyphen/>
              <w:t>ние чисел на практике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Применение сложения чисел в бытовых жиз</w:t>
            </w:r>
            <w:r w:rsidRPr="00E50A07">
              <w:rPr>
                <w:rFonts w:ascii="Arial" w:eastAsia="Times New Roman" w:hAnsi="Arial" w:cs="Arial"/>
                <w:color w:val="000000"/>
                <w:spacing w:val="-4"/>
                <w:sz w:val="19"/>
                <w:szCs w:val="19"/>
                <w:lang w:eastAsia="ru-RU"/>
              </w:rPr>
              <w:softHyphen/>
              <w:t>ненных ситуациях, со</w:t>
            </w:r>
            <w:r w:rsidRPr="00E50A07">
              <w:rPr>
                <w:rFonts w:ascii="Arial" w:eastAsia="Times New Roman" w:hAnsi="Arial" w:cs="Arial"/>
                <w:color w:val="000000"/>
                <w:spacing w:val="-4"/>
                <w:sz w:val="19"/>
                <w:szCs w:val="19"/>
                <w:lang w:eastAsia="ru-RU"/>
              </w:rPr>
              <w:softHyphen/>
              <w:t>вершенствование вы</w:t>
            </w:r>
            <w:r w:rsidRPr="00E50A07">
              <w:rPr>
                <w:rFonts w:ascii="Arial" w:eastAsia="Times New Roman" w:hAnsi="Arial" w:cs="Arial"/>
                <w:color w:val="000000"/>
                <w:spacing w:val="-4"/>
                <w:sz w:val="19"/>
                <w:szCs w:val="19"/>
                <w:lang w:eastAsia="ru-RU"/>
              </w:rPr>
              <w:softHyphen/>
              <w:t>числительных навыков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Осознавать значение вычислений в реальной жизни, использовать сложение трехзначных чисел для решения бы</w:t>
            </w:r>
            <w:r w:rsidRPr="00E50A07">
              <w:rPr>
                <w:rFonts w:ascii="Arial" w:eastAsia="Times New Roman" w:hAnsi="Arial" w:cs="Arial"/>
                <w:color w:val="000000"/>
                <w:spacing w:val="-4"/>
                <w:sz w:val="19"/>
                <w:szCs w:val="19"/>
                <w:lang w:eastAsia="ru-RU"/>
              </w:rPr>
              <w:softHyphen/>
              <w:t>товых задач, ориенти</w:t>
            </w:r>
            <w:r w:rsidRPr="00E50A07">
              <w:rPr>
                <w:rFonts w:ascii="Arial" w:eastAsia="Times New Roman" w:hAnsi="Arial" w:cs="Arial"/>
                <w:color w:val="000000"/>
                <w:spacing w:val="-4"/>
                <w:sz w:val="19"/>
                <w:szCs w:val="19"/>
                <w:lang w:eastAsia="ru-RU"/>
              </w:rPr>
              <w:softHyphen/>
              <w:t>роваться в таблице, моделировать задачи на основе табличных данных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ориен</w:t>
            </w:r>
            <w:r w:rsidRPr="00E50A07">
              <w:rPr>
                <w:rFonts w:ascii="Arial" w:eastAsia="Times New Roman" w:hAnsi="Arial" w:cs="Arial"/>
                <w:color w:val="000000"/>
                <w:spacing w:val="-4"/>
                <w:sz w:val="19"/>
                <w:szCs w:val="19"/>
                <w:lang w:eastAsia="ru-RU"/>
              </w:rPr>
              <w:softHyphen/>
              <w:t>тироваться в схеме, таблице, действовать по алгоритму, коорди</w:t>
            </w:r>
            <w:r w:rsidRPr="00E50A07">
              <w:rPr>
                <w:rFonts w:ascii="Arial" w:eastAsia="Times New Roman" w:hAnsi="Arial" w:cs="Arial"/>
                <w:color w:val="000000"/>
                <w:spacing w:val="-4"/>
                <w:sz w:val="19"/>
                <w:szCs w:val="19"/>
                <w:lang w:eastAsia="ru-RU"/>
              </w:rPr>
              <w:softHyphen/>
              <w:t>нировать работу в па</w:t>
            </w:r>
            <w:r w:rsidRPr="00E50A07">
              <w:rPr>
                <w:rFonts w:ascii="Arial" w:eastAsia="Times New Roman" w:hAnsi="Arial" w:cs="Arial"/>
                <w:color w:val="000000"/>
                <w:spacing w:val="-4"/>
                <w:sz w:val="19"/>
                <w:szCs w:val="19"/>
                <w:lang w:eastAsia="ru-RU"/>
              </w:rPr>
              <w:softHyphen/>
              <w:t>ре, осуществлять вза</w:t>
            </w:r>
            <w:r w:rsidRPr="00E50A07">
              <w:rPr>
                <w:rFonts w:ascii="Arial" w:eastAsia="Times New Roman" w:hAnsi="Arial" w:cs="Arial"/>
                <w:color w:val="000000"/>
                <w:spacing w:val="-4"/>
                <w:sz w:val="19"/>
                <w:szCs w:val="19"/>
                <w:lang w:eastAsia="ru-RU"/>
              </w:rPr>
              <w:softHyphen/>
              <w:t>имопроверку</w:t>
            </w:r>
          </w:p>
        </w:tc>
      </w:tr>
      <w:tr w:rsidR="00E50A07" w:rsidRPr="00E50A07" w:rsidTr="002B5209">
        <w:trPr>
          <w:trHeight w:hRule="exact" w:val="1944"/>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73</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Перепись</w:t>
            </w:r>
          </w:p>
          <w:p w:rsidR="00E50A07" w:rsidRPr="00E50A07" w:rsidRDefault="00E50A07" w:rsidP="00E50A07">
            <w:pPr>
              <w:framePr w:w="14640" w:h="9528" w:wrap="around" w:vAnchor="page" w:hAnchor="page" w:x="1099" w:y="97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населения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Отработка умений вы</w:t>
            </w:r>
            <w:r w:rsidRPr="00E50A07">
              <w:rPr>
                <w:rFonts w:ascii="Arial" w:eastAsia="Times New Roman" w:hAnsi="Arial" w:cs="Arial"/>
                <w:color w:val="000000"/>
                <w:spacing w:val="-4"/>
                <w:sz w:val="19"/>
                <w:szCs w:val="19"/>
                <w:lang w:eastAsia="ru-RU"/>
              </w:rPr>
              <w:softHyphen/>
              <w:t>полнять сложение чи</w:t>
            </w:r>
            <w:r w:rsidRPr="00E50A07">
              <w:rPr>
                <w:rFonts w:ascii="Arial" w:eastAsia="Times New Roman" w:hAnsi="Arial" w:cs="Arial"/>
                <w:color w:val="000000"/>
                <w:spacing w:val="-4"/>
                <w:sz w:val="19"/>
                <w:szCs w:val="19"/>
                <w:lang w:eastAsia="ru-RU"/>
              </w:rPr>
              <w:softHyphen/>
              <w:t>сел с переходом через разряд, знакомство со способом представле</w:t>
            </w:r>
            <w:r w:rsidRPr="00E50A07">
              <w:rPr>
                <w:rFonts w:ascii="Arial" w:eastAsia="Times New Roman" w:hAnsi="Arial" w:cs="Arial"/>
                <w:color w:val="000000"/>
                <w:spacing w:val="-4"/>
                <w:sz w:val="19"/>
                <w:szCs w:val="19"/>
                <w:lang w:eastAsia="ru-RU"/>
              </w:rPr>
              <w:softHyphen/>
              <w:t>ния информации в виде столбчатой диаграммы</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Осознавать значение вычислений в реальной жизни, использовать сложение трехзначных чисел для решения бы</w:t>
            </w:r>
            <w:r w:rsidRPr="00E50A07">
              <w:rPr>
                <w:rFonts w:ascii="Arial" w:eastAsia="Times New Roman" w:hAnsi="Arial" w:cs="Arial"/>
                <w:color w:val="000000"/>
                <w:spacing w:val="-4"/>
                <w:sz w:val="19"/>
                <w:szCs w:val="19"/>
                <w:lang w:eastAsia="ru-RU"/>
              </w:rPr>
              <w:softHyphen/>
              <w:t>товых задач, ориенти</w:t>
            </w:r>
            <w:r w:rsidRPr="00E50A07">
              <w:rPr>
                <w:rFonts w:ascii="Arial" w:eastAsia="Times New Roman" w:hAnsi="Arial" w:cs="Arial"/>
                <w:color w:val="000000"/>
                <w:spacing w:val="-4"/>
                <w:sz w:val="19"/>
                <w:szCs w:val="19"/>
                <w:lang w:eastAsia="ru-RU"/>
              </w:rPr>
              <w:softHyphen/>
              <w:t>роваться в столбчатой диаграмме</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данные таблиц, диаграмм, учитывать ориентиры, данные учителем, изу</w:t>
            </w:r>
            <w:r w:rsidRPr="00E50A07">
              <w:rPr>
                <w:rFonts w:ascii="Arial" w:eastAsia="Times New Roman" w:hAnsi="Arial" w:cs="Arial"/>
                <w:color w:val="000000"/>
                <w:spacing w:val="-4"/>
                <w:sz w:val="19"/>
                <w:szCs w:val="19"/>
                <w:lang w:eastAsia="ru-RU"/>
              </w:rPr>
              <w:softHyphen/>
              <w:t>ченные правила и спо</w:t>
            </w:r>
            <w:r w:rsidRPr="00E50A07">
              <w:rPr>
                <w:rFonts w:ascii="Arial" w:eastAsia="Times New Roman" w:hAnsi="Arial" w:cs="Arial"/>
                <w:color w:val="000000"/>
                <w:spacing w:val="-4"/>
                <w:sz w:val="19"/>
                <w:szCs w:val="19"/>
                <w:lang w:eastAsia="ru-RU"/>
              </w:rPr>
              <w:softHyphen/>
              <w:t>собы действий при вы</w:t>
            </w:r>
            <w:r w:rsidRPr="00E50A07">
              <w:rPr>
                <w:rFonts w:ascii="Arial" w:eastAsia="Times New Roman" w:hAnsi="Arial" w:cs="Arial"/>
                <w:color w:val="000000"/>
                <w:spacing w:val="-4"/>
                <w:sz w:val="19"/>
                <w:szCs w:val="19"/>
                <w:lang w:eastAsia="ru-RU"/>
              </w:rPr>
              <w:softHyphen/>
              <w:t>полнении заданий</w:t>
            </w:r>
          </w:p>
        </w:tc>
      </w:tr>
      <w:tr w:rsidR="00E50A07" w:rsidRPr="00E50A07" w:rsidTr="002B5209">
        <w:trPr>
          <w:trHeight w:hRule="exact" w:val="1848"/>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74</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 дорогам России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задач на дви</w:t>
            </w:r>
            <w:r w:rsidRPr="00E50A07">
              <w:rPr>
                <w:rFonts w:ascii="Arial" w:eastAsia="Times New Roman" w:hAnsi="Arial" w:cs="Arial"/>
                <w:color w:val="000000"/>
                <w:spacing w:val="-4"/>
                <w:sz w:val="19"/>
                <w:szCs w:val="19"/>
                <w:lang w:eastAsia="ru-RU"/>
              </w:rPr>
              <w:softHyphen/>
              <w:t>жение, знакомство с приемами вычитания числа из суммы, отработ</w:t>
            </w:r>
            <w:r w:rsidRPr="00E50A07">
              <w:rPr>
                <w:rFonts w:ascii="Arial" w:eastAsia="Times New Roman" w:hAnsi="Arial" w:cs="Arial"/>
                <w:color w:val="000000"/>
                <w:spacing w:val="-4"/>
                <w:sz w:val="19"/>
                <w:szCs w:val="19"/>
                <w:lang w:eastAsia="ru-RU"/>
              </w:rPr>
              <w:softHyphen/>
              <w:t>ка умений выполнять сло</w:t>
            </w:r>
            <w:r w:rsidRPr="00E50A07">
              <w:rPr>
                <w:rFonts w:ascii="Arial" w:eastAsia="Times New Roman" w:hAnsi="Arial" w:cs="Arial"/>
                <w:color w:val="000000"/>
                <w:spacing w:val="-4"/>
                <w:sz w:val="19"/>
                <w:szCs w:val="19"/>
                <w:lang w:eastAsia="ru-RU"/>
              </w:rPr>
              <w:softHyphen/>
              <w:t>жение чисел с переходом через разряд</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знание взаимосвязей скоро</w:t>
            </w:r>
            <w:r w:rsidRPr="00E50A07">
              <w:rPr>
                <w:rFonts w:ascii="Arial" w:eastAsia="Times New Roman" w:hAnsi="Arial" w:cs="Arial"/>
                <w:color w:val="000000"/>
                <w:spacing w:val="-4"/>
                <w:sz w:val="19"/>
                <w:szCs w:val="19"/>
                <w:lang w:eastAsia="ru-RU"/>
              </w:rPr>
              <w:softHyphen/>
              <w:t>сти, времени, расстоя</w:t>
            </w:r>
            <w:r w:rsidRPr="00E50A07">
              <w:rPr>
                <w:rFonts w:ascii="Arial" w:eastAsia="Times New Roman" w:hAnsi="Arial" w:cs="Arial"/>
                <w:color w:val="000000"/>
                <w:spacing w:val="-4"/>
                <w:sz w:val="19"/>
                <w:szCs w:val="19"/>
                <w:lang w:eastAsia="ru-RU"/>
              </w:rPr>
              <w:softHyphen/>
              <w:t>ния для решения за</w:t>
            </w:r>
            <w:r w:rsidRPr="00E50A07">
              <w:rPr>
                <w:rFonts w:ascii="Arial" w:eastAsia="Times New Roman" w:hAnsi="Arial" w:cs="Arial"/>
                <w:color w:val="000000"/>
                <w:spacing w:val="-4"/>
                <w:sz w:val="19"/>
                <w:szCs w:val="19"/>
                <w:lang w:eastAsia="ru-RU"/>
              </w:rPr>
              <w:softHyphen/>
              <w:t>дач, записывать ре</w:t>
            </w:r>
            <w:r w:rsidRPr="00E50A07">
              <w:rPr>
                <w:rFonts w:ascii="Arial" w:eastAsia="Times New Roman" w:hAnsi="Arial" w:cs="Arial"/>
                <w:color w:val="000000"/>
                <w:spacing w:val="-4"/>
                <w:sz w:val="19"/>
                <w:szCs w:val="19"/>
                <w:lang w:eastAsia="ru-RU"/>
              </w:rPr>
              <w:softHyphen/>
              <w:t>шение задач разными способами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40" w:h="9528" w:wrap="around" w:vAnchor="page" w:hAnchor="page" w:x="1099"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схемы, таблицы, отделять существен</w:t>
            </w:r>
            <w:r w:rsidRPr="00E50A07">
              <w:rPr>
                <w:rFonts w:ascii="Arial" w:eastAsia="Times New Roman" w:hAnsi="Arial" w:cs="Arial"/>
                <w:color w:val="000000"/>
                <w:spacing w:val="-4"/>
                <w:sz w:val="19"/>
                <w:szCs w:val="19"/>
                <w:lang w:eastAsia="ru-RU"/>
              </w:rPr>
              <w:softHyphen/>
              <w:t>ные данные от несу</w:t>
            </w:r>
            <w:r w:rsidRPr="00E50A07">
              <w:rPr>
                <w:rFonts w:ascii="Arial" w:eastAsia="Times New Roman" w:hAnsi="Arial" w:cs="Arial"/>
                <w:color w:val="000000"/>
                <w:spacing w:val="-4"/>
                <w:sz w:val="19"/>
                <w:szCs w:val="19"/>
                <w:lang w:eastAsia="ru-RU"/>
              </w:rPr>
              <w:softHyphen/>
              <w:t>щественных, исполь</w:t>
            </w:r>
            <w:r w:rsidRPr="00E50A07">
              <w:rPr>
                <w:rFonts w:ascii="Arial" w:eastAsia="Times New Roman" w:hAnsi="Arial" w:cs="Arial"/>
                <w:color w:val="000000"/>
                <w:spacing w:val="-4"/>
                <w:sz w:val="19"/>
                <w:szCs w:val="19"/>
                <w:lang w:eastAsia="ru-RU"/>
              </w:rPr>
              <w:softHyphen/>
              <w:t>зовать различные спо</w:t>
            </w:r>
            <w:r w:rsidRPr="00E50A07">
              <w:rPr>
                <w:rFonts w:ascii="Arial" w:eastAsia="Times New Roman" w:hAnsi="Arial" w:cs="Arial"/>
                <w:color w:val="000000"/>
                <w:spacing w:val="-4"/>
                <w:sz w:val="19"/>
                <w:szCs w:val="19"/>
                <w:lang w:eastAsia="ru-RU"/>
              </w:rPr>
              <w:softHyphen/>
              <w:t>собы решения задач</w:t>
            </w:r>
          </w:p>
        </w:tc>
      </w:tr>
      <w:tr w:rsidR="00E50A07" w:rsidRPr="00E50A07" w:rsidTr="002B5209">
        <w:trPr>
          <w:trHeight w:hRule="exact" w:val="1406"/>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75</w:t>
            </w:r>
          </w:p>
        </w:tc>
        <w:tc>
          <w:tcPr>
            <w:tcW w:w="8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w:t>
            </w:r>
          </w:p>
          <w:p w:rsidR="00E50A07" w:rsidRPr="00E50A07" w:rsidRDefault="00E50A07" w:rsidP="00E50A07">
            <w:pPr>
              <w:framePr w:w="14640" w:h="9528" w:wrap="around" w:vAnchor="page" w:hAnchor="page" w:x="1099" w:y="97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изученного</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знаний о взаимосвязи единиц изме</w:t>
            </w:r>
            <w:r w:rsidRPr="00E50A07">
              <w:rPr>
                <w:rFonts w:ascii="Arial" w:eastAsia="Times New Roman" w:hAnsi="Arial" w:cs="Arial"/>
                <w:color w:val="000000"/>
                <w:spacing w:val="-4"/>
                <w:sz w:val="19"/>
                <w:szCs w:val="19"/>
                <w:lang w:eastAsia="ru-RU"/>
              </w:rPr>
              <w:softHyphen/>
              <w:t>рения массы, отработка вычислительных навыков, решение задач на вычита</w:t>
            </w:r>
            <w:r w:rsidRPr="00E50A07">
              <w:rPr>
                <w:rFonts w:ascii="Arial" w:eastAsia="Times New Roman" w:hAnsi="Arial" w:cs="Arial"/>
                <w:color w:val="000000"/>
                <w:spacing w:val="-4"/>
                <w:sz w:val="19"/>
                <w:szCs w:val="19"/>
                <w:lang w:eastAsia="ru-RU"/>
              </w:rPr>
              <w:softHyphen/>
              <w:t>ние числа из суммы</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 самостоя</w:t>
            </w:r>
            <w:r w:rsidRPr="00E50A07">
              <w:rPr>
                <w:rFonts w:ascii="Arial" w:eastAsia="Times New Roman" w:hAnsi="Arial" w:cs="Arial"/>
                <w:color w:val="000000"/>
                <w:spacing w:val="-4"/>
                <w:sz w:val="19"/>
                <w:szCs w:val="19"/>
                <w:lang w:eastAsia="ru-RU"/>
              </w:rPr>
              <w:softHyphen/>
              <w:t>тельной работе, дей</w:t>
            </w:r>
            <w:r w:rsidRPr="00E50A07">
              <w:rPr>
                <w:rFonts w:ascii="Arial" w:eastAsia="Times New Roman" w:hAnsi="Arial" w:cs="Arial"/>
                <w:color w:val="000000"/>
                <w:spacing w:val="-4"/>
                <w:sz w:val="19"/>
                <w:szCs w:val="19"/>
                <w:lang w:eastAsia="ru-RU"/>
              </w:rPr>
              <w:softHyphen/>
              <w:t>ствовать по образцу, составлять краткую запись к задаче, запи-</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40" w:h="9528" w:wrap="around" w:vAnchor="page" w:hAnchor="page" w:x="1099"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40" w:h="9528" w:wrap="around" w:vAnchor="page" w:hAnchor="page" w:x="1099" w:y="971"/>
              <w:widowControl w:val="0"/>
              <w:spacing w:after="0" w:line="221"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tc>
      </w:tr>
    </w:tbl>
    <w:p w:rsidR="00E50A07" w:rsidRPr="00E50A07" w:rsidRDefault="00E50A07" w:rsidP="00E50A07">
      <w:pPr>
        <w:framePr w:wrap="around" w:vAnchor="page" w:hAnchor="page" w:x="8232"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05"/>
        <w:gridCol w:w="2410"/>
        <w:gridCol w:w="2434"/>
      </w:tblGrid>
      <w:tr w:rsidR="00E50A07" w:rsidRPr="00E50A07" w:rsidTr="002B5209">
        <w:trPr>
          <w:trHeight w:hRule="exact" w:val="22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сывать решение вы</w:t>
            </w:r>
            <w:r w:rsidRPr="00E50A07">
              <w:rPr>
                <w:rFonts w:ascii="Arial" w:eastAsia="Times New Roman" w:hAnsi="Arial" w:cs="Arial"/>
                <w:color w:val="000000"/>
                <w:spacing w:val="-4"/>
                <w:sz w:val="19"/>
                <w:szCs w:val="19"/>
                <w:lang w:eastAsia="ru-RU"/>
              </w:rPr>
              <w:softHyphen/>
              <w:t>ражением, разными способами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353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Проверочная</w:t>
            </w:r>
          </w:p>
          <w:p w:rsidR="00E50A07" w:rsidRPr="00E50A07" w:rsidRDefault="00E50A07" w:rsidP="00E50A07">
            <w:pPr>
              <w:framePr w:w="14659" w:h="9629" w:wrap="around" w:vAnchor="page" w:hAnchor="page" w:x="1090" w:y="9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w:t>
            </w:r>
          </w:p>
          <w:p w:rsidR="00E50A07" w:rsidRPr="00E50A07" w:rsidRDefault="00E50A07" w:rsidP="00E50A07">
            <w:pPr>
              <w:framePr w:w="14659" w:h="9629" w:wrap="around" w:vAnchor="page" w:hAnchor="page" w:x="1090" w:y="935"/>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нахо</w:t>
            </w:r>
            <w:r w:rsidRPr="00E50A07">
              <w:rPr>
                <w:rFonts w:ascii="Arial" w:eastAsia="Times New Roman" w:hAnsi="Arial" w:cs="Arial"/>
                <w:color w:val="000000"/>
                <w:spacing w:val="-4"/>
                <w:sz w:val="19"/>
                <w:szCs w:val="19"/>
                <w:lang w:eastAsia="ru-RU"/>
              </w:rPr>
              <w:softHyphen/>
              <w:t>ждение значений выра</w:t>
            </w:r>
            <w:r w:rsidRPr="00E50A07">
              <w:rPr>
                <w:rFonts w:ascii="Arial" w:eastAsia="Times New Roman" w:hAnsi="Arial" w:cs="Arial"/>
                <w:color w:val="000000"/>
                <w:spacing w:val="-4"/>
                <w:sz w:val="19"/>
                <w:szCs w:val="19"/>
                <w:lang w:eastAsia="ru-RU"/>
              </w:rPr>
              <w:softHyphen/>
              <w:t>жений, вычисления в столбик, решение задач на вычитание числа из суммы, для выявления уровня освоения мате</w:t>
            </w:r>
            <w:r w:rsidRPr="00E50A07">
              <w:rPr>
                <w:rFonts w:ascii="Arial" w:eastAsia="Times New Roman" w:hAnsi="Arial" w:cs="Arial"/>
                <w:color w:val="000000"/>
                <w:spacing w:val="-4"/>
                <w:sz w:val="19"/>
                <w:szCs w:val="19"/>
                <w:lang w:eastAsia="ru-RU"/>
              </w:rPr>
              <w:softHyphen/>
              <w:t>риала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199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Урок проектов</w:t>
            </w:r>
            <w:r w:rsidRPr="00E50A07">
              <w:rPr>
                <w:rFonts w:ascii="Arial" w:eastAsia="Times New Roman" w:hAnsi="Arial" w:cs="Arial"/>
                <w:color w:val="000000"/>
                <w:spacing w:val="-4"/>
                <w:sz w:val="19"/>
                <w:szCs w:val="19"/>
                <w:lang w:eastAsia="ru-RU"/>
              </w:rPr>
              <w:t xml:space="preserve"> *</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обоб</w:t>
            </w:r>
            <w:r w:rsidRPr="00E50A07">
              <w:rPr>
                <w:rFonts w:ascii="Arial" w:eastAsia="Times New Roman" w:hAnsi="Arial" w:cs="Arial"/>
                <w:bCs/>
                <w:i/>
                <w:iCs/>
                <w:color w:val="000000"/>
                <w:spacing w:val="-3"/>
                <w:sz w:val="19"/>
                <w:szCs w:val="19"/>
                <w:lang w:eastAsia="ru-RU"/>
              </w:rPr>
              <w:softHyphen/>
              <w:t>щения и системати</w:t>
            </w:r>
            <w:r w:rsidRPr="00E50A07">
              <w:rPr>
                <w:rFonts w:ascii="Arial" w:eastAsia="Times New Roman" w:hAnsi="Arial" w:cs="Arial"/>
                <w:bCs/>
                <w:i/>
                <w:iCs/>
                <w:color w:val="000000"/>
                <w:spacing w:val="-3"/>
                <w:sz w:val="19"/>
                <w:szCs w:val="19"/>
                <w:lang w:eastAsia="ru-RU"/>
              </w:rPr>
              <w:softHyphen/>
              <w:t>зации зна</w:t>
            </w:r>
            <w:r w:rsidRPr="00E50A07">
              <w:rPr>
                <w:rFonts w:ascii="Arial" w:eastAsia="Times New Roman" w:hAnsi="Arial" w:cs="Arial"/>
                <w:bCs/>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Предварительная защи</w:t>
            </w:r>
            <w:r w:rsidRPr="00E50A07">
              <w:rPr>
                <w:rFonts w:ascii="Arial" w:eastAsia="Times New Roman" w:hAnsi="Arial" w:cs="Arial"/>
                <w:color w:val="000000"/>
                <w:spacing w:val="-4"/>
                <w:sz w:val="19"/>
                <w:szCs w:val="19"/>
                <w:lang w:eastAsia="ru-RU"/>
              </w:rPr>
              <w:softHyphen/>
              <w:t>та готовых проектов, оказание помощи одно</w:t>
            </w:r>
            <w:r w:rsidRPr="00E50A07">
              <w:rPr>
                <w:rFonts w:ascii="Arial" w:eastAsia="Times New Roman" w:hAnsi="Arial" w:cs="Arial"/>
                <w:color w:val="000000"/>
                <w:spacing w:val="-4"/>
                <w:sz w:val="19"/>
                <w:szCs w:val="19"/>
                <w:lang w:eastAsia="ru-RU"/>
              </w:rPr>
              <w:softHyphen/>
              <w:t>классникам при работе над проектами, плани</w:t>
            </w:r>
            <w:r w:rsidRPr="00E50A07">
              <w:rPr>
                <w:rFonts w:ascii="Arial" w:eastAsia="Times New Roman" w:hAnsi="Arial" w:cs="Arial"/>
                <w:color w:val="000000"/>
                <w:spacing w:val="-4"/>
                <w:sz w:val="19"/>
                <w:szCs w:val="19"/>
                <w:lang w:eastAsia="ru-RU"/>
              </w:rPr>
              <w:softHyphen/>
              <w:t>рование новых проектов</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Рассказывать о своих исследованиях по вы</w:t>
            </w:r>
            <w:r w:rsidRPr="00E50A07">
              <w:rPr>
                <w:rFonts w:ascii="Arial" w:eastAsia="Times New Roman" w:hAnsi="Arial" w:cs="Arial"/>
                <w:color w:val="000000"/>
                <w:spacing w:val="-4"/>
                <w:sz w:val="19"/>
                <w:szCs w:val="19"/>
                <w:lang w:eastAsia="ru-RU"/>
              </w:rPr>
              <w:softHyphen/>
              <w:t>бранной теме, презен</w:t>
            </w:r>
            <w:r w:rsidRPr="00E50A07">
              <w:rPr>
                <w:rFonts w:ascii="Arial" w:eastAsia="Times New Roman" w:hAnsi="Arial" w:cs="Arial"/>
                <w:color w:val="000000"/>
                <w:spacing w:val="-4"/>
                <w:sz w:val="19"/>
                <w:szCs w:val="19"/>
                <w:lang w:eastAsia="ru-RU"/>
              </w:rPr>
              <w:softHyphen/>
              <w:t>товать результаты про</w:t>
            </w:r>
            <w:r w:rsidRPr="00E50A07">
              <w:rPr>
                <w:rFonts w:ascii="Arial" w:eastAsia="Times New Roman" w:hAnsi="Arial" w:cs="Arial"/>
                <w:color w:val="000000"/>
                <w:spacing w:val="-4"/>
                <w:sz w:val="19"/>
                <w:szCs w:val="19"/>
                <w:lang w:eastAsia="ru-RU"/>
              </w:rPr>
              <w:softHyphen/>
              <w:t>ектной деятельности, вносить коррективы в работу по результатам контроля и оценки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629" w:wrap="around" w:vAnchor="page" w:hAnchor="page" w:x="1090"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при работе в группе (в ходе проектной дея</w:t>
            </w:r>
            <w:r w:rsidRPr="00E50A07">
              <w:rPr>
                <w:rFonts w:ascii="Arial" w:eastAsia="Times New Roman" w:hAnsi="Arial" w:cs="Arial"/>
                <w:color w:val="000000"/>
                <w:spacing w:val="-4"/>
                <w:sz w:val="19"/>
                <w:szCs w:val="19"/>
                <w:lang w:eastAsia="ru-RU"/>
              </w:rPr>
              <w:softHyphen/>
              <w:t>тельности)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629" w:wrap="around" w:vAnchor="page" w:hAnchor="page" w:x="1090" w:y="935"/>
              <w:widowControl w:val="0"/>
              <w:spacing w:after="0" w:line="21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Формулировать цели, задачи учебной дея</w:t>
            </w:r>
            <w:r w:rsidRPr="00E50A07">
              <w:rPr>
                <w:rFonts w:ascii="Arial" w:eastAsia="Times New Roman" w:hAnsi="Arial" w:cs="Arial"/>
                <w:color w:val="000000"/>
                <w:spacing w:val="-4"/>
                <w:sz w:val="19"/>
                <w:szCs w:val="19"/>
                <w:lang w:eastAsia="ru-RU"/>
              </w:rPr>
              <w:softHyphen/>
              <w:t>тельности, выполнять работу в соответствии с планом, задавать вопросы одноклассни</w:t>
            </w:r>
            <w:r w:rsidRPr="00E50A07">
              <w:rPr>
                <w:rFonts w:ascii="Arial" w:eastAsia="Times New Roman" w:hAnsi="Arial" w:cs="Arial"/>
                <w:color w:val="000000"/>
                <w:spacing w:val="-4"/>
                <w:sz w:val="19"/>
                <w:szCs w:val="19"/>
                <w:lang w:eastAsia="ru-RU"/>
              </w:rPr>
              <w:softHyphen/>
              <w:t>кам, воспринимать информацию в раз</w:t>
            </w:r>
            <w:r w:rsidRPr="00E50A07">
              <w:rPr>
                <w:rFonts w:ascii="Arial" w:eastAsia="Times New Roman" w:hAnsi="Arial" w:cs="Arial"/>
                <w:color w:val="000000"/>
                <w:spacing w:val="-4"/>
                <w:sz w:val="19"/>
                <w:szCs w:val="19"/>
                <w:lang w:eastAsia="ru-RU"/>
              </w:rPr>
              <w:softHyphen/>
              <w:t>личных формах</w:t>
            </w:r>
          </w:p>
        </w:tc>
      </w:tr>
      <w:tr w:rsidR="00E50A07" w:rsidRPr="00E50A07" w:rsidTr="002B5209">
        <w:trPr>
          <w:trHeight w:hRule="exact" w:val="240"/>
        </w:trPr>
        <w:tc>
          <w:tcPr>
            <w:tcW w:w="1466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629" w:wrap="around" w:vAnchor="page" w:hAnchor="page" w:x="1090" w:y="935"/>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Математика на клетчатой бумаге (8 ч.)</w:t>
            </w:r>
          </w:p>
        </w:tc>
      </w:tr>
      <w:tr w:rsidR="00E50A07" w:rsidRPr="00E50A07" w:rsidTr="002B5209">
        <w:trPr>
          <w:trHeight w:hRule="exact" w:val="1642"/>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78</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Играем в шахматы</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Урок изуче</w:t>
            </w:r>
            <w:r w:rsidRPr="00E50A07">
              <w:rPr>
                <w:rFonts w:ascii="Arial" w:eastAsia="Times New Roman" w:hAnsi="Arial" w:cs="Arial"/>
                <w:bCs/>
                <w:i/>
                <w:iCs/>
                <w:color w:val="000000"/>
                <w:spacing w:val="-3"/>
                <w:sz w:val="19"/>
                <w:szCs w:val="19"/>
                <w:lang w:eastAsia="ru-RU"/>
              </w:rPr>
              <w:softHyphen/>
              <w:t>ния и пер</w:t>
            </w:r>
            <w:r w:rsidRPr="00E50A07">
              <w:rPr>
                <w:rFonts w:ascii="Arial" w:eastAsia="Times New Roman" w:hAnsi="Arial" w:cs="Arial"/>
                <w:bCs/>
                <w:i/>
                <w:iCs/>
                <w:color w:val="000000"/>
                <w:spacing w:val="-3"/>
                <w:sz w:val="19"/>
                <w:szCs w:val="19"/>
                <w:lang w:eastAsia="ru-RU"/>
              </w:rPr>
              <w:softHyphen/>
              <w:t>вичного за</w:t>
            </w:r>
            <w:r w:rsidRPr="00E50A07">
              <w:rPr>
                <w:rFonts w:ascii="Arial" w:eastAsia="Times New Roman" w:hAnsi="Arial" w:cs="Arial"/>
                <w:bCs/>
                <w:i/>
                <w:iCs/>
                <w:color w:val="000000"/>
                <w:spacing w:val="-3"/>
                <w:sz w:val="19"/>
                <w:szCs w:val="19"/>
                <w:lang w:eastAsia="ru-RU"/>
              </w:rPr>
              <w:softHyphen/>
              <w:t>крепления</w:t>
            </w:r>
          </w:p>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Развитие пространст</w:t>
            </w:r>
            <w:r w:rsidRPr="00E50A07">
              <w:rPr>
                <w:rFonts w:ascii="Arial" w:eastAsia="Times New Roman" w:hAnsi="Arial" w:cs="Arial"/>
                <w:color w:val="000000"/>
                <w:spacing w:val="-4"/>
                <w:sz w:val="19"/>
                <w:szCs w:val="19"/>
                <w:lang w:eastAsia="ru-RU"/>
              </w:rPr>
              <w:softHyphen/>
              <w:t>венных представлений, знакомство с методом координат на уровне наглядных представле</w:t>
            </w:r>
            <w:r w:rsidRPr="00E50A07">
              <w:rPr>
                <w:rFonts w:ascii="Arial" w:eastAsia="Times New Roman" w:hAnsi="Arial" w:cs="Arial"/>
                <w:color w:val="000000"/>
                <w:spacing w:val="-4"/>
                <w:sz w:val="19"/>
                <w:szCs w:val="19"/>
                <w:lang w:eastAsia="ru-RU"/>
              </w:rPr>
              <w:softHyphen/>
              <w:t>ний, развитие логики</w:t>
            </w: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Ориентироваться на шахматной доске, знать названия и спо</w:t>
            </w:r>
            <w:r w:rsidRPr="00E50A07">
              <w:rPr>
                <w:rFonts w:ascii="Arial" w:eastAsia="Times New Roman" w:hAnsi="Arial" w:cs="Arial"/>
                <w:color w:val="000000"/>
                <w:spacing w:val="-4"/>
                <w:sz w:val="19"/>
                <w:szCs w:val="19"/>
                <w:lang w:eastAsia="ru-RU"/>
              </w:rPr>
              <w:softHyphen/>
              <w:t>собы движения фигур, использовать на дос</w:t>
            </w:r>
            <w:r w:rsidRPr="00E50A07">
              <w:rPr>
                <w:rFonts w:ascii="Arial" w:eastAsia="Times New Roman" w:hAnsi="Arial" w:cs="Arial"/>
                <w:color w:val="000000"/>
                <w:spacing w:val="-4"/>
                <w:sz w:val="19"/>
                <w:szCs w:val="19"/>
                <w:lang w:eastAsia="ru-RU"/>
              </w:rPr>
              <w:softHyphen/>
              <w:t>тупном уровне метод координат</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629" w:wrap="around" w:vAnchor="page" w:hAnchor="page" w:x="1090" w:y="935"/>
              <w:widowControl w:val="0"/>
              <w:spacing w:after="0" w:line="228"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Ориентироваться в системе координат на доступном уровне, прогнозировать вари</w:t>
            </w:r>
            <w:r w:rsidRPr="00E50A07">
              <w:rPr>
                <w:rFonts w:ascii="Arial" w:eastAsia="Times New Roman" w:hAnsi="Arial" w:cs="Arial"/>
                <w:color w:val="000000"/>
                <w:spacing w:val="-4"/>
                <w:sz w:val="19"/>
                <w:szCs w:val="19"/>
                <w:lang w:eastAsia="ru-RU"/>
              </w:rPr>
              <w:softHyphen/>
              <w:t>анты действий партне</w:t>
            </w:r>
            <w:r w:rsidRPr="00E50A07">
              <w:rPr>
                <w:rFonts w:ascii="Arial" w:eastAsia="Times New Roman" w:hAnsi="Arial" w:cs="Arial"/>
                <w:color w:val="000000"/>
                <w:spacing w:val="-4"/>
                <w:sz w:val="19"/>
                <w:szCs w:val="19"/>
                <w:lang w:eastAsia="ru-RU"/>
              </w:rPr>
              <w:softHyphen/>
              <w:t>ра, действовать по ал</w:t>
            </w:r>
            <w:r w:rsidRPr="00E50A07">
              <w:rPr>
                <w:rFonts w:ascii="Arial" w:eastAsia="Times New Roman" w:hAnsi="Arial" w:cs="Arial"/>
                <w:color w:val="000000"/>
                <w:spacing w:val="-4"/>
                <w:sz w:val="19"/>
                <w:szCs w:val="19"/>
                <w:lang w:eastAsia="ru-RU"/>
              </w:rPr>
              <w:softHyphen/>
              <w:t>горитму</w:t>
            </w:r>
          </w:p>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629" w:wrap="around" w:vAnchor="page" w:hAnchor="page" w:x="1090" w:y="93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3" w:y="1068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10"/>
        <w:gridCol w:w="2405"/>
        <w:gridCol w:w="2429"/>
      </w:tblGrid>
      <w:tr w:rsidR="00E50A07" w:rsidRPr="00E50A07" w:rsidTr="002B5209">
        <w:trPr>
          <w:trHeight w:hRule="exact" w:val="232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79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Путешествуем по городам Европы</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Сложение именованных чисел, развитие про</w:t>
            </w:r>
            <w:r w:rsidRPr="00E50A07">
              <w:rPr>
                <w:rFonts w:ascii="Arial" w:eastAsia="Times New Roman" w:hAnsi="Arial" w:cs="Arial"/>
                <w:color w:val="000000"/>
                <w:spacing w:val="-4"/>
                <w:sz w:val="19"/>
                <w:szCs w:val="19"/>
                <w:lang w:eastAsia="ru-RU"/>
              </w:rPr>
              <w:softHyphen/>
              <w:t>странственных пред</w:t>
            </w:r>
            <w:r w:rsidRPr="00E50A07">
              <w:rPr>
                <w:rFonts w:ascii="Arial" w:eastAsia="Times New Roman" w:hAnsi="Arial" w:cs="Arial"/>
                <w:color w:val="000000"/>
                <w:spacing w:val="-4"/>
                <w:sz w:val="19"/>
                <w:szCs w:val="19"/>
                <w:lang w:eastAsia="ru-RU"/>
              </w:rPr>
              <w:softHyphen/>
              <w:t>ставлений, знакомство с методом координат (на уровне наглядных пред</w:t>
            </w:r>
            <w:r w:rsidRPr="00E50A07">
              <w:rPr>
                <w:rFonts w:ascii="Arial" w:eastAsia="Times New Roman" w:hAnsi="Arial" w:cs="Arial"/>
                <w:color w:val="000000"/>
                <w:spacing w:val="-4"/>
                <w:sz w:val="19"/>
                <w:szCs w:val="19"/>
                <w:lang w:eastAsia="ru-RU"/>
              </w:rPr>
              <w:softHyphen/>
              <w:t>ставлений), с древом вероятностей, отработ</w:t>
            </w:r>
            <w:r w:rsidRPr="00E50A07">
              <w:rPr>
                <w:rFonts w:ascii="Arial" w:eastAsia="Times New Roman" w:hAnsi="Arial" w:cs="Arial"/>
                <w:color w:val="000000"/>
                <w:spacing w:val="-4"/>
                <w:sz w:val="19"/>
                <w:szCs w:val="19"/>
                <w:lang w:eastAsia="ru-RU"/>
              </w:rPr>
              <w:softHyphen/>
              <w:t>ка вычислительных навыков</w:t>
            </w: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на дос</w:t>
            </w:r>
            <w:r w:rsidRPr="00E50A07">
              <w:rPr>
                <w:rFonts w:ascii="Arial" w:eastAsia="Times New Roman" w:hAnsi="Arial" w:cs="Arial"/>
                <w:color w:val="000000"/>
                <w:spacing w:val="-4"/>
                <w:sz w:val="19"/>
                <w:szCs w:val="19"/>
                <w:lang w:eastAsia="ru-RU"/>
              </w:rPr>
              <w:softHyphen/>
              <w:t>тупном уровне метод координат, складывать именованные числа, разгадывать буквенно</w:t>
            </w:r>
            <w:r w:rsidRPr="00E50A07">
              <w:rPr>
                <w:rFonts w:ascii="Arial" w:eastAsia="Times New Roman" w:hAnsi="Arial" w:cs="Arial"/>
                <w:color w:val="000000"/>
                <w:spacing w:val="-4"/>
                <w:sz w:val="19"/>
                <w:szCs w:val="19"/>
                <w:lang w:eastAsia="ru-RU"/>
              </w:rPr>
              <w:softHyphen/>
              <w:t>числовой шифр, со</w:t>
            </w:r>
            <w:r w:rsidRPr="00E50A07">
              <w:rPr>
                <w:rFonts w:ascii="Arial" w:eastAsia="Times New Roman" w:hAnsi="Arial" w:cs="Arial"/>
                <w:color w:val="000000"/>
                <w:spacing w:val="-4"/>
                <w:sz w:val="19"/>
                <w:szCs w:val="19"/>
                <w:lang w:eastAsia="ru-RU"/>
              </w:rPr>
              <w:softHyphen/>
              <w:t>ставлять все возмож</w:t>
            </w:r>
            <w:r w:rsidRPr="00E50A07">
              <w:rPr>
                <w:rFonts w:ascii="Arial" w:eastAsia="Times New Roman" w:hAnsi="Arial" w:cs="Arial"/>
                <w:color w:val="000000"/>
                <w:spacing w:val="-4"/>
                <w:sz w:val="19"/>
                <w:szCs w:val="19"/>
                <w:lang w:eastAsia="ru-RU"/>
              </w:rPr>
              <w:softHyphen/>
              <w:t>ные сочетания вари</w:t>
            </w:r>
            <w:r w:rsidRPr="00E50A07">
              <w:rPr>
                <w:rFonts w:ascii="Arial" w:eastAsia="Times New Roman" w:hAnsi="Arial" w:cs="Arial"/>
                <w:color w:val="000000"/>
                <w:spacing w:val="-4"/>
                <w:sz w:val="19"/>
                <w:szCs w:val="19"/>
                <w:lang w:eastAsia="ru-RU"/>
              </w:rPr>
              <w:softHyphen/>
              <w:t>антов с опорой на древо вероятностей</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Ориентироваться на карте, схеме, получать данные из текста, схе</w:t>
            </w:r>
            <w:r w:rsidRPr="00E50A07">
              <w:rPr>
                <w:rFonts w:ascii="Arial" w:eastAsia="Times New Roman" w:hAnsi="Arial" w:cs="Arial"/>
                <w:color w:val="000000"/>
                <w:spacing w:val="-4"/>
                <w:sz w:val="19"/>
                <w:szCs w:val="19"/>
                <w:lang w:eastAsia="ru-RU"/>
              </w:rPr>
              <w:softHyphen/>
              <w:t>мы, проявлять позна</w:t>
            </w:r>
            <w:r w:rsidRPr="00E50A07">
              <w:rPr>
                <w:rFonts w:ascii="Arial" w:eastAsia="Times New Roman" w:hAnsi="Arial" w:cs="Arial"/>
                <w:color w:val="000000"/>
                <w:spacing w:val="-4"/>
                <w:sz w:val="19"/>
                <w:szCs w:val="19"/>
                <w:lang w:eastAsia="ru-RU"/>
              </w:rPr>
              <w:softHyphen/>
              <w:t>вательную инициативу при решении конкурс</w:t>
            </w:r>
            <w:r w:rsidRPr="00E50A07">
              <w:rPr>
                <w:rFonts w:ascii="Arial" w:eastAsia="Times New Roman" w:hAnsi="Arial" w:cs="Arial"/>
                <w:color w:val="000000"/>
                <w:spacing w:val="-4"/>
                <w:sz w:val="19"/>
                <w:szCs w:val="19"/>
                <w:lang w:eastAsia="ru-RU"/>
              </w:rPr>
              <w:softHyphen/>
              <w:t>ных задач</w:t>
            </w:r>
          </w:p>
        </w:tc>
      </w:tr>
      <w:tr w:rsidR="00E50A07" w:rsidRPr="00E50A07" w:rsidTr="002B5209">
        <w:trPr>
          <w:trHeight w:hRule="exact" w:val="207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Работаем с таб</w:t>
            </w:r>
            <w:r w:rsidRPr="00E50A07">
              <w:rPr>
                <w:rFonts w:ascii="Arial" w:eastAsia="Times New Roman" w:hAnsi="Arial" w:cs="Arial"/>
                <w:color w:val="000000"/>
                <w:spacing w:val="-4"/>
                <w:sz w:val="19"/>
                <w:szCs w:val="19"/>
                <w:lang w:eastAsia="ru-RU"/>
              </w:rPr>
              <w:softHyphen/>
              <w:t>лицами и схемами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диаграм</w:t>
            </w:r>
            <w:r w:rsidRPr="00E50A07">
              <w:rPr>
                <w:rFonts w:ascii="Arial" w:eastAsia="Times New Roman" w:hAnsi="Arial" w:cs="Arial"/>
                <w:color w:val="000000"/>
                <w:spacing w:val="-4"/>
                <w:sz w:val="19"/>
                <w:szCs w:val="19"/>
                <w:lang w:eastAsia="ru-RU"/>
              </w:rPr>
              <w:softHyphen/>
              <w:t>мами, со способами отображения информа</w:t>
            </w:r>
            <w:r w:rsidRPr="00E50A07">
              <w:rPr>
                <w:rFonts w:ascii="Arial" w:eastAsia="Times New Roman" w:hAnsi="Arial" w:cs="Arial"/>
                <w:color w:val="000000"/>
                <w:spacing w:val="-4"/>
                <w:sz w:val="19"/>
                <w:szCs w:val="19"/>
                <w:lang w:eastAsia="ru-RU"/>
              </w:rPr>
              <w:softHyphen/>
              <w:t>ции с помощью столб</w:t>
            </w:r>
            <w:r w:rsidRPr="00E50A07">
              <w:rPr>
                <w:rFonts w:ascii="Arial" w:eastAsia="Times New Roman" w:hAnsi="Arial" w:cs="Arial"/>
                <w:color w:val="000000"/>
                <w:spacing w:val="-4"/>
                <w:sz w:val="19"/>
                <w:szCs w:val="19"/>
                <w:lang w:eastAsia="ru-RU"/>
              </w:rPr>
              <w:softHyphen/>
              <w:t>чатых диаграмм, разви</w:t>
            </w:r>
            <w:r w:rsidRPr="00E50A07">
              <w:rPr>
                <w:rFonts w:ascii="Arial" w:eastAsia="Times New Roman" w:hAnsi="Arial" w:cs="Arial"/>
                <w:color w:val="000000"/>
                <w:spacing w:val="-4"/>
                <w:sz w:val="19"/>
                <w:szCs w:val="19"/>
                <w:lang w:eastAsia="ru-RU"/>
              </w:rPr>
              <w:softHyphen/>
              <w:t>тие пространственных представлений, отра</w:t>
            </w:r>
            <w:r w:rsidRPr="00E50A07">
              <w:rPr>
                <w:rFonts w:ascii="Arial" w:eastAsia="Times New Roman" w:hAnsi="Arial" w:cs="Arial"/>
                <w:color w:val="000000"/>
                <w:spacing w:val="-4"/>
                <w:sz w:val="19"/>
                <w:szCs w:val="19"/>
                <w:lang w:eastAsia="ru-RU"/>
              </w:rPr>
              <w:softHyphen/>
              <w:t>ботка вычислительных навыков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столбчатой диа</w:t>
            </w:r>
            <w:r w:rsidRPr="00E50A07">
              <w:rPr>
                <w:rFonts w:ascii="Arial" w:eastAsia="Times New Roman" w:hAnsi="Arial" w:cs="Arial"/>
                <w:color w:val="000000"/>
                <w:spacing w:val="-4"/>
                <w:sz w:val="19"/>
                <w:szCs w:val="19"/>
                <w:lang w:eastAsia="ru-RU"/>
              </w:rPr>
              <w:softHyphen/>
              <w:t>граммы, таблицы, изо</w:t>
            </w:r>
            <w:r w:rsidRPr="00E50A07">
              <w:rPr>
                <w:rFonts w:ascii="Arial" w:eastAsia="Times New Roman" w:hAnsi="Arial" w:cs="Arial"/>
                <w:color w:val="000000"/>
                <w:spacing w:val="-4"/>
                <w:sz w:val="19"/>
                <w:szCs w:val="19"/>
                <w:lang w:eastAsia="ru-RU"/>
              </w:rPr>
              <w:softHyphen/>
              <w:t>бражать в виде столб</w:t>
            </w:r>
            <w:r w:rsidRPr="00E50A07">
              <w:rPr>
                <w:rFonts w:ascii="Arial" w:eastAsia="Times New Roman" w:hAnsi="Arial" w:cs="Arial"/>
                <w:color w:val="000000"/>
                <w:spacing w:val="-4"/>
                <w:sz w:val="19"/>
                <w:szCs w:val="19"/>
                <w:lang w:eastAsia="ru-RU"/>
              </w:rPr>
              <w:softHyphen/>
              <w:t>чатой диаграммы за</w:t>
            </w:r>
            <w:r w:rsidRPr="00E50A07">
              <w:rPr>
                <w:rFonts w:ascii="Arial" w:eastAsia="Times New Roman" w:hAnsi="Arial" w:cs="Arial"/>
                <w:color w:val="000000"/>
                <w:spacing w:val="-4"/>
                <w:sz w:val="19"/>
                <w:szCs w:val="19"/>
                <w:lang w:eastAsia="ru-RU"/>
              </w:rPr>
              <w:softHyphen/>
              <w:t>данные значения</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таблицы, диаграм</w:t>
            </w:r>
            <w:r w:rsidRPr="00E50A07">
              <w:rPr>
                <w:rFonts w:ascii="Arial" w:eastAsia="Times New Roman" w:hAnsi="Arial" w:cs="Arial"/>
                <w:color w:val="000000"/>
                <w:spacing w:val="-4"/>
                <w:sz w:val="19"/>
                <w:szCs w:val="19"/>
                <w:lang w:eastAsia="ru-RU"/>
              </w:rPr>
              <w:softHyphen/>
              <w:t>мы, использовать изу</w:t>
            </w:r>
            <w:r w:rsidRPr="00E50A07">
              <w:rPr>
                <w:rFonts w:ascii="Arial" w:eastAsia="Times New Roman" w:hAnsi="Arial" w:cs="Arial"/>
                <w:color w:val="000000"/>
                <w:spacing w:val="-4"/>
                <w:sz w:val="19"/>
                <w:szCs w:val="19"/>
                <w:lang w:eastAsia="ru-RU"/>
              </w:rPr>
              <w:softHyphen/>
              <w:t>ченные способы дей</w:t>
            </w:r>
            <w:r w:rsidRPr="00E50A07">
              <w:rPr>
                <w:rFonts w:ascii="Arial" w:eastAsia="Times New Roman" w:hAnsi="Arial" w:cs="Arial"/>
                <w:color w:val="000000"/>
                <w:spacing w:val="-4"/>
                <w:sz w:val="19"/>
                <w:szCs w:val="19"/>
                <w:lang w:eastAsia="ru-RU"/>
              </w:rPr>
              <w:softHyphen/>
              <w:t>ствий, приемы вычис</w:t>
            </w:r>
            <w:r w:rsidRPr="00E50A07">
              <w:rPr>
                <w:rFonts w:ascii="Arial" w:eastAsia="Times New Roman" w:hAnsi="Arial" w:cs="Arial"/>
                <w:color w:val="000000"/>
                <w:spacing w:val="-4"/>
                <w:sz w:val="19"/>
                <w:szCs w:val="19"/>
                <w:lang w:eastAsia="ru-RU"/>
              </w:rPr>
              <w:softHyphen/>
              <w:t>лений при выполнении учебных заданий</w:t>
            </w:r>
          </w:p>
        </w:tc>
      </w:tr>
      <w:tr w:rsidR="00E50A07" w:rsidRPr="00E50A07" w:rsidTr="002B5209">
        <w:trPr>
          <w:trHeight w:hRule="exact" w:val="185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Решаем задачи на клетчатой бумаге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комплексного примене</w:t>
            </w:r>
            <w:r w:rsidRPr="00E50A07">
              <w:rPr>
                <w:rFonts w:ascii="Arial" w:eastAsia="Times New Roman" w:hAnsi="Arial" w:cs="Arial"/>
                <w:i/>
                <w:iCs/>
                <w:color w:val="000000"/>
                <w:spacing w:val="-3"/>
                <w:sz w:val="19"/>
                <w:szCs w:val="19"/>
                <w:lang w:eastAsia="ru-RU"/>
              </w:rPr>
              <w:softHyphen/>
              <w:t>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нестандарт</w:t>
            </w:r>
            <w:r w:rsidRPr="00E50A07">
              <w:rPr>
                <w:rFonts w:ascii="Arial" w:eastAsia="Times New Roman" w:hAnsi="Arial" w:cs="Arial"/>
                <w:color w:val="000000"/>
                <w:spacing w:val="-4"/>
                <w:sz w:val="19"/>
                <w:szCs w:val="19"/>
                <w:lang w:eastAsia="ru-RU"/>
              </w:rPr>
              <w:softHyphen/>
              <w:t>ных задач, развитие пространственных представлений учащих</w:t>
            </w:r>
            <w:r w:rsidRPr="00E50A07">
              <w:rPr>
                <w:rFonts w:ascii="Arial" w:eastAsia="Times New Roman" w:hAnsi="Arial" w:cs="Arial"/>
                <w:color w:val="000000"/>
                <w:spacing w:val="-4"/>
                <w:sz w:val="19"/>
                <w:szCs w:val="19"/>
                <w:lang w:eastAsia="ru-RU"/>
              </w:rPr>
              <w:softHyphen/>
              <w:t>ся, отработка вычисли</w:t>
            </w:r>
            <w:r w:rsidRPr="00E50A07">
              <w:rPr>
                <w:rFonts w:ascii="Arial" w:eastAsia="Times New Roman" w:hAnsi="Arial" w:cs="Arial"/>
                <w:color w:val="000000"/>
                <w:spacing w:val="-4"/>
                <w:sz w:val="19"/>
                <w:szCs w:val="19"/>
                <w:lang w:eastAsia="ru-RU"/>
              </w:rPr>
              <w:softHyphen/>
              <w:t>тельных навыков</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Ориентироваться на листе клетчатой бумаги, определять площадь по косвенным данным, на</w:t>
            </w:r>
            <w:r w:rsidRPr="00E50A07">
              <w:rPr>
                <w:rFonts w:ascii="Arial" w:eastAsia="Times New Roman" w:hAnsi="Arial" w:cs="Arial"/>
                <w:color w:val="000000"/>
                <w:spacing w:val="-4"/>
                <w:sz w:val="19"/>
                <w:szCs w:val="19"/>
                <w:lang w:eastAsia="ru-RU"/>
              </w:rPr>
              <w:softHyphen/>
              <w:t>ходить периметр пря</w:t>
            </w:r>
            <w:r w:rsidRPr="00E50A07">
              <w:rPr>
                <w:rFonts w:ascii="Arial" w:eastAsia="Times New Roman" w:hAnsi="Arial" w:cs="Arial"/>
                <w:color w:val="000000"/>
                <w:spacing w:val="-4"/>
                <w:sz w:val="19"/>
                <w:szCs w:val="19"/>
                <w:lang w:eastAsia="ru-RU"/>
              </w:rPr>
              <w:softHyphen/>
              <w:t>моугольника с задан</w:t>
            </w:r>
            <w:r w:rsidRPr="00E50A07">
              <w:rPr>
                <w:rFonts w:ascii="Arial" w:eastAsia="Times New Roman" w:hAnsi="Arial" w:cs="Arial"/>
                <w:color w:val="000000"/>
                <w:spacing w:val="-4"/>
                <w:sz w:val="19"/>
                <w:szCs w:val="19"/>
                <w:lang w:eastAsia="ru-RU"/>
              </w:rPr>
              <w:softHyphen/>
              <w:t>ными разными едини</w:t>
            </w:r>
            <w:r w:rsidRPr="00E50A07">
              <w:rPr>
                <w:rFonts w:ascii="Arial" w:eastAsia="Times New Roman" w:hAnsi="Arial" w:cs="Arial"/>
                <w:color w:val="000000"/>
                <w:spacing w:val="-4"/>
                <w:sz w:val="19"/>
                <w:szCs w:val="19"/>
                <w:lang w:eastAsia="ru-RU"/>
              </w:rPr>
              <w:softHyphen/>
              <w:t>цами длины сторон</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Действовать по алго</w:t>
            </w:r>
            <w:r w:rsidRPr="00E50A07">
              <w:rPr>
                <w:rFonts w:ascii="Arial" w:eastAsia="Times New Roman" w:hAnsi="Arial" w:cs="Arial"/>
                <w:color w:val="000000"/>
                <w:spacing w:val="-4"/>
                <w:sz w:val="19"/>
                <w:szCs w:val="19"/>
                <w:lang w:eastAsia="ru-RU"/>
              </w:rPr>
              <w:softHyphen/>
              <w:t>ритму, ориентировать</w:t>
            </w:r>
            <w:r w:rsidRPr="00E50A07">
              <w:rPr>
                <w:rFonts w:ascii="Arial" w:eastAsia="Times New Roman" w:hAnsi="Arial" w:cs="Arial"/>
                <w:color w:val="000000"/>
                <w:spacing w:val="-4"/>
                <w:sz w:val="19"/>
                <w:szCs w:val="19"/>
                <w:lang w:eastAsia="ru-RU"/>
              </w:rPr>
              <w:softHyphen/>
              <w:t>ся в тексте задания, синтезировать дефор</w:t>
            </w:r>
            <w:r w:rsidRPr="00E50A07">
              <w:rPr>
                <w:rFonts w:ascii="Arial" w:eastAsia="Times New Roman" w:hAnsi="Arial" w:cs="Arial"/>
                <w:color w:val="000000"/>
                <w:spacing w:val="-4"/>
                <w:sz w:val="19"/>
                <w:szCs w:val="19"/>
                <w:lang w:eastAsia="ru-RU"/>
              </w:rPr>
              <w:softHyphen/>
              <w:t>мированные выраже</w:t>
            </w:r>
            <w:r w:rsidRPr="00E50A07">
              <w:rPr>
                <w:rFonts w:ascii="Arial" w:eastAsia="Times New Roman" w:hAnsi="Arial" w:cs="Arial"/>
                <w:color w:val="000000"/>
                <w:spacing w:val="-4"/>
                <w:sz w:val="19"/>
                <w:szCs w:val="19"/>
                <w:lang w:eastAsia="ru-RU"/>
              </w:rPr>
              <w:softHyphen/>
              <w:t>ния, осуществлять взаимопомощь при работе в парах</w:t>
            </w:r>
          </w:p>
        </w:tc>
      </w:tr>
      <w:tr w:rsidR="00E50A07" w:rsidRPr="00E50A07" w:rsidTr="002B5209">
        <w:trPr>
          <w:trHeight w:hRule="exact" w:val="207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Площадь квадрата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понятием «квадрат числа», обо</w:t>
            </w:r>
            <w:r w:rsidRPr="00E50A07">
              <w:rPr>
                <w:rFonts w:ascii="Arial" w:eastAsia="Times New Roman" w:hAnsi="Arial" w:cs="Arial"/>
                <w:color w:val="000000"/>
                <w:spacing w:val="-4"/>
                <w:sz w:val="19"/>
                <w:szCs w:val="19"/>
                <w:lang w:eastAsia="ru-RU"/>
              </w:rPr>
              <w:softHyphen/>
              <w:t>значение единиц пло</w:t>
            </w:r>
            <w:r w:rsidRPr="00E50A07">
              <w:rPr>
                <w:rFonts w:ascii="Arial" w:eastAsia="Times New Roman" w:hAnsi="Arial" w:cs="Arial"/>
                <w:color w:val="000000"/>
                <w:spacing w:val="-4"/>
                <w:sz w:val="19"/>
                <w:szCs w:val="19"/>
                <w:lang w:eastAsia="ru-RU"/>
              </w:rPr>
              <w:softHyphen/>
              <w:t>щади (см</w:t>
            </w:r>
            <w:r w:rsidRPr="00E50A07">
              <w:rPr>
                <w:rFonts w:ascii="Arial" w:eastAsia="Times New Roman" w:hAnsi="Arial" w:cs="Arial"/>
                <w:color w:val="000000"/>
                <w:spacing w:val="-4"/>
                <w:sz w:val="19"/>
                <w:szCs w:val="19"/>
                <w:vertAlign w:val="superscript"/>
                <w:lang w:eastAsia="ru-RU"/>
              </w:rPr>
              <w:t>2</w:t>
            </w:r>
            <w:r w:rsidRPr="00E50A07">
              <w:rPr>
                <w:rFonts w:ascii="Arial" w:eastAsia="Times New Roman" w:hAnsi="Arial" w:cs="Arial"/>
                <w:color w:val="000000"/>
                <w:spacing w:val="-4"/>
                <w:sz w:val="19"/>
                <w:szCs w:val="19"/>
                <w:lang w:eastAsia="ru-RU"/>
              </w:rPr>
              <w:t xml:space="preserve"> и др. ), отра</w:t>
            </w:r>
            <w:r w:rsidRPr="00E50A07">
              <w:rPr>
                <w:rFonts w:ascii="Arial" w:eastAsia="Times New Roman" w:hAnsi="Arial" w:cs="Arial"/>
                <w:color w:val="000000"/>
                <w:spacing w:val="-4"/>
                <w:sz w:val="19"/>
                <w:szCs w:val="19"/>
                <w:lang w:eastAsia="ru-RU"/>
              </w:rPr>
              <w:softHyphen/>
              <w:t>ботка вычислительных навыков</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Применять формулу площади квадрата при решении геометриче</w:t>
            </w:r>
            <w:r w:rsidRPr="00E50A07">
              <w:rPr>
                <w:rFonts w:ascii="Arial" w:eastAsia="Times New Roman" w:hAnsi="Arial" w:cs="Arial"/>
                <w:color w:val="000000"/>
                <w:spacing w:val="-4"/>
                <w:sz w:val="19"/>
                <w:szCs w:val="19"/>
                <w:lang w:eastAsia="ru-RU"/>
              </w:rPr>
              <w:softHyphen/>
              <w:t>ских задач, объяснять особенности нахожде</w:t>
            </w:r>
            <w:r w:rsidRPr="00E50A07">
              <w:rPr>
                <w:rFonts w:ascii="Arial" w:eastAsia="Times New Roman" w:hAnsi="Arial" w:cs="Arial"/>
                <w:color w:val="000000"/>
                <w:spacing w:val="-4"/>
                <w:sz w:val="19"/>
                <w:szCs w:val="19"/>
                <w:lang w:eastAsia="ru-RU"/>
              </w:rPr>
              <w:softHyphen/>
              <w:t>ния площади квадрата, обозначать квадрат числа, единицы площади</w:t>
            </w: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ин</w:t>
            </w:r>
            <w:r w:rsidRPr="00E50A07">
              <w:rPr>
                <w:rFonts w:ascii="Arial" w:eastAsia="Times New Roman" w:hAnsi="Arial" w:cs="Arial"/>
                <w:color w:val="000000"/>
                <w:spacing w:val="-4"/>
                <w:sz w:val="19"/>
                <w:szCs w:val="19"/>
                <w:lang w:eastAsia="ru-RU"/>
              </w:rPr>
              <w:softHyphen/>
              <w:t>формацию, изображе</w:t>
            </w:r>
            <w:r w:rsidRPr="00E50A07">
              <w:rPr>
                <w:rFonts w:ascii="Arial" w:eastAsia="Times New Roman" w:hAnsi="Arial" w:cs="Arial"/>
                <w:color w:val="000000"/>
                <w:spacing w:val="-4"/>
                <w:sz w:val="19"/>
                <w:szCs w:val="19"/>
                <w:lang w:eastAsia="ru-RU"/>
              </w:rPr>
              <w:softHyphen/>
              <w:t>ние, делать вывод, формулировать пра</w:t>
            </w:r>
            <w:r w:rsidRPr="00E50A07">
              <w:rPr>
                <w:rFonts w:ascii="Arial" w:eastAsia="Times New Roman" w:hAnsi="Arial" w:cs="Arial"/>
                <w:color w:val="000000"/>
                <w:spacing w:val="-4"/>
                <w:sz w:val="19"/>
                <w:szCs w:val="19"/>
                <w:lang w:eastAsia="ru-RU"/>
              </w:rPr>
              <w:softHyphen/>
              <w:t>вило, способ действий, действовать по алго</w:t>
            </w:r>
            <w:r w:rsidRPr="00E50A07">
              <w:rPr>
                <w:rFonts w:ascii="Arial" w:eastAsia="Times New Roman" w:hAnsi="Arial" w:cs="Arial"/>
                <w:color w:val="000000"/>
                <w:spacing w:val="-4"/>
                <w:sz w:val="19"/>
                <w:szCs w:val="19"/>
                <w:lang w:eastAsia="ru-RU"/>
              </w:rPr>
              <w:softHyphen/>
              <w:t>ритму</w:t>
            </w:r>
          </w:p>
        </w:tc>
      </w:tr>
      <w:tr w:rsidR="00E50A07" w:rsidRPr="00E50A07" w:rsidTr="002B5209">
        <w:trPr>
          <w:trHeight w:hRule="exact" w:val="1181"/>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83</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Проверочная</w:t>
            </w:r>
          </w:p>
          <w:p w:rsidR="00E50A07" w:rsidRPr="00E50A07" w:rsidRDefault="00E50A07" w:rsidP="00E50A07">
            <w:pPr>
              <w:framePr w:w="14654" w:h="9518"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работа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Самостоятельное нахо</w:t>
            </w:r>
            <w:r w:rsidRPr="00E50A07">
              <w:rPr>
                <w:rFonts w:ascii="Arial" w:eastAsia="Times New Roman" w:hAnsi="Arial" w:cs="Arial"/>
                <w:color w:val="000000"/>
                <w:spacing w:val="-4"/>
                <w:sz w:val="19"/>
                <w:szCs w:val="19"/>
                <w:lang w:eastAsia="ru-RU"/>
              </w:rPr>
              <w:softHyphen/>
              <w:t>ждение значений выра</w:t>
            </w:r>
            <w:r w:rsidRPr="00E50A07">
              <w:rPr>
                <w:rFonts w:ascii="Arial" w:eastAsia="Times New Roman" w:hAnsi="Arial" w:cs="Arial"/>
                <w:color w:val="000000"/>
                <w:spacing w:val="-4"/>
                <w:sz w:val="19"/>
                <w:szCs w:val="19"/>
                <w:lang w:eastAsia="ru-RU"/>
              </w:rPr>
              <w:softHyphen/>
              <w:t>жений, неизвестного компонента, вычисле</w:t>
            </w:r>
            <w:r w:rsidRPr="00E50A07">
              <w:rPr>
                <w:rFonts w:ascii="Arial" w:eastAsia="Times New Roman" w:hAnsi="Arial" w:cs="Arial"/>
                <w:color w:val="000000"/>
                <w:spacing w:val="-4"/>
                <w:sz w:val="19"/>
                <w:szCs w:val="19"/>
                <w:lang w:eastAsia="ru-RU"/>
              </w:rPr>
              <w:softHyphen/>
              <w:t>ния в столбик, сложение</w:t>
            </w: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самостоя</w:t>
            </w:r>
            <w:r w:rsidRPr="00E50A07">
              <w:rPr>
                <w:rFonts w:ascii="Arial" w:eastAsia="Times New Roman" w:hAnsi="Arial" w:cs="Arial"/>
                <w:color w:val="000000"/>
                <w:spacing w:val="-4"/>
                <w:sz w:val="19"/>
                <w:szCs w:val="19"/>
                <w:lang w:eastAsia="ru-RU"/>
              </w:rPr>
              <w:softHyphen/>
              <w:t>тельной работе, осуще</w:t>
            </w:r>
            <w:r w:rsidRPr="00E50A07">
              <w:rPr>
                <w:rFonts w:ascii="Arial" w:eastAsia="Times New Roman" w:hAnsi="Arial" w:cs="Arial"/>
                <w:color w:val="000000"/>
                <w:spacing w:val="-4"/>
                <w:sz w:val="19"/>
                <w:szCs w:val="19"/>
                <w:lang w:eastAsia="ru-RU"/>
              </w:rPr>
              <w:softHyphen/>
              <w:t>ствлять самоконтроль</w:t>
            </w:r>
          </w:p>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w:t>
            </w:r>
            <w:r w:rsidRPr="00E50A07">
              <w:rPr>
                <w:rFonts w:ascii="Arial" w:eastAsia="Times New Roman" w:hAnsi="Arial" w:cs="Arial"/>
                <w:color w:val="000000"/>
                <w:spacing w:val="-4"/>
                <w:sz w:val="19"/>
                <w:szCs w:val="19"/>
                <w:lang w:eastAsia="ru-RU"/>
              </w:rPr>
              <w:softHyphen/>
              <w:t>ности в освоении ма</w:t>
            </w:r>
            <w:r w:rsidRPr="00E50A07">
              <w:rPr>
                <w:rFonts w:ascii="Arial" w:eastAsia="Times New Roman" w:hAnsi="Arial" w:cs="Arial"/>
                <w:color w:val="000000"/>
                <w:spacing w:val="-4"/>
                <w:sz w:val="19"/>
                <w:szCs w:val="19"/>
                <w:lang w:eastAsia="ru-RU"/>
              </w:rPr>
              <w:softHyphen/>
              <w:t>териала</w:t>
            </w:r>
          </w:p>
          <w:p w:rsidR="00E50A07" w:rsidRPr="00E50A07" w:rsidRDefault="00E50A07" w:rsidP="00E50A07">
            <w:pPr>
              <w:framePr w:w="14654" w:h="9518" w:wrap="around" w:vAnchor="page" w:hAnchor="page" w:x="1092" w:y="961"/>
              <w:widowControl w:val="0"/>
              <w:spacing w:after="0" w:line="228" w:lineRule="exact"/>
              <w:ind w:left="120"/>
              <w:rPr>
                <w:rFonts w:ascii="Arial" w:eastAsia="Times New Roman" w:hAnsi="Arial" w:cs="Arial"/>
                <w:spacing w:val="-4"/>
                <w:sz w:val="21"/>
                <w:szCs w:val="21"/>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4" w:h="9518"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p>
        </w:tc>
      </w:tr>
    </w:tbl>
    <w:p w:rsidR="00E50A07" w:rsidRPr="00E50A07" w:rsidRDefault="00E50A07" w:rsidP="00E50A07">
      <w:pPr>
        <w:framePr w:wrap="around" w:vAnchor="page" w:hAnchor="page" w:x="8220" w:y="10708"/>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11"/>
        <w:gridCol w:w="1445"/>
        <w:gridCol w:w="2530"/>
        <w:gridCol w:w="2405"/>
        <w:gridCol w:w="2405"/>
        <w:gridCol w:w="2424"/>
      </w:tblGrid>
      <w:tr w:rsidR="00E50A07" w:rsidRPr="00E50A07" w:rsidTr="002B5209">
        <w:trPr>
          <w:trHeight w:hRule="exact" w:val="255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 вычитание именован</w:t>
            </w:r>
            <w:r w:rsidRPr="00E50A07">
              <w:rPr>
                <w:rFonts w:ascii="Arial" w:eastAsia="Times New Roman" w:hAnsi="Arial" w:cs="Arial"/>
                <w:color w:val="000000"/>
                <w:spacing w:val="-4"/>
                <w:sz w:val="19"/>
                <w:szCs w:val="19"/>
                <w:lang w:eastAsia="ru-RU"/>
              </w:rPr>
              <w:softHyphen/>
              <w:t>ных чисел, решение за</w:t>
            </w:r>
            <w:r w:rsidRPr="00E50A07">
              <w:rPr>
                <w:rFonts w:ascii="Arial" w:eastAsia="Times New Roman" w:hAnsi="Arial" w:cs="Arial"/>
                <w:color w:val="000000"/>
                <w:spacing w:val="-4"/>
                <w:sz w:val="19"/>
                <w:szCs w:val="19"/>
                <w:lang w:eastAsia="ru-RU"/>
              </w:rPr>
              <w:softHyphen/>
              <w:t>дач для выявления уровня освоения мате</w:t>
            </w:r>
            <w:r w:rsidRPr="00E50A07">
              <w:rPr>
                <w:rFonts w:ascii="Arial" w:eastAsia="Times New Roman" w:hAnsi="Arial" w:cs="Arial"/>
                <w:color w:val="000000"/>
                <w:spacing w:val="-4"/>
                <w:sz w:val="19"/>
                <w:szCs w:val="19"/>
                <w:lang w:eastAsia="ru-RU"/>
              </w:rPr>
              <w:softHyphen/>
              <w:t>риала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w:t>
            </w:r>
          </w:p>
          <w:p w:rsidR="00E50A07" w:rsidRPr="00E50A07" w:rsidRDefault="00E50A07" w:rsidP="00E50A07">
            <w:pPr>
              <w:framePr w:w="14650" w:h="9523" w:wrap="around" w:vAnchor="page" w:hAnchor="page" w:x="1094" w:y="95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коррекция.</w:t>
            </w:r>
          </w:p>
          <w:p w:rsidR="00E50A07" w:rsidRPr="00E50A07" w:rsidRDefault="00E50A07" w:rsidP="00E50A07">
            <w:pPr>
              <w:framePr w:w="14650" w:h="9523" w:wrap="around" w:vAnchor="page" w:hAnchor="page" w:x="1094" w:y="95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над ошибками, отработ</w:t>
            </w:r>
            <w:r w:rsidRPr="00E50A07">
              <w:rPr>
                <w:rFonts w:ascii="Arial" w:eastAsia="Times New Roman" w:hAnsi="Arial" w:cs="Arial"/>
                <w:color w:val="000000"/>
                <w:spacing w:val="-4"/>
                <w:sz w:val="19"/>
                <w:szCs w:val="19"/>
                <w:lang w:eastAsia="ru-RU"/>
              </w:rPr>
              <w:softHyphen/>
              <w:t>ка вычислительных на</w:t>
            </w:r>
            <w:r w:rsidRPr="00E50A07">
              <w:rPr>
                <w:rFonts w:ascii="Arial" w:eastAsia="Times New Roman" w:hAnsi="Arial" w:cs="Arial"/>
                <w:color w:val="000000"/>
                <w:spacing w:val="-4"/>
                <w:sz w:val="19"/>
                <w:szCs w:val="19"/>
                <w:lang w:eastAsia="ru-RU"/>
              </w:rPr>
              <w:softHyphen/>
              <w:t>выков, знакомство с жизнью и исследова</w:t>
            </w:r>
            <w:r w:rsidRPr="00E50A07">
              <w:rPr>
                <w:rFonts w:ascii="Arial" w:eastAsia="Times New Roman" w:hAnsi="Arial" w:cs="Arial"/>
                <w:color w:val="000000"/>
                <w:spacing w:val="-4"/>
                <w:sz w:val="19"/>
                <w:szCs w:val="19"/>
                <w:lang w:eastAsia="ru-RU"/>
              </w:rPr>
              <w:softHyphen/>
              <w:t>ниями Рене Декарта, понятием о декартовой системе координат</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призна</w:t>
            </w:r>
            <w:r w:rsidRPr="00E50A07">
              <w:rPr>
                <w:rFonts w:ascii="Arial" w:eastAsia="Times New Roman" w:hAnsi="Arial" w:cs="Arial"/>
                <w:color w:val="000000"/>
                <w:spacing w:val="-4"/>
                <w:sz w:val="19"/>
                <w:szCs w:val="19"/>
                <w:lang w:eastAsia="ru-RU"/>
              </w:rPr>
              <w:softHyphen/>
              <w:t>вать свои ошибки, восприятие математи</w:t>
            </w:r>
            <w:r w:rsidRPr="00E50A07">
              <w:rPr>
                <w:rFonts w:ascii="Arial" w:eastAsia="Times New Roman" w:hAnsi="Arial" w:cs="Arial"/>
                <w:color w:val="000000"/>
                <w:spacing w:val="-4"/>
                <w:sz w:val="19"/>
                <w:szCs w:val="19"/>
                <w:lang w:eastAsia="ru-RU"/>
              </w:rPr>
              <w:softHyphen/>
              <w:t>ки как части общече</w:t>
            </w:r>
            <w:r w:rsidRPr="00E50A07">
              <w:rPr>
                <w:rFonts w:ascii="Arial" w:eastAsia="Times New Roman" w:hAnsi="Arial" w:cs="Arial"/>
                <w:color w:val="000000"/>
                <w:spacing w:val="-4"/>
                <w:sz w:val="19"/>
                <w:szCs w:val="19"/>
                <w:lang w:eastAsia="ru-RU"/>
              </w:rPr>
              <w:softHyphen/>
              <w:t>ловеческой культуры</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Разворот исто</w:t>
            </w:r>
            <w:r w:rsidRPr="00E50A07">
              <w:rPr>
                <w:rFonts w:ascii="Arial" w:eastAsia="Times New Roman" w:hAnsi="Arial" w:cs="Arial"/>
                <w:b/>
                <w:bCs/>
                <w:i/>
                <w:iCs/>
                <w:color w:val="000000"/>
                <w:spacing w:val="-3"/>
                <w:sz w:val="19"/>
                <w:szCs w:val="19"/>
                <w:lang w:eastAsia="ru-RU"/>
              </w:rPr>
              <w:softHyphen/>
              <w:t>рии</w:t>
            </w:r>
            <w:r w:rsidRPr="00E50A07">
              <w:rPr>
                <w:rFonts w:ascii="Arial" w:eastAsia="Times New Roman" w:hAnsi="Arial" w:cs="Arial"/>
                <w:color w:val="000000"/>
                <w:spacing w:val="-4"/>
                <w:sz w:val="19"/>
                <w:szCs w:val="19"/>
                <w:lang w:eastAsia="ru-RU"/>
              </w:rPr>
              <w:t xml:space="preserve">*. </w:t>
            </w:r>
            <w:r w:rsidRPr="00E50A07">
              <w:rPr>
                <w:rFonts w:ascii="Arial" w:eastAsia="Times New Roman" w:hAnsi="Arial" w:cs="Arial"/>
                <w:b/>
                <w:bCs/>
                <w:i/>
                <w:iCs/>
                <w:color w:val="000000"/>
                <w:spacing w:val="-3"/>
                <w:sz w:val="19"/>
                <w:szCs w:val="19"/>
                <w:lang w:eastAsia="ru-RU"/>
              </w:rPr>
              <w:t>Рене Де</w:t>
            </w:r>
            <w:r w:rsidRPr="00E50A07">
              <w:rPr>
                <w:rFonts w:ascii="Arial" w:eastAsia="Times New Roman" w:hAnsi="Arial" w:cs="Arial"/>
                <w:b/>
                <w:bCs/>
                <w:i/>
                <w:iCs/>
                <w:color w:val="000000"/>
                <w:spacing w:val="-3"/>
                <w:sz w:val="19"/>
                <w:szCs w:val="19"/>
                <w:lang w:eastAsia="ru-RU"/>
              </w:rPr>
              <w:softHyphen/>
              <w:t>карт. Декартова система коорди</w:t>
            </w:r>
            <w:r w:rsidRPr="00E50A07">
              <w:rPr>
                <w:rFonts w:ascii="Arial" w:eastAsia="Times New Roman" w:hAnsi="Arial" w:cs="Arial"/>
                <w:b/>
                <w:bCs/>
                <w:i/>
                <w:iCs/>
                <w:color w:val="000000"/>
                <w:spacing w:val="-3"/>
                <w:sz w:val="19"/>
                <w:szCs w:val="19"/>
                <w:lang w:eastAsia="ru-RU"/>
              </w:rPr>
              <w:softHyphen/>
              <w:t>нат</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Расширить представле</w:t>
            </w:r>
            <w:r w:rsidRPr="00E50A07">
              <w:rPr>
                <w:rFonts w:ascii="Arial" w:eastAsia="Times New Roman" w:hAnsi="Arial" w:cs="Arial"/>
                <w:color w:val="000000"/>
                <w:spacing w:val="-4"/>
                <w:sz w:val="19"/>
                <w:szCs w:val="19"/>
                <w:lang w:eastAsia="ru-RU"/>
              </w:rPr>
              <w:softHyphen/>
              <w:t>ния о математике как части общечеловече</w:t>
            </w:r>
            <w:r w:rsidRPr="00E50A07">
              <w:rPr>
                <w:rFonts w:ascii="Arial" w:eastAsia="Times New Roman" w:hAnsi="Arial" w:cs="Arial"/>
                <w:color w:val="000000"/>
                <w:spacing w:val="-4"/>
                <w:sz w:val="19"/>
                <w:szCs w:val="19"/>
                <w:lang w:eastAsia="ru-RU"/>
              </w:rPr>
              <w:softHyphen/>
              <w:t>ской культуры, об исто</w:t>
            </w:r>
            <w:r w:rsidRPr="00E50A07">
              <w:rPr>
                <w:rFonts w:ascii="Arial" w:eastAsia="Times New Roman" w:hAnsi="Arial" w:cs="Arial"/>
                <w:color w:val="000000"/>
                <w:spacing w:val="-4"/>
                <w:sz w:val="19"/>
                <w:szCs w:val="19"/>
                <w:lang w:eastAsia="ru-RU"/>
              </w:rPr>
              <w:softHyphen/>
              <w:t>рии математики, о сис</w:t>
            </w:r>
            <w:r w:rsidRPr="00E50A07">
              <w:rPr>
                <w:rFonts w:ascii="Arial" w:eastAsia="Times New Roman" w:hAnsi="Arial" w:cs="Arial"/>
                <w:color w:val="000000"/>
                <w:spacing w:val="-4"/>
                <w:sz w:val="19"/>
                <w:szCs w:val="19"/>
                <w:lang w:eastAsia="ru-RU"/>
              </w:rPr>
              <w:softHyphen/>
              <w:t>теме координат</w:t>
            </w: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Иметь представление о Рене Декарте как известном математи</w:t>
            </w:r>
            <w:r w:rsidRPr="00E50A07">
              <w:rPr>
                <w:rFonts w:ascii="Arial" w:eastAsia="Times New Roman" w:hAnsi="Arial" w:cs="Arial"/>
                <w:color w:val="000000"/>
                <w:spacing w:val="-4"/>
                <w:sz w:val="19"/>
                <w:szCs w:val="19"/>
                <w:lang w:eastAsia="ru-RU"/>
              </w:rPr>
              <w:softHyphen/>
              <w:t>ке, внесшем значи</w:t>
            </w:r>
            <w:r w:rsidRPr="00E50A07">
              <w:rPr>
                <w:rFonts w:ascii="Arial" w:eastAsia="Times New Roman" w:hAnsi="Arial" w:cs="Arial"/>
                <w:color w:val="000000"/>
                <w:spacing w:val="-4"/>
                <w:sz w:val="19"/>
                <w:szCs w:val="19"/>
                <w:lang w:eastAsia="ru-RU"/>
              </w:rPr>
              <w:softHyphen/>
              <w:t>тельный вклад в раз</w:t>
            </w:r>
            <w:r w:rsidRPr="00E50A07">
              <w:rPr>
                <w:rFonts w:ascii="Arial" w:eastAsia="Times New Roman" w:hAnsi="Arial" w:cs="Arial"/>
                <w:color w:val="000000"/>
                <w:spacing w:val="-4"/>
                <w:sz w:val="19"/>
                <w:szCs w:val="19"/>
                <w:lang w:eastAsia="ru-RU"/>
              </w:rPr>
              <w:softHyphen/>
              <w:t>витие математической науки, рассказывать о декартовой системе координат на доступ</w:t>
            </w:r>
            <w:r w:rsidRPr="00E50A07">
              <w:rPr>
                <w:rFonts w:ascii="Arial" w:eastAsia="Times New Roman" w:hAnsi="Arial" w:cs="Arial"/>
                <w:color w:val="000000"/>
                <w:spacing w:val="-4"/>
                <w:sz w:val="19"/>
                <w:szCs w:val="19"/>
                <w:lang w:eastAsia="ru-RU"/>
              </w:rPr>
              <w:softHyphen/>
              <w:t>ном уровне</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Восприятие математи</w:t>
            </w:r>
            <w:r w:rsidRPr="00E50A07">
              <w:rPr>
                <w:rFonts w:ascii="Arial" w:eastAsia="Times New Roman" w:hAnsi="Arial" w:cs="Arial"/>
                <w:color w:val="000000"/>
                <w:spacing w:val="-4"/>
                <w:sz w:val="19"/>
                <w:szCs w:val="19"/>
                <w:lang w:eastAsia="ru-RU"/>
              </w:rPr>
              <w:softHyphen/>
              <w:t>ки как части общече</w:t>
            </w:r>
            <w:r w:rsidRPr="00E50A07">
              <w:rPr>
                <w:rFonts w:ascii="Arial" w:eastAsia="Times New Roman" w:hAnsi="Arial" w:cs="Arial"/>
                <w:color w:val="000000"/>
                <w:spacing w:val="-4"/>
                <w:sz w:val="19"/>
                <w:szCs w:val="19"/>
                <w:lang w:eastAsia="ru-RU"/>
              </w:rPr>
              <w:softHyphen/>
              <w:t>ловеческой культуры</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текста, рисунка, ориентироваться в системе координат, осуществление взаи</w:t>
            </w:r>
            <w:r w:rsidRPr="00E50A07">
              <w:rPr>
                <w:rFonts w:ascii="Arial" w:eastAsia="Times New Roman" w:hAnsi="Arial" w:cs="Arial"/>
                <w:color w:val="000000"/>
                <w:spacing w:val="-4"/>
                <w:sz w:val="19"/>
                <w:szCs w:val="19"/>
                <w:lang w:eastAsia="ru-RU"/>
              </w:rPr>
              <w:softHyphen/>
              <w:t>мопомощи при работе в парах</w:t>
            </w:r>
          </w:p>
        </w:tc>
      </w:tr>
      <w:tr w:rsidR="00E50A07" w:rsidRPr="00E50A07" w:rsidTr="002B5209">
        <w:trPr>
          <w:trHeight w:hRule="exact" w:val="240"/>
        </w:trPr>
        <w:tc>
          <w:tcPr>
            <w:tcW w:w="1465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23" w:wrap="around" w:vAnchor="page" w:hAnchor="page" w:x="1094" w:y="95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color w:val="000000"/>
                <w:spacing w:val="-4"/>
                <w:sz w:val="19"/>
                <w:szCs w:val="19"/>
                <w:lang w:eastAsia="ru-RU"/>
              </w:rPr>
              <w:t>Вычитаем числа</w:t>
            </w:r>
            <w:r w:rsidRPr="00E50A07">
              <w:rPr>
                <w:rFonts w:ascii="Arial" w:eastAsia="Times New Roman" w:hAnsi="Arial" w:cs="Arial"/>
                <w:color w:val="000000"/>
                <w:spacing w:val="-4"/>
                <w:sz w:val="19"/>
                <w:szCs w:val="19"/>
                <w:lang w:eastAsia="ru-RU"/>
              </w:rPr>
              <w:t xml:space="preserve"> </w:t>
            </w:r>
            <w:r w:rsidRPr="00E50A07">
              <w:rPr>
                <w:rFonts w:ascii="Arial" w:eastAsia="Times New Roman" w:hAnsi="Arial" w:cs="Arial"/>
                <w:b/>
                <w:bCs/>
                <w:color w:val="000000"/>
                <w:spacing w:val="-2"/>
                <w:sz w:val="19"/>
                <w:szCs w:val="19"/>
                <w:lang w:eastAsia="ru-RU"/>
              </w:rPr>
              <w:t>(9 ч. )</w:t>
            </w:r>
          </w:p>
        </w:tc>
      </w:tr>
      <w:tr w:rsidR="00E50A07" w:rsidRPr="00E50A07" w:rsidTr="002B5209">
        <w:trPr>
          <w:trHeight w:hRule="exact" w:val="2098"/>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86</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Вспоминаем, что мы умеем</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приемов устного вычитания; запись вычитания в столбик</w:t>
            </w:r>
          </w:p>
        </w:tc>
        <w:tc>
          <w:tcPr>
            <w:tcW w:w="2405"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Вычислять устно на основе знания разряд</w:t>
            </w:r>
            <w:r w:rsidRPr="00E50A07">
              <w:rPr>
                <w:rFonts w:ascii="Arial" w:eastAsia="Times New Roman" w:hAnsi="Arial" w:cs="Arial"/>
                <w:color w:val="000000"/>
                <w:spacing w:val="-4"/>
                <w:sz w:val="19"/>
                <w:szCs w:val="19"/>
                <w:lang w:eastAsia="ru-RU"/>
              </w:rPr>
              <w:softHyphen/>
              <w:t>ного состава чисел, выполнять вычисления в столбик без перехо</w:t>
            </w:r>
            <w:r w:rsidRPr="00E50A07">
              <w:rPr>
                <w:rFonts w:ascii="Arial" w:eastAsia="Times New Roman" w:hAnsi="Arial" w:cs="Arial"/>
                <w:color w:val="000000"/>
                <w:spacing w:val="-4"/>
                <w:sz w:val="19"/>
                <w:szCs w:val="19"/>
                <w:lang w:eastAsia="ru-RU"/>
              </w:rPr>
              <w:softHyphen/>
              <w:t>да через разряд, ис</w:t>
            </w:r>
            <w:r w:rsidRPr="00E50A07">
              <w:rPr>
                <w:rFonts w:ascii="Arial" w:eastAsia="Times New Roman" w:hAnsi="Arial" w:cs="Arial"/>
                <w:color w:val="000000"/>
                <w:spacing w:val="-4"/>
                <w:sz w:val="19"/>
                <w:szCs w:val="19"/>
                <w:lang w:eastAsia="ru-RU"/>
              </w:rPr>
              <w:softHyphen/>
              <w:t>пользовать рацио</w:t>
            </w:r>
            <w:r w:rsidRPr="00E50A07">
              <w:rPr>
                <w:rFonts w:ascii="Arial" w:eastAsia="Times New Roman" w:hAnsi="Arial" w:cs="Arial"/>
                <w:color w:val="000000"/>
                <w:spacing w:val="-4"/>
                <w:sz w:val="19"/>
                <w:szCs w:val="19"/>
                <w:lang w:eastAsia="ru-RU"/>
              </w:rPr>
              <w:softHyphen/>
              <w:t>нальные способы решения</w:t>
            </w:r>
          </w:p>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3" w:wrap="around" w:vAnchor="page" w:hAnchor="page" w:x="1094"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23" w:wrap="around" w:vAnchor="page" w:hAnchor="page" w:x="1094"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выбирать рацио</w:t>
            </w:r>
            <w:r w:rsidRPr="00E50A07">
              <w:rPr>
                <w:rFonts w:ascii="Arial" w:eastAsia="Times New Roman" w:hAnsi="Arial" w:cs="Arial"/>
                <w:color w:val="000000"/>
                <w:spacing w:val="-4"/>
                <w:sz w:val="19"/>
                <w:szCs w:val="19"/>
                <w:lang w:eastAsia="ru-RU"/>
              </w:rPr>
              <w:softHyphen/>
              <w:t>нальный способ дос</w:t>
            </w:r>
            <w:r w:rsidRPr="00E50A07">
              <w:rPr>
                <w:rFonts w:ascii="Arial" w:eastAsia="Times New Roman" w:hAnsi="Arial" w:cs="Arial"/>
                <w:color w:val="000000"/>
                <w:spacing w:val="-4"/>
                <w:sz w:val="19"/>
                <w:szCs w:val="19"/>
                <w:lang w:eastAsia="ru-RU"/>
              </w:rPr>
              <w:softHyphen/>
              <w:t>тижения результата</w:t>
            </w:r>
          </w:p>
        </w:tc>
      </w:tr>
    </w:tbl>
    <w:p w:rsidR="00E50A07" w:rsidRPr="00E50A07" w:rsidRDefault="00E50A07" w:rsidP="00E50A07">
      <w:pPr>
        <w:framePr w:wrap="around" w:vAnchor="page" w:hAnchor="page" w:x="8232" w:y="10708"/>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2"/>
        <w:gridCol w:w="1445"/>
        <w:gridCol w:w="2530"/>
        <w:gridCol w:w="2410"/>
        <w:gridCol w:w="2405"/>
        <w:gridCol w:w="2434"/>
      </w:tblGrid>
      <w:tr w:rsidR="00E50A07" w:rsidRPr="00E50A07" w:rsidTr="002B5209">
        <w:trPr>
          <w:trHeight w:hRule="exact" w:val="209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87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Записываем вычи</w:t>
            </w:r>
            <w:r w:rsidRPr="00E50A07">
              <w:rPr>
                <w:rFonts w:ascii="Arial" w:eastAsia="Times New Roman" w:hAnsi="Arial" w:cs="Arial"/>
                <w:color w:val="000000"/>
                <w:spacing w:val="-4"/>
                <w:sz w:val="19"/>
                <w:szCs w:val="19"/>
                <w:lang w:eastAsia="ru-RU"/>
              </w:rPr>
              <w:softHyphen/>
              <w:t>тание в столбик</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приемом записи вычитания в столбик с переходом через разряд; модели</w:t>
            </w:r>
            <w:r w:rsidRPr="00E50A07">
              <w:rPr>
                <w:rFonts w:ascii="Arial" w:eastAsia="Times New Roman" w:hAnsi="Arial" w:cs="Arial"/>
                <w:color w:val="000000"/>
                <w:spacing w:val="-4"/>
                <w:sz w:val="19"/>
                <w:szCs w:val="19"/>
                <w:lang w:eastAsia="ru-RU"/>
              </w:rPr>
              <w:softHyphen/>
              <w:t>рование условия задачи</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Вычитать трехзначные числа с переходом через разряд, записы</w:t>
            </w:r>
            <w:r w:rsidRPr="00E50A07">
              <w:rPr>
                <w:rFonts w:ascii="Arial" w:eastAsia="Times New Roman" w:hAnsi="Arial" w:cs="Arial"/>
                <w:color w:val="000000"/>
                <w:spacing w:val="-4"/>
                <w:sz w:val="19"/>
                <w:szCs w:val="19"/>
                <w:lang w:eastAsia="ru-RU"/>
              </w:rPr>
              <w:softHyphen/>
              <w:t>вая вычисления стол</w:t>
            </w:r>
            <w:r w:rsidRPr="00E50A07">
              <w:rPr>
                <w:rFonts w:ascii="Arial" w:eastAsia="Times New Roman" w:hAnsi="Arial" w:cs="Arial"/>
                <w:color w:val="000000"/>
                <w:spacing w:val="-4"/>
                <w:sz w:val="19"/>
                <w:szCs w:val="19"/>
                <w:lang w:eastAsia="ru-RU"/>
              </w:rPr>
              <w:softHyphen/>
              <w:t>биком, прогнозировать результат по сущест</w:t>
            </w:r>
            <w:r w:rsidRPr="00E50A07">
              <w:rPr>
                <w:rFonts w:ascii="Arial" w:eastAsia="Times New Roman" w:hAnsi="Arial" w:cs="Arial"/>
                <w:color w:val="000000"/>
                <w:spacing w:val="-4"/>
                <w:sz w:val="19"/>
                <w:szCs w:val="19"/>
                <w:lang w:eastAsia="ru-RU"/>
              </w:rPr>
              <w:softHyphen/>
              <w:t>венным признакам, записывать решение задачи уравнением</w:t>
            </w:r>
          </w:p>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3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способы действий в новых условиях, дей</w:t>
            </w:r>
            <w:r w:rsidRPr="00E50A07">
              <w:rPr>
                <w:rFonts w:ascii="Arial" w:eastAsia="Times New Roman" w:hAnsi="Arial" w:cs="Arial"/>
                <w:color w:val="000000"/>
                <w:spacing w:val="-4"/>
                <w:sz w:val="19"/>
                <w:szCs w:val="19"/>
                <w:lang w:eastAsia="ru-RU"/>
              </w:rPr>
              <w:softHyphen/>
              <w:t>ствовать по алгоритму, координировать рабо</w:t>
            </w:r>
            <w:r w:rsidRPr="00E50A07">
              <w:rPr>
                <w:rFonts w:ascii="Arial" w:eastAsia="Times New Roman" w:hAnsi="Arial" w:cs="Arial"/>
                <w:color w:val="000000"/>
                <w:spacing w:val="-4"/>
                <w:sz w:val="19"/>
                <w:szCs w:val="19"/>
                <w:lang w:eastAsia="ru-RU"/>
              </w:rPr>
              <w:softHyphen/>
              <w:t>ту в паре, осуществ</w:t>
            </w:r>
            <w:r w:rsidRPr="00E50A07">
              <w:rPr>
                <w:rFonts w:ascii="Arial" w:eastAsia="Times New Roman" w:hAnsi="Arial" w:cs="Arial"/>
                <w:color w:val="000000"/>
                <w:spacing w:val="-4"/>
                <w:sz w:val="19"/>
                <w:szCs w:val="19"/>
                <w:lang w:eastAsia="ru-RU"/>
              </w:rPr>
              <w:softHyphen/>
              <w:t>лять взаимопомощь</w:t>
            </w:r>
          </w:p>
        </w:tc>
      </w:tr>
      <w:tr w:rsidR="00E50A07" w:rsidRPr="00E50A07" w:rsidTr="002B5209">
        <w:trPr>
          <w:trHeight w:hRule="exact" w:val="185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13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Считаем сдачу</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приемом вычитания из круглых чисел запись вычисле</w:t>
            </w:r>
            <w:r w:rsidRPr="00E50A07">
              <w:rPr>
                <w:rFonts w:ascii="Arial" w:eastAsia="Times New Roman" w:hAnsi="Arial" w:cs="Arial"/>
                <w:color w:val="000000"/>
                <w:spacing w:val="-4"/>
                <w:sz w:val="19"/>
                <w:szCs w:val="19"/>
                <w:lang w:eastAsia="ru-RU"/>
              </w:rPr>
              <w:softHyphen/>
              <w:t>ния в столбик</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вычитание из круглых чисел, ис</w:t>
            </w:r>
            <w:r w:rsidRPr="00E50A07">
              <w:rPr>
                <w:rFonts w:ascii="Arial" w:eastAsia="Times New Roman" w:hAnsi="Arial" w:cs="Arial"/>
                <w:color w:val="000000"/>
                <w:spacing w:val="-4"/>
                <w:sz w:val="19"/>
                <w:szCs w:val="19"/>
                <w:lang w:eastAsia="ru-RU"/>
              </w:rPr>
              <w:softHyphen/>
              <w:t>пользовать знание со</w:t>
            </w:r>
            <w:r w:rsidRPr="00E50A07">
              <w:rPr>
                <w:rFonts w:ascii="Arial" w:eastAsia="Times New Roman" w:hAnsi="Arial" w:cs="Arial"/>
                <w:color w:val="000000"/>
                <w:spacing w:val="-4"/>
                <w:sz w:val="19"/>
                <w:szCs w:val="19"/>
                <w:lang w:eastAsia="ru-RU"/>
              </w:rPr>
              <w:softHyphen/>
              <w:t>става числа 100 и 1000 при денежных расчетах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28"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способы действий в новых условиях, дей</w:t>
            </w:r>
            <w:r w:rsidRPr="00E50A07">
              <w:rPr>
                <w:rFonts w:ascii="Arial" w:eastAsia="Times New Roman" w:hAnsi="Arial" w:cs="Arial"/>
                <w:color w:val="000000"/>
                <w:spacing w:val="-4"/>
                <w:sz w:val="19"/>
                <w:szCs w:val="19"/>
                <w:lang w:eastAsia="ru-RU"/>
              </w:rPr>
              <w:softHyphen/>
              <w:t>ствовать по алгоритму, получать информацию из текста, ориентиро</w:t>
            </w:r>
            <w:r w:rsidRPr="00E50A07">
              <w:rPr>
                <w:rFonts w:ascii="Arial" w:eastAsia="Times New Roman" w:hAnsi="Arial" w:cs="Arial"/>
                <w:color w:val="000000"/>
                <w:spacing w:val="-4"/>
                <w:sz w:val="19"/>
                <w:szCs w:val="19"/>
                <w:lang w:eastAsia="ru-RU"/>
              </w:rPr>
              <w:softHyphen/>
              <w:t>ваться в таблице, схеме</w:t>
            </w: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 железной дороге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выполнять вычитание чисел с переходом че</w:t>
            </w:r>
            <w:r w:rsidRPr="00E50A07">
              <w:rPr>
                <w:rFonts w:ascii="Arial" w:eastAsia="Times New Roman" w:hAnsi="Arial" w:cs="Arial"/>
                <w:color w:val="000000"/>
                <w:spacing w:val="-4"/>
                <w:sz w:val="19"/>
                <w:szCs w:val="19"/>
                <w:lang w:eastAsia="ru-RU"/>
              </w:rPr>
              <w:softHyphen/>
              <w:t>рез разряд; запись вы</w:t>
            </w:r>
            <w:r w:rsidRPr="00E50A07">
              <w:rPr>
                <w:rFonts w:ascii="Arial" w:eastAsia="Times New Roman" w:hAnsi="Arial" w:cs="Arial"/>
                <w:color w:val="000000"/>
                <w:spacing w:val="-4"/>
                <w:sz w:val="19"/>
                <w:szCs w:val="19"/>
                <w:lang w:eastAsia="ru-RU"/>
              </w:rPr>
              <w:softHyphen/>
              <w:t>числения в столбик</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Вычитать числа стол</w:t>
            </w:r>
            <w:r w:rsidRPr="00E50A07">
              <w:rPr>
                <w:rFonts w:ascii="Arial" w:eastAsia="Times New Roman" w:hAnsi="Arial" w:cs="Arial"/>
                <w:color w:val="000000"/>
                <w:spacing w:val="-4"/>
                <w:sz w:val="19"/>
                <w:szCs w:val="19"/>
                <w:lang w:eastAsia="ru-RU"/>
              </w:rPr>
              <w:softHyphen/>
              <w:t>биком с переходом через разряд</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Получать информацию из схемы, таблиц, осуществлять взаимо</w:t>
            </w:r>
            <w:r w:rsidRPr="00E50A07">
              <w:rPr>
                <w:rFonts w:ascii="Arial" w:eastAsia="Times New Roman" w:hAnsi="Arial" w:cs="Arial"/>
                <w:color w:val="000000"/>
                <w:spacing w:val="-4"/>
                <w:sz w:val="19"/>
                <w:szCs w:val="19"/>
                <w:lang w:eastAsia="ru-RU"/>
              </w:rPr>
              <w:softHyphen/>
              <w:t>проверку при работе в паре, корректно указы</w:t>
            </w:r>
            <w:r w:rsidRPr="00E50A07">
              <w:rPr>
                <w:rFonts w:ascii="Arial" w:eastAsia="Times New Roman" w:hAnsi="Arial" w:cs="Arial"/>
                <w:color w:val="000000"/>
                <w:spacing w:val="-4"/>
                <w:sz w:val="19"/>
                <w:szCs w:val="19"/>
                <w:lang w:eastAsia="ru-RU"/>
              </w:rPr>
              <w:softHyphen/>
              <w:t>вать на ошибки парт</w:t>
            </w:r>
            <w:r w:rsidRPr="00E50A07">
              <w:rPr>
                <w:rFonts w:ascii="Arial" w:eastAsia="Times New Roman" w:hAnsi="Arial" w:cs="Arial"/>
                <w:color w:val="000000"/>
                <w:spacing w:val="-4"/>
                <w:sz w:val="19"/>
                <w:szCs w:val="19"/>
                <w:lang w:eastAsia="ru-RU"/>
              </w:rPr>
              <w:softHyphen/>
              <w:t>нера, адекватно реа</w:t>
            </w:r>
            <w:r w:rsidRPr="00E50A07">
              <w:rPr>
                <w:rFonts w:ascii="Arial" w:eastAsia="Times New Roman" w:hAnsi="Arial" w:cs="Arial"/>
                <w:color w:val="000000"/>
                <w:spacing w:val="-4"/>
                <w:sz w:val="19"/>
                <w:szCs w:val="19"/>
                <w:lang w:eastAsia="ru-RU"/>
              </w:rPr>
              <w:softHyphen/>
              <w:t>гировать на критику результатов своей деятельности</w:t>
            </w:r>
          </w:p>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Как вычесть сумму из числа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85"/>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приемами вычитания суммы из числа, закрепление умений вычитать числа с переходом через раз</w:t>
            </w:r>
            <w:r w:rsidRPr="00E50A07">
              <w:rPr>
                <w:rFonts w:ascii="Arial" w:eastAsia="Times New Roman" w:hAnsi="Arial" w:cs="Arial"/>
                <w:color w:val="000000"/>
                <w:spacing w:val="-4"/>
                <w:sz w:val="19"/>
                <w:szCs w:val="19"/>
                <w:lang w:eastAsia="ru-RU"/>
              </w:rPr>
              <w:softHyphen/>
              <w:t>ряд; запись вычисления в столбик, моделирова</w:t>
            </w:r>
            <w:r w:rsidRPr="00E50A07">
              <w:rPr>
                <w:rFonts w:ascii="Arial" w:eastAsia="Times New Roman" w:hAnsi="Arial" w:cs="Arial"/>
                <w:color w:val="000000"/>
                <w:spacing w:val="-4"/>
                <w:sz w:val="19"/>
                <w:szCs w:val="19"/>
                <w:lang w:eastAsia="ru-RU"/>
              </w:rPr>
              <w:softHyphen/>
              <w:t>ние условия задачи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правило вычитания суммы из числа для рациональ</w:t>
            </w:r>
            <w:r w:rsidRPr="00E50A07">
              <w:rPr>
                <w:rFonts w:ascii="Arial" w:eastAsia="Times New Roman" w:hAnsi="Arial" w:cs="Arial"/>
                <w:color w:val="000000"/>
                <w:spacing w:val="-4"/>
                <w:sz w:val="19"/>
                <w:szCs w:val="19"/>
                <w:lang w:eastAsia="ru-RU"/>
              </w:rPr>
              <w:softHyphen/>
              <w:t>ных вычислений, ре</w:t>
            </w:r>
            <w:r w:rsidRPr="00E50A07">
              <w:rPr>
                <w:rFonts w:ascii="Arial" w:eastAsia="Times New Roman" w:hAnsi="Arial" w:cs="Arial"/>
                <w:color w:val="000000"/>
                <w:spacing w:val="-4"/>
                <w:sz w:val="19"/>
                <w:szCs w:val="19"/>
                <w:lang w:eastAsia="ru-RU"/>
              </w:rPr>
              <w:softHyphen/>
              <w:t>шать текстовые задачи разными способами на основе правила вычи</w:t>
            </w:r>
            <w:r w:rsidRPr="00E50A07">
              <w:rPr>
                <w:rFonts w:ascii="Arial" w:eastAsia="Times New Roman" w:hAnsi="Arial" w:cs="Arial"/>
                <w:color w:val="000000"/>
                <w:spacing w:val="-4"/>
                <w:sz w:val="19"/>
                <w:szCs w:val="19"/>
                <w:lang w:eastAsia="ru-RU"/>
              </w:rPr>
              <w:softHyphen/>
              <w:t>тания суммы из числа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3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делать выводы, проверять себя по образцу, ис</w:t>
            </w:r>
            <w:r w:rsidRPr="00E50A07">
              <w:rPr>
                <w:rFonts w:ascii="Arial" w:eastAsia="Times New Roman" w:hAnsi="Arial" w:cs="Arial"/>
                <w:color w:val="000000"/>
                <w:spacing w:val="-4"/>
                <w:sz w:val="19"/>
                <w:szCs w:val="19"/>
                <w:lang w:eastAsia="ru-RU"/>
              </w:rPr>
              <w:softHyphen/>
              <w:t>пользовать рацио</w:t>
            </w:r>
            <w:r w:rsidRPr="00E50A07">
              <w:rPr>
                <w:rFonts w:ascii="Arial" w:eastAsia="Times New Roman" w:hAnsi="Arial" w:cs="Arial"/>
                <w:color w:val="000000"/>
                <w:spacing w:val="-4"/>
                <w:sz w:val="19"/>
                <w:szCs w:val="19"/>
                <w:lang w:eastAsia="ru-RU"/>
              </w:rPr>
              <w:softHyphen/>
              <w:t>нальные способы дей</w:t>
            </w:r>
            <w:r w:rsidRPr="00E50A07">
              <w:rPr>
                <w:rFonts w:ascii="Arial" w:eastAsia="Times New Roman" w:hAnsi="Arial" w:cs="Arial"/>
                <w:color w:val="000000"/>
                <w:spacing w:val="-4"/>
                <w:sz w:val="19"/>
                <w:szCs w:val="19"/>
                <w:lang w:eastAsia="ru-RU"/>
              </w:rPr>
              <w:softHyphen/>
              <w:t>ствий, выполнять за</w:t>
            </w:r>
            <w:r w:rsidRPr="00E50A07">
              <w:rPr>
                <w:rFonts w:ascii="Arial" w:eastAsia="Times New Roman" w:hAnsi="Arial" w:cs="Arial"/>
                <w:color w:val="000000"/>
                <w:spacing w:val="-4"/>
                <w:sz w:val="19"/>
                <w:szCs w:val="19"/>
                <w:lang w:eastAsia="ru-RU"/>
              </w:rPr>
              <w:softHyphen/>
              <w:t>дание различными способами</w:t>
            </w:r>
          </w:p>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1181"/>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3" w:wrap="around" w:vAnchor="page" w:hAnchor="page" w:x="1092" w:y="95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91</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3" w:wrap="around" w:vAnchor="page" w:hAnchor="page" w:x="1092" w:y="956"/>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3" w:wrap="around" w:vAnchor="page" w:hAnchor="page" w:x="1092" w:y="956"/>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Знаменательные</w:t>
            </w:r>
          </w:p>
          <w:p w:rsidR="00E50A07" w:rsidRPr="00E50A07" w:rsidRDefault="00E50A07" w:rsidP="00E50A07">
            <w:pPr>
              <w:framePr w:w="14654" w:h="9523" w:wrap="around" w:vAnchor="page" w:hAnchor="page" w:x="1092" w:y="956"/>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даты</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3" w:wrap="around" w:vAnchor="page" w:hAnchor="page" w:x="1092" w:y="95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23" w:wrap="around" w:vAnchor="page" w:hAnchor="page" w:x="1092" w:y="956"/>
              <w:widowControl w:val="0"/>
              <w:spacing w:after="0" w:line="228" w:lineRule="exact"/>
              <w:ind w:left="85"/>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Решение задач на опре</w:t>
            </w:r>
            <w:r w:rsidRPr="00E50A07">
              <w:rPr>
                <w:rFonts w:ascii="Arial" w:eastAsia="Times New Roman" w:hAnsi="Arial" w:cs="Arial"/>
                <w:color w:val="000000"/>
                <w:spacing w:val="-4"/>
                <w:sz w:val="19"/>
                <w:szCs w:val="19"/>
                <w:lang w:eastAsia="ru-RU"/>
              </w:rPr>
              <w:softHyphen/>
              <w:t>деление продолжитель</w:t>
            </w:r>
            <w:r w:rsidRPr="00E50A07">
              <w:rPr>
                <w:rFonts w:ascii="Arial" w:eastAsia="Times New Roman" w:hAnsi="Arial" w:cs="Arial"/>
                <w:color w:val="000000"/>
                <w:spacing w:val="-4"/>
                <w:sz w:val="19"/>
                <w:szCs w:val="19"/>
                <w:lang w:eastAsia="ru-RU"/>
              </w:rPr>
              <w:softHyphen/>
              <w:t>ности, начала, конца со</w:t>
            </w:r>
            <w:r w:rsidRPr="00E50A07">
              <w:rPr>
                <w:rFonts w:ascii="Arial" w:eastAsia="Times New Roman" w:hAnsi="Arial" w:cs="Arial"/>
                <w:color w:val="000000"/>
                <w:spacing w:val="-4"/>
                <w:sz w:val="19"/>
                <w:szCs w:val="19"/>
                <w:lang w:eastAsia="ru-RU"/>
              </w:rPr>
              <w:softHyphen/>
              <w:t>бытия, отработка вычис</w:t>
            </w:r>
            <w:r w:rsidRPr="00E50A07">
              <w:rPr>
                <w:rFonts w:ascii="Arial" w:eastAsia="Times New Roman" w:hAnsi="Arial" w:cs="Arial"/>
                <w:color w:val="000000"/>
                <w:spacing w:val="-4"/>
                <w:sz w:val="19"/>
                <w:szCs w:val="19"/>
                <w:lang w:eastAsia="ru-RU"/>
              </w:rPr>
              <w:softHyphen/>
              <w:t>лительных навыков</w:t>
            </w:r>
          </w:p>
          <w:p w:rsidR="00E50A07" w:rsidRPr="00E50A07" w:rsidRDefault="00E50A07" w:rsidP="00E50A07">
            <w:pPr>
              <w:framePr w:w="14654" w:h="9523" w:wrap="around" w:vAnchor="page" w:hAnchor="page" w:x="1092" w:y="956"/>
              <w:widowControl w:val="0"/>
              <w:spacing w:after="0" w:line="228" w:lineRule="exact"/>
              <w:ind w:left="85"/>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Ориентироваться в ряду многозначных чисел, применять при</w:t>
            </w:r>
            <w:r w:rsidRPr="00E50A07">
              <w:rPr>
                <w:rFonts w:ascii="Arial" w:eastAsia="Times New Roman" w:hAnsi="Arial" w:cs="Arial"/>
                <w:color w:val="000000"/>
                <w:spacing w:val="-4"/>
                <w:sz w:val="19"/>
                <w:szCs w:val="19"/>
                <w:lang w:eastAsia="ru-RU"/>
              </w:rPr>
              <w:softHyphen/>
              <w:t>ем вычитания в стол</w:t>
            </w:r>
            <w:r w:rsidRPr="00E50A07">
              <w:rPr>
                <w:rFonts w:ascii="Arial" w:eastAsia="Times New Roman" w:hAnsi="Arial" w:cs="Arial"/>
                <w:color w:val="000000"/>
                <w:spacing w:val="-4"/>
                <w:sz w:val="19"/>
                <w:szCs w:val="19"/>
                <w:lang w:eastAsia="ru-RU"/>
              </w:rPr>
              <w:softHyphen/>
              <w:t>бик в выражениях с</w:t>
            </w:r>
          </w:p>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Восприятие математи</w:t>
            </w:r>
            <w:r w:rsidRPr="00E50A07">
              <w:rPr>
                <w:rFonts w:ascii="Arial" w:eastAsia="Times New Roman" w:hAnsi="Arial" w:cs="Arial"/>
                <w:color w:val="000000"/>
                <w:spacing w:val="-4"/>
                <w:sz w:val="19"/>
                <w:szCs w:val="19"/>
                <w:lang w:eastAsia="ru-RU"/>
              </w:rPr>
              <w:softHyphen/>
              <w:t>ки как части общече</w:t>
            </w:r>
            <w:r w:rsidRPr="00E50A07">
              <w:rPr>
                <w:rFonts w:ascii="Arial" w:eastAsia="Times New Roman" w:hAnsi="Arial" w:cs="Arial"/>
                <w:color w:val="000000"/>
                <w:spacing w:val="-4"/>
                <w:sz w:val="19"/>
                <w:szCs w:val="19"/>
                <w:lang w:eastAsia="ru-RU"/>
              </w:rPr>
              <w:softHyphen/>
              <w:t>ловеческой культуры</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Ориентироваться в схеме, формулировать вопросы по учебному материалу для парт</w:t>
            </w:r>
            <w:r w:rsidRPr="00E50A07">
              <w:rPr>
                <w:rFonts w:ascii="Arial" w:eastAsia="Times New Roman" w:hAnsi="Arial" w:cs="Arial"/>
                <w:color w:val="000000"/>
                <w:spacing w:val="-4"/>
                <w:sz w:val="19"/>
                <w:szCs w:val="19"/>
                <w:lang w:eastAsia="ru-RU"/>
              </w:rPr>
              <w:softHyphen/>
              <w:t>нера, строить логиче-</w:t>
            </w:r>
          </w:p>
          <w:p w:rsidR="00E50A07" w:rsidRPr="00E50A07" w:rsidRDefault="00E50A07" w:rsidP="00E50A07">
            <w:pPr>
              <w:framePr w:w="14654" w:h="9523" w:wrap="around" w:vAnchor="page" w:hAnchor="page" w:x="1092" w:y="956"/>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5"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9"/>
        <w:gridCol w:w="806"/>
        <w:gridCol w:w="2006"/>
        <w:gridCol w:w="1445"/>
        <w:gridCol w:w="2530"/>
        <w:gridCol w:w="2405"/>
        <w:gridCol w:w="2410"/>
        <w:gridCol w:w="2419"/>
      </w:tblGrid>
      <w:tr w:rsidR="00E50A07" w:rsidRPr="00E50A07" w:rsidTr="002B5209">
        <w:trPr>
          <w:trHeight w:hRule="exact" w:val="1181"/>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четырехзначными числами, проверять результат вычисле</w:t>
            </w:r>
            <w:r w:rsidRPr="00E50A07">
              <w:rPr>
                <w:rFonts w:ascii="Arial" w:eastAsia="Times New Roman" w:hAnsi="Arial" w:cs="Arial"/>
                <w:color w:val="000000"/>
                <w:spacing w:val="-4"/>
                <w:sz w:val="19"/>
                <w:szCs w:val="19"/>
                <w:lang w:eastAsia="ru-RU"/>
              </w:rPr>
              <w:softHyphen/>
              <w:t>ний обратными дей</w:t>
            </w:r>
            <w:r w:rsidRPr="00E50A07">
              <w:rPr>
                <w:rFonts w:ascii="Arial" w:eastAsia="Times New Roman" w:hAnsi="Arial" w:cs="Arial"/>
                <w:color w:val="000000"/>
                <w:spacing w:val="-4"/>
                <w:sz w:val="19"/>
                <w:szCs w:val="19"/>
                <w:lang w:eastAsia="ru-RU"/>
              </w:rPr>
              <w:softHyphen/>
              <w:t>ствиями</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41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ские высказывания, дополнять необходи</w:t>
            </w:r>
            <w:r w:rsidRPr="00E50A07">
              <w:rPr>
                <w:rFonts w:ascii="Arial" w:eastAsia="Times New Roman" w:hAnsi="Arial" w:cs="Arial"/>
                <w:color w:val="000000"/>
                <w:spacing w:val="-4"/>
                <w:sz w:val="19"/>
                <w:szCs w:val="19"/>
                <w:lang w:eastAsia="ru-RU"/>
              </w:rPr>
              <w:softHyphen/>
              <w:t>мыми данными текст</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48"/>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Подводим итоги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обобщения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выполнять сложение и вычитание чисел с пе</w:t>
            </w:r>
            <w:r w:rsidRPr="00E50A07">
              <w:rPr>
                <w:rFonts w:ascii="Arial" w:eastAsia="Times New Roman" w:hAnsi="Arial" w:cs="Arial"/>
                <w:color w:val="000000"/>
                <w:spacing w:val="-4"/>
                <w:sz w:val="19"/>
                <w:szCs w:val="19"/>
                <w:lang w:eastAsia="ru-RU"/>
              </w:rPr>
              <w:softHyphen/>
              <w:t>реходом через разряд</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способы решения при выполнении заданий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1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Действовать по алго</w:t>
            </w:r>
            <w:r w:rsidRPr="00E50A07">
              <w:rPr>
                <w:rFonts w:ascii="Arial" w:eastAsia="Times New Roman" w:hAnsi="Arial" w:cs="Arial"/>
                <w:color w:val="000000"/>
                <w:spacing w:val="-4"/>
                <w:sz w:val="19"/>
                <w:szCs w:val="19"/>
                <w:lang w:eastAsia="ru-RU"/>
              </w:rPr>
              <w:softHyphen/>
              <w:t>ритму, строить кор</w:t>
            </w:r>
            <w:r w:rsidRPr="00E50A07">
              <w:rPr>
                <w:rFonts w:ascii="Arial" w:eastAsia="Times New Roman" w:hAnsi="Arial" w:cs="Arial"/>
                <w:color w:val="000000"/>
                <w:spacing w:val="-4"/>
                <w:sz w:val="19"/>
                <w:szCs w:val="19"/>
                <w:lang w:eastAsia="ru-RU"/>
              </w:rPr>
              <w:softHyphen/>
              <w:t>ректные высказывания для объяснения при</w:t>
            </w:r>
            <w:r w:rsidRPr="00E50A07">
              <w:rPr>
                <w:rFonts w:ascii="Arial" w:eastAsia="Times New Roman" w:hAnsi="Arial" w:cs="Arial"/>
                <w:color w:val="000000"/>
                <w:spacing w:val="-4"/>
                <w:sz w:val="19"/>
                <w:szCs w:val="19"/>
                <w:lang w:eastAsia="ru-RU"/>
              </w:rPr>
              <w:softHyphen/>
              <w:t>чинно-следственных связей, выбирать ра</w:t>
            </w:r>
            <w:r w:rsidRPr="00E50A07">
              <w:rPr>
                <w:rFonts w:ascii="Arial" w:eastAsia="Times New Roman" w:hAnsi="Arial" w:cs="Arial"/>
                <w:color w:val="000000"/>
                <w:spacing w:val="-4"/>
                <w:sz w:val="19"/>
                <w:szCs w:val="19"/>
                <w:lang w:eastAsia="ru-RU"/>
              </w:rPr>
              <w:softHyphen/>
              <w:t>циональный способ действий</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922"/>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w:t>
            </w:r>
            <w:r w:rsidRPr="00E50A07">
              <w:rPr>
                <w:rFonts w:ascii="Arial" w:eastAsia="Times New Roman" w:hAnsi="Arial" w:cs="Arial"/>
                <w:b/>
                <w:bCs/>
                <w:color w:val="000000"/>
                <w:spacing w:val="-2"/>
                <w:sz w:val="19"/>
                <w:szCs w:val="19"/>
                <w:lang w:eastAsia="ru-RU"/>
              </w:rPr>
              <w:softHyphen/>
              <w:t>бота по теме «Письменные приемы сложе</w:t>
            </w:r>
            <w:r w:rsidRPr="00E50A07">
              <w:rPr>
                <w:rFonts w:ascii="Arial" w:eastAsia="Times New Roman" w:hAnsi="Arial" w:cs="Arial"/>
                <w:b/>
                <w:bCs/>
                <w:color w:val="000000"/>
                <w:spacing w:val="-2"/>
                <w:sz w:val="19"/>
                <w:szCs w:val="19"/>
                <w:lang w:eastAsia="ru-RU"/>
              </w:rPr>
              <w:softHyphen/>
              <w:t>ния и вычита</w:t>
            </w:r>
            <w:r w:rsidRPr="00E50A07">
              <w:rPr>
                <w:rFonts w:ascii="Arial" w:eastAsia="Times New Roman" w:hAnsi="Arial" w:cs="Arial"/>
                <w:b/>
                <w:bCs/>
                <w:color w:val="000000"/>
                <w:spacing w:val="-2"/>
                <w:sz w:val="19"/>
                <w:szCs w:val="19"/>
                <w:lang w:eastAsia="ru-RU"/>
              </w:rPr>
              <w:softHyphen/>
              <w:t>ния»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ре</w:t>
            </w:r>
            <w:r w:rsidRPr="00E50A07">
              <w:rPr>
                <w:rFonts w:ascii="Arial" w:eastAsia="Times New Roman" w:hAnsi="Arial" w:cs="Arial"/>
                <w:color w:val="000000"/>
                <w:spacing w:val="-4"/>
                <w:sz w:val="19"/>
                <w:szCs w:val="19"/>
                <w:lang w:eastAsia="ru-RU"/>
              </w:rPr>
              <w:softHyphen/>
              <w:t>шение выражений, на</w:t>
            </w:r>
            <w:r w:rsidRPr="00E50A07">
              <w:rPr>
                <w:rFonts w:ascii="Arial" w:eastAsia="Times New Roman" w:hAnsi="Arial" w:cs="Arial"/>
                <w:color w:val="000000"/>
                <w:spacing w:val="-4"/>
                <w:sz w:val="19"/>
                <w:szCs w:val="19"/>
                <w:lang w:eastAsia="ru-RU"/>
              </w:rPr>
              <w:softHyphen/>
              <w:t>хождение неизвестного компонента, вычисле</w:t>
            </w:r>
            <w:r w:rsidRPr="00E50A07">
              <w:rPr>
                <w:rFonts w:ascii="Arial" w:eastAsia="Times New Roman" w:hAnsi="Arial" w:cs="Arial"/>
                <w:color w:val="000000"/>
                <w:spacing w:val="-4"/>
                <w:sz w:val="19"/>
                <w:szCs w:val="19"/>
                <w:lang w:eastAsia="ru-RU"/>
              </w:rPr>
              <w:softHyphen/>
              <w:t>ния в столбик, перевод единиц измерения, ре</w:t>
            </w:r>
            <w:r w:rsidRPr="00E50A07">
              <w:rPr>
                <w:rFonts w:ascii="Arial" w:eastAsia="Times New Roman" w:hAnsi="Arial" w:cs="Arial"/>
                <w:color w:val="000000"/>
                <w:spacing w:val="-4"/>
                <w:sz w:val="19"/>
                <w:szCs w:val="19"/>
                <w:lang w:eastAsia="ru-RU"/>
              </w:rPr>
              <w:softHyphen/>
              <w:t>шение текстовых задач для контроля уровня знаний и умений</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1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самостоятельно планировать собст</w:t>
            </w:r>
            <w:r w:rsidRPr="00E50A07">
              <w:rPr>
                <w:rFonts w:ascii="Arial" w:eastAsia="Times New Roman" w:hAnsi="Arial" w:cs="Arial"/>
                <w:color w:val="000000"/>
                <w:spacing w:val="-4"/>
                <w:sz w:val="19"/>
                <w:szCs w:val="19"/>
                <w:lang w:eastAsia="ru-RU"/>
              </w:rPr>
              <w:softHyphen/>
              <w:t>венную вычислитель</w:t>
            </w:r>
            <w:r w:rsidRPr="00E50A07">
              <w:rPr>
                <w:rFonts w:ascii="Arial" w:eastAsia="Times New Roman" w:hAnsi="Arial" w:cs="Arial"/>
                <w:color w:val="000000"/>
                <w:spacing w:val="-4"/>
                <w:sz w:val="19"/>
                <w:szCs w:val="19"/>
                <w:lang w:eastAsia="ru-RU"/>
              </w:rPr>
              <w:softHyphen/>
              <w:t>ную деятельность и действия, необходи</w:t>
            </w:r>
            <w:r w:rsidRPr="00E50A07">
              <w:rPr>
                <w:rFonts w:ascii="Arial" w:eastAsia="Times New Roman" w:hAnsi="Arial" w:cs="Arial"/>
                <w:color w:val="000000"/>
                <w:spacing w:val="-4"/>
                <w:sz w:val="19"/>
                <w:szCs w:val="19"/>
                <w:lang w:eastAsia="ru-RU"/>
              </w:rPr>
              <w:softHyphen/>
              <w:t>мые для решения за</w:t>
            </w:r>
            <w:r w:rsidRPr="00E50A07">
              <w:rPr>
                <w:rFonts w:ascii="Arial" w:eastAsia="Times New Roman" w:hAnsi="Arial" w:cs="Arial"/>
                <w:color w:val="000000"/>
                <w:spacing w:val="-4"/>
                <w:sz w:val="19"/>
                <w:szCs w:val="19"/>
                <w:lang w:eastAsia="ru-RU"/>
              </w:rPr>
              <w:softHyphen/>
              <w:t>дачи, вносить необхо</w:t>
            </w:r>
            <w:r w:rsidRPr="00E50A07">
              <w:rPr>
                <w:rFonts w:ascii="Arial" w:eastAsia="Times New Roman" w:hAnsi="Arial" w:cs="Arial"/>
                <w:color w:val="000000"/>
                <w:spacing w:val="-4"/>
                <w:sz w:val="19"/>
                <w:szCs w:val="19"/>
                <w:lang w:eastAsia="ru-RU"/>
              </w:rPr>
              <w:softHyphen/>
              <w:t>димые коррективы в собственные действия по итогам самопро</w:t>
            </w:r>
            <w:r w:rsidRPr="00E50A07">
              <w:rPr>
                <w:rFonts w:ascii="Arial" w:eastAsia="Times New Roman" w:hAnsi="Arial" w:cs="Arial"/>
                <w:color w:val="000000"/>
                <w:spacing w:val="-4"/>
                <w:sz w:val="19"/>
                <w:szCs w:val="19"/>
                <w:lang w:eastAsia="ru-RU"/>
              </w:rPr>
              <w:softHyphen/>
              <w:t>верки</w:t>
            </w: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558"/>
        </w:trPr>
        <w:tc>
          <w:tcPr>
            <w:tcW w:w="62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94</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 Математический тренажер</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над ошибками, отработ</w:t>
            </w:r>
            <w:r w:rsidRPr="00E50A07">
              <w:rPr>
                <w:rFonts w:ascii="Arial" w:eastAsia="Times New Roman" w:hAnsi="Arial" w:cs="Arial"/>
                <w:color w:val="000000"/>
                <w:spacing w:val="-4"/>
                <w:sz w:val="19"/>
                <w:szCs w:val="19"/>
                <w:lang w:eastAsia="ru-RU"/>
              </w:rPr>
              <w:softHyphen/>
              <w:t>ка вычислительных на</w:t>
            </w:r>
            <w:r w:rsidRPr="00E50A07">
              <w:rPr>
                <w:rFonts w:ascii="Arial" w:eastAsia="Times New Roman" w:hAnsi="Arial" w:cs="Arial"/>
                <w:color w:val="000000"/>
                <w:spacing w:val="-4"/>
                <w:sz w:val="19"/>
                <w:szCs w:val="19"/>
                <w:lang w:eastAsia="ru-RU"/>
              </w:rPr>
              <w:softHyphen/>
              <w:t>выков, решение тексто</w:t>
            </w:r>
            <w:r w:rsidRPr="00E50A07">
              <w:rPr>
                <w:rFonts w:ascii="Arial" w:eastAsia="Times New Roman" w:hAnsi="Arial" w:cs="Arial"/>
                <w:color w:val="000000"/>
                <w:spacing w:val="-4"/>
                <w:sz w:val="19"/>
                <w:szCs w:val="19"/>
                <w:lang w:eastAsia="ru-RU"/>
              </w:rPr>
              <w:softHyphen/>
              <w:t>вых задач</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w:t>
            </w:r>
            <w:r w:rsidRPr="00E50A07">
              <w:rPr>
                <w:rFonts w:ascii="Arial" w:eastAsia="Times New Roman" w:hAnsi="Arial" w:cs="Arial"/>
                <w:color w:val="000000"/>
                <w:spacing w:val="-4"/>
                <w:sz w:val="19"/>
                <w:szCs w:val="19"/>
                <w:lang w:eastAsia="ru-RU"/>
              </w:rPr>
              <w:softHyphen/>
              <w:t>ности в освоении ма</w:t>
            </w:r>
            <w:r w:rsidRPr="00E50A07">
              <w:rPr>
                <w:rFonts w:ascii="Arial" w:eastAsia="Times New Roman" w:hAnsi="Arial" w:cs="Arial"/>
                <w:color w:val="000000"/>
                <w:spacing w:val="-4"/>
                <w:sz w:val="19"/>
                <w:szCs w:val="19"/>
                <w:lang w:eastAsia="ru-RU"/>
              </w:rPr>
              <w:softHyphen/>
              <w:t>териала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09" w:wrap="around" w:vAnchor="page" w:hAnchor="page" w:x="1094"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tc>
      </w:tr>
    </w:tbl>
    <w:p w:rsidR="00E50A07" w:rsidRPr="00E50A07" w:rsidRDefault="00E50A07" w:rsidP="00E50A07">
      <w:pPr>
        <w:framePr w:wrap="around" w:vAnchor="page" w:hAnchor="page" w:x="8237"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10"/>
        <w:gridCol w:w="2405"/>
        <w:gridCol w:w="2424"/>
      </w:tblGrid>
      <w:tr w:rsidR="00E50A07" w:rsidRPr="00E50A07" w:rsidTr="002B5209">
        <w:trPr>
          <w:trHeight w:hRule="exact" w:val="25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nil"/>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nil"/>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nil"/>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4940" w:type="dxa"/>
            <w:gridSpan w:val="2"/>
            <w:tcBorders>
              <w:top w:val="single" w:sz="4" w:space="0" w:color="auto"/>
              <w:left w:val="nil"/>
              <w:bottom w:val="nil"/>
              <w:right w:val="nil"/>
            </w:tcBorders>
            <w:shd w:val="clear" w:color="auto" w:fill="FFFFFF"/>
            <w:vAlign w:val="bottom"/>
          </w:tcPr>
          <w:p w:rsidR="00E50A07" w:rsidRPr="00E50A07" w:rsidRDefault="00E50A07" w:rsidP="00E50A07">
            <w:pPr>
              <w:framePr w:w="14650" w:h="9528" w:wrap="around" w:vAnchor="page" w:hAnchor="page" w:x="1094" w:y="966"/>
              <w:widowControl w:val="0"/>
              <w:spacing w:after="0" w:line="190" w:lineRule="exact"/>
              <w:jc w:val="center"/>
              <w:rPr>
                <w:rFonts w:ascii="Arial" w:eastAsia="Times New Roman" w:hAnsi="Arial" w:cs="Arial"/>
                <w:b/>
                <w:spacing w:val="-4"/>
                <w:sz w:val="21"/>
                <w:szCs w:val="21"/>
                <w:lang w:eastAsia="ru-RU"/>
              </w:rPr>
            </w:pPr>
            <w:r w:rsidRPr="00E50A07">
              <w:rPr>
                <w:rFonts w:ascii="Arial" w:eastAsia="Times New Roman" w:hAnsi="Arial" w:cs="Arial"/>
                <w:b/>
                <w:color w:val="000000"/>
                <w:spacing w:val="-4"/>
                <w:sz w:val="19"/>
                <w:szCs w:val="19"/>
                <w:lang w:eastAsia="ru-RU"/>
              </w:rPr>
              <w:t>Умножаем на однозначное число (8 ч.)</w:t>
            </w:r>
          </w:p>
        </w:tc>
        <w:tc>
          <w:tcPr>
            <w:tcW w:w="2405" w:type="dxa"/>
            <w:tcBorders>
              <w:top w:val="single" w:sz="4" w:space="0" w:color="auto"/>
              <w:left w:val="nil"/>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nil"/>
              <w:bottom w:val="nil"/>
              <w:right w:val="single" w:sz="4" w:space="0" w:color="auto"/>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Записываем ум</w:t>
            </w:r>
            <w:r w:rsidRPr="00E50A07">
              <w:rPr>
                <w:rFonts w:ascii="Arial" w:eastAsia="Times New Roman" w:hAnsi="Arial" w:cs="Arial"/>
                <w:color w:val="000000"/>
                <w:spacing w:val="-4"/>
                <w:sz w:val="19"/>
                <w:szCs w:val="19"/>
                <w:lang w:eastAsia="ru-RU"/>
              </w:rPr>
              <w:softHyphen/>
              <w:t>ножение в столбик</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3"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3"/>
                <w:sz w:val="19"/>
                <w:szCs w:val="19"/>
                <w:lang w:eastAsia="ru-RU"/>
              </w:rPr>
              <w:t>Комбиниро</w:t>
            </w:r>
            <w:r w:rsidRPr="00E50A07">
              <w:rPr>
                <w:rFonts w:ascii="Arial" w:eastAsia="Times New Roman" w:hAnsi="Arial" w:cs="Arial"/>
                <w:bCs/>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приемов уст</w:t>
            </w:r>
            <w:r w:rsidRPr="00E50A07">
              <w:rPr>
                <w:rFonts w:ascii="Arial" w:eastAsia="Times New Roman" w:hAnsi="Arial" w:cs="Arial"/>
                <w:color w:val="000000"/>
                <w:spacing w:val="-4"/>
                <w:sz w:val="19"/>
                <w:szCs w:val="19"/>
                <w:lang w:eastAsia="ru-RU"/>
              </w:rPr>
              <w:softHyphen/>
              <w:t>ного умножения. Освое</w:t>
            </w:r>
            <w:r w:rsidRPr="00E50A07">
              <w:rPr>
                <w:rFonts w:ascii="Arial" w:eastAsia="Times New Roman" w:hAnsi="Arial" w:cs="Arial"/>
                <w:color w:val="000000"/>
                <w:spacing w:val="-4"/>
                <w:sz w:val="19"/>
                <w:szCs w:val="19"/>
                <w:lang w:eastAsia="ru-RU"/>
              </w:rPr>
              <w:softHyphen/>
              <w:t>ние приемов умножения двузначного числа на однозначное, запись ум</w:t>
            </w:r>
            <w:r w:rsidRPr="00E50A07">
              <w:rPr>
                <w:rFonts w:ascii="Arial" w:eastAsia="Times New Roman" w:hAnsi="Arial" w:cs="Arial"/>
                <w:color w:val="000000"/>
                <w:spacing w:val="-4"/>
                <w:sz w:val="19"/>
                <w:szCs w:val="19"/>
                <w:lang w:eastAsia="ru-RU"/>
              </w:rPr>
              <w:softHyphen/>
              <w:t>ножения в столбик</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приемы уст</w:t>
            </w:r>
            <w:r w:rsidRPr="00E50A07">
              <w:rPr>
                <w:rFonts w:ascii="Arial" w:eastAsia="Times New Roman" w:hAnsi="Arial" w:cs="Arial"/>
                <w:color w:val="000000"/>
                <w:spacing w:val="-4"/>
                <w:sz w:val="19"/>
                <w:szCs w:val="19"/>
                <w:lang w:eastAsia="ru-RU"/>
              </w:rPr>
              <w:softHyphen/>
              <w:t>ного умножения, запи</w:t>
            </w:r>
            <w:r w:rsidRPr="00E50A07">
              <w:rPr>
                <w:rFonts w:ascii="Arial" w:eastAsia="Times New Roman" w:hAnsi="Arial" w:cs="Arial"/>
                <w:color w:val="000000"/>
                <w:spacing w:val="-4"/>
                <w:sz w:val="19"/>
                <w:szCs w:val="19"/>
                <w:lang w:eastAsia="ru-RU"/>
              </w:rPr>
              <w:softHyphen/>
              <w:t>сывать умножение дву</w:t>
            </w:r>
            <w:r w:rsidRPr="00E50A07">
              <w:rPr>
                <w:rFonts w:ascii="Arial" w:eastAsia="Times New Roman" w:hAnsi="Arial" w:cs="Arial"/>
                <w:color w:val="000000"/>
                <w:spacing w:val="-4"/>
                <w:sz w:val="19"/>
                <w:szCs w:val="19"/>
                <w:lang w:eastAsia="ru-RU"/>
              </w:rPr>
              <w:softHyphen/>
              <w:t>значного числа на одно</w:t>
            </w:r>
            <w:r w:rsidRPr="00E50A07">
              <w:rPr>
                <w:rFonts w:ascii="Arial" w:eastAsia="Times New Roman" w:hAnsi="Arial" w:cs="Arial"/>
                <w:color w:val="000000"/>
                <w:spacing w:val="-4"/>
                <w:sz w:val="19"/>
                <w:szCs w:val="19"/>
                <w:lang w:eastAsia="ru-RU"/>
              </w:rPr>
              <w:softHyphen/>
              <w:t>значное столбиком</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Синтезировать дефор</w:t>
            </w:r>
            <w:r w:rsidRPr="00E50A07">
              <w:rPr>
                <w:rFonts w:ascii="Arial" w:eastAsia="Times New Roman" w:hAnsi="Arial" w:cs="Arial"/>
                <w:color w:val="000000"/>
                <w:spacing w:val="-4"/>
                <w:sz w:val="19"/>
                <w:szCs w:val="19"/>
                <w:lang w:eastAsia="ru-RU"/>
              </w:rPr>
              <w:softHyphen/>
              <w:t>мированные выраже</w:t>
            </w:r>
            <w:r w:rsidRPr="00E50A07">
              <w:rPr>
                <w:rFonts w:ascii="Arial" w:eastAsia="Times New Roman" w:hAnsi="Arial" w:cs="Arial"/>
                <w:color w:val="000000"/>
                <w:spacing w:val="-4"/>
                <w:sz w:val="19"/>
                <w:szCs w:val="19"/>
                <w:lang w:eastAsia="ru-RU"/>
              </w:rPr>
              <w:softHyphen/>
              <w:t>ния, объяснять ход сво</w:t>
            </w:r>
            <w:r w:rsidRPr="00E50A07">
              <w:rPr>
                <w:rFonts w:ascii="Arial" w:eastAsia="Times New Roman" w:hAnsi="Arial" w:cs="Arial"/>
                <w:color w:val="000000"/>
                <w:spacing w:val="-4"/>
                <w:sz w:val="19"/>
                <w:szCs w:val="19"/>
                <w:lang w:eastAsia="ru-RU"/>
              </w:rPr>
              <w:softHyphen/>
              <w:t>их действий, действо</w:t>
            </w:r>
            <w:r w:rsidRPr="00E50A07">
              <w:rPr>
                <w:rFonts w:ascii="Arial" w:eastAsia="Times New Roman" w:hAnsi="Arial" w:cs="Arial"/>
                <w:color w:val="000000"/>
                <w:spacing w:val="-4"/>
                <w:sz w:val="19"/>
                <w:szCs w:val="19"/>
                <w:lang w:eastAsia="ru-RU"/>
              </w:rPr>
              <w:softHyphen/>
              <w:t>вать по образцу, выде</w:t>
            </w:r>
            <w:r w:rsidRPr="00E50A07">
              <w:rPr>
                <w:rFonts w:ascii="Arial" w:eastAsia="Times New Roman" w:hAnsi="Arial" w:cs="Arial"/>
                <w:color w:val="000000"/>
                <w:spacing w:val="-4"/>
                <w:sz w:val="19"/>
                <w:szCs w:val="19"/>
                <w:lang w:eastAsia="ru-RU"/>
              </w:rPr>
              <w:softHyphen/>
              <w:t>лять существенную ин</w:t>
            </w:r>
            <w:r w:rsidRPr="00E50A07">
              <w:rPr>
                <w:rFonts w:ascii="Arial" w:eastAsia="Times New Roman" w:hAnsi="Arial" w:cs="Arial"/>
                <w:color w:val="000000"/>
                <w:spacing w:val="-4"/>
                <w:sz w:val="19"/>
                <w:szCs w:val="19"/>
                <w:lang w:eastAsia="ru-RU"/>
              </w:rPr>
              <w:softHyphen/>
              <w:t>формацию в тексте</w:t>
            </w:r>
          </w:p>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Откуда берутся нули?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Умножение двузначного числа на однозначное, тренировка в прогнози</w:t>
            </w:r>
            <w:r w:rsidRPr="00E50A07">
              <w:rPr>
                <w:rFonts w:ascii="Arial" w:eastAsia="Times New Roman" w:hAnsi="Arial" w:cs="Arial"/>
                <w:color w:val="000000"/>
                <w:spacing w:val="-4"/>
                <w:sz w:val="19"/>
                <w:szCs w:val="19"/>
                <w:lang w:eastAsia="ru-RU"/>
              </w:rPr>
              <w:softHyphen/>
              <w:t>ровании результатов вычислений, запись ум</w:t>
            </w:r>
            <w:r w:rsidRPr="00E50A07">
              <w:rPr>
                <w:rFonts w:ascii="Arial" w:eastAsia="Times New Roman" w:hAnsi="Arial" w:cs="Arial"/>
                <w:color w:val="000000"/>
                <w:spacing w:val="-4"/>
                <w:sz w:val="19"/>
                <w:szCs w:val="19"/>
                <w:lang w:eastAsia="ru-RU"/>
              </w:rPr>
              <w:softHyphen/>
              <w:t>ножения в столбик, от</w:t>
            </w:r>
            <w:r w:rsidRPr="00E50A07">
              <w:rPr>
                <w:rFonts w:ascii="Arial" w:eastAsia="Times New Roman" w:hAnsi="Arial" w:cs="Arial"/>
                <w:color w:val="000000"/>
                <w:spacing w:val="-4"/>
                <w:sz w:val="19"/>
                <w:szCs w:val="19"/>
                <w:lang w:eastAsia="ru-RU"/>
              </w:rPr>
              <w:softHyphen/>
              <w:t>работка вычислитель</w:t>
            </w:r>
            <w:r w:rsidRPr="00E50A07">
              <w:rPr>
                <w:rFonts w:ascii="Arial" w:eastAsia="Times New Roman" w:hAnsi="Arial" w:cs="Arial"/>
                <w:color w:val="000000"/>
                <w:spacing w:val="-4"/>
                <w:sz w:val="19"/>
                <w:szCs w:val="19"/>
                <w:lang w:eastAsia="ru-RU"/>
              </w:rPr>
              <w:softHyphen/>
              <w:t>ных навыков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Прогнозировать ре</w:t>
            </w:r>
            <w:r w:rsidRPr="00E50A07">
              <w:rPr>
                <w:rFonts w:ascii="Arial" w:eastAsia="Times New Roman" w:hAnsi="Arial" w:cs="Arial"/>
                <w:color w:val="000000"/>
                <w:spacing w:val="-4"/>
                <w:sz w:val="19"/>
                <w:szCs w:val="19"/>
                <w:lang w:eastAsia="ru-RU"/>
              </w:rPr>
              <w:softHyphen/>
              <w:t>зультат умножения на число, оканчивающее</w:t>
            </w:r>
            <w:r w:rsidRPr="00E50A07">
              <w:rPr>
                <w:rFonts w:ascii="Arial" w:eastAsia="Times New Roman" w:hAnsi="Arial" w:cs="Arial"/>
                <w:color w:val="000000"/>
                <w:spacing w:val="-4"/>
                <w:sz w:val="19"/>
                <w:szCs w:val="19"/>
                <w:lang w:eastAsia="ru-RU"/>
              </w:rPr>
              <w:softHyphen/>
              <w:t>ся на 5, использовать письменные приемы умножения при реше</w:t>
            </w:r>
            <w:r w:rsidRPr="00E50A07">
              <w:rPr>
                <w:rFonts w:ascii="Arial" w:eastAsia="Times New Roman" w:hAnsi="Arial" w:cs="Arial"/>
                <w:color w:val="000000"/>
                <w:spacing w:val="-4"/>
                <w:sz w:val="19"/>
                <w:szCs w:val="19"/>
                <w:lang w:eastAsia="ru-RU"/>
              </w:rPr>
              <w:softHyphen/>
              <w:t>нии задач</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Прогнозировать резуль</w:t>
            </w:r>
            <w:r w:rsidRPr="00E50A07">
              <w:rPr>
                <w:rFonts w:ascii="Arial" w:eastAsia="Times New Roman" w:hAnsi="Arial" w:cs="Arial"/>
                <w:color w:val="000000"/>
                <w:spacing w:val="-4"/>
                <w:sz w:val="19"/>
                <w:szCs w:val="19"/>
                <w:lang w:eastAsia="ru-RU"/>
              </w:rPr>
              <w:softHyphen/>
              <w:t>тат действий, осуществ</w:t>
            </w:r>
            <w:r w:rsidRPr="00E50A07">
              <w:rPr>
                <w:rFonts w:ascii="Arial" w:eastAsia="Times New Roman" w:hAnsi="Arial" w:cs="Arial"/>
                <w:color w:val="000000"/>
                <w:spacing w:val="-4"/>
                <w:sz w:val="19"/>
                <w:szCs w:val="19"/>
                <w:lang w:eastAsia="ru-RU"/>
              </w:rPr>
              <w:softHyphen/>
              <w:t>лять взаимопроверку, корректно и аргументи</w:t>
            </w:r>
            <w:r w:rsidRPr="00E50A07">
              <w:rPr>
                <w:rFonts w:ascii="Arial" w:eastAsia="Times New Roman" w:hAnsi="Arial" w:cs="Arial"/>
                <w:color w:val="000000"/>
                <w:spacing w:val="-4"/>
                <w:sz w:val="19"/>
                <w:szCs w:val="19"/>
                <w:lang w:eastAsia="ru-RU"/>
              </w:rPr>
              <w:softHyphen/>
              <w:t>ровано критиковать ошибки партнера, вы</w:t>
            </w:r>
            <w:r w:rsidRPr="00E50A07">
              <w:rPr>
                <w:rFonts w:ascii="Arial" w:eastAsia="Times New Roman" w:hAnsi="Arial" w:cs="Arial"/>
                <w:color w:val="000000"/>
                <w:spacing w:val="-4"/>
                <w:sz w:val="19"/>
                <w:szCs w:val="19"/>
                <w:lang w:eastAsia="ru-RU"/>
              </w:rPr>
              <w:softHyphen/>
              <w:t>делять существенную информацию из текста задачи, составлять краткую запись</w:t>
            </w:r>
          </w:p>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61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Считаем устно и письменно</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умножать трехзначное число на однозначное; запись умножения в столбик, отработка вы</w:t>
            </w:r>
            <w:r w:rsidRPr="00E50A07">
              <w:rPr>
                <w:rFonts w:ascii="Arial" w:eastAsia="Times New Roman" w:hAnsi="Arial" w:cs="Arial"/>
                <w:color w:val="000000"/>
                <w:spacing w:val="-4"/>
                <w:sz w:val="19"/>
                <w:szCs w:val="19"/>
                <w:lang w:eastAsia="ru-RU"/>
              </w:rPr>
              <w:softHyphen/>
              <w:t>числительных навыков</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Выбирать рациональный способ вычислений, при</w:t>
            </w:r>
            <w:r w:rsidRPr="00E50A07">
              <w:rPr>
                <w:rFonts w:ascii="Arial" w:eastAsia="Times New Roman" w:hAnsi="Arial" w:cs="Arial"/>
                <w:color w:val="000000"/>
                <w:spacing w:val="-4"/>
                <w:sz w:val="19"/>
                <w:szCs w:val="19"/>
                <w:lang w:eastAsia="ru-RU"/>
              </w:rPr>
              <w:softHyphen/>
              <w:t>менять изученные прие</w:t>
            </w:r>
            <w:r w:rsidRPr="00E50A07">
              <w:rPr>
                <w:rFonts w:ascii="Arial" w:eastAsia="Times New Roman" w:hAnsi="Arial" w:cs="Arial"/>
                <w:color w:val="000000"/>
                <w:spacing w:val="-4"/>
                <w:sz w:val="19"/>
                <w:szCs w:val="19"/>
                <w:lang w:eastAsia="ru-RU"/>
              </w:rPr>
              <w:softHyphen/>
              <w:t>мы устных и письменных вычислений, находить ошибки в вычислениях и исправлять их</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выполне</w:t>
            </w:r>
            <w:r w:rsidRPr="00E50A07">
              <w:rPr>
                <w:rFonts w:ascii="Arial" w:eastAsia="Times New Roman" w:hAnsi="Arial" w:cs="Arial"/>
                <w:color w:val="000000"/>
                <w:spacing w:val="-4"/>
                <w:sz w:val="19"/>
                <w:szCs w:val="19"/>
                <w:lang w:eastAsia="ru-RU"/>
              </w:rPr>
              <w:softHyphen/>
              <w:t>нии учебных заданий</w:t>
            </w:r>
          </w:p>
        </w:tc>
      </w:tr>
      <w:tr w:rsidR="00E50A07" w:rsidRPr="00E50A07" w:rsidTr="002B5209">
        <w:trPr>
          <w:trHeight w:hRule="exact" w:val="185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Пять пишем, три в уме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умножать трехзначное число на однозначное; запись умножения в столбик, отработка вы</w:t>
            </w:r>
            <w:r w:rsidRPr="00E50A07">
              <w:rPr>
                <w:rFonts w:ascii="Arial" w:eastAsia="Times New Roman" w:hAnsi="Arial" w:cs="Arial"/>
                <w:color w:val="000000"/>
                <w:spacing w:val="-4"/>
                <w:sz w:val="19"/>
                <w:szCs w:val="19"/>
                <w:lang w:eastAsia="ru-RU"/>
              </w:rPr>
              <w:softHyphen/>
              <w:t>числительных навыков</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письмен</w:t>
            </w:r>
            <w:r w:rsidRPr="00E50A07">
              <w:rPr>
                <w:rFonts w:ascii="Arial" w:eastAsia="Times New Roman" w:hAnsi="Arial" w:cs="Arial"/>
                <w:color w:val="000000"/>
                <w:spacing w:val="-4"/>
                <w:sz w:val="19"/>
                <w:szCs w:val="19"/>
                <w:lang w:eastAsia="ru-RU"/>
              </w:rPr>
              <w:softHyphen/>
              <w:t>ные приемы умноже</w:t>
            </w:r>
            <w:r w:rsidRPr="00E50A07">
              <w:rPr>
                <w:rFonts w:ascii="Arial" w:eastAsia="Times New Roman" w:hAnsi="Arial" w:cs="Arial"/>
                <w:color w:val="000000"/>
                <w:spacing w:val="-4"/>
                <w:sz w:val="19"/>
                <w:szCs w:val="19"/>
                <w:lang w:eastAsia="ru-RU"/>
              </w:rPr>
              <w:softHyphen/>
              <w:t>ния с переходом через разряд, осуществлять проверку с использо</w:t>
            </w:r>
            <w:r w:rsidRPr="00E50A07">
              <w:rPr>
                <w:rFonts w:ascii="Arial" w:eastAsia="Times New Roman" w:hAnsi="Arial" w:cs="Arial"/>
                <w:color w:val="000000"/>
                <w:spacing w:val="-4"/>
                <w:sz w:val="19"/>
                <w:szCs w:val="19"/>
                <w:lang w:eastAsia="ru-RU"/>
              </w:rPr>
              <w:softHyphen/>
              <w:t>ванием распредели</w:t>
            </w:r>
            <w:r w:rsidRPr="00E50A07">
              <w:rPr>
                <w:rFonts w:ascii="Arial" w:eastAsia="Times New Roman" w:hAnsi="Arial" w:cs="Arial"/>
                <w:color w:val="000000"/>
                <w:spacing w:val="-4"/>
                <w:sz w:val="19"/>
                <w:szCs w:val="19"/>
                <w:lang w:eastAsia="ru-RU"/>
              </w:rPr>
              <w:softHyphen/>
              <w:t>тельного закона сло</w:t>
            </w:r>
            <w:r w:rsidRPr="00E50A07">
              <w:rPr>
                <w:rFonts w:ascii="Arial" w:eastAsia="Times New Roman" w:hAnsi="Arial" w:cs="Arial"/>
                <w:color w:val="000000"/>
                <w:spacing w:val="-4"/>
                <w:sz w:val="19"/>
                <w:szCs w:val="19"/>
                <w:lang w:eastAsia="ru-RU"/>
              </w:rPr>
              <w:softHyphen/>
              <w:t>жения и умножения</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при</w:t>
            </w:r>
            <w:r w:rsidRPr="00E50A07">
              <w:rPr>
                <w:rFonts w:ascii="Arial" w:eastAsia="Times New Roman" w:hAnsi="Arial" w:cs="Arial"/>
                <w:color w:val="000000"/>
                <w:spacing w:val="-4"/>
                <w:sz w:val="19"/>
                <w:szCs w:val="19"/>
                <w:lang w:eastAsia="ru-RU"/>
              </w:rPr>
              <w:softHyphen/>
              <w:t>чинно-следственные связи, действовать по алгоритму, синтезиро</w:t>
            </w:r>
            <w:r w:rsidRPr="00E50A07">
              <w:rPr>
                <w:rFonts w:ascii="Arial" w:eastAsia="Times New Roman" w:hAnsi="Arial" w:cs="Arial"/>
                <w:color w:val="000000"/>
                <w:spacing w:val="-4"/>
                <w:sz w:val="19"/>
                <w:szCs w:val="19"/>
                <w:lang w:eastAsia="ru-RU"/>
              </w:rPr>
              <w:softHyphen/>
              <w:t>вать выражения по схеме и таблице</w:t>
            </w:r>
          </w:p>
        </w:tc>
      </w:tr>
      <w:tr w:rsidR="00E50A07" w:rsidRPr="00E50A07" w:rsidTr="002B5209">
        <w:trPr>
          <w:trHeight w:hRule="exact" w:val="1867"/>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99</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 массу</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единица</w:t>
            </w:r>
            <w:r w:rsidRPr="00E50A07">
              <w:rPr>
                <w:rFonts w:ascii="Arial" w:eastAsia="Times New Roman" w:hAnsi="Arial" w:cs="Arial"/>
                <w:color w:val="000000"/>
                <w:spacing w:val="-4"/>
                <w:sz w:val="19"/>
                <w:szCs w:val="19"/>
                <w:lang w:eastAsia="ru-RU"/>
              </w:rPr>
              <w:softHyphen/>
              <w:t>ми массы (тонна, мил</w:t>
            </w:r>
            <w:r w:rsidRPr="00E50A07">
              <w:rPr>
                <w:rFonts w:ascii="Arial" w:eastAsia="Times New Roman" w:hAnsi="Arial" w:cs="Arial"/>
                <w:color w:val="000000"/>
                <w:spacing w:val="-4"/>
                <w:sz w:val="19"/>
                <w:szCs w:val="19"/>
                <w:lang w:eastAsia="ru-RU"/>
              </w:rPr>
              <w:softHyphen/>
              <w:t>лиграмм), решение тек</w:t>
            </w:r>
            <w:r w:rsidRPr="00E50A07">
              <w:rPr>
                <w:rFonts w:ascii="Arial" w:eastAsia="Times New Roman" w:hAnsi="Arial" w:cs="Arial"/>
                <w:color w:val="000000"/>
                <w:spacing w:val="-4"/>
                <w:sz w:val="19"/>
                <w:szCs w:val="19"/>
                <w:lang w:eastAsia="ru-RU"/>
              </w:rPr>
              <w:softHyphen/>
              <w:t>стовых задач, содер</w:t>
            </w:r>
            <w:r w:rsidRPr="00E50A07">
              <w:rPr>
                <w:rFonts w:ascii="Arial" w:eastAsia="Times New Roman" w:hAnsi="Arial" w:cs="Arial"/>
                <w:color w:val="000000"/>
                <w:spacing w:val="-4"/>
                <w:sz w:val="19"/>
                <w:szCs w:val="19"/>
                <w:lang w:eastAsia="ru-RU"/>
              </w:rPr>
              <w:softHyphen/>
              <w:t>жащих единицы массы</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знание со</w:t>
            </w:r>
            <w:r w:rsidRPr="00E50A07">
              <w:rPr>
                <w:rFonts w:ascii="Arial" w:eastAsia="Times New Roman" w:hAnsi="Arial" w:cs="Arial"/>
                <w:color w:val="000000"/>
                <w:spacing w:val="-4"/>
                <w:sz w:val="19"/>
                <w:szCs w:val="19"/>
                <w:lang w:eastAsia="ru-RU"/>
              </w:rPr>
              <w:softHyphen/>
              <w:t>отношений единиц из</w:t>
            </w:r>
            <w:r w:rsidRPr="00E50A07">
              <w:rPr>
                <w:rFonts w:ascii="Arial" w:eastAsia="Times New Roman" w:hAnsi="Arial" w:cs="Arial"/>
                <w:color w:val="000000"/>
                <w:spacing w:val="-4"/>
                <w:sz w:val="19"/>
                <w:szCs w:val="19"/>
                <w:lang w:eastAsia="ru-RU"/>
              </w:rPr>
              <w:softHyphen/>
              <w:t>мерения массы при решении текстовых задач, осуществлять проверку вычислений</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28" w:wrap="around" w:vAnchor="page" w:hAnchor="page" w:x="1094" w:y="966"/>
              <w:widowControl w:val="0"/>
              <w:spacing w:after="0" w:line="228"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0" w:h="9528"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взаи</w:t>
            </w:r>
            <w:r w:rsidRPr="00E50A07">
              <w:rPr>
                <w:rFonts w:ascii="Arial" w:eastAsia="Times New Roman" w:hAnsi="Arial" w:cs="Arial"/>
                <w:color w:val="000000"/>
                <w:spacing w:val="-4"/>
                <w:sz w:val="19"/>
                <w:szCs w:val="19"/>
                <w:lang w:eastAsia="ru-RU"/>
              </w:rPr>
              <w:softHyphen/>
              <w:t>мосвязи, осуществлять проверку результатов, вносить коррективы, выделять существен</w:t>
            </w:r>
            <w:r w:rsidRPr="00E50A07">
              <w:rPr>
                <w:rFonts w:ascii="Arial" w:eastAsia="Times New Roman" w:hAnsi="Arial" w:cs="Arial"/>
                <w:color w:val="000000"/>
                <w:spacing w:val="-4"/>
                <w:sz w:val="19"/>
                <w:szCs w:val="19"/>
                <w:lang w:eastAsia="ru-RU"/>
              </w:rPr>
              <w:softHyphen/>
              <w:t>ную информацию в тексте задачи, состав</w:t>
            </w:r>
            <w:r w:rsidRPr="00E50A07">
              <w:rPr>
                <w:rFonts w:ascii="Arial" w:eastAsia="Times New Roman" w:hAnsi="Arial" w:cs="Arial"/>
                <w:color w:val="000000"/>
                <w:spacing w:val="-4"/>
                <w:sz w:val="19"/>
                <w:szCs w:val="19"/>
                <w:lang w:eastAsia="ru-RU"/>
              </w:rPr>
              <w:softHyphen/>
              <w:t>лять краткую запись</w:t>
            </w:r>
          </w:p>
        </w:tc>
      </w:tr>
    </w:tbl>
    <w:p w:rsidR="00E50A07" w:rsidRPr="00E50A07" w:rsidRDefault="00E50A07" w:rsidP="00E50A07">
      <w:pPr>
        <w:framePr w:wrap="around" w:vAnchor="page" w:hAnchor="page" w:x="8232"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19"/>
        <w:gridCol w:w="806"/>
        <w:gridCol w:w="2006"/>
        <w:gridCol w:w="1445"/>
        <w:gridCol w:w="2530"/>
        <w:gridCol w:w="2410"/>
        <w:gridCol w:w="2405"/>
        <w:gridCol w:w="2429"/>
      </w:tblGrid>
      <w:tr w:rsidR="00E50A07" w:rsidRPr="00E50A07" w:rsidTr="002B5209">
        <w:trPr>
          <w:trHeight w:hRule="exact" w:val="1406"/>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100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Измеряем емкости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единица</w:t>
            </w:r>
            <w:r w:rsidRPr="00E50A07">
              <w:rPr>
                <w:rFonts w:ascii="Arial" w:eastAsia="Times New Roman" w:hAnsi="Arial" w:cs="Arial"/>
                <w:color w:val="000000"/>
                <w:spacing w:val="-4"/>
                <w:sz w:val="19"/>
                <w:szCs w:val="19"/>
                <w:lang w:eastAsia="ru-RU"/>
              </w:rPr>
              <w:softHyphen/>
              <w:t>ми емкости (литр, мил</w:t>
            </w:r>
            <w:r w:rsidRPr="00E50A07">
              <w:rPr>
                <w:rFonts w:ascii="Arial" w:eastAsia="Times New Roman" w:hAnsi="Arial" w:cs="Arial"/>
                <w:color w:val="000000"/>
                <w:spacing w:val="-4"/>
                <w:sz w:val="19"/>
                <w:szCs w:val="19"/>
                <w:lang w:eastAsia="ru-RU"/>
              </w:rPr>
              <w:softHyphen/>
              <w:t>лилитр), решение тек</w:t>
            </w:r>
            <w:r w:rsidRPr="00E50A07">
              <w:rPr>
                <w:rFonts w:ascii="Arial" w:eastAsia="Times New Roman" w:hAnsi="Arial" w:cs="Arial"/>
                <w:color w:val="000000"/>
                <w:spacing w:val="-4"/>
                <w:sz w:val="19"/>
                <w:szCs w:val="19"/>
                <w:lang w:eastAsia="ru-RU"/>
              </w:rPr>
              <w:softHyphen/>
              <w:t>стовых задач, содер</w:t>
            </w:r>
            <w:r w:rsidRPr="00E50A07">
              <w:rPr>
                <w:rFonts w:ascii="Arial" w:eastAsia="Times New Roman" w:hAnsi="Arial" w:cs="Arial"/>
                <w:color w:val="000000"/>
                <w:spacing w:val="-4"/>
                <w:sz w:val="19"/>
                <w:szCs w:val="19"/>
                <w:lang w:eastAsia="ru-RU"/>
              </w:rPr>
              <w:softHyphen/>
              <w:t>жащих единицы емкости</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Измерять объем емко</w:t>
            </w:r>
            <w:r w:rsidRPr="00E50A07">
              <w:rPr>
                <w:rFonts w:ascii="Arial" w:eastAsia="Times New Roman" w:hAnsi="Arial" w:cs="Arial"/>
                <w:color w:val="000000"/>
                <w:spacing w:val="-4"/>
                <w:sz w:val="19"/>
                <w:szCs w:val="19"/>
                <w:lang w:eastAsia="ru-RU"/>
              </w:rPr>
              <w:softHyphen/>
              <w:t>стей в литрах, решать текстовые задачи на нахождение объема, ориентироваться в столбчатой диаграмме</w:t>
            </w:r>
          </w:p>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Сравнивать, анализи</w:t>
            </w:r>
            <w:r w:rsidRPr="00E50A07">
              <w:rPr>
                <w:rFonts w:ascii="Arial" w:eastAsia="Times New Roman" w:hAnsi="Arial" w:cs="Arial"/>
                <w:color w:val="000000"/>
                <w:spacing w:val="-4"/>
                <w:sz w:val="19"/>
                <w:szCs w:val="19"/>
                <w:lang w:eastAsia="ru-RU"/>
              </w:rPr>
              <w:softHyphen/>
              <w:t>ровать учебный мате</w:t>
            </w:r>
            <w:r w:rsidRPr="00E50A07">
              <w:rPr>
                <w:rFonts w:ascii="Arial" w:eastAsia="Times New Roman" w:hAnsi="Arial" w:cs="Arial"/>
                <w:color w:val="000000"/>
                <w:spacing w:val="-4"/>
                <w:sz w:val="19"/>
                <w:szCs w:val="19"/>
                <w:lang w:eastAsia="ru-RU"/>
              </w:rPr>
              <w:softHyphen/>
              <w:t>риал, синтезировать деформированные выражения, ориенти</w:t>
            </w:r>
            <w:r w:rsidRPr="00E50A07">
              <w:rPr>
                <w:rFonts w:ascii="Arial" w:eastAsia="Times New Roman" w:hAnsi="Arial" w:cs="Arial"/>
                <w:color w:val="000000"/>
                <w:spacing w:val="-4"/>
                <w:sz w:val="19"/>
                <w:szCs w:val="19"/>
                <w:lang w:eastAsia="ru-RU"/>
              </w:rPr>
              <w:softHyphen/>
              <w:t>роваться в диаграммах</w:t>
            </w:r>
          </w:p>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3691"/>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работа за третью четверть</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при</w:t>
            </w:r>
            <w:r w:rsidRPr="00E50A07">
              <w:rPr>
                <w:rFonts w:ascii="Arial" w:eastAsia="Times New Roman" w:hAnsi="Arial" w:cs="Arial"/>
                <w:color w:val="000000"/>
                <w:spacing w:val="-4"/>
                <w:sz w:val="19"/>
                <w:szCs w:val="19"/>
                <w:lang w:eastAsia="ru-RU"/>
              </w:rPr>
              <w:softHyphen/>
              <w:t>менение письменных приемов умножения, сложения и вычитания, решение уравнений и текстовых задач для контроля знаний и уме</w:t>
            </w:r>
            <w:r w:rsidRPr="00E50A07">
              <w:rPr>
                <w:rFonts w:ascii="Arial" w:eastAsia="Times New Roman" w:hAnsi="Arial" w:cs="Arial"/>
                <w:color w:val="000000"/>
                <w:spacing w:val="-4"/>
                <w:sz w:val="19"/>
                <w:szCs w:val="19"/>
                <w:lang w:eastAsia="ru-RU"/>
              </w:rPr>
              <w:softHyphen/>
              <w:t>ний по итогам учебного периода</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09"/>
        </w:trPr>
        <w:tc>
          <w:tcPr>
            <w:tcW w:w="61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 Математический тренажер</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работа над ошибками, решение нестандартных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65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09" w:wrap="around" w:vAnchor="page" w:hAnchor="page" w:x="1094" w:y="966"/>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Делим на однозначное число (15 ч.)</w:t>
            </w:r>
          </w:p>
        </w:tc>
      </w:tr>
      <w:tr w:rsidR="00E50A07" w:rsidRPr="00E50A07" w:rsidTr="002B5209">
        <w:trPr>
          <w:trHeight w:hRule="exact" w:val="1862"/>
        </w:trPr>
        <w:tc>
          <w:tcPr>
            <w:tcW w:w="61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103</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Вспоминаем, что мы знаем и умеем</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приемов устного деления чисел, моделирование условия задачи, решение тек</w:t>
            </w:r>
            <w:r w:rsidRPr="00E50A07">
              <w:rPr>
                <w:rFonts w:ascii="Arial" w:eastAsia="Times New Roman" w:hAnsi="Arial" w:cs="Arial"/>
                <w:color w:val="000000"/>
                <w:spacing w:val="-4"/>
                <w:sz w:val="19"/>
                <w:szCs w:val="19"/>
                <w:lang w:eastAsia="ru-RU"/>
              </w:rPr>
              <w:softHyphen/>
              <w:t>стовых задач на опре</w:t>
            </w:r>
            <w:r w:rsidRPr="00E50A07">
              <w:rPr>
                <w:rFonts w:ascii="Arial" w:eastAsia="Times New Roman" w:hAnsi="Arial" w:cs="Arial"/>
                <w:color w:val="000000"/>
                <w:spacing w:val="-4"/>
                <w:sz w:val="19"/>
                <w:szCs w:val="19"/>
                <w:lang w:eastAsia="ru-RU"/>
              </w:rPr>
              <w:softHyphen/>
              <w:t>деление стоимости по</w:t>
            </w:r>
            <w:r w:rsidRPr="00E50A07">
              <w:rPr>
                <w:rFonts w:ascii="Arial" w:eastAsia="Times New Roman" w:hAnsi="Arial" w:cs="Arial"/>
                <w:color w:val="000000"/>
                <w:spacing w:val="-4"/>
                <w:sz w:val="19"/>
                <w:szCs w:val="19"/>
                <w:lang w:eastAsia="ru-RU"/>
              </w:rPr>
              <w:softHyphen/>
              <w:t>купки</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Объяснять суть дейст</w:t>
            </w:r>
            <w:r w:rsidRPr="00E50A07">
              <w:rPr>
                <w:rFonts w:ascii="Arial" w:eastAsia="Times New Roman" w:hAnsi="Arial" w:cs="Arial"/>
                <w:color w:val="000000"/>
                <w:spacing w:val="-4"/>
                <w:sz w:val="19"/>
                <w:szCs w:val="19"/>
                <w:lang w:eastAsia="ru-RU"/>
              </w:rPr>
              <w:softHyphen/>
              <w:t>вия деления на дос</w:t>
            </w:r>
            <w:r w:rsidRPr="00E50A07">
              <w:rPr>
                <w:rFonts w:ascii="Arial" w:eastAsia="Times New Roman" w:hAnsi="Arial" w:cs="Arial"/>
                <w:color w:val="000000"/>
                <w:spacing w:val="-4"/>
                <w:sz w:val="19"/>
                <w:szCs w:val="19"/>
                <w:lang w:eastAsia="ru-RU"/>
              </w:rPr>
              <w:softHyphen/>
              <w:t>тупном уровне, взаи</w:t>
            </w:r>
            <w:r w:rsidRPr="00E50A07">
              <w:rPr>
                <w:rFonts w:ascii="Arial" w:eastAsia="Times New Roman" w:hAnsi="Arial" w:cs="Arial"/>
                <w:color w:val="000000"/>
                <w:spacing w:val="-4"/>
                <w:sz w:val="19"/>
                <w:szCs w:val="19"/>
                <w:lang w:eastAsia="ru-RU"/>
              </w:rPr>
              <w:softHyphen/>
              <w:t>мосвязи компонентов деления, находить ча</w:t>
            </w:r>
            <w:r w:rsidRPr="00E50A07">
              <w:rPr>
                <w:rFonts w:ascii="Arial" w:eastAsia="Times New Roman" w:hAnsi="Arial" w:cs="Arial"/>
                <w:color w:val="000000"/>
                <w:spacing w:val="-4"/>
                <w:sz w:val="19"/>
                <w:szCs w:val="19"/>
                <w:lang w:eastAsia="ru-RU"/>
              </w:rPr>
              <w:softHyphen/>
              <w:t>стное с опорой на ум</w:t>
            </w:r>
            <w:r w:rsidRPr="00E50A07">
              <w:rPr>
                <w:rFonts w:ascii="Arial" w:eastAsia="Times New Roman" w:hAnsi="Arial" w:cs="Arial"/>
                <w:color w:val="000000"/>
                <w:spacing w:val="-4"/>
                <w:sz w:val="19"/>
                <w:szCs w:val="19"/>
                <w:lang w:eastAsia="ru-RU"/>
              </w:rPr>
              <w:softHyphen/>
              <w:t>ножение</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09"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синтезировать выражения по задан</w:t>
            </w:r>
            <w:r w:rsidRPr="00E50A07">
              <w:rPr>
                <w:rFonts w:ascii="Arial" w:eastAsia="Times New Roman" w:hAnsi="Arial" w:cs="Arial"/>
                <w:color w:val="000000"/>
                <w:spacing w:val="-4"/>
                <w:sz w:val="19"/>
                <w:szCs w:val="19"/>
                <w:lang w:eastAsia="ru-RU"/>
              </w:rPr>
              <w:softHyphen/>
              <w:t>ной схеме</w:t>
            </w:r>
          </w:p>
          <w:p w:rsidR="00E50A07" w:rsidRPr="00E50A07" w:rsidRDefault="00E50A07" w:rsidP="00E50A07">
            <w:pPr>
              <w:framePr w:w="14650" w:h="9509" w:wrap="around" w:vAnchor="page" w:hAnchor="page" w:x="1094" w:y="966"/>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8"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11"/>
        <w:gridCol w:w="1445"/>
        <w:gridCol w:w="2530"/>
        <w:gridCol w:w="2410"/>
        <w:gridCol w:w="2405"/>
        <w:gridCol w:w="2424"/>
      </w:tblGrid>
      <w:tr w:rsidR="00E50A07" w:rsidRPr="00E50A07" w:rsidTr="002B5209">
        <w:trPr>
          <w:trHeight w:hRule="exact" w:val="209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104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Делится — не делится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признака</w:t>
            </w:r>
            <w:r w:rsidRPr="00E50A07">
              <w:rPr>
                <w:rFonts w:ascii="Arial" w:eastAsia="Times New Roman" w:hAnsi="Arial" w:cs="Arial"/>
                <w:color w:val="000000"/>
                <w:spacing w:val="-4"/>
                <w:sz w:val="19"/>
                <w:szCs w:val="19"/>
                <w:lang w:eastAsia="ru-RU"/>
              </w:rPr>
              <w:softHyphen/>
              <w:t>ми делимости чисел на 3 и на 9, повторение взаимосвязи действий умножения и деления, отработка навыков письменного умножения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Определять признаки делимости на 2, 3, 9</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делать вывод, формулировать правило вычислений, корректно строить вы</w:t>
            </w:r>
            <w:r w:rsidRPr="00E50A07">
              <w:rPr>
                <w:rFonts w:ascii="Arial" w:eastAsia="Times New Roman" w:hAnsi="Arial" w:cs="Arial"/>
                <w:color w:val="000000"/>
                <w:spacing w:val="-4"/>
                <w:sz w:val="19"/>
                <w:szCs w:val="19"/>
                <w:lang w:eastAsia="ru-RU"/>
              </w:rPr>
              <w:softHyphen/>
              <w:t>сказывания, выделять существенную инфор</w:t>
            </w:r>
            <w:r w:rsidRPr="00E50A07">
              <w:rPr>
                <w:rFonts w:ascii="Arial" w:eastAsia="Times New Roman" w:hAnsi="Arial" w:cs="Arial"/>
                <w:color w:val="000000"/>
                <w:spacing w:val="-4"/>
                <w:sz w:val="19"/>
                <w:szCs w:val="19"/>
                <w:lang w:eastAsia="ru-RU"/>
              </w:rPr>
              <w:softHyphen/>
              <w:t>мацию в тексте задачи</w:t>
            </w:r>
          </w:p>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Подбираем</w:t>
            </w:r>
          </w:p>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наибольшее</w:t>
            </w:r>
          </w:p>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произведение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Подготовка к знакомст</w:t>
            </w:r>
            <w:r w:rsidRPr="00E50A07">
              <w:rPr>
                <w:rFonts w:ascii="Arial" w:eastAsia="Times New Roman" w:hAnsi="Arial" w:cs="Arial"/>
                <w:color w:val="000000"/>
                <w:spacing w:val="-4"/>
                <w:sz w:val="19"/>
                <w:szCs w:val="19"/>
                <w:lang w:eastAsia="ru-RU"/>
              </w:rPr>
              <w:softHyphen/>
              <w:t>ву с алгоритмом пись</w:t>
            </w:r>
            <w:r w:rsidRPr="00E50A07">
              <w:rPr>
                <w:rFonts w:ascii="Arial" w:eastAsia="Times New Roman" w:hAnsi="Arial" w:cs="Arial"/>
                <w:color w:val="000000"/>
                <w:spacing w:val="-4"/>
                <w:sz w:val="19"/>
                <w:szCs w:val="19"/>
                <w:lang w:eastAsia="ru-RU"/>
              </w:rPr>
              <w:softHyphen/>
              <w:t>менного деления, пер</w:t>
            </w:r>
            <w:r w:rsidRPr="00E50A07">
              <w:rPr>
                <w:rFonts w:ascii="Arial" w:eastAsia="Times New Roman" w:hAnsi="Arial" w:cs="Arial"/>
                <w:color w:val="000000"/>
                <w:spacing w:val="-4"/>
                <w:sz w:val="19"/>
                <w:szCs w:val="19"/>
                <w:lang w:eastAsia="ru-RU"/>
              </w:rPr>
              <w:softHyphen/>
              <w:t>вичные представления о делении с остатком, подбор наибольшего произведения, меньше заданного числа, отра</w:t>
            </w:r>
            <w:r w:rsidRPr="00E50A07">
              <w:rPr>
                <w:rFonts w:ascii="Arial" w:eastAsia="Times New Roman" w:hAnsi="Arial" w:cs="Arial"/>
                <w:color w:val="000000"/>
                <w:spacing w:val="-4"/>
                <w:sz w:val="19"/>
                <w:szCs w:val="19"/>
                <w:lang w:eastAsia="ru-RU"/>
              </w:rPr>
              <w:softHyphen/>
              <w:t>ботка навыков письмен</w:t>
            </w:r>
            <w:r w:rsidRPr="00E50A07">
              <w:rPr>
                <w:rFonts w:ascii="Arial" w:eastAsia="Times New Roman" w:hAnsi="Arial" w:cs="Arial"/>
                <w:color w:val="000000"/>
                <w:spacing w:val="-4"/>
                <w:sz w:val="19"/>
                <w:szCs w:val="19"/>
                <w:lang w:eastAsia="ru-RU"/>
              </w:rPr>
              <w:softHyphen/>
              <w:t>ного умножения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Прогнозировать ре</w:t>
            </w:r>
            <w:r w:rsidRPr="00E50A07">
              <w:rPr>
                <w:rFonts w:ascii="Arial" w:eastAsia="Times New Roman" w:hAnsi="Arial" w:cs="Arial"/>
                <w:color w:val="000000"/>
                <w:spacing w:val="-4"/>
                <w:sz w:val="19"/>
                <w:szCs w:val="19"/>
                <w:lang w:eastAsia="ru-RU"/>
              </w:rPr>
              <w:softHyphen/>
              <w:t>зультат умножения и деления, объяснять и записывать деление с остатком, моделиро</w:t>
            </w:r>
            <w:r w:rsidRPr="00E50A07">
              <w:rPr>
                <w:rFonts w:ascii="Arial" w:eastAsia="Times New Roman" w:hAnsi="Arial" w:cs="Arial"/>
                <w:color w:val="000000"/>
                <w:spacing w:val="-4"/>
                <w:sz w:val="19"/>
                <w:szCs w:val="19"/>
                <w:lang w:eastAsia="ru-RU"/>
              </w:rPr>
              <w:softHyphen/>
              <w:t>вать выражения по заданной схеме</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Получать информацию из таблицы, схемы, восстанавливать вы</w:t>
            </w:r>
            <w:r w:rsidRPr="00E50A07">
              <w:rPr>
                <w:rFonts w:ascii="Arial" w:eastAsia="Times New Roman" w:hAnsi="Arial" w:cs="Arial"/>
                <w:color w:val="000000"/>
                <w:spacing w:val="-4"/>
                <w:sz w:val="19"/>
                <w:szCs w:val="19"/>
                <w:lang w:eastAsia="ru-RU"/>
              </w:rPr>
              <w:softHyphen/>
              <w:t>ражение по заданным параметрам, осущест</w:t>
            </w:r>
            <w:r w:rsidRPr="00E50A07">
              <w:rPr>
                <w:rFonts w:ascii="Arial" w:eastAsia="Times New Roman" w:hAnsi="Arial" w:cs="Arial"/>
                <w:color w:val="000000"/>
                <w:spacing w:val="-4"/>
                <w:sz w:val="19"/>
                <w:szCs w:val="19"/>
                <w:lang w:eastAsia="ru-RU"/>
              </w:rPr>
              <w:softHyphen/>
              <w:t>влять взаимопроверку, корректно и аргумен</w:t>
            </w:r>
            <w:r w:rsidRPr="00E50A07">
              <w:rPr>
                <w:rFonts w:ascii="Arial" w:eastAsia="Times New Roman" w:hAnsi="Arial" w:cs="Arial"/>
                <w:color w:val="000000"/>
                <w:spacing w:val="-4"/>
                <w:sz w:val="19"/>
                <w:szCs w:val="19"/>
                <w:lang w:eastAsia="ru-RU"/>
              </w:rPr>
              <w:softHyphen/>
              <w:t>тировано указывать на ошибки</w:t>
            </w:r>
          </w:p>
        </w:tc>
      </w:tr>
      <w:tr w:rsidR="00E50A07" w:rsidRPr="00E50A07" w:rsidTr="002B5209">
        <w:trPr>
          <w:trHeight w:hRule="exact" w:val="208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106</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Что в остатке?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Подготовка к знакомст</w:t>
            </w:r>
            <w:r w:rsidRPr="00E50A07">
              <w:rPr>
                <w:rFonts w:ascii="Arial" w:eastAsia="Times New Roman" w:hAnsi="Arial" w:cs="Arial"/>
                <w:color w:val="000000"/>
                <w:spacing w:val="-4"/>
                <w:sz w:val="19"/>
                <w:szCs w:val="19"/>
                <w:lang w:eastAsia="ru-RU"/>
              </w:rPr>
              <w:softHyphen/>
              <w:t>ву с алгоритмом пись</w:t>
            </w:r>
            <w:r w:rsidRPr="00E50A07">
              <w:rPr>
                <w:rFonts w:ascii="Arial" w:eastAsia="Times New Roman" w:hAnsi="Arial" w:cs="Arial"/>
                <w:color w:val="000000"/>
                <w:spacing w:val="-4"/>
                <w:sz w:val="19"/>
                <w:szCs w:val="19"/>
                <w:lang w:eastAsia="ru-RU"/>
              </w:rPr>
              <w:softHyphen/>
              <w:t>менного деления, пред</w:t>
            </w:r>
            <w:r w:rsidRPr="00E50A07">
              <w:rPr>
                <w:rFonts w:ascii="Arial" w:eastAsia="Times New Roman" w:hAnsi="Arial" w:cs="Arial"/>
                <w:color w:val="000000"/>
                <w:spacing w:val="-4"/>
                <w:sz w:val="19"/>
                <w:szCs w:val="19"/>
                <w:lang w:eastAsia="ru-RU"/>
              </w:rPr>
              <w:softHyphen/>
              <w:t>ставление о делении с остатком, отработка навыков письменного умножения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Знать признаки деле</w:t>
            </w:r>
            <w:r w:rsidRPr="00E50A07">
              <w:rPr>
                <w:rFonts w:ascii="Arial" w:eastAsia="Times New Roman" w:hAnsi="Arial" w:cs="Arial"/>
                <w:color w:val="000000"/>
                <w:spacing w:val="-4"/>
                <w:sz w:val="19"/>
                <w:szCs w:val="19"/>
                <w:lang w:eastAsia="ru-RU"/>
              </w:rPr>
              <w:softHyphen/>
              <w:t>ния с остатком, учиты</w:t>
            </w:r>
            <w:r w:rsidRPr="00E50A07">
              <w:rPr>
                <w:rFonts w:ascii="Arial" w:eastAsia="Times New Roman" w:hAnsi="Arial" w:cs="Arial"/>
                <w:color w:val="000000"/>
                <w:spacing w:val="-4"/>
                <w:sz w:val="19"/>
                <w:szCs w:val="19"/>
                <w:lang w:eastAsia="ru-RU"/>
              </w:rPr>
              <w:softHyphen/>
              <w:t>вать особенности де</w:t>
            </w:r>
            <w:r w:rsidRPr="00E50A07">
              <w:rPr>
                <w:rFonts w:ascii="Arial" w:eastAsia="Times New Roman" w:hAnsi="Arial" w:cs="Arial"/>
                <w:color w:val="000000"/>
                <w:spacing w:val="-4"/>
                <w:sz w:val="19"/>
                <w:szCs w:val="19"/>
                <w:lang w:eastAsia="ru-RU"/>
              </w:rPr>
              <w:softHyphen/>
              <w:t>ления с остатком при вычислениях, прове</w:t>
            </w:r>
            <w:r w:rsidRPr="00E50A07">
              <w:rPr>
                <w:rFonts w:ascii="Arial" w:eastAsia="Times New Roman" w:hAnsi="Arial" w:cs="Arial"/>
                <w:color w:val="000000"/>
                <w:spacing w:val="-4"/>
                <w:sz w:val="19"/>
                <w:szCs w:val="19"/>
                <w:lang w:eastAsia="ru-RU"/>
              </w:rPr>
              <w:softHyphen/>
              <w:t>рять деление с остат</w:t>
            </w:r>
            <w:r w:rsidRPr="00E50A07">
              <w:rPr>
                <w:rFonts w:ascii="Arial" w:eastAsia="Times New Roman" w:hAnsi="Arial" w:cs="Arial"/>
                <w:color w:val="000000"/>
                <w:spacing w:val="-4"/>
                <w:sz w:val="19"/>
                <w:szCs w:val="19"/>
                <w:lang w:eastAsia="ru-RU"/>
              </w:rPr>
              <w:softHyphen/>
              <w:t>ком с учетом сущест</w:t>
            </w:r>
            <w:r w:rsidRPr="00E50A07">
              <w:rPr>
                <w:rFonts w:ascii="Arial" w:eastAsia="Times New Roman" w:hAnsi="Arial" w:cs="Arial"/>
                <w:color w:val="000000"/>
                <w:spacing w:val="-4"/>
                <w:sz w:val="19"/>
                <w:szCs w:val="19"/>
                <w:lang w:eastAsia="ru-RU"/>
              </w:rPr>
              <w:softHyphen/>
              <w:t>венных признаков</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мате</w:t>
            </w:r>
            <w:r w:rsidRPr="00E50A07">
              <w:rPr>
                <w:rFonts w:ascii="Arial" w:eastAsia="Times New Roman" w:hAnsi="Arial" w:cs="Arial"/>
                <w:color w:val="000000"/>
                <w:spacing w:val="-4"/>
                <w:sz w:val="19"/>
                <w:szCs w:val="19"/>
                <w:lang w:eastAsia="ru-RU"/>
              </w:rPr>
              <w:softHyphen/>
              <w:t>риал таблицы, синте</w:t>
            </w:r>
            <w:r w:rsidRPr="00E50A07">
              <w:rPr>
                <w:rFonts w:ascii="Arial" w:eastAsia="Times New Roman" w:hAnsi="Arial" w:cs="Arial"/>
                <w:color w:val="000000"/>
                <w:spacing w:val="-4"/>
                <w:sz w:val="19"/>
                <w:szCs w:val="19"/>
                <w:lang w:eastAsia="ru-RU"/>
              </w:rPr>
              <w:softHyphen/>
              <w:t>зировать выражения на основе анализа, делать выводы на ос</w:t>
            </w:r>
            <w:r w:rsidRPr="00E50A07">
              <w:rPr>
                <w:rFonts w:ascii="Arial" w:eastAsia="Times New Roman" w:hAnsi="Arial" w:cs="Arial"/>
                <w:color w:val="000000"/>
                <w:spacing w:val="-4"/>
                <w:sz w:val="19"/>
                <w:szCs w:val="19"/>
                <w:lang w:eastAsia="ru-RU"/>
              </w:rPr>
              <w:softHyphen/>
              <w:t>нове анализа учебного материала</w:t>
            </w:r>
          </w:p>
        </w:tc>
      </w:tr>
      <w:tr w:rsidR="00E50A07" w:rsidRPr="00E50A07" w:rsidTr="002B5209">
        <w:trPr>
          <w:trHeight w:hRule="exact" w:val="161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Записываем деле</w:t>
            </w:r>
            <w:r w:rsidRPr="00E50A07">
              <w:rPr>
                <w:rFonts w:ascii="Arial" w:eastAsia="Times New Roman" w:hAnsi="Arial" w:cs="Arial"/>
                <w:color w:val="000000"/>
                <w:spacing w:val="-4"/>
                <w:sz w:val="19"/>
                <w:szCs w:val="19"/>
                <w:lang w:eastAsia="ru-RU"/>
              </w:rPr>
              <w:softHyphen/>
              <w:t>ние уголком</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алгорит</w:t>
            </w:r>
            <w:r w:rsidRPr="00E50A07">
              <w:rPr>
                <w:rFonts w:ascii="Arial" w:eastAsia="Times New Roman" w:hAnsi="Arial" w:cs="Arial"/>
                <w:color w:val="000000"/>
                <w:spacing w:val="-4"/>
                <w:sz w:val="19"/>
                <w:szCs w:val="19"/>
                <w:lang w:eastAsia="ru-RU"/>
              </w:rPr>
              <w:softHyphen/>
              <w:t>мом письменного деле</w:t>
            </w:r>
            <w:r w:rsidRPr="00E50A07">
              <w:rPr>
                <w:rFonts w:ascii="Arial" w:eastAsia="Times New Roman" w:hAnsi="Arial" w:cs="Arial"/>
                <w:color w:val="000000"/>
                <w:spacing w:val="-4"/>
                <w:sz w:val="19"/>
                <w:szCs w:val="19"/>
                <w:lang w:eastAsia="ru-RU"/>
              </w:rPr>
              <w:softHyphen/>
              <w:t>ния на однозначное число, запись деления уголком</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письмен</w:t>
            </w:r>
            <w:r w:rsidRPr="00E50A07">
              <w:rPr>
                <w:rFonts w:ascii="Arial" w:eastAsia="Times New Roman" w:hAnsi="Arial" w:cs="Arial"/>
                <w:color w:val="000000"/>
                <w:spacing w:val="-4"/>
                <w:sz w:val="19"/>
                <w:szCs w:val="19"/>
                <w:lang w:eastAsia="ru-RU"/>
              </w:rPr>
              <w:softHyphen/>
              <w:t>ный прием деления при выполнении вы</w:t>
            </w:r>
            <w:r w:rsidRPr="00E50A07">
              <w:rPr>
                <w:rFonts w:ascii="Arial" w:eastAsia="Times New Roman" w:hAnsi="Arial" w:cs="Arial"/>
                <w:color w:val="000000"/>
                <w:spacing w:val="-4"/>
                <w:sz w:val="19"/>
                <w:szCs w:val="19"/>
                <w:lang w:eastAsia="ru-RU"/>
              </w:rPr>
              <w:softHyphen/>
              <w:t>числений, записывать уголком деление с ос</w:t>
            </w:r>
            <w:r w:rsidRPr="00E50A07">
              <w:rPr>
                <w:rFonts w:ascii="Arial" w:eastAsia="Times New Roman" w:hAnsi="Arial" w:cs="Arial"/>
                <w:color w:val="000000"/>
                <w:spacing w:val="-4"/>
                <w:sz w:val="19"/>
                <w:szCs w:val="19"/>
                <w:lang w:eastAsia="ru-RU"/>
              </w:rPr>
              <w:softHyphen/>
              <w:t>татком</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Осознавать ограни</w:t>
            </w:r>
            <w:r w:rsidRPr="00E50A07">
              <w:rPr>
                <w:rFonts w:ascii="Arial" w:eastAsia="Times New Roman" w:hAnsi="Arial" w:cs="Arial"/>
                <w:color w:val="000000"/>
                <w:spacing w:val="-4"/>
                <w:sz w:val="19"/>
                <w:szCs w:val="19"/>
                <w:lang w:eastAsia="ru-RU"/>
              </w:rPr>
              <w:softHyphen/>
              <w:t>ченность своих знаний, анализировать учеб</w:t>
            </w:r>
            <w:r w:rsidRPr="00E50A07">
              <w:rPr>
                <w:rFonts w:ascii="Arial" w:eastAsia="Times New Roman" w:hAnsi="Arial" w:cs="Arial"/>
                <w:color w:val="000000"/>
                <w:spacing w:val="-4"/>
                <w:sz w:val="19"/>
                <w:szCs w:val="19"/>
                <w:lang w:eastAsia="ru-RU"/>
              </w:rPr>
              <w:softHyphen/>
              <w:t>ный материал, делать выводы, действовать по алгоритму</w:t>
            </w:r>
          </w:p>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1411"/>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108</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40" w:lineRule="auto"/>
              <w:rPr>
                <w:rFonts w:ascii="Courier New" w:eastAsia="Times New Roman" w:hAnsi="Courier New" w:cs="Courier New"/>
                <w:sz w:val="10"/>
                <w:szCs w:val="10"/>
                <w:lang w:eastAsia="ru-RU"/>
              </w:rPr>
            </w:pPr>
          </w:p>
        </w:tc>
        <w:tc>
          <w:tcPr>
            <w:tcW w:w="20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Продолжаем ос</w:t>
            </w:r>
            <w:r w:rsidRPr="00E50A07">
              <w:rPr>
                <w:rFonts w:ascii="Arial" w:eastAsia="Times New Roman" w:hAnsi="Arial" w:cs="Arial"/>
                <w:color w:val="000000"/>
                <w:spacing w:val="-4"/>
                <w:sz w:val="19"/>
                <w:szCs w:val="19"/>
                <w:lang w:eastAsia="ru-RU"/>
              </w:rPr>
              <w:softHyphen/>
              <w:t>ваивать деление</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выполнять деление на однозначное число, записывать деление уголком</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Объяснять алгоритм деления, применять письменные приемы деления при решении текстовых задач</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14" w:wrap="around" w:vAnchor="page" w:hAnchor="page" w:x="1092"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делать выводы, действовать по алгоритму, коррект</w:t>
            </w:r>
            <w:r w:rsidRPr="00E50A07">
              <w:rPr>
                <w:rFonts w:ascii="Arial" w:eastAsia="Times New Roman" w:hAnsi="Arial" w:cs="Arial"/>
                <w:color w:val="000000"/>
                <w:spacing w:val="-4"/>
                <w:sz w:val="19"/>
                <w:szCs w:val="19"/>
                <w:lang w:eastAsia="ru-RU"/>
              </w:rPr>
              <w:softHyphen/>
              <w:t>но строить высказыва</w:t>
            </w:r>
            <w:r w:rsidRPr="00E50A07">
              <w:rPr>
                <w:rFonts w:ascii="Arial" w:eastAsia="Times New Roman" w:hAnsi="Arial" w:cs="Arial"/>
                <w:color w:val="000000"/>
                <w:spacing w:val="-4"/>
                <w:sz w:val="19"/>
                <w:szCs w:val="19"/>
                <w:lang w:eastAsia="ru-RU"/>
              </w:rPr>
              <w:softHyphen/>
              <w:t>ния</w:t>
            </w:r>
          </w:p>
        </w:tc>
      </w:tr>
    </w:tbl>
    <w:p w:rsidR="00E50A07" w:rsidRPr="00E50A07" w:rsidRDefault="00E50A07" w:rsidP="00E50A07">
      <w:pPr>
        <w:framePr w:wrap="around" w:vAnchor="page" w:hAnchor="page" w:x="8234"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139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10"/>
        <w:gridCol w:w="2410"/>
        <w:gridCol w:w="2429"/>
      </w:tblGrid>
      <w:tr w:rsidR="00E50A07" w:rsidRPr="00E50A07" w:rsidTr="002B5209">
        <w:trPr>
          <w:trHeight w:hRule="exact" w:val="332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109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w:t>
            </w:r>
          </w:p>
          <w:p w:rsidR="00E50A07" w:rsidRPr="00E50A07" w:rsidRDefault="00E50A07" w:rsidP="00E50A07">
            <w:pPr>
              <w:framePr w:w="14659" w:h="9432" w:wrap="around" w:vAnchor="page" w:hAnchor="page" w:x="1090" w:y="96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изученного</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письмен</w:t>
            </w:r>
            <w:r w:rsidRPr="00E50A07">
              <w:rPr>
                <w:rFonts w:ascii="Arial" w:eastAsia="Times New Roman" w:hAnsi="Arial" w:cs="Arial"/>
                <w:color w:val="000000"/>
                <w:spacing w:val="-4"/>
                <w:sz w:val="19"/>
                <w:szCs w:val="19"/>
                <w:lang w:eastAsia="ru-RU"/>
              </w:rPr>
              <w:softHyphen/>
              <w:t>ных приемов умножения и деления, деления с остатком, решение тек</w:t>
            </w:r>
            <w:r w:rsidRPr="00E50A07">
              <w:rPr>
                <w:rFonts w:ascii="Arial" w:eastAsia="Times New Roman" w:hAnsi="Arial" w:cs="Arial"/>
                <w:color w:val="000000"/>
                <w:spacing w:val="-4"/>
                <w:sz w:val="19"/>
                <w:szCs w:val="19"/>
                <w:lang w:eastAsia="ru-RU"/>
              </w:rPr>
              <w:softHyphen/>
              <w:t>стовых задач на умно</w:t>
            </w:r>
            <w:r w:rsidRPr="00E50A07">
              <w:rPr>
                <w:rFonts w:ascii="Arial" w:eastAsia="Times New Roman" w:hAnsi="Arial" w:cs="Arial"/>
                <w:color w:val="000000"/>
                <w:spacing w:val="-4"/>
                <w:sz w:val="19"/>
                <w:szCs w:val="19"/>
                <w:lang w:eastAsia="ru-RU"/>
              </w:rPr>
              <w:softHyphen/>
              <w:t>жение и деление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331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Проверочная</w:t>
            </w:r>
          </w:p>
          <w:p w:rsidR="00E50A07" w:rsidRPr="00E50A07" w:rsidRDefault="00E50A07" w:rsidP="00E50A07">
            <w:pPr>
              <w:framePr w:w="14659" w:h="9432" w:wrap="around" w:vAnchor="page" w:hAnchor="page" w:x="1090"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работа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ум</w:t>
            </w:r>
            <w:r w:rsidRPr="00E50A07">
              <w:rPr>
                <w:rFonts w:ascii="Arial" w:eastAsia="Times New Roman" w:hAnsi="Arial" w:cs="Arial"/>
                <w:color w:val="000000"/>
                <w:spacing w:val="-4"/>
                <w:sz w:val="19"/>
                <w:szCs w:val="19"/>
                <w:lang w:eastAsia="ru-RU"/>
              </w:rPr>
              <w:softHyphen/>
              <w:t>ножение и деление од</w:t>
            </w:r>
            <w:r w:rsidRPr="00E50A07">
              <w:rPr>
                <w:rFonts w:ascii="Arial" w:eastAsia="Times New Roman" w:hAnsi="Arial" w:cs="Arial"/>
                <w:color w:val="000000"/>
                <w:spacing w:val="-4"/>
                <w:sz w:val="19"/>
                <w:szCs w:val="19"/>
                <w:lang w:eastAsia="ru-RU"/>
              </w:rPr>
              <w:softHyphen/>
              <w:t>нозначных чисел, деле</w:t>
            </w:r>
            <w:r w:rsidRPr="00E50A07">
              <w:rPr>
                <w:rFonts w:ascii="Arial" w:eastAsia="Times New Roman" w:hAnsi="Arial" w:cs="Arial"/>
                <w:color w:val="000000"/>
                <w:spacing w:val="-4"/>
                <w:sz w:val="19"/>
                <w:szCs w:val="19"/>
                <w:lang w:eastAsia="ru-RU"/>
              </w:rPr>
              <w:softHyphen/>
              <w:t>ние с остатком, реше</w:t>
            </w:r>
            <w:r w:rsidRPr="00E50A07">
              <w:rPr>
                <w:rFonts w:ascii="Arial" w:eastAsia="Times New Roman" w:hAnsi="Arial" w:cs="Arial"/>
                <w:color w:val="000000"/>
                <w:spacing w:val="-4"/>
                <w:sz w:val="19"/>
                <w:szCs w:val="19"/>
                <w:lang w:eastAsia="ru-RU"/>
              </w:rPr>
              <w:softHyphen/>
              <w:t>ние текстовых задач на умножение и деление, определение стоимости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 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432" w:wrap="around" w:vAnchor="page" w:hAnchor="page" w:x="1090" w:y="961"/>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Находим</w:t>
            </w:r>
          </w:p>
          <w:p w:rsidR="00E50A07" w:rsidRPr="00E50A07" w:rsidRDefault="00E50A07" w:rsidP="00E50A07">
            <w:pPr>
              <w:framePr w:w="14659" w:h="9432" w:wrap="around" w:vAnchor="page" w:hAnchor="page" w:x="1090" w:y="96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неизвестное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и коррекция наи</w:t>
            </w:r>
            <w:r w:rsidRPr="00E50A07">
              <w:rPr>
                <w:rFonts w:ascii="Arial" w:eastAsia="Times New Roman" w:hAnsi="Arial" w:cs="Arial"/>
                <w:color w:val="000000"/>
                <w:spacing w:val="-4"/>
                <w:sz w:val="19"/>
                <w:szCs w:val="19"/>
                <w:lang w:eastAsia="ru-RU"/>
              </w:rPr>
              <w:softHyphen/>
              <w:t>более распространенных ошибок, нахождение не</w:t>
            </w:r>
            <w:r w:rsidRPr="00E50A07">
              <w:rPr>
                <w:rFonts w:ascii="Arial" w:eastAsia="Times New Roman" w:hAnsi="Arial" w:cs="Arial"/>
                <w:color w:val="000000"/>
                <w:spacing w:val="-4"/>
                <w:sz w:val="19"/>
                <w:szCs w:val="19"/>
                <w:lang w:eastAsia="ru-RU"/>
              </w:rPr>
              <w:softHyphen/>
              <w:t>известного делимого, де</w:t>
            </w:r>
            <w:r w:rsidRPr="00E50A07">
              <w:rPr>
                <w:rFonts w:ascii="Arial" w:eastAsia="Times New Roman" w:hAnsi="Arial" w:cs="Arial"/>
                <w:color w:val="000000"/>
                <w:spacing w:val="-4"/>
                <w:sz w:val="19"/>
                <w:szCs w:val="19"/>
                <w:lang w:eastAsia="ru-RU"/>
              </w:rPr>
              <w:softHyphen/>
              <w:t>лителя, множителя, за</w:t>
            </w:r>
            <w:r w:rsidRPr="00E50A07">
              <w:rPr>
                <w:rFonts w:ascii="Arial" w:eastAsia="Times New Roman" w:hAnsi="Arial" w:cs="Arial"/>
                <w:color w:val="000000"/>
                <w:spacing w:val="-4"/>
                <w:sz w:val="19"/>
                <w:szCs w:val="19"/>
                <w:lang w:eastAsia="ru-RU"/>
              </w:rPr>
              <w:softHyphen/>
              <w:t>крепление вычислитель</w:t>
            </w:r>
            <w:r w:rsidRPr="00E50A07">
              <w:rPr>
                <w:rFonts w:ascii="Arial" w:eastAsia="Times New Roman" w:hAnsi="Arial" w:cs="Arial"/>
                <w:color w:val="000000"/>
                <w:spacing w:val="-4"/>
                <w:sz w:val="19"/>
                <w:szCs w:val="19"/>
                <w:lang w:eastAsia="ru-RU"/>
              </w:rPr>
              <w:softHyphen/>
              <w:t>ных навыков</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Находить неизвестное делимое на основе знания взаимосвязи компонентов действий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Формулировать правило на основе анализа учебного материала, устанавливать причинно-следственные связи, строить логическое вы</w:t>
            </w:r>
            <w:r w:rsidRPr="00E50A07">
              <w:rPr>
                <w:rFonts w:ascii="Arial" w:eastAsia="Times New Roman" w:hAnsi="Arial" w:cs="Arial"/>
                <w:color w:val="000000"/>
                <w:spacing w:val="-4"/>
                <w:sz w:val="19"/>
                <w:szCs w:val="19"/>
                <w:lang w:eastAsia="ru-RU"/>
              </w:rPr>
              <w:softHyphen/>
              <w:t>сказывание</w:t>
            </w:r>
          </w:p>
        </w:tc>
      </w:tr>
      <w:tr w:rsidR="00E50A07" w:rsidRPr="00E50A07" w:rsidTr="002B5209">
        <w:trPr>
          <w:trHeight w:hRule="exact" w:val="1171"/>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112</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Делим на круглое число</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приемами деления круглых чисел; нахождение неизвест</w:t>
            </w:r>
            <w:r w:rsidRPr="00E50A07">
              <w:rPr>
                <w:rFonts w:ascii="Arial" w:eastAsia="Times New Roman" w:hAnsi="Arial" w:cs="Arial"/>
                <w:color w:val="000000"/>
                <w:spacing w:val="-4"/>
                <w:sz w:val="19"/>
                <w:szCs w:val="19"/>
                <w:lang w:eastAsia="ru-RU"/>
              </w:rPr>
              <w:softHyphen/>
              <w:t>ных компонентов умно</w:t>
            </w:r>
            <w:r w:rsidRPr="00E50A07">
              <w:rPr>
                <w:rFonts w:ascii="Arial" w:eastAsia="Times New Roman" w:hAnsi="Arial" w:cs="Arial"/>
                <w:color w:val="000000"/>
                <w:spacing w:val="-4"/>
                <w:sz w:val="19"/>
                <w:szCs w:val="19"/>
                <w:lang w:eastAsia="ru-RU"/>
              </w:rPr>
              <w:softHyphen/>
              <w:t>жения и деления</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Делить круглые числа разными способами, проверять деление умножением</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432" w:wrap="around" w:vAnchor="page" w:hAnchor="page" w:x="1090"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ответственно</w:t>
            </w:r>
            <w:r w:rsidRPr="00E50A07">
              <w:rPr>
                <w:rFonts w:ascii="Arial" w:eastAsia="Times New Roman" w:hAnsi="Arial" w:cs="Arial"/>
                <w:color w:val="000000"/>
                <w:spacing w:val="-4"/>
                <w:sz w:val="19"/>
                <w:szCs w:val="19"/>
                <w:lang w:eastAsia="ru-RU"/>
              </w:rPr>
              <w:softHyphen/>
              <w:t>сти за выполнение своей части работы в паре</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Анализировать учеб</w:t>
            </w:r>
            <w:r w:rsidRPr="00E50A07">
              <w:rPr>
                <w:rFonts w:ascii="Arial" w:eastAsia="Times New Roman" w:hAnsi="Arial" w:cs="Arial"/>
                <w:color w:val="000000"/>
                <w:spacing w:val="-4"/>
                <w:sz w:val="19"/>
                <w:szCs w:val="19"/>
                <w:lang w:eastAsia="ru-RU"/>
              </w:rPr>
              <w:softHyphen/>
              <w:t>ный материал, синте</w:t>
            </w:r>
            <w:r w:rsidRPr="00E50A07">
              <w:rPr>
                <w:rFonts w:ascii="Arial" w:eastAsia="Times New Roman" w:hAnsi="Arial" w:cs="Arial"/>
                <w:color w:val="000000"/>
                <w:spacing w:val="-4"/>
                <w:sz w:val="19"/>
                <w:szCs w:val="19"/>
                <w:lang w:eastAsia="ru-RU"/>
              </w:rPr>
              <w:softHyphen/>
              <w:t>зировать правило дей</w:t>
            </w:r>
            <w:r w:rsidRPr="00E50A07">
              <w:rPr>
                <w:rFonts w:ascii="Arial" w:eastAsia="Times New Roman" w:hAnsi="Arial" w:cs="Arial"/>
                <w:color w:val="000000"/>
                <w:spacing w:val="-4"/>
                <w:sz w:val="19"/>
                <w:szCs w:val="19"/>
                <w:lang w:eastAsia="ru-RU"/>
              </w:rPr>
              <w:softHyphen/>
              <w:t>ствий при вычислени</w:t>
            </w:r>
            <w:r w:rsidRPr="00E50A07">
              <w:rPr>
                <w:rFonts w:ascii="Arial" w:eastAsia="Times New Roman" w:hAnsi="Arial" w:cs="Arial"/>
                <w:color w:val="000000"/>
                <w:spacing w:val="-4"/>
                <w:sz w:val="19"/>
                <w:szCs w:val="19"/>
                <w:lang w:eastAsia="ru-RU"/>
              </w:rPr>
              <w:softHyphen/>
              <w:t>ях, осуществлять вза-</w:t>
            </w:r>
          </w:p>
          <w:p w:rsidR="00E50A07" w:rsidRPr="00E50A07" w:rsidRDefault="00E50A07" w:rsidP="00E50A07">
            <w:pPr>
              <w:framePr w:w="14659" w:h="9432" w:wrap="around" w:vAnchor="page" w:hAnchor="page" w:x="1090" w:y="961"/>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8"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10"/>
        <w:gridCol w:w="2410"/>
        <w:gridCol w:w="2429"/>
      </w:tblGrid>
      <w:tr w:rsidR="00E50A07" w:rsidRPr="00E50A07" w:rsidTr="002B5209">
        <w:trPr>
          <w:trHeight w:hRule="exact" w:val="94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имопомощь и взаимо</w:t>
            </w:r>
            <w:r w:rsidRPr="00E50A07">
              <w:rPr>
                <w:rFonts w:ascii="Arial" w:eastAsia="Times New Roman" w:hAnsi="Arial" w:cs="Arial"/>
                <w:color w:val="000000"/>
                <w:spacing w:val="-4"/>
                <w:sz w:val="19"/>
                <w:szCs w:val="19"/>
                <w:lang w:eastAsia="ru-RU"/>
              </w:rPr>
              <w:softHyphen/>
              <w:t>проверку, выделять существенную инфор</w:t>
            </w:r>
            <w:r w:rsidRPr="00E50A07">
              <w:rPr>
                <w:rFonts w:ascii="Arial" w:eastAsia="Times New Roman" w:hAnsi="Arial" w:cs="Arial"/>
                <w:color w:val="000000"/>
                <w:spacing w:val="-4"/>
                <w:sz w:val="19"/>
                <w:szCs w:val="19"/>
                <w:lang w:eastAsia="ru-RU"/>
              </w:rPr>
              <w:softHyphen/>
              <w:t>мацию из текста</w:t>
            </w: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113</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Собираемся в путешествие</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8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Комплексное повторе</w:t>
            </w:r>
            <w:r w:rsidRPr="00E50A07">
              <w:rPr>
                <w:rFonts w:ascii="Arial" w:eastAsia="Times New Roman" w:hAnsi="Arial" w:cs="Arial"/>
                <w:color w:val="000000"/>
                <w:spacing w:val="-4"/>
                <w:sz w:val="19"/>
                <w:szCs w:val="19"/>
                <w:lang w:eastAsia="ru-RU"/>
              </w:rPr>
              <w:softHyphen/>
              <w:t>ние изученного, реше</w:t>
            </w:r>
            <w:r w:rsidRPr="00E50A07">
              <w:rPr>
                <w:rFonts w:ascii="Arial" w:eastAsia="Times New Roman" w:hAnsi="Arial" w:cs="Arial"/>
                <w:color w:val="000000"/>
                <w:spacing w:val="-4"/>
                <w:sz w:val="19"/>
                <w:szCs w:val="19"/>
                <w:lang w:eastAsia="ru-RU"/>
              </w:rPr>
              <w:softHyphen/>
              <w:t>ние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Ориентироваться на простом плане мест</w:t>
            </w:r>
            <w:r w:rsidRPr="00E50A07">
              <w:rPr>
                <w:rFonts w:ascii="Arial" w:eastAsia="Times New Roman" w:hAnsi="Arial" w:cs="Arial"/>
                <w:color w:val="000000"/>
                <w:spacing w:val="-4"/>
                <w:sz w:val="19"/>
                <w:szCs w:val="19"/>
                <w:lang w:eastAsia="ru-RU"/>
              </w:rPr>
              <w:softHyphen/>
              <w:t>ности, применять де</w:t>
            </w:r>
            <w:r w:rsidRPr="00E50A07">
              <w:rPr>
                <w:rFonts w:ascii="Arial" w:eastAsia="Times New Roman" w:hAnsi="Arial" w:cs="Arial"/>
                <w:color w:val="000000"/>
                <w:spacing w:val="-4"/>
                <w:sz w:val="19"/>
                <w:szCs w:val="19"/>
                <w:lang w:eastAsia="ru-RU"/>
              </w:rPr>
              <w:softHyphen/>
              <w:t>ление при решении текстовых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02"/>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Ориентироваться на схеме, выделять важ</w:t>
            </w:r>
            <w:r w:rsidRPr="00E50A07">
              <w:rPr>
                <w:rFonts w:ascii="Arial" w:eastAsia="Times New Roman" w:hAnsi="Arial" w:cs="Arial"/>
                <w:color w:val="000000"/>
                <w:spacing w:val="-4"/>
                <w:sz w:val="19"/>
                <w:szCs w:val="19"/>
                <w:lang w:eastAsia="ru-RU"/>
              </w:rPr>
              <w:softHyphen/>
              <w:t>ную информацию в тексте задачи, состав</w:t>
            </w:r>
            <w:r w:rsidRPr="00E50A07">
              <w:rPr>
                <w:rFonts w:ascii="Arial" w:eastAsia="Times New Roman" w:hAnsi="Arial" w:cs="Arial"/>
                <w:color w:val="000000"/>
                <w:spacing w:val="-4"/>
                <w:sz w:val="19"/>
                <w:szCs w:val="19"/>
                <w:lang w:eastAsia="ru-RU"/>
              </w:rPr>
              <w:softHyphen/>
              <w:t>лять схему, краткую запись на основе ана</w:t>
            </w:r>
            <w:r w:rsidRPr="00E50A07">
              <w:rPr>
                <w:rFonts w:ascii="Arial" w:eastAsia="Times New Roman" w:hAnsi="Arial" w:cs="Arial"/>
                <w:color w:val="000000"/>
                <w:spacing w:val="-4"/>
                <w:sz w:val="19"/>
                <w:szCs w:val="19"/>
                <w:lang w:eastAsia="ru-RU"/>
              </w:rPr>
              <w:softHyphen/>
              <w:t>лиза информации, вы</w:t>
            </w:r>
            <w:r w:rsidRPr="00E50A07">
              <w:rPr>
                <w:rFonts w:ascii="Arial" w:eastAsia="Times New Roman" w:hAnsi="Arial" w:cs="Arial"/>
                <w:color w:val="000000"/>
                <w:spacing w:val="-4"/>
                <w:sz w:val="19"/>
                <w:szCs w:val="19"/>
                <w:lang w:eastAsia="ru-RU"/>
              </w:rPr>
              <w:softHyphen/>
              <w:t>бирать рациональный способ действий</w:t>
            </w:r>
          </w:p>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114</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Учимся находить ошибки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Знакомство с приемами проверки вычислений, прогнозирование резуль</w:t>
            </w:r>
            <w:r w:rsidRPr="00E50A07">
              <w:rPr>
                <w:rFonts w:ascii="Arial" w:eastAsia="Times New Roman" w:hAnsi="Arial" w:cs="Arial"/>
                <w:color w:val="000000"/>
                <w:spacing w:val="-4"/>
                <w:sz w:val="19"/>
                <w:szCs w:val="19"/>
                <w:lang w:eastAsia="ru-RU"/>
              </w:rPr>
              <w:softHyphen/>
              <w:t>татов вычислений, поиск ошибок в вычислениях, решение текстовых зада, нахождение неизвестных компонентов арифмети</w:t>
            </w:r>
            <w:r w:rsidRPr="00E50A07">
              <w:rPr>
                <w:rFonts w:ascii="Arial" w:eastAsia="Times New Roman" w:hAnsi="Arial" w:cs="Arial"/>
                <w:color w:val="000000"/>
                <w:spacing w:val="-4"/>
                <w:sz w:val="19"/>
                <w:szCs w:val="19"/>
                <w:lang w:eastAsia="ru-RU"/>
              </w:rPr>
              <w:softHyphen/>
              <w:t>ческих действий</w:t>
            </w: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Проверять правиль</w:t>
            </w:r>
            <w:r w:rsidRPr="00E50A07">
              <w:rPr>
                <w:rFonts w:ascii="Arial" w:eastAsia="Times New Roman" w:hAnsi="Arial" w:cs="Arial"/>
                <w:color w:val="000000"/>
                <w:spacing w:val="-4"/>
                <w:sz w:val="19"/>
                <w:szCs w:val="19"/>
                <w:lang w:eastAsia="ru-RU"/>
              </w:rPr>
              <w:softHyphen/>
              <w:t>ность решения по по</w:t>
            </w:r>
            <w:r w:rsidRPr="00E50A07">
              <w:rPr>
                <w:rFonts w:ascii="Arial" w:eastAsia="Times New Roman" w:hAnsi="Arial" w:cs="Arial"/>
                <w:color w:val="000000"/>
                <w:spacing w:val="-4"/>
                <w:sz w:val="19"/>
                <w:szCs w:val="19"/>
                <w:lang w:eastAsia="ru-RU"/>
              </w:rPr>
              <w:softHyphen/>
              <w:t>следней цифре, про</w:t>
            </w:r>
            <w:r w:rsidRPr="00E50A07">
              <w:rPr>
                <w:rFonts w:ascii="Arial" w:eastAsia="Times New Roman" w:hAnsi="Arial" w:cs="Arial"/>
                <w:color w:val="000000"/>
                <w:spacing w:val="-4"/>
                <w:sz w:val="19"/>
                <w:szCs w:val="19"/>
                <w:lang w:eastAsia="ru-RU"/>
              </w:rPr>
              <w:softHyphen/>
              <w:t>гнозировать результат вычислений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Прогнозировать ре</w:t>
            </w:r>
            <w:r w:rsidRPr="00E50A07">
              <w:rPr>
                <w:rFonts w:ascii="Arial" w:eastAsia="Times New Roman" w:hAnsi="Arial" w:cs="Arial"/>
                <w:color w:val="000000"/>
                <w:spacing w:val="-4"/>
                <w:sz w:val="19"/>
                <w:szCs w:val="19"/>
                <w:lang w:eastAsia="ru-RU"/>
              </w:rPr>
              <w:softHyphen/>
              <w:t>зультат вычислений по определенным при</w:t>
            </w:r>
            <w:r w:rsidRPr="00E50A07">
              <w:rPr>
                <w:rFonts w:ascii="Arial" w:eastAsia="Times New Roman" w:hAnsi="Arial" w:cs="Arial"/>
                <w:color w:val="000000"/>
                <w:spacing w:val="-4"/>
                <w:sz w:val="19"/>
                <w:szCs w:val="19"/>
                <w:lang w:eastAsia="ru-RU"/>
              </w:rPr>
              <w:softHyphen/>
              <w:t>знакам, осуществлять взаимопроверку, коор</w:t>
            </w:r>
            <w:r w:rsidRPr="00E50A07">
              <w:rPr>
                <w:rFonts w:ascii="Arial" w:eastAsia="Times New Roman" w:hAnsi="Arial" w:cs="Arial"/>
                <w:color w:val="000000"/>
                <w:spacing w:val="-4"/>
                <w:sz w:val="19"/>
                <w:szCs w:val="19"/>
                <w:lang w:eastAsia="ru-RU"/>
              </w:rPr>
              <w:softHyphen/>
              <w:t>динировать работу в паре</w:t>
            </w:r>
          </w:p>
        </w:tc>
      </w:tr>
      <w:tr w:rsidR="00E50A07" w:rsidRPr="00E50A07" w:rsidTr="002B5209">
        <w:trPr>
          <w:trHeight w:hRule="exact" w:val="162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115</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Проверяем ре</w:t>
            </w:r>
            <w:r w:rsidRPr="00E50A07">
              <w:rPr>
                <w:rFonts w:ascii="Arial" w:eastAsia="Times New Roman" w:hAnsi="Arial" w:cs="Arial"/>
                <w:color w:val="000000"/>
                <w:spacing w:val="-4"/>
                <w:sz w:val="19"/>
                <w:szCs w:val="19"/>
                <w:lang w:eastAsia="ru-RU"/>
              </w:rPr>
              <w:softHyphen/>
              <w:t>зультаты деления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w:t>
            </w:r>
            <w:r w:rsidRPr="00E50A07">
              <w:rPr>
                <w:rFonts w:ascii="Arial" w:eastAsia="Times New Roman" w:hAnsi="Arial" w:cs="Arial"/>
                <w:i/>
                <w:iCs/>
                <w:color w:val="000000"/>
                <w:spacing w:val="-3"/>
                <w:sz w:val="19"/>
                <w:szCs w:val="19"/>
                <w:lang w:eastAsia="ru-RU"/>
              </w:rPr>
              <w:softHyphen/>
              <w:t>ванный урок</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Прогнозирование резуль</w:t>
            </w:r>
            <w:r w:rsidRPr="00E50A07">
              <w:rPr>
                <w:rFonts w:ascii="Arial" w:eastAsia="Times New Roman" w:hAnsi="Arial" w:cs="Arial"/>
                <w:color w:val="000000"/>
                <w:spacing w:val="-4"/>
                <w:sz w:val="19"/>
                <w:szCs w:val="19"/>
                <w:lang w:eastAsia="ru-RU"/>
              </w:rPr>
              <w:softHyphen/>
              <w:t>татов вычислений, поиск ошибок в вычислениях, решение текстовых задач, нахождение неизвестных компонентов арифметиче</w:t>
            </w:r>
            <w:r w:rsidRPr="00E50A07">
              <w:rPr>
                <w:rFonts w:ascii="Arial" w:eastAsia="Times New Roman" w:hAnsi="Arial" w:cs="Arial"/>
                <w:color w:val="000000"/>
                <w:spacing w:val="-4"/>
                <w:sz w:val="19"/>
                <w:szCs w:val="19"/>
                <w:lang w:eastAsia="ru-RU"/>
              </w:rPr>
              <w:softHyphen/>
              <w:t>ских действий</w:t>
            </w: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правила для проверки деления, рассказы</w:t>
            </w:r>
            <w:r w:rsidRPr="00E50A07">
              <w:rPr>
                <w:rFonts w:ascii="Arial" w:eastAsia="Times New Roman" w:hAnsi="Arial" w:cs="Arial"/>
                <w:color w:val="000000"/>
                <w:spacing w:val="-4"/>
                <w:sz w:val="19"/>
                <w:szCs w:val="19"/>
                <w:lang w:eastAsia="ru-RU"/>
              </w:rPr>
              <w:softHyphen/>
              <w:t>вать, как проверить результат действия деления</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Прогнозировать ре</w:t>
            </w:r>
            <w:r w:rsidRPr="00E50A07">
              <w:rPr>
                <w:rFonts w:ascii="Arial" w:eastAsia="Times New Roman" w:hAnsi="Arial" w:cs="Arial"/>
                <w:color w:val="000000"/>
                <w:spacing w:val="-4"/>
                <w:sz w:val="19"/>
                <w:szCs w:val="19"/>
                <w:lang w:eastAsia="ru-RU"/>
              </w:rPr>
              <w:softHyphen/>
              <w:t>зультат вычислений по определенным при</w:t>
            </w:r>
            <w:r w:rsidRPr="00E50A07">
              <w:rPr>
                <w:rFonts w:ascii="Arial" w:eastAsia="Times New Roman" w:hAnsi="Arial" w:cs="Arial"/>
                <w:color w:val="000000"/>
                <w:spacing w:val="-4"/>
                <w:sz w:val="19"/>
                <w:szCs w:val="19"/>
                <w:lang w:eastAsia="ru-RU"/>
              </w:rPr>
              <w:softHyphen/>
              <w:t>знакам, выделять су</w:t>
            </w:r>
            <w:r w:rsidRPr="00E50A07">
              <w:rPr>
                <w:rFonts w:ascii="Arial" w:eastAsia="Times New Roman" w:hAnsi="Arial" w:cs="Arial"/>
                <w:color w:val="000000"/>
                <w:spacing w:val="-4"/>
                <w:sz w:val="19"/>
                <w:szCs w:val="19"/>
                <w:lang w:eastAsia="ru-RU"/>
              </w:rPr>
              <w:softHyphen/>
              <w:t>щественную информа</w:t>
            </w:r>
            <w:r w:rsidRPr="00E50A07">
              <w:rPr>
                <w:rFonts w:ascii="Arial" w:eastAsia="Times New Roman" w:hAnsi="Arial" w:cs="Arial"/>
                <w:color w:val="000000"/>
                <w:spacing w:val="-4"/>
                <w:sz w:val="19"/>
                <w:szCs w:val="19"/>
                <w:lang w:eastAsia="ru-RU"/>
              </w:rPr>
              <w:softHyphen/>
              <w:t>цию из текста, состав</w:t>
            </w:r>
            <w:r w:rsidRPr="00E50A07">
              <w:rPr>
                <w:rFonts w:ascii="Arial" w:eastAsia="Times New Roman" w:hAnsi="Arial" w:cs="Arial"/>
                <w:color w:val="000000"/>
                <w:spacing w:val="-4"/>
                <w:sz w:val="19"/>
                <w:szCs w:val="19"/>
                <w:lang w:eastAsia="ru-RU"/>
              </w:rPr>
              <w:softHyphen/>
              <w:t>лять краткую запись</w:t>
            </w: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89"/>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116</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Контрольная работа по теме «Письменные приемы умноже</w:t>
            </w:r>
            <w:r w:rsidRPr="00E50A07">
              <w:rPr>
                <w:rFonts w:ascii="Arial" w:eastAsia="Times New Roman" w:hAnsi="Arial" w:cs="Arial"/>
                <w:b/>
                <w:bCs/>
                <w:color w:val="000000"/>
                <w:spacing w:val="-2"/>
                <w:sz w:val="19"/>
                <w:szCs w:val="19"/>
                <w:lang w:eastAsia="ru-RU"/>
              </w:rPr>
              <w:softHyphen/>
              <w:t>ния и деления»</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кон</w:t>
            </w:r>
            <w:r w:rsidRPr="00E50A07">
              <w:rPr>
                <w:rFonts w:ascii="Arial" w:eastAsia="Times New Roman" w:hAnsi="Arial" w:cs="Arial"/>
                <w:i/>
                <w:iCs/>
                <w:color w:val="000000"/>
                <w:spacing w:val="-3"/>
                <w:sz w:val="19"/>
                <w:szCs w:val="19"/>
                <w:lang w:eastAsia="ru-RU"/>
              </w:rPr>
              <w:softHyphen/>
              <w:t>троля зна</w:t>
            </w:r>
            <w:r w:rsidRPr="00E50A07">
              <w:rPr>
                <w:rFonts w:ascii="Arial" w:eastAsia="Times New Roman" w:hAnsi="Arial" w:cs="Arial"/>
                <w:i/>
                <w:iCs/>
                <w:color w:val="000000"/>
                <w:spacing w:val="-3"/>
                <w:sz w:val="19"/>
                <w:szCs w:val="19"/>
                <w:lang w:eastAsia="ru-RU"/>
              </w:rPr>
              <w:softHyphen/>
              <w:t>ний и уме</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Самостоятельное ис</w:t>
            </w:r>
            <w:r w:rsidRPr="00E50A07">
              <w:rPr>
                <w:rFonts w:ascii="Arial" w:eastAsia="Times New Roman" w:hAnsi="Arial" w:cs="Arial"/>
                <w:color w:val="000000"/>
                <w:spacing w:val="-4"/>
                <w:sz w:val="19"/>
                <w:szCs w:val="19"/>
                <w:lang w:eastAsia="ru-RU"/>
              </w:rPr>
              <w:softHyphen/>
              <w:t>пользование изученных приемов письменных вычислений, нахожде</w:t>
            </w:r>
            <w:r w:rsidRPr="00E50A07">
              <w:rPr>
                <w:rFonts w:ascii="Arial" w:eastAsia="Times New Roman" w:hAnsi="Arial" w:cs="Arial"/>
                <w:color w:val="000000"/>
                <w:spacing w:val="-4"/>
                <w:sz w:val="19"/>
                <w:szCs w:val="19"/>
                <w:lang w:eastAsia="ru-RU"/>
              </w:rPr>
              <w:softHyphen/>
              <w:t>ние неизвестных компо</w:t>
            </w:r>
            <w:r w:rsidRPr="00E50A07">
              <w:rPr>
                <w:rFonts w:ascii="Arial" w:eastAsia="Times New Roman" w:hAnsi="Arial" w:cs="Arial"/>
                <w:color w:val="000000"/>
                <w:spacing w:val="-4"/>
                <w:sz w:val="19"/>
                <w:szCs w:val="19"/>
                <w:lang w:eastAsia="ru-RU"/>
              </w:rPr>
              <w:softHyphen/>
              <w:t>нентов действий, реше</w:t>
            </w:r>
            <w:r w:rsidRPr="00E50A07">
              <w:rPr>
                <w:rFonts w:ascii="Arial" w:eastAsia="Times New Roman" w:hAnsi="Arial" w:cs="Arial"/>
                <w:color w:val="000000"/>
                <w:spacing w:val="-4"/>
                <w:sz w:val="19"/>
                <w:szCs w:val="19"/>
                <w:lang w:eastAsia="ru-RU"/>
              </w:rPr>
              <w:softHyphen/>
              <w:t>ние текстовых задач</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9" w:h="9518" w:wrap="around" w:vAnchor="page" w:hAnchor="page" w:x="1090"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самостоятельно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 вносить</w:t>
            </w: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9" w:h="9518" w:wrap="around" w:vAnchor="page" w:hAnchor="page" w:x="1090" w:y="966"/>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3"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9"/>
        <w:gridCol w:w="806"/>
        <w:gridCol w:w="2006"/>
        <w:gridCol w:w="1445"/>
        <w:gridCol w:w="2530"/>
        <w:gridCol w:w="2410"/>
        <w:gridCol w:w="2405"/>
        <w:gridCol w:w="2424"/>
      </w:tblGrid>
      <w:tr w:rsidR="00E50A07" w:rsidRPr="00E50A07" w:rsidTr="002B5209">
        <w:trPr>
          <w:trHeight w:hRule="exact" w:val="946"/>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необходимые корректи</w:t>
            </w:r>
            <w:r w:rsidRPr="00E50A07">
              <w:rPr>
                <w:rFonts w:ascii="Arial" w:eastAsia="Times New Roman" w:hAnsi="Arial" w:cs="Arial"/>
                <w:color w:val="000000"/>
                <w:spacing w:val="-4"/>
                <w:sz w:val="19"/>
                <w:szCs w:val="19"/>
                <w:lang w:eastAsia="ru-RU"/>
              </w:rPr>
              <w:softHyphen/>
              <w:t>вы в собственные дей</w:t>
            </w:r>
            <w:r w:rsidRPr="00E50A07">
              <w:rPr>
                <w:rFonts w:ascii="Arial" w:eastAsia="Times New Roman" w:hAnsi="Arial" w:cs="Arial"/>
                <w:color w:val="000000"/>
                <w:spacing w:val="-4"/>
                <w:sz w:val="19"/>
                <w:szCs w:val="19"/>
                <w:lang w:eastAsia="ru-RU"/>
              </w:rPr>
              <w:softHyphen/>
              <w:t>ствия по итогам само</w:t>
            </w:r>
            <w:r w:rsidRPr="00E50A07">
              <w:rPr>
                <w:rFonts w:ascii="Arial" w:eastAsia="Times New Roman" w:hAnsi="Arial" w:cs="Arial"/>
                <w:color w:val="000000"/>
                <w:spacing w:val="-4"/>
                <w:sz w:val="19"/>
                <w:szCs w:val="19"/>
                <w:lang w:eastAsia="ru-RU"/>
              </w:rPr>
              <w:softHyphen/>
              <w:t>проверки</w:t>
            </w:r>
          </w:p>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190" w:lineRule="exact"/>
              <w:ind w:left="16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117</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кор</w:t>
            </w:r>
            <w:r w:rsidRPr="00E50A07">
              <w:rPr>
                <w:rFonts w:ascii="Arial" w:eastAsia="Times New Roman" w:hAnsi="Arial" w:cs="Arial"/>
                <w:color w:val="000000"/>
                <w:spacing w:val="-4"/>
                <w:sz w:val="19"/>
                <w:szCs w:val="19"/>
                <w:lang w:eastAsia="ru-RU"/>
              </w:rPr>
              <w:softHyphen/>
              <w:t>рекция ошибок, закреп</w:t>
            </w:r>
            <w:r w:rsidRPr="00E50A07">
              <w:rPr>
                <w:rFonts w:ascii="Arial" w:eastAsia="Times New Roman" w:hAnsi="Arial" w:cs="Arial"/>
                <w:color w:val="000000"/>
                <w:spacing w:val="-4"/>
                <w:sz w:val="19"/>
                <w:szCs w:val="19"/>
                <w:lang w:eastAsia="ru-RU"/>
              </w:rPr>
              <w:softHyphen/>
              <w:t>ление вычислительных навыков, решение тек</w:t>
            </w:r>
            <w:r w:rsidRPr="00E50A07">
              <w:rPr>
                <w:rFonts w:ascii="Arial" w:eastAsia="Times New Roman" w:hAnsi="Arial" w:cs="Arial"/>
                <w:color w:val="000000"/>
                <w:spacing w:val="-4"/>
                <w:sz w:val="19"/>
                <w:szCs w:val="19"/>
                <w:lang w:eastAsia="ru-RU"/>
              </w:rPr>
              <w:softHyphen/>
              <w:t>стовых задач</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Адекватно воспринимать аргументированную кри</w:t>
            </w:r>
            <w:r w:rsidRPr="00E50A07">
              <w:rPr>
                <w:rFonts w:ascii="Arial" w:eastAsia="Times New Roman" w:hAnsi="Arial" w:cs="Arial"/>
                <w:color w:val="000000"/>
                <w:spacing w:val="-4"/>
                <w:sz w:val="19"/>
                <w:szCs w:val="19"/>
                <w:lang w:eastAsia="ru-RU"/>
              </w:rPr>
              <w:softHyphen/>
              <w:t>тику ошибок и учитывать ее в работе над ошибка</w:t>
            </w:r>
            <w:r w:rsidRPr="00E50A07">
              <w:rPr>
                <w:rFonts w:ascii="Arial" w:eastAsia="Times New Roman" w:hAnsi="Arial" w:cs="Arial"/>
                <w:color w:val="000000"/>
                <w:spacing w:val="-4"/>
                <w:sz w:val="19"/>
                <w:szCs w:val="19"/>
                <w:lang w:eastAsia="ru-RU"/>
              </w:rPr>
              <w:softHyphen/>
              <w:t>ми, планировать собст</w:t>
            </w:r>
            <w:r w:rsidRPr="00E50A07">
              <w:rPr>
                <w:rFonts w:ascii="Arial" w:eastAsia="Times New Roman" w:hAnsi="Arial" w:cs="Arial"/>
                <w:color w:val="000000"/>
                <w:spacing w:val="-4"/>
                <w:sz w:val="19"/>
                <w:szCs w:val="19"/>
                <w:lang w:eastAsia="ru-RU"/>
              </w:rPr>
              <w:softHyphen/>
              <w:t>венную вычислительную деятельность и действия, необходимые для реше</w:t>
            </w:r>
            <w:r w:rsidRPr="00E50A07">
              <w:rPr>
                <w:rFonts w:ascii="Arial" w:eastAsia="Times New Roman" w:hAnsi="Arial" w:cs="Arial"/>
                <w:color w:val="000000"/>
                <w:spacing w:val="-4"/>
                <w:sz w:val="19"/>
                <w:szCs w:val="19"/>
                <w:lang w:eastAsia="ru-RU"/>
              </w:rPr>
              <w:softHyphen/>
              <w:t>ния задачи</w:t>
            </w:r>
          </w:p>
        </w:tc>
      </w:tr>
      <w:tr w:rsidR="00E50A07" w:rsidRPr="00E50A07" w:rsidTr="002B5209">
        <w:trPr>
          <w:trHeight w:hRule="exact" w:val="240"/>
        </w:trPr>
        <w:tc>
          <w:tcPr>
            <w:tcW w:w="14655"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33" w:wrap="around" w:vAnchor="page" w:hAnchor="page" w:x="1092" w:y="961"/>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Делим на части (7 ч. )</w:t>
            </w:r>
          </w:p>
        </w:tc>
      </w:tr>
      <w:tr w:rsidR="00E50A07" w:rsidRPr="00E50A07" w:rsidTr="002B5209">
        <w:trPr>
          <w:trHeight w:hRule="exact" w:val="2314"/>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118</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Окружность и круг</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понятиями «окружность», «круг», «радиус», «диаметр», черчение окружности с помощью циркуля, де</w:t>
            </w:r>
            <w:r w:rsidRPr="00E50A07">
              <w:rPr>
                <w:rFonts w:ascii="Arial" w:eastAsia="Times New Roman" w:hAnsi="Arial" w:cs="Arial"/>
                <w:color w:val="000000"/>
                <w:spacing w:val="-4"/>
                <w:sz w:val="19"/>
                <w:szCs w:val="19"/>
                <w:lang w:eastAsia="ru-RU"/>
              </w:rPr>
              <w:softHyphen/>
              <w:t>ление круга на равные части с помощью ли</w:t>
            </w:r>
            <w:r w:rsidRPr="00E50A07">
              <w:rPr>
                <w:rFonts w:ascii="Arial" w:eastAsia="Times New Roman" w:hAnsi="Arial" w:cs="Arial"/>
                <w:color w:val="000000"/>
                <w:spacing w:val="-4"/>
                <w:sz w:val="19"/>
                <w:szCs w:val="19"/>
                <w:lang w:eastAsia="ru-RU"/>
              </w:rPr>
              <w:softHyphen/>
              <w:t>нейки и циркуля</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Различать окружность и круг, радиус и диа</w:t>
            </w:r>
            <w:r w:rsidRPr="00E50A07">
              <w:rPr>
                <w:rFonts w:ascii="Arial" w:eastAsia="Times New Roman" w:hAnsi="Arial" w:cs="Arial"/>
                <w:color w:val="000000"/>
                <w:spacing w:val="-4"/>
                <w:sz w:val="19"/>
                <w:szCs w:val="19"/>
                <w:lang w:eastAsia="ru-RU"/>
              </w:rPr>
              <w:softHyphen/>
              <w:t>метр, чертить окруж</w:t>
            </w:r>
            <w:r w:rsidRPr="00E50A07">
              <w:rPr>
                <w:rFonts w:ascii="Arial" w:eastAsia="Times New Roman" w:hAnsi="Arial" w:cs="Arial"/>
                <w:color w:val="000000"/>
                <w:spacing w:val="-4"/>
                <w:sz w:val="19"/>
                <w:szCs w:val="19"/>
                <w:lang w:eastAsia="ru-RU"/>
              </w:rPr>
              <w:softHyphen/>
              <w:t>ность заданного ра</w:t>
            </w:r>
            <w:r w:rsidRPr="00E50A07">
              <w:rPr>
                <w:rFonts w:ascii="Arial" w:eastAsia="Times New Roman" w:hAnsi="Arial" w:cs="Arial"/>
                <w:color w:val="000000"/>
                <w:spacing w:val="-4"/>
                <w:sz w:val="19"/>
                <w:szCs w:val="19"/>
                <w:lang w:eastAsia="ru-RU"/>
              </w:rPr>
              <w:softHyphen/>
              <w:t>диуса с помощью цир</w:t>
            </w:r>
            <w:r w:rsidRPr="00E50A07">
              <w:rPr>
                <w:rFonts w:ascii="Arial" w:eastAsia="Times New Roman" w:hAnsi="Arial" w:cs="Arial"/>
                <w:color w:val="000000"/>
                <w:spacing w:val="-4"/>
                <w:sz w:val="19"/>
                <w:szCs w:val="19"/>
                <w:lang w:eastAsia="ru-RU"/>
              </w:rPr>
              <w:softHyphen/>
              <w:t>куля, делить окруж</w:t>
            </w:r>
            <w:r w:rsidRPr="00E50A07">
              <w:rPr>
                <w:rFonts w:ascii="Arial" w:eastAsia="Times New Roman" w:hAnsi="Arial" w:cs="Arial"/>
                <w:color w:val="000000"/>
                <w:spacing w:val="-4"/>
                <w:sz w:val="19"/>
                <w:szCs w:val="19"/>
                <w:lang w:eastAsia="ru-RU"/>
              </w:rPr>
              <w:softHyphen/>
              <w:t>ность на 2 и 4 части с помощью угольника, на 3 и 6 частей с по</w:t>
            </w:r>
            <w:r w:rsidRPr="00E50A07">
              <w:rPr>
                <w:rFonts w:ascii="Arial" w:eastAsia="Times New Roman" w:hAnsi="Arial" w:cs="Arial"/>
                <w:color w:val="000000"/>
                <w:spacing w:val="-4"/>
                <w:sz w:val="19"/>
                <w:szCs w:val="19"/>
                <w:lang w:eastAsia="ru-RU"/>
              </w:rPr>
              <w:softHyphen/>
              <w:t>мощью циркуля</w:t>
            </w:r>
          </w:p>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9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Получать информацию из текста, рисунка, действовать по инст</w:t>
            </w:r>
            <w:r w:rsidRPr="00E50A07">
              <w:rPr>
                <w:rFonts w:ascii="Arial" w:eastAsia="Times New Roman" w:hAnsi="Arial" w:cs="Arial"/>
                <w:color w:val="000000"/>
                <w:spacing w:val="-4"/>
                <w:sz w:val="19"/>
                <w:szCs w:val="19"/>
                <w:lang w:eastAsia="ru-RU"/>
              </w:rPr>
              <w:softHyphen/>
              <w:t>рукции, осуществлять самоконтроль, исполь</w:t>
            </w:r>
            <w:r w:rsidRPr="00E50A07">
              <w:rPr>
                <w:rFonts w:ascii="Arial" w:eastAsia="Times New Roman" w:hAnsi="Arial" w:cs="Arial"/>
                <w:color w:val="000000"/>
                <w:spacing w:val="-4"/>
                <w:sz w:val="19"/>
                <w:szCs w:val="19"/>
                <w:lang w:eastAsia="ru-RU"/>
              </w:rPr>
              <w:softHyphen/>
              <w:t>зовать изученные пра</w:t>
            </w:r>
            <w:r w:rsidRPr="00E50A07">
              <w:rPr>
                <w:rFonts w:ascii="Arial" w:eastAsia="Times New Roman" w:hAnsi="Arial" w:cs="Arial"/>
                <w:color w:val="000000"/>
                <w:spacing w:val="-4"/>
                <w:sz w:val="19"/>
                <w:szCs w:val="19"/>
                <w:lang w:eastAsia="ru-RU"/>
              </w:rPr>
              <w:softHyphen/>
              <w:t>вила, способы дейст</w:t>
            </w:r>
            <w:r w:rsidRPr="00E50A07">
              <w:rPr>
                <w:rFonts w:ascii="Arial" w:eastAsia="Times New Roman" w:hAnsi="Arial" w:cs="Arial"/>
                <w:color w:val="000000"/>
                <w:spacing w:val="-4"/>
                <w:sz w:val="19"/>
                <w:szCs w:val="19"/>
                <w:lang w:eastAsia="ru-RU"/>
              </w:rPr>
              <w:softHyphen/>
              <w:t>вий, свойства объек</w:t>
            </w:r>
            <w:r w:rsidRPr="00E50A07">
              <w:rPr>
                <w:rFonts w:ascii="Arial" w:eastAsia="Times New Roman" w:hAnsi="Arial" w:cs="Arial"/>
                <w:color w:val="000000"/>
                <w:spacing w:val="-4"/>
                <w:sz w:val="19"/>
                <w:szCs w:val="19"/>
                <w:lang w:eastAsia="ru-RU"/>
              </w:rPr>
              <w:softHyphen/>
              <w:t>тов при выполнении учебных заданий</w:t>
            </w:r>
          </w:p>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629"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119</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Делим на равные части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Первичные представле</w:t>
            </w:r>
            <w:r w:rsidRPr="00E50A07">
              <w:rPr>
                <w:rFonts w:ascii="Arial" w:eastAsia="Times New Roman" w:hAnsi="Arial" w:cs="Arial"/>
                <w:color w:val="000000"/>
                <w:spacing w:val="-4"/>
                <w:sz w:val="19"/>
                <w:szCs w:val="19"/>
                <w:lang w:eastAsia="ru-RU"/>
              </w:rPr>
              <w:softHyphen/>
              <w:t>ния о долях, грамотное употребление слов «треть», «четверть» в речи, деление фигур на равные части, решение задач на нахождение доли</w:t>
            </w:r>
          </w:p>
        </w:tc>
        <w:tc>
          <w:tcPr>
            <w:tcW w:w="241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Делить отрезки на равные части с помо</w:t>
            </w:r>
            <w:r w:rsidRPr="00E50A07">
              <w:rPr>
                <w:rFonts w:ascii="Arial" w:eastAsia="Times New Roman" w:hAnsi="Arial" w:cs="Arial"/>
                <w:color w:val="000000"/>
                <w:spacing w:val="-4"/>
                <w:sz w:val="19"/>
                <w:szCs w:val="19"/>
                <w:lang w:eastAsia="ru-RU"/>
              </w:rPr>
              <w:softHyphen/>
              <w:t>щью линейки, циркуля, соотносить части гео</w:t>
            </w:r>
            <w:r w:rsidRPr="00E50A07">
              <w:rPr>
                <w:rFonts w:ascii="Arial" w:eastAsia="Times New Roman" w:hAnsi="Arial" w:cs="Arial"/>
                <w:color w:val="000000"/>
                <w:spacing w:val="-4"/>
                <w:sz w:val="19"/>
                <w:szCs w:val="19"/>
                <w:lang w:eastAsia="ru-RU"/>
              </w:rPr>
              <w:softHyphen/>
              <w:t>метрической фигуры и доли числа, опреде</w:t>
            </w:r>
            <w:r w:rsidRPr="00E50A07">
              <w:rPr>
                <w:rFonts w:ascii="Arial" w:eastAsia="Times New Roman" w:hAnsi="Arial" w:cs="Arial"/>
                <w:color w:val="000000"/>
                <w:spacing w:val="-4"/>
                <w:sz w:val="19"/>
                <w:szCs w:val="19"/>
                <w:lang w:eastAsia="ru-RU"/>
              </w:rPr>
              <w:softHyphen/>
              <w:t>лять и правильно на</w:t>
            </w:r>
            <w:r w:rsidRPr="00E50A07">
              <w:rPr>
                <w:rFonts w:ascii="Arial" w:eastAsia="Times New Roman" w:hAnsi="Arial" w:cs="Arial"/>
                <w:color w:val="000000"/>
                <w:spacing w:val="-4"/>
                <w:sz w:val="19"/>
                <w:szCs w:val="19"/>
                <w:lang w:eastAsia="ru-RU"/>
              </w:rPr>
              <w:softHyphen/>
              <w:t>зывать доли числа (треть, четверть, по</w:t>
            </w:r>
            <w:r w:rsidRPr="00E50A07">
              <w:rPr>
                <w:rFonts w:ascii="Arial" w:eastAsia="Times New Roman" w:hAnsi="Arial" w:cs="Arial"/>
                <w:color w:val="000000"/>
                <w:spacing w:val="-4"/>
                <w:sz w:val="19"/>
                <w:szCs w:val="19"/>
                <w:lang w:eastAsia="ru-RU"/>
              </w:rPr>
              <w:softHyphen/>
              <w:t>ловина)</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Получать информацию из рисунка, анализиро</w:t>
            </w:r>
            <w:r w:rsidRPr="00E50A07">
              <w:rPr>
                <w:rFonts w:ascii="Arial" w:eastAsia="Times New Roman" w:hAnsi="Arial" w:cs="Arial"/>
                <w:color w:val="000000"/>
                <w:spacing w:val="-4"/>
                <w:sz w:val="19"/>
                <w:szCs w:val="19"/>
                <w:lang w:eastAsia="ru-RU"/>
              </w:rPr>
              <w:softHyphen/>
              <w:t>вать и делать выводы, действовать по инструк</w:t>
            </w:r>
            <w:r w:rsidRPr="00E50A07">
              <w:rPr>
                <w:rFonts w:ascii="Arial" w:eastAsia="Times New Roman" w:hAnsi="Arial" w:cs="Arial"/>
                <w:color w:val="000000"/>
                <w:spacing w:val="-4"/>
                <w:sz w:val="19"/>
                <w:szCs w:val="19"/>
                <w:lang w:eastAsia="ru-RU"/>
              </w:rPr>
              <w:softHyphen/>
              <w:t>ции, осуществлять само</w:t>
            </w:r>
            <w:r w:rsidRPr="00E50A07">
              <w:rPr>
                <w:rFonts w:ascii="Arial" w:eastAsia="Times New Roman" w:hAnsi="Arial" w:cs="Arial"/>
                <w:color w:val="000000"/>
                <w:spacing w:val="-4"/>
                <w:sz w:val="19"/>
                <w:szCs w:val="19"/>
                <w:lang w:eastAsia="ru-RU"/>
              </w:rPr>
              <w:softHyphen/>
              <w:t>контроль, использовать изученные правила, спо</w:t>
            </w:r>
            <w:r w:rsidRPr="00E50A07">
              <w:rPr>
                <w:rFonts w:ascii="Arial" w:eastAsia="Times New Roman" w:hAnsi="Arial" w:cs="Arial"/>
                <w:color w:val="000000"/>
                <w:spacing w:val="-4"/>
                <w:sz w:val="19"/>
                <w:szCs w:val="19"/>
                <w:lang w:eastAsia="ru-RU"/>
              </w:rPr>
              <w:softHyphen/>
              <w:t>собы действий,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637"/>
        </w:trPr>
        <w:tc>
          <w:tcPr>
            <w:tcW w:w="62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120</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Рисуем схемы и делим числа</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Знакомство с круговыми диаграммами, записью долей в виде дробей, нахождение доли числа, решение текстовых задач</w:t>
            </w:r>
          </w:p>
        </w:tc>
        <w:tc>
          <w:tcPr>
            <w:tcW w:w="241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654" w:h="9533" w:wrap="around" w:vAnchor="page" w:hAnchor="page" w:x="1092" w:y="96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Читать и записывать доли числа, находить долю числа, решать задачи на нахождение доли числа и числа по доле, ориентироваться в круговой диаграмме</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533" w:wrap="around" w:vAnchor="page" w:hAnchor="page" w:x="1092" w:y="961"/>
              <w:widowControl w:val="0"/>
              <w:spacing w:after="0" w:line="230" w:lineRule="exact"/>
              <w:ind w:left="9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4" w:h="9533" w:wrap="around" w:vAnchor="page" w:hAnchor="page" w:x="1092" w:y="96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Ориентироваться в диаграммах, синтези</w:t>
            </w:r>
            <w:r w:rsidRPr="00E50A07">
              <w:rPr>
                <w:rFonts w:ascii="Arial" w:eastAsia="Times New Roman" w:hAnsi="Arial" w:cs="Arial"/>
                <w:color w:val="000000"/>
                <w:spacing w:val="-4"/>
                <w:sz w:val="19"/>
                <w:szCs w:val="19"/>
                <w:lang w:eastAsia="ru-RU"/>
              </w:rPr>
              <w:softHyphen/>
              <w:t>ровать схемы на осно</w:t>
            </w:r>
            <w:r w:rsidRPr="00E50A07">
              <w:rPr>
                <w:rFonts w:ascii="Arial" w:eastAsia="Times New Roman" w:hAnsi="Arial" w:cs="Arial"/>
                <w:color w:val="000000"/>
                <w:spacing w:val="-4"/>
                <w:sz w:val="19"/>
                <w:szCs w:val="19"/>
                <w:lang w:eastAsia="ru-RU"/>
              </w:rPr>
              <w:softHyphen/>
              <w:t>ве анализа учебного материала</w:t>
            </w:r>
          </w:p>
        </w:tc>
      </w:tr>
    </w:tbl>
    <w:p w:rsidR="00E50A07" w:rsidRPr="00E50A07" w:rsidRDefault="00E50A07" w:rsidP="00E50A07">
      <w:pPr>
        <w:framePr w:wrap="around" w:vAnchor="page" w:hAnchor="page" w:x="8239"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2"/>
        <w:gridCol w:w="2006"/>
        <w:gridCol w:w="1445"/>
        <w:gridCol w:w="2530"/>
        <w:gridCol w:w="2410"/>
        <w:gridCol w:w="2410"/>
        <w:gridCol w:w="2429"/>
      </w:tblGrid>
      <w:tr w:rsidR="00E50A07" w:rsidRPr="00E50A07" w:rsidTr="002B5209">
        <w:trPr>
          <w:trHeight w:hRule="exact" w:val="186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121</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Вычисляем доли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изуче</w:t>
            </w:r>
            <w:r w:rsidRPr="00E50A07">
              <w:rPr>
                <w:rFonts w:ascii="Arial" w:eastAsia="Times New Roman" w:hAnsi="Arial" w:cs="Arial"/>
                <w:i/>
                <w:iCs/>
                <w:color w:val="000000"/>
                <w:spacing w:val="-3"/>
                <w:sz w:val="19"/>
                <w:szCs w:val="19"/>
                <w:lang w:eastAsia="ru-RU"/>
              </w:rPr>
              <w:softHyphen/>
              <w:t>ния и пер</w:t>
            </w:r>
            <w:r w:rsidRPr="00E50A07">
              <w:rPr>
                <w:rFonts w:ascii="Arial" w:eastAsia="Times New Roman" w:hAnsi="Arial" w:cs="Arial"/>
                <w:i/>
                <w:iCs/>
                <w:color w:val="000000"/>
                <w:spacing w:val="-3"/>
                <w:sz w:val="19"/>
                <w:szCs w:val="19"/>
                <w:lang w:eastAsia="ru-RU"/>
              </w:rPr>
              <w:softHyphen/>
              <w:t>вичного за</w:t>
            </w:r>
            <w:r w:rsidRPr="00E50A07">
              <w:rPr>
                <w:rFonts w:ascii="Arial" w:eastAsia="Times New Roman" w:hAnsi="Arial" w:cs="Arial"/>
                <w:i/>
                <w:iCs/>
                <w:color w:val="000000"/>
                <w:spacing w:val="-3"/>
                <w:sz w:val="19"/>
                <w:szCs w:val="19"/>
                <w:lang w:eastAsia="ru-RU"/>
              </w:rPr>
              <w:softHyphen/>
              <w:t>крепления знаний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находить долю числа; моделирование тексто</w:t>
            </w:r>
            <w:r w:rsidRPr="00E50A07">
              <w:rPr>
                <w:rFonts w:ascii="Arial" w:eastAsia="Times New Roman" w:hAnsi="Arial" w:cs="Arial"/>
                <w:color w:val="000000"/>
                <w:spacing w:val="-4"/>
                <w:sz w:val="19"/>
                <w:szCs w:val="19"/>
                <w:lang w:eastAsia="ru-RU"/>
              </w:rPr>
              <w:softHyphen/>
              <w:t>вых задач, нахождение неизвестного компонен</w:t>
            </w:r>
            <w:r w:rsidRPr="00E50A07">
              <w:rPr>
                <w:rFonts w:ascii="Arial" w:eastAsia="Times New Roman" w:hAnsi="Arial" w:cs="Arial"/>
                <w:color w:val="000000"/>
                <w:spacing w:val="-4"/>
                <w:sz w:val="19"/>
                <w:szCs w:val="19"/>
                <w:lang w:eastAsia="ru-RU"/>
              </w:rPr>
              <w:softHyphen/>
              <w:t>та действий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Решать задачи на на</w:t>
            </w:r>
            <w:r w:rsidRPr="00E50A07">
              <w:rPr>
                <w:rFonts w:ascii="Arial" w:eastAsia="Times New Roman" w:hAnsi="Arial" w:cs="Arial"/>
                <w:color w:val="000000"/>
                <w:spacing w:val="-4"/>
                <w:sz w:val="19"/>
                <w:szCs w:val="19"/>
                <w:lang w:eastAsia="ru-RU"/>
              </w:rPr>
              <w:softHyphen/>
              <w:t>хождение доли числа и числа по доле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 получать информацию из схемы, рисунка</w:t>
            </w:r>
          </w:p>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309"/>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122</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Рисуем схемы и решаем задачи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умений находить долю числа и моделировать тексто</w:t>
            </w:r>
            <w:r w:rsidRPr="00E50A07">
              <w:rPr>
                <w:rFonts w:ascii="Arial" w:eastAsia="Times New Roman" w:hAnsi="Arial" w:cs="Arial"/>
                <w:color w:val="000000"/>
                <w:spacing w:val="-4"/>
                <w:sz w:val="19"/>
                <w:szCs w:val="19"/>
                <w:lang w:eastAsia="ru-RU"/>
              </w:rPr>
              <w:softHyphen/>
              <w:t>вые задачи; упрощение выражений и нахожде</w:t>
            </w:r>
            <w:r w:rsidRPr="00E50A07">
              <w:rPr>
                <w:rFonts w:ascii="Arial" w:eastAsia="Times New Roman" w:hAnsi="Arial" w:cs="Arial"/>
                <w:color w:val="000000"/>
                <w:spacing w:val="-4"/>
                <w:sz w:val="19"/>
                <w:szCs w:val="19"/>
                <w:lang w:eastAsia="ru-RU"/>
              </w:rPr>
              <w:softHyphen/>
              <w:t>ние неизвестного ком</w:t>
            </w:r>
            <w:r w:rsidRPr="00E50A07">
              <w:rPr>
                <w:rFonts w:ascii="Arial" w:eastAsia="Times New Roman" w:hAnsi="Arial" w:cs="Arial"/>
                <w:color w:val="000000"/>
                <w:spacing w:val="-4"/>
                <w:sz w:val="19"/>
                <w:szCs w:val="19"/>
                <w:lang w:eastAsia="ru-RU"/>
              </w:rPr>
              <w:softHyphen/>
              <w:t>понента</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Моделировать и ре</w:t>
            </w:r>
            <w:r w:rsidRPr="00E50A07">
              <w:rPr>
                <w:rFonts w:ascii="Arial" w:eastAsia="Times New Roman" w:hAnsi="Arial" w:cs="Arial"/>
                <w:color w:val="000000"/>
                <w:spacing w:val="-4"/>
                <w:sz w:val="19"/>
                <w:szCs w:val="19"/>
                <w:lang w:eastAsia="ru-RU"/>
              </w:rPr>
              <w:softHyphen/>
              <w:t>шать задачи на нахо</w:t>
            </w:r>
            <w:r w:rsidRPr="00E50A07">
              <w:rPr>
                <w:rFonts w:ascii="Arial" w:eastAsia="Times New Roman" w:hAnsi="Arial" w:cs="Arial"/>
                <w:color w:val="000000"/>
                <w:spacing w:val="-4"/>
                <w:sz w:val="19"/>
                <w:szCs w:val="19"/>
                <w:lang w:eastAsia="ru-RU"/>
              </w:rPr>
              <w:softHyphen/>
              <w:t>ждение доли числа и числа по доле</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ную информацию из текста задачи, состав</w:t>
            </w:r>
            <w:r w:rsidRPr="00E50A07">
              <w:rPr>
                <w:rFonts w:ascii="Arial" w:eastAsia="Times New Roman" w:hAnsi="Arial" w:cs="Arial"/>
                <w:color w:val="000000"/>
                <w:spacing w:val="-4"/>
                <w:sz w:val="19"/>
                <w:szCs w:val="19"/>
                <w:lang w:eastAsia="ru-RU"/>
              </w:rPr>
              <w:softHyphen/>
              <w:t>лять схему условия, ис</w:t>
            </w:r>
            <w:r w:rsidRPr="00E50A07">
              <w:rPr>
                <w:rFonts w:ascii="Arial" w:eastAsia="Times New Roman" w:hAnsi="Arial" w:cs="Arial"/>
                <w:color w:val="000000"/>
                <w:spacing w:val="-4"/>
                <w:sz w:val="19"/>
                <w:szCs w:val="19"/>
                <w:lang w:eastAsia="ru-RU"/>
              </w:rPr>
              <w:softHyphen/>
              <w:t>пользовать изученные правила, способы дей</w:t>
            </w:r>
            <w:r w:rsidRPr="00E50A07">
              <w:rPr>
                <w:rFonts w:ascii="Arial" w:eastAsia="Times New Roman" w:hAnsi="Arial" w:cs="Arial"/>
                <w:color w:val="000000"/>
                <w:spacing w:val="-4"/>
                <w:sz w:val="19"/>
                <w:szCs w:val="19"/>
                <w:lang w:eastAsia="ru-RU"/>
              </w:rPr>
              <w:softHyphen/>
              <w:t>ствий, приемы вычисле</w:t>
            </w:r>
            <w:r w:rsidRPr="00E50A07">
              <w:rPr>
                <w:rFonts w:ascii="Arial" w:eastAsia="Times New Roman" w:hAnsi="Arial" w:cs="Arial"/>
                <w:color w:val="000000"/>
                <w:spacing w:val="-4"/>
                <w:sz w:val="19"/>
                <w:szCs w:val="19"/>
                <w:lang w:eastAsia="ru-RU"/>
              </w:rPr>
              <w:softHyphen/>
              <w:t>ний, свойства объектов при выполнении учеб</w:t>
            </w:r>
            <w:r w:rsidRPr="00E50A07">
              <w:rPr>
                <w:rFonts w:ascii="Arial" w:eastAsia="Times New Roman" w:hAnsi="Arial" w:cs="Arial"/>
                <w:color w:val="000000"/>
                <w:spacing w:val="-4"/>
                <w:sz w:val="19"/>
                <w:szCs w:val="19"/>
                <w:lang w:eastAsia="ru-RU"/>
              </w:rPr>
              <w:softHyphen/>
              <w:t>ных заданий</w:t>
            </w:r>
          </w:p>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09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123</w:t>
            </w:r>
          </w:p>
        </w:tc>
        <w:tc>
          <w:tcPr>
            <w:tcW w:w="8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Годовая кон</w:t>
            </w:r>
            <w:r w:rsidRPr="00E50A07">
              <w:rPr>
                <w:rFonts w:ascii="Arial" w:eastAsia="Times New Roman" w:hAnsi="Arial" w:cs="Arial"/>
                <w:b/>
                <w:bCs/>
                <w:color w:val="000000"/>
                <w:spacing w:val="-2"/>
                <w:sz w:val="19"/>
                <w:szCs w:val="19"/>
                <w:lang w:eastAsia="ru-RU"/>
              </w:rPr>
              <w:softHyphen/>
              <w:t>трольная работа</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w:t>
            </w:r>
          </w:p>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контроля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Индивидуальный кон</w:t>
            </w:r>
            <w:r w:rsidRPr="00E50A07">
              <w:rPr>
                <w:rFonts w:ascii="Arial" w:eastAsia="Times New Roman" w:hAnsi="Arial" w:cs="Arial"/>
                <w:color w:val="000000"/>
                <w:spacing w:val="-4"/>
                <w:sz w:val="19"/>
                <w:szCs w:val="19"/>
                <w:lang w:eastAsia="ru-RU"/>
              </w:rPr>
              <w:softHyphen/>
              <w:t>троль усвоения необхо</w:t>
            </w:r>
            <w:r w:rsidRPr="00E50A07">
              <w:rPr>
                <w:rFonts w:ascii="Arial" w:eastAsia="Times New Roman" w:hAnsi="Arial" w:cs="Arial"/>
                <w:color w:val="000000"/>
                <w:spacing w:val="-4"/>
                <w:sz w:val="19"/>
                <w:szCs w:val="19"/>
                <w:lang w:eastAsia="ru-RU"/>
              </w:rPr>
              <w:softHyphen/>
              <w:t>димого минимума для выпускника 3 класса</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формулы, взаимосвязи в само</w:t>
            </w:r>
            <w:r w:rsidRPr="00E50A07">
              <w:rPr>
                <w:rFonts w:ascii="Arial" w:eastAsia="Times New Roman" w:hAnsi="Arial" w:cs="Arial"/>
                <w:color w:val="000000"/>
                <w:spacing w:val="-4"/>
                <w:sz w:val="19"/>
                <w:szCs w:val="19"/>
                <w:lang w:eastAsia="ru-RU"/>
              </w:rPr>
              <w:softHyphen/>
              <w:t>стоятельной работе, осуществлять само</w:t>
            </w:r>
            <w:r w:rsidRPr="00E50A07">
              <w:rPr>
                <w:rFonts w:ascii="Arial" w:eastAsia="Times New Roman" w:hAnsi="Arial" w:cs="Arial"/>
                <w:color w:val="000000"/>
                <w:spacing w:val="-4"/>
                <w:sz w:val="19"/>
                <w:szCs w:val="19"/>
                <w:lang w:eastAsia="ru-RU"/>
              </w:rPr>
              <w:softHyphen/>
              <w:t>контроль</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w:t>
            </w:r>
            <w:r w:rsidRPr="00E50A07">
              <w:rPr>
                <w:rFonts w:ascii="Arial" w:eastAsia="Times New Roman" w:hAnsi="Arial" w:cs="Arial"/>
                <w:color w:val="000000"/>
                <w:spacing w:val="-4"/>
                <w:sz w:val="19"/>
                <w:szCs w:val="19"/>
                <w:lang w:eastAsia="ru-RU"/>
              </w:rPr>
              <w:softHyphen/>
              <w:t>лагаемого задания, адекватная оценка собственных возмож</w:t>
            </w:r>
            <w:r w:rsidRPr="00E50A07">
              <w:rPr>
                <w:rFonts w:ascii="Arial" w:eastAsia="Times New Roman" w:hAnsi="Arial" w:cs="Arial"/>
                <w:color w:val="000000"/>
                <w:spacing w:val="-4"/>
                <w:sz w:val="19"/>
                <w:szCs w:val="19"/>
                <w:lang w:eastAsia="ru-RU"/>
              </w:rPr>
              <w:softHyphen/>
              <w:t>ностей</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4" w:h="9605" w:wrap="around" w:vAnchor="page" w:hAnchor="page" w:x="1092" w:y="959"/>
              <w:widowControl w:val="0"/>
              <w:spacing w:after="0" w:line="21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изученные правила, способы дейст</w:t>
            </w:r>
            <w:r w:rsidRPr="00E50A07">
              <w:rPr>
                <w:rFonts w:ascii="Arial" w:eastAsia="Times New Roman" w:hAnsi="Arial" w:cs="Arial"/>
                <w:color w:val="000000"/>
                <w:spacing w:val="-4"/>
                <w:sz w:val="19"/>
                <w:szCs w:val="19"/>
                <w:lang w:eastAsia="ru-RU"/>
              </w:rPr>
              <w:softHyphen/>
              <w:t>вий, приемы вычислений, свойства объектов при выполнении учебных за</w:t>
            </w:r>
            <w:r w:rsidRPr="00E50A07">
              <w:rPr>
                <w:rFonts w:ascii="Arial" w:eastAsia="Times New Roman" w:hAnsi="Arial" w:cs="Arial"/>
                <w:color w:val="000000"/>
                <w:spacing w:val="-4"/>
                <w:sz w:val="19"/>
                <w:szCs w:val="19"/>
                <w:lang w:eastAsia="ru-RU"/>
              </w:rPr>
              <w:softHyphen/>
              <w:t>даний, самостоятельно планировать собствен</w:t>
            </w:r>
            <w:r w:rsidRPr="00E50A07">
              <w:rPr>
                <w:rFonts w:ascii="Arial" w:eastAsia="Times New Roman" w:hAnsi="Arial" w:cs="Arial"/>
                <w:color w:val="000000"/>
                <w:spacing w:val="-4"/>
                <w:sz w:val="19"/>
                <w:szCs w:val="19"/>
                <w:lang w:eastAsia="ru-RU"/>
              </w:rPr>
              <w:softHyphen/>
              <w:t>ную вычислительную деятельность и действия, необходимые для реше</w:t>
            </w:r>
            <w:r w:rsidRPr="00E50A07">
              <w:rPr>
                <w:rFonts w:ascii="Arial" w:eastAsia="Times New Roman" w:hAnsi="Arial" w:cs="Arial"/>
                <w:color w:val="000000"/>
                <w:spacing w:val="-4"/>
                <w:sz w:val="19"/>
                <w:szCs w:val="19"/>
                <w:lang w:eastAsia="ru-RU"/>
              </w:rPr>
              <w:softHyphen/>
              <w:t>ния задачи, вносить не</w:t>
            </w:r>
            <w:r w:rsidRPr="00E50A07">
              <w:rPr>
                <w:rFonts w:ascii="Arial" w:eastAsia="Times New Roman" w:hAnsi="Arial" w:cs="Arial"/>
                <w:color w:val="000000"/>
                <w:spacing w:val="-4"/>
                <w:sz w:val="19"/>
                <w:szCs w:val="19"/>
                <w:lang w:eastAsia="ru-RU"/>
              </w:rPr>
              <w:softHyphen/>
              <w:t>обходимые коррективы в собственные действия по итогам самопроверки</w:t>
            </w:r>
          </w:p>
          <w:p w:rsidR="00E50A07" w:rsidRPr="00E50A07" w:rsidRDefault="00E50A07" w:rsidP="00E50A07">
            <w:pPr>
              <w:framePr w:w="14654" w:h="9605" w:wrap="around" w:vAnchor="page" w:hAnchor="page" w:x="1092" w:y="959"/>
              <w:widowControl w:val="0"/>
              <w:spacing w:after="0" w:line="218" w:lineRule="exact"/>
              <w:ind w:left="120"/>
              <w:rPr>
                <w:rFonts w:ascii="Arial" w:eastAsia="Times New Roman" w:hAnsi="Arial" w:cs="Arial"/>
                <w:spacing w:val="-4"/>
                <w:sz w:val="21"/>
                <w:szCs w:val="21"/>
                <w:lang w:eastAsia="ru-RU"/>
              </w:rPr>
            </w:pPr>
          </w:p>
        </w:tc>
      </w:tr>
      <w:tr w:rsidR="00E50A07" w:rsidRPr="00E50A07" w:rsidTr="002B5209">
        <w:trPr>
          <w:trHeight w:hRule="exact" w:val="2333"/>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124</w:t>
            </w:r>
          </w:p>
        </w:tc>
        <w:tc>
          <w:tcPr>
            <w:tcW w:w="8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 ошибок, коррекция</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Индивидуальная и фронтальная коррекция ошибок, закрепление вычислительных навы</w:t>
            </w:r>
            <w:r w:rsidRPr="00E50A07">
              <w:rPr>
                <w:rFonts w:ascii="Arial" w:eastAsia="Times New Roman" w:hAnsi="Arial" w:cs="Arial"/>
                <w:color w:val="000000"/>
                <w:spacing w:val="-4"/>
                <w:sz w:val="19"/>
                <w:szCs w:val="19"/>
                <w:lang w:eastAsia="ru-RU"/>
              </w:rPr>
              <w:softHyphen/>
              <w:t>ков, решение текстовых задач</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Анализировать свои ошибки, корректиро</w:t>
            </w:r>
            <w:r w:rsidRPr="00E50A07">
              <w:rPr>
                <w:rFonts w:ascii="Arial" w:eastAsia="Times New Roman" w:hAnsi="Arial" w:cs="Arial"/>
                <w:color w:val="000000"/>
                <w:spacing w:val="-4"/>
                <w:sz w:val="19"/>
                <w:szCs w:val="19"/>
                <w:lang w:eastAsia="ru-RU"/>
              </w:rPr>
              <w:softHyphen/>
              <w:t>вать знания и вносить изменения в результат вычислений на осно</w:t>
            </w:r>
            <w:r w:rsidRPr="00E50A07">
              <w:rPr>
                <w:rFonts w:ascii="Arial" w:eastAsia="Times New Roman" w:hAnsi="Arial" w:cs="Arial"/>
                <w:color w:val="000000"/>
                <w:spacing w:val="-4"/>
                <w:sz w:val="19"/>
                <w:szCs w:val="19"/>
                <w:lang w:eastAsia="ru-RU"/>
              </w:rPr>
              <w:softHyphen/>
              <w:t>вании коррекции, вы</w:t>
            </w:r>
            <w:r w:rsidRPr="00E50A07">
              <w:rPr>
                <w:rFonts w:ascii="Arial" w:eastAsia="Times New Roman" w:hAnsi="Arial" w:cs="Arial"/>
                <w:color w:val="000000"/>
                <w:spacing w:val="-4"/>
                <w:sz w:val="19"/>
                <w:szCs w:val="19"/>
                <w:lang w:eastAsia="ru-RU"/>
              </w:rPr>
              <w:softHyphen/>
              <w:t>полнять задания по аналогии</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4" w:h="9605" w:wrap="around" w:vAnchor="page" w:hAnchor="page" w:x="1092" w:y="95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Ориентация на пони</w:t>
            </w:r>
            <w:r w:rsidRPr="00E50A07">
              <w:rPr>
                <w:rFonts w:ascii="Arial" w:eastAsia="Times New Roman" w:hAnsi="Arial" w:cs="Arial"/>
                <w:color w:val="000000"/>
                <w:spacing w:val="-4"/>
                <w:sz w:val="19"/>
                <w:szCs w:val="19"/>
                <w:lang w:eastAsia="ru-RU"/>
              </w:rPr>
              <w:softHyphen/>
              <w:t>мание причин личной успешности/ неуспеш- ности в освоении ма</w:t>
            </w:r>
            <w:r w:rsidRPr="00E50A07">
              <w:rPr>
                <w:rFonts w:ascii="Arial" w:eastAsia="Times New Roman" w:hAnsi="Arial" w:cs="Arial"/>
                <w:color w:val="000000"/>
                <w:spacing w:val="-4"/>
                <w:sz w:val="19"/>
                <w:szCs w:val="19"/>
                <w:lang w:eastAsia="ru-RU"/>
              </w:rPr>
              <w:softHyphen/>
              <w:t>териала</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Адекватно восприни</w:t>
            </w:r>
            <w:r w:rsidRPr="00E50A07">
              <w:rPr>
                <w:rFonts w:ascii="Arial" w:eastAsia="Times New Roman" w:hAnsi="Arial" w:cs="Arial"/>
                <w:color w:val="000000"/>
                <w:spacing w:val="-4"/>
                <w:sz w:val="19"/>
                <w:szCs w:val="19"/>
                <w:lang w:eastAsia="ru-RU"/>
              </w:rPr>
              <w:softHyphen/>
              <w:t>мать аргументирован</w:t>
            </w:r>
            <w:r w:rsidRPr="00E50A07">
              <w:rPr>
                <w:rFonts w:ascii="Arial" w:eastAsia="Times New Roman" w:hAnsi="Arial" w:cs="Arial"/>
                <w:color w:val="000000"/>
                <w:spacing w:val="-4"/>
                <w:sz w:val="19"/>
                <w:szCs w:val="19"/>
                <w:lang w:eastAsia="ru-RU"/>
              </w:rPr>
              <w:softHyphen/>
              <w:t>ную критику ошибок и учитывать ее в работе над ошибками, плани</w:t>
            </w:r>
            <w:r w:rsidRPr="00E50A07">
              <w:rPr>
                <w:rFonts w:ascii="Arial" w:eastAsia="Times New Roman" w:hAnsi="Arial" w:cs="Arial"/>
                <w:color w:val="000000"/>
                <w:spacing w:val="-4"/>
                <w:sz w:val="19"/>
                <w:szCs w:val="19"/>
                <w:lang w:eastAsia="ru-RU"/>
              </w:rPr>
              <w:softHyphen/>
              <w:t>ровать собственную вычислительную дея</w:t>
            </w:r>
            <w:r w:rsidRPr="00E50A07">
              <w:rPr>
                <w:rFonts w:ascii="Arial" w:eastAsia="Times New Roman" w:hAnsi="Arial" w:cs="Arial"/>
                <w:color w:val="000000"/>
                <w:spacing w:val="-4"/>
                <w:sz w:val="19"/>
                <w:szCs w:val="19"/>
                <w:lang w:eastAsia="ru-RU"/>
              </w:rPr>
              <w:softHyphen/>
              <w:t>тельность и действия, необходимые для ре</w:t>
            </w:r>
            <w:r w:rsidRPr="00E50A07">
              <w:rPr>
                <w:rFonts w:ascii="Arial" w:eastAsia="Times New Roman" w:hAnsi="Arial" w:cs="Arial"/>
                <w:color w:val="000000"/>
                <w:spacing w:val="-4"/>
                <w:sz w:val="19"/>
                <w:szCs w:val="19"/>
                <w:lang w:eastAsia="ru-RU"/>
              </w:rPr>
              <w:softHyphen/>
              <w:t>шения задачи</w:t>
            </w:r>
          </w:p>
          <w:p w:rsidR="00E50A07" w:rsidRPr="00E50A07" w:rsidRDefault="00E50A07" w:rsidP="00E50A07">
            <w:pPr>
              <w:framePr w:w="14654" w:h="9605" w:wrap="around" w:vAnchor="page" w:hAnchor="page" w:x="1092" w:y="959"/>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15" w:y="1070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11"/>
        <w:gridCol w:w="2002"/>
        <w:gridCol w:w="1445"/>
        <w:gridCol w:w="2530"/>
        <w:gridCol w:w="2410"/>
        <w:gridCol w:w="2405"/>
        <w:gridCol w:w="2424"/>
      </w:tblGrid>
      <w:tr w:rsidR="00E50A07" w:rsidRPr="00E50A07" w:rsidTr="002B5209">
        <w:trPr>
          <w:trHeight w:hRule="exact" w:val="250"/>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811" w:type="dxa"/>
            <w:tcBorders>
              <w:top w:val="single" w:sz="4" w:space="0" w:color="auto"/>
              <w:left w:val="nil"/>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nil"/>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1445" w:type="dxa"/>
            <w:tcBorders>
              <w:top w:val="single" w:sz="4" w:space="0" w:color="auto"/>
              <w:left w:val="nil"/>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4940" w:type="dxa"/>
            <w:gridSpan w:val="2"/>
            <w:tcBorders>
              <w:top w:val="single" w:sz="4" w:space="0" w:color="auto"/>
              <w:left w:val="nil"/>
              <w:bottom w:val="nil"/>
              <w:right w:val="nil"/>
            </w:tcBorders>
            <w:shd w:val="clear" w:color="auto" w:fill="FFFFFF"/>
            <w:vAlign w:val="bottom"/>
          </w:tcPr>
          <w:p w:rsidR="00E50A07" w:rsidRPr="00E50A07" w:rsidRDefault="00E50A07" w:rsidP="00E50A07">
            <w:pPr>
              <w:framePr w:w="14650" w:h="9518" w:wrap="around" w:vAnchor="page" w:hAnchor="page" w:x="1094" w:y="971"/>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Повторение (12 ч.)</w:t>
            </w:r>
          </w:p>
        </w:tc>
        <w:tc>
          <w:tcPr>
            <w:tcW w:w="2405" w:type="dxa"/>
            <w:tcBorders>
              <w:top w:val="single" w:sz="4" w:space="0" w:color="auto"/>
              <w:left w:val="nil"/>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424" w:type="dxa"/>
            <w:tcBorders>
              <w:top w:val="single" w:sz="4" w:space="0" w:color="auto"/>
              <w:left w:val="nil"/>
              <w:bottom w:val="nil"/>
              <w:right w:val="single" w:sz="4" w:space="0" w:color="auto"/>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r>
      <w:tr w:rsidR="00E50A07" w:rsidRPr="00E50A07" w:rsidTr="002B5209">
        <w:trPr>
          <w:trHeight w:hRule="exact" w:val="185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125</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Полет на Луну</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Закрепление вычисли</w:t>
            </w:r>
            <w:r w:rsidRPr="00E50A07">
              <w:rPr>
                <w:rFonts w:ascii="Arial" w:eastAsia="Times New Roman" w:hAnsi="Arial" w:cs="Arial"/>
                <w:color w:val="000000"/>
                <w:spacing w:val="-4"/>
                <w:sz w:val="19"/>
                <w:szCs w:val="19"/>
                <w:lang w:eastAsia="ru-RU"/>
              </w:rPr>
              <w:softHyphen/>
              <w:t>тельных навыков, раз</w:t>
            </w:r>
            <w:r w:rsidRPr="00E50A07">
              <w:rPr>
                <w:rFonts w:ascii="Arial" w:eastAsia="Times New Roman" w:hAnsi="Arial" w:cs="Arial"/>
                <w:color w:val="000000"/>
                <w:spacing w:val="-4"/>
                <w:sz w:val="19"/>
                <w:szCs w:val="19"/>
                <w:lang w:eastAsia="ru-RU"/>
              </w:rPr>
              <w:softHyphen/>
              <w:t>гадывание шифровок, решение уравнений, текстовых задач, рас</w:t>
            </w:r>
            <w:r w:rsidRPr="00E50A07">
              <w:rPr>
                <w:rFonts w:ascii="Arial" w:eastAsia="Times New Roman" w:hAnsi="Arial" w:cs="Arial"/>
                <w:color w:val="000000"/>
                <w:spacing w:val="-4"/>
                <w:sz w:val="19"/>
                <w:szCs w:val="19"/>
                <w:lang w:eastAsia="ru-RU"/>
              </w:rPr>
              <w:softHyphen/>
              <w:t>ширение представлений об исследовании космоса</w:t>
            </w:r>
          </w:p>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Осуществлять вычис</w:t>
            </w:r>
            <w:r w:rsidRPr="00E50A07">
              <w:rPr>
                <w:rFonts w:ascii="Arial" w:eastAsia="Times New Roman" w:hAnsi="Arial" w:cs="Arial"/>
                <w:color w:val="000000"/>
                <w:spacing w:val="-4"/>
                <w:sz w:val="19"/>
                <w:szCs w:val="19"/>
                <w:lang w:eastAsia="ru-RU"/>
              </w:rPr>
              <w:softHyphen/>
              <w:t>ления с многозначны</w:t>
            </w:r>
            <w:r w:rsidRPr="00E50A07">
              <w:rPr>
                <w:rFonts w:ascii="Arial" w:eastAsia="Times New Roman" w:hAnsi="Arial" w:cs="Arial"/>
                <w:color w:val="000000"/>
                <w:spacing w:val="-4"/>
                <w:sz w:val="19"/>
                <w:szCs w:val="19"/>
                <w:lang w:eastAsia="ru-RU"/>
              </w:rPr>
              <w:softHyphen/>
              <w:t>ми числами, состав</w:t>
            </w:r>
            <w:r w:rsidRPr="00E50A07">
              <w:rPr>
                <w:rFonts w:ascii="Arial" w:eastAsia="Times New Roman" w:hAnsi="Arial" w:cs="Arial"/>
                <w:color w:val="000000"/>
                <w:spacing w:val="-4"/>
                <w:sz w:val="19"/>
                <w:szCs w:val="19"/>
                <w:lang w:eastAsia="ru-RU"/>
              </w:rPr>
              <w:softHyphen/>
              <w:t>лять краткую запись, записывать решение задачи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0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4"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 выделять сущест</w:t>
            </w:r>
            <w:r w:rsidRPr="00E50A07">
              <w:rPr>
                <w:rFonts w:ascii="Arial" w:eastAsia="Times New Roman" w:hAnsi="Arial" w:cs="Arial"/>
                <w:color w:val="000000"/>
                <w:spacing w:val="-4"/>
                <w:sz w:val="19"/>
                <w:szCs w:val="19"/>
                <w:lang w:eastAsia="ru-RU"/>
              </w:rPr>
              <w:softHyphen/>
              <w:t>венную информацию из текста</w:t>
            </w:r>
          </w:p>
        </w:tc>
      </w:tr>
      <w:tr w:rsidR="00E50A07" w:rsidRPr="00E50A07" w:rsidTr="002B5209">
        <w:trPr>
          <w:trHeight w:hRule="exact" w:val="2083"/>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126</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Ворота Мории</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Нахождение значений</w:t>
            </w:r>
          </w:p>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выражений, решение текстовых задач, реше</w:t>
            </w:r>
            <w:r w:rsidRPr="00E50A07">
              <w:rPr>
                <w:rFonts w:ascii="Arial" w:eastAsia="Times New Roman" w:hAnsi="Arial" w:cs="Arial"/>
                <w:color w:val="000000"/>
                <w:spacing w:val="-4"/>
                <w:sz w:val="19"/>
                <w:szCs w:val="19"/>
                <w:lang w:eastAsia="ru-RU"/>
              </w:rPr>
              <w:softHyphen/>
              <w:t>ние нестандартных за</w:t>
            </w:r>
            <w:r w:rsidRPr="00E50A07">
              <w:rPr>
                <w:rFonts w:ascii="Arial" w:eastAsia="Times New Roman" w:hAnsi="Arial" w:cs="Arial"/>
                <w:color w:val="000000"/>
                <w:spacing w:val="-4"/>
                <w:sz w:val="19"/>
                <w:szCs w:val="19"/>
                <w:lang w:eastAsia="ru-RU"/>
              </w:rPr>
              <w:softHyphen/>
              <w:t>дач, знакомство с лите</w:t>
            </w:r>
            <w:r w:rsidRPr="00E50A07">
              <w:rPr>
                <w:rFonts w:ascii="Arial" w:eastAsia="Times New Roman" w:hAnsi="Arial" w:cs="Arial"/>
                <w:color w:val="000000"/>
                <w:spacing w:val="-4"/>
                <w:sz w:val="19"/>
                <w:szCs w:val="19"/>
                <w:lang w:eastAsia="ru-RU"/>
              </w:rPr>
              <w:softHyphen/>
              <w:t>ратурными сказками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Осуществлять вычис</w:t>
            </w:r>
            <w:r w:rsidRPr="00E50A07">
              <w:rPr>
                <w:rFonts w:ascii="Arial" w:eastAsia="Times New Roman" w:hAnsi="Arial" w:cs="Arial"/>
                <w:color w:val="000000"/>
                <w:spacing w:val="-4"/>
                <w:sz w:val="19"/>
                <w:szCs w:val="19"/>
                <w:lang w:eastAsia="ru-RU"/>
              </w:rPr>
              <w:softHyphen/>
              <w:t>ления в 2-3 действия с многозначными чис</w:t>
            </w:r>
            <w:r w:rsidRPr="00E50A07">
              <w:rPr>
                <w:rFonts w:ascii="Arial" w:eastAsia="Times New Roman" w:hAnsi="Arial" w:cs="Arial"/>
                <w:color w:val="000000"/>
                <w:spacing w:val="-4"/>
                <w:sz w:val="19"/>
                <w:szCs w:val="19"/>
                <w:lang w:eastAsia="ru-RU"/>
              </w:rPr>
              <w:softHyphen/>
              <w:t>лами, решать нестан</w:t>
            </w:r>
            <w:r w:rsidRPr="00E50A07">
              <w:rPr>
                <w:rFonts w:ascii="Arial" w:eastAsia="Times New Roman" w:hAnsi="Arial" w:cs="Arial"/>
                <w:color w:val="000000"/>
                <w:spacing w:val="-4"/>
                <w:sz w:val="19"/>
                <w:szCs w:val="19"/>
                <w:lang w:eastAsia="ru-RU"/>
              </w:rPr>
              <w:softHyphen/>
              <w:t>дартные задачи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ную информацию в тексте, анализировать и систематизировать учебный материал, синтезировать число</w:t>
            </w:r>
            <w:r w:rsidRPr="00E50A07">
              <w:rPr>
                <w:rFonts w:ascii="Arial" w:eastAsia="Times New Roman" w:hAnsi="Arial" w:cs="Arial"/>
                <w:color w:val="000000"/>
                <w:spacing w:val="-4"/>
                <w:sz w:val="19"/>
                <w:szCs w:val="19"/>
                <w:lang w:eastAsia="ru-RU"/>
              </w:rPr>
              <w:softHyphen/>
              <w:t>вые выражения на ос</w:t>
            </w:r>
            <w:r w:rsidRPr="00E50A07">
              <w:rPr>
                <w:rFonts w:ascii="Arial" w:eastAsia="Times New Roman" w:hAnsi="Arial" w:cs="Arial"/>
                <w:color w:val="000000"/>
                <w:spacing w:val="-4"/>
                <w:sz w:val="19"/>
                <w:szCs w:val="19"/>
                <w:lang w:eastAsia="ru-RU"/>
              </w:rPr>
              <w:softHyphen/>
              <w:t>нове анализа инфор</w:t>
            </w:r>
            <w:r w:rsidRPr="00E50A07">
              <w:rPr>
                <w:rFonts w:ascii="Arial" w:eastAsia="Times New Roman" w:hAnsi="Arial" w:cs="Arial"/>
                <w:color w:val="000000"/>
                <w:spacing w:val="-4"/>
                <w:sz w:val="19"/>
                <w:szCs w:val="19"/>
                <w:lang w:eastAsia="ru-RU"/>
              </w:rPr>
              <w:softHyphen/>
              <w:t>мации</w:t>
            </w:r>
          </w:p>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127</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Золотое руно</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Решение нестандарт</w:t>
            </w:r>
            <w:r w:rsidRPr="00E50A07">
              <w:rPr>
                <w:rFonts w:ascii="Arial" w:eastAsia="Times New Roman" w:hAnsi="Arial" w:cs="Arial"/>
                <w:color w:val="000000"/>
                <w:spacing w:val="-4"/>
                <w:sz w:val="19"/>
                <w:szCs w:val="19"/>
                <w:lang w:eastAsia="ru-RU"/>
              </w:rPr>
              <w:softHyphen/>
              <w:t>ных задач, комплексное применение знаний и умений, знакомство с древнегреческой мифо</w:t>
            </w:r>
            <w:r w:rsidRPr="00E50A07">
              <w:rPr>
                <w:rFonts w:ascii="Arial" w:eastAsia="Times New Roman" w:hAnsi="Arial" w:cs="Arial"/>
                <w:color w:val="000000"/>
                <w:spacing w:val="-4"/>
                <w:sz w:val="19"/>
                <w:szCs w:val="19"/>
                <w:lang w:eastAsia="ru-RU"/>
              </w:rPr>
              <w:softHyphen/>
              <w:t>логией</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Решать нестандарт</w:t>
            </w:r>
            <w:r w:rsidRPr="00E50A07">
              <w:rPr>
                <w:rFonts w:ascii="Arial" w:eastAsia="Times New Roman" w:hAnsi="Arial" w:cs="Arial"/>
                <w:color w:val="000000"/>
                <w:spacing w:val="-4"/>
                <w:sz w:val="19"/>
                <w:szCs w:val="19"/>
                <w:lang w:eastAsia="ru-RU"/>
              </w:rPr>
              <w:softHyphen/>
              <w:t>ные задачи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ную информацию в тексте, анализировать и систематизировать учебный материал, составлять краткую запись задачи, выби</w:t>
            </w:r>
            <w:r w:rsidRPr="00E50A07">
              <w:rPr>
                <w:rFonts w:ascii="Arial" w:eastAsia="Times New Roman" w:hAnsi="Arial" w:cs="Arial"/>
                <w:color w:val="000000"/>
                <w:spacing w:val="-4"/>
                <w:sz w:val="19"/>
                <w:szCs w:val="19"/>
                <w:lang w:eastAsia="ru-RU"/>
              </w:rPr>
              <w:softHyphen/>
              <w:t>рать рациональный способ решения</w:t>
            </w:r>
          </w:p>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138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128</w:t>
            </w:r>
          </w:p>
        </w:tc>
        <w:tc>
          <w:tcPr>
            <w:tcW w:w="811"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Возвращение</w:t>
            </w:r>
          </w:p>
          <w:p w:rsidR="00E50A07" w:rsidRPr="00E50A07" w:rsidRDefault="00E50A07" w:rsidP="00E50A07">
            <w:pPr>
              <w:framePr w:w="14650" w:h="9518" w:wrap="around" w:vAnchor="page" w:hAnchor="page" w:x="1094" w:y="971"/>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аргонавтов</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w:t>
            </w:r>
            <w:r w:rsidRPr="00E50A07">
              <w:rPr>
                <w:rFonts w:ascii="Arial" w:eastAsia="Times New Roman" w:hAnsi="Arial" w:cs="Arial"/>
                <w:i/>
                <w:iCs/>
                <w:color w:val="000000"/>
                <w:spacing w:val="-3"/>
                <w:sz w:val="19"/>
                <w:szCs w:val="19"/>
                <w:lang w:eastAsia="ru-RU"/>
              </w:rPr>
              <w:softHyphen/>
              <w:t>плексного применения знаний и умений</w:t>
            </w:r>
          </w:p>
        </w:tc>
        <w:tc>
          <w:tcPr>
            <w:tcW w:w="253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Комплексное закрепле</w:t>
            </w:r>
            <w:r w:rsidRPr="00E50A07">
              <w:rPr>
                <w:rFonts w:ascii="Arial" w:eastAsia="Times New Roman" w:hAnsi="Arial" w:cs="Arial"/>
                <w:color w:val="000000"/>
                <w:spacing w:val="-4"/>
                <w:sz w:val="19"/>
                <w:szCs w:val="19"/>
                <w:lang w:eastAsia="ru-RU"/>
              </w:rPr>
              <w:softHyphen/>
              <w:t>ние изученного, реше</w:t>
            </w:r>
            <w:r w:rsidRPr="00E50A07">
              <w:rPr>
                <w:rFonts w:ascii="Arial" w:eastAsia="Times New Roman" w:hAnsi="Arial" w:cs="Arial"/>
                <w:color w:val="000000"/>
                <w:spacing w:val="-4"/>
                <w:sz w:val="19"/>
                <w:szCs w:val="19"/>
                <w:lang w:eastAsia="ru-RU"/>
              </w:rPr>
              <w:softHyphen/>
              <w:t>ние нестандартных за</w:t>
            </w:r>
            <w:r w:rsidRPr="00E50A07">
              <w:rPr>
                <w:rFonts w:ascii="Arial" w:eastAsia="Times New Roman" w:hAnsi="Arial" w:cs="Arial"/>
                <w:color w:val="000000"/>
                <w:spacing w:val="-4"/>
                <w:sz w:val="19"/>
                <w:szCs w:val="19"/>
                <w:lang w:eastAsia="ru-RU"/>
              </w:rPr>
              <w:softHyphen/>
              <w:t>дач, расширение знаний о древнегреческой ми</w:t>
            </w:r>
            <w:r w:rsidRPr="00E50A07">
              <w:rPr>
                <w:rFonts w:ascii="Arial" w:eastAsia="Times New Roman" w:hAnsi="Arial" w:cs="Arial"/>
                <w:color w:val="000000"/>
                <w:spacing w:val="-4"/>
                <w:sz w:val="19"/>
                <w:szCs w:val="19"/>
                <w:lang w:eastAsia="ru-RU"/>
              </w:rPr>
              <w:softHyphen/>
              <w:t>фологии</w:t>
            </w:r>
          </w:p>
        </w:tc>
        <w:tc>
          <w:tcPr>
            <w:tcW w:w="241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Решать нестандарт</w:t>
            </w:r>
            <w:r w:rsidRPr="00E50A07">
              <w:rPr>
                <w:rFonts w:ascii="Arial" w:eastAsia="Times New Roman" w:hAnsi="Arial" w:cs="Arial"/>
                <w:color w:val="000000"/>
                <w:spacing w:val="-4"/>
                <w:sz w:val="19"/>
                <w:szCs w:val="19"/>
                <w:lang w:eastAsia="ru-RU"/>
              </w:rPr>
              <w:softHyphen/>
              <w:t>ные задачи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4"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Выделять существен</w:t>
            </w:r>
            <w:r w:rsidRPr="00E50A07">
              <w:rPr>
                <w:rFonts w:ascii="Arial" w:eastAsia="Times New Roman" w:hAnsi="Arial" w:cs="Arial"/>
                <w:color w:val="000000"/>
                <w:spacing w:val="-4"/>
                <w:sz w:val="19"/>
                <w:szCs w:val="19"/>
                <w:lang w:eastAsia="ru-RU"/>
              </w:rPr>
              <w:softHyphen/>
              <w:t>ную информацию из текста, схемы, синте</w:t>
            </w:r>
            <w:r w:rsidRPr="00E50A07">
              <w:rPr>
                <w:rFonts w:ascii="Arial" w:eastAsia="Times New Roman" w:hAnsi="Arial" w:cs="Arial"/>
                <w:color w:val="000000"/>
                <w:spacing w:val="-4"/>
                <w:sz w:val="19"/>
                <w:szCs w:val="19"/>
                <w:lang w:eastAsia="ru-RU"/>
              </w:rPr>
              <w:softHyphen/>
              <w:t>зировать числовые выражения на основе анализа информации</w:t>
            </w:r>
          </w:p>
        </w:tc>
      </w:tr>
      <w:tr w:rsidR="00E50A07" w:rsidRPr="00E50A07" w:rsidTr="002B5209">
        <w:trPr>
          <w:trHeight w:hRule="exact" w:val="1867"/>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129</w:t>
            </w:r>
          </w:p>
        </w:tc>
        <w:tc>
          <w:tcPr>
            <w:tcW w:w="81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40" w:lineRule="auto"/>
              <w:rPr>
                <w:rFonts w:ascii="Courier New" w:eastAsia="Times New Roman" w:hAnsi="Courier New" w:cs="Courier New"/>
                <w:sz w:val="10"/>
                <w:szCs w:val="10"/>
                <w:lang w:eastAsia="ru-RU"/>
              </w:rPr>
            </w:pPr>
          </w:p>
        </w:tc>
        <w:tc>
          <w:tcPr>
            <w:tcW w:w="200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и обобщение по те</w:t>
            </w:r>
            <w:r w:rsidRPr="00E50A07">
              <w:rPr>
                <w:rFonts w:ascii="Arial" w:eastAsia="Times New Roman" w:hAnsi="Arial" w:cs="Arial"/>
                <w:color w:val="000000"/>
                <w:spacing w:val="-4"/>
                <w:sz w:val="19"/>
                <w:szCs w:val="19"/>
                <w:lang w:eastAsia="ru-RU"/>
              </w:rPr>
              <w:softHyphen/>
              <w:t>ме «Разрядный состав многознач</w:t>
            </w:r>
            <w:r w:rsidRPr="00E50A07">
              <w:rPr>
                <w:rFonts w:ascii="Arial" w:eastAsia="Times New Roman" w:hAnsi="Arial" w:cs="Arial"/>
                <w:color w:val="000000"/>
                <w:spacing w:val="-4"/>
                <w:sz w:val="19"/>
                <w:szCs w:val="19"/>
                <w:lang w:eastAsia="ru-RU"/>
              </w:rPr>
              <w:softHyphen/>
              <w:t xml:space="preserve">ных чисел». </w:t>
            </w:r>
            <w:r w:rsidRPr="00E50A07">
              <w:rPr>
                <w:rFonts w:ascii="Arial" w:eastAsia="Times New Roman" w:hAnsi="Arial" w:cs="Arial"/>
                <w:b/>
                <w:bCs/>
                <w:color w:val="000000"/>
                <w:spacing w:val="-2"/>
                <w:sz w:val="19"/>
                <w:szCs w:val="19"/>
                <w:lang w:eastAsia="ru-RU"/>
              </w:rPr>
              <w:t>Контрольный устный счет</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w:t>
            </w:r>
          </w:p>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разрядного состава чисел, сравне</w:t>
            </w:r>
            <w:r w:rsidRPr="00E50A07">
              <w:rPr>
                <w:rFonts w:ascii="Arial" w:eastAsia="Times New Roman" w:hAnsi="Arial" w:cs="Arial"/>
                <w:color w:val="000000"/>
                <w:spacing w:val="-4"/>
                <w:sz w:val="19"/>
                <w:szCs w:val="19"/>
                <w:lang w:eastAsia="ru-RU"/>
              </w:rPr>
              <w:softHyphen/>
              <w:t>ние чисел, повторение метрических соотноше</w:t>
            </w:r>
            <w:r w:rsidRPr="00E50A07">
              <w:rPr>
                <w:rFonts w:ascii="Arial" w:eastAsia="Times New Roman" w:hAnsi="Arial" w:cs="Arial"/>
                <w:color w:val="000000"/>
                <w:spacing w:val="-4"/>
                <w:sz w:val="19"/>
                <w:szCs w:val="19"/>
                <w:lang w:eastAsia="ru-RU"/>
              </w:rPr>
              <w:softHyphen/>
              <w:t>ний единиц измерения</w:t>
            </w:r>
          </w:p>
        </w:tc>
        <w:tc>
          <w:tcPr>
            <w:tcW w:w="241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вычислений в</w:t>
            </w:r>
          </w:p>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самостоятельной</w:t>
            </w:r>
          </w:p>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работе</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9518" w:wrap="around" w:vAnchor="page" w:hAnchor="page" w:x="1094" w:y="971"/>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w:t>
            </w:r>
            <w:r w:rsidRPr="00E50A07">
              <w:rPr>
                <w:rFonts w:ascii="Arial" w:eastAsia="Times New Roman" w:hAnsi="Arial" w:cs="Arial"/>
                <w:color w:val="000000"/>
                <w:spacing w:val="-4"/>
                <w:sz w:val="19"/>
                <w:szCs w:val="19"/>
                <w:lang w:eastAsia="ru-RU"/>
              </w:rPr>
              <w:softHyphen/>
              <w:t>нении учебных зада</w:t>
            </w:r>
            <w:r w:rsidRPr="00E50A07">
              <w:rPr>
                <w:rFonts w:ascii="Arial" w:eastAsia="Times New Roman" w:hAnsi="Arial" w:cs="Arial"/>
                <w:color w:val="000000"/>
                <w:spacing w:val="-4"/>
                <w:sz w:val="19"/>
                <w:szCs w:val="19"/>
                <w:lang w:eastAsia="ru-RU"/>
              </w:rPr>
              <w:softHyphen/>
              <w:t>ний</w:t>
            </w:r>
          </w:p>
        </w:tc>
      </w:tr>
    </w:tbl>
    <w:p w:rsidR="00E50A07" w:rsidRPr="00E50A07" w:rsidRDefault="00E50A07" w:rsidP="00E50A07">
      <w:pPr>
        <w:framePr w:wrap="around" w:vAnchor="page" w:hAnchor="page" w:x="8232" w:y="10713"/>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624"/>
        <w:gridCol w:w="806"/>
        <w:gridCol w:w="2006"/>
        <w:gridCol w:w="1445"/>
        <w:gridCol w:w="2530"/>
        <w:gridCol w:w="2405"/>
        <w:gridCol w:w="2405"/>
        <w:gridCol w:w="2429"/>
      </w:tblGrid>
      <w:tr w:rsidR="00E50A07" w:rsidRPr="00E50A07" w:rsidTr="002B5209">
        <w:trPr>
          <w:trHeight w:hRule="exact" w:val="1406"/>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lastRenderedPageBreak/>
              <w:t>130</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Повторение и обобщение по те</w:t>
            </w:r>
            <w:r w:rsidRPr="00E50A07">
              <w:rPr>
                <w:rFonts w:ascii="Arial" w:eastAsia="Times New Roman" w:hAnsi="Arial" w:cs="Arial"/>
                <w:color w:val="000000"/>
                <w:spacing w:val="-4"/>
                <w:sz w:val="19"/>
                <w:szCs w:val="19"/>
                <w:lang w:eastAsia="ru-RU"/>
              </w:rPr>
              <w:softHyphen/>
              <w:t>ме «Арифметиче</w:t>
            </w:r>
            <w:r w:rsidRPr="00E50A07">
              <w:rPr>
                <w:rFonts w:ascii="Arial" w:eastAsia="Times New Roman" w:hAnsi="Arial" w:cs="Arial"/>
                <w:color w:val="000000"/>
                <w:spacing w:val="-4"/>
                <w:sz w:val="19"/>
                <w:szCs w:val="19"/>
                <w:lang w:eastAsia="ru-RU"/>
              </w:rPr>
              <w:softHyphen/>
              <w:t>ские действия с многозначными числами»</w:t>
            </w:r>
          </w:p>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Закрепление вычисли</w:t>
            </w:r>
            <w:r w:rsidRPr="00E50A07">
              <w:rPr>
                <w:rFonts w:ascii="Arial" w:eastAsia="Times New Roman" w:hAnsi="Arial" w:cs="Arial"/>
                <w:color w:val="000000"/>
                <w:spacing w:val="-4"/>
                <w:sz w:val="19"/>
                <w:szCs w:val="19"/>
                <w:lang w:eastAsia="ru-RU"/>
              </w:rPr>
              <w:softHyphen/>
              <w:t>тельных навыков, по</w:t>
            </w:r>
            <w:r w:rsidRPr="00E50A07">
              <w:rPr>
                <w:rFonts w:ascii="Arial" w:eastAsia="Times New Roman" w:hAnsi="Arial" w:cs="Arial"/>
                <w:color w:val="000000"/>
                <w:spacing w:val="-4"/>
                <w:sz w:val="19"/>
                <w:szCs w:val="19"/>
                <w:lang w:eastAsia="ru-RU"/>
              </w:rPr>
              <w:softHyphen/>
              <w:t>вторение устных и письменных приемов вычислений</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изученные приемы вычислений в самостоятельной работе</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Мотивация к успешной вычислительной дея</w:t>
            </w:r>
            <w:r w:rsidRPr="00E50A07">
              <w:rPr>
                <w:rFonts w:ascii="Arial" w:eastAsia="Times New Roman" w:hAnsi="Arial" w:cs="Arial"/>
                <w:color w:val="000000"/>
                <w:spacing w:val="-4"/>
                <w:sz w:val="19"/>
                <w:szCs w:val="19"/>
                <w:lang w:eastAsia="ru-RU"/>
              </w:rPr>
              <w:softHyphen/>
              <w:t>тельности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1392"/>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131</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и обобщение по те</w:t>
            </w:r>
            <w:r w:rsidRPr="00E50A07">
              <w:rPr>
                <w:rFonts w:ascii="Arial" w:eastAsia="Times New Roman" w:hAnsi="Arial" w:cs="Arial"/>
                <w:color w:val="000000"/>
                <w:spacing w:val="-4"/>
                <w:sz w:val="19"/>
                <w:szCs w:val="19"/>
                <w:lang w:eastAsia="ru-RU"/>
              </w:rPr>
              <w:softHyphen/>
              <w:t>ме «Геометриче</w:t>
            </w:r>
            <w:r w:rsidRPr="00E50A07">
              <w:rPr>
                <w:rFonts w:ascii="Arial" w:eastAsia="Times New Roman" w:hAnsi="Arial" w:cs="Arial"/>
                <w:color w:val="000000"/>
                <w:spacing w:val="-4"/>
                <w:sz w:val="19"/>
                <w:szCs w:val="19"/>
                <w:lang w:eastAsia="ru-RU"/>
              </w:rPr>
              <w:softHyphen/>
              <w:t>ские фигуры и ве</w:t>
            </w:r>
            <w:r w:rsidRPr="00E50A07">
              <w:rPr>
                <w:rFonts w:ascii="Arial" w:eastAsia="Times New Roman" w:hAnsi="Arial" w:cs="Arial"/>
                <w:color w:val="000000"/>
                <w:spacing w:val="-4"/>
                <w:sz w:val="19"/>
                <w:szCs w:val="19"/>
                <w:lang w:eastAsia="ru-RU"/>
              </w:rPr>
              <w:softHyphen/>
              <w:t>личины»</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8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величин и единиц измерения, ре</w:t>
            </w:r>
            <w:r w:rsidRPr="00E50A07">
              <w:rPr>
                <w:rFonts w:ascii="Arial" w:eastAsia="Times New Roman" w:hAnsi="Arial" w:cs="Arial"/>
                <w:color w:val="000000"/>
                <w:spacing w:val="-4"/>
                <w:sz w:val="19"/>
                <w:szCs w:val="19"/>
                <w:lang w:eastAsia="ru-RU"/>
              </w:rPr>
              <w:softHyphen/>
              <w:t>шение задач с величи</w:t>
            </w:r>
            <w:r w:rsidRPr="00E50A07">
              <w:rPr>
                <w:rFonts w:ascii="Arial" w:eastAsia="Times New Roman" w:hAnsi="Arial" w:cs="Arial"/>
                <w:color w:val="000000"/>
                <w:spacing w:val="-4"/>
                <w:sz w:val="19"/>
                <w:szCs w:val="19"/>
                <w:lang w:eastAsia="ru-RU"/>
              </w:rPr>
              <w:softHyphen/>
              <w:t>нами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взаимосвя</w:t>
            </w:r>
            <w:r w:rsidRPr="00E50A07">
              <w:rPr>
                <w:rFonts w:ascii="Arial" w:eastAsia="Times New Roman" w:hAnsi="Arial" w:cs="Arial"/>
                <w:color w:val="000000"/>
                <w:spacing w:val="-4"/>
                <w:sz w:val="19"/>
                <w:szCs w:val="19"/>
                <w:lang w:eastAsia="ru-RU"/>
              </w:rPr>
              <w:softHyphen/>
              <w:t>зи между величинами при вычислениях, ре</w:t>
            </w:r>
            <w:r w:rsidRPr="00E50A07">
              <w:rPr>
                <w:rFonts w:ascii="Arial" w:eastAsia="Times New Roman" w:hAnsi="Arial" w:cs="Arial"/>
                <w:color w:val="000000"/>
                <w:spacing w:val="-4"/>
                <w:sz w:val="19"/>
                <w:szCs w:val="19"/>
                <w:lang w:eastAsia="ru-RU"/>
              </w:rPr>
              <w:softHyphen/>
              <w:t>шать задачи с величи</w:t>
            </w:r>
            <w:r w:rsidRPr="00E50A07">
              <w:rPr>
                <w:rFonts w:ascii="Arial" w:eastAsia="Times New Roman" w:hAnsi="Arial" w:cs="Arial"/>
                <w:color w:val="000000"/>
                <w:spacing w:val="-4"/>
                <w:sz w:val="19"/>
                <w:szCs w:val="19"/>
                <w:lang w:eastAsia="ru-RU"/>
              </w:rPr>
              <w:softHyphen/>
              <w:t>нами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1387"/>
        </w:trPr>
        <w:tc>
          <w:tcPr>
            <w:tcW w:w="624"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132</w:t>
            </w:r>
          </w:p>
        </w:tc>
        <w:tc>
          <w:tcPr>
            <w:tcW w:w="8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и обобщение по те</w:t>
            </w:r>
            <w:r w:rsidRPr="00E50A07">
              <w:rPr>
                <w:rFonts w:ascii="Arial" w:eastAsia="Times New Roman" w:hAnsi="Arial" w:cs="Arial"/>
                <w:color w:val="000000"/>
                <w:spacing w:val="-4"/>
                <w:sz w:val="19"/>
                <w:szCs w:val="19"/>
                <w:lang w:eastAsia="ru-RU"/>
              </w:rPr>
              <w:softHyphen/>
              <w:t>ме «Числа и вели</w:t>
            </w:r>
            <w:r w:rsidRPr="00E50A07">
              <w:rPr>
                <w:rFonts w:ascii="Arial" w:eastAsia="Times New Roman" w:hAnsi="Arial" w:cs="Arial"/>
                <w:color w:val="000000"/>
                <w:spacing w:val="-4"/>
                <w:sz w:val="19"/>
                <w:szCs w:val="19"/>
                <w:lang w:eastAsia="ru-RU"/>
              </w:rPr>
              <w:softHyphen/>
              <w:t>чины»</w:t>
            </w:r>
          </w:p>
        </w:tc>
        <w:tc>
          <w:tcPr>
            <w:tcW w:w="14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обоб</w:t>
            </w:r>
            <w:r w:rsidRPr="00E50A07">
              <w:rPr>
                <w:rFonts w:ascii="Arial" w:eastAsia="Times New Roman" w:hAnsi="Arial" w:cs="Arial"/>
                <w:i/>
                <w:iCs/>
                <w:color w:val="000000"/>
                <w:spacing w:val="-3"/>
                <w:sz w:val="19"/>
                <w:szCs w:val="19"/>
                <w:lang w:eastAsia="ru-RU"/>
              </w:rPr>
              <w:softHyphen/>
              <w:t>щения и системати</w:t>
            </w:r>
            <w:r w:rsidRPr="00E50A07">
              <w:rPr>
                <w:rFonts w:ascii="Arial" w:eastAsia="Times New Roman" w:hAnsi="Arial" w:cs="Arial"/>
                <w:i/>
                <w:iCs/>
                <w:color w:val="000000"/>
                <w:spacing w:val="-3"/>
                <w:sz w:val="19"/>
                <w:szCs w:val="19"/>
                <w:lang w:eastAsia="ru-RU"/>
              </w:rPr>
              <w:softHyphen/>
              <w:t>зации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8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Повторение величин и единиц измерения, ре</w:t>
            </w:r>
            <w:r w:rsidRPr="00E50A07">
              <w:rPr>
                <w:rFonts w:ascii="Arial" w:eastAsia="Times New Roman" w:hAnsi="Arial" w:cs="Arial"/>
                <w:color w:val="000000"/>
                <w:spacing w:val="-4"/>
                <w:sz w:val="19"/>
                <w:szCs w:val="19"/>
                <w:lang w:eastAsia="ru-RU"/>
              </w:rPr>
              <w:softHyphen/>
              <w:t>шение задач с величи</w:t>
            </w:r>
            <w:r w:rsidRPr="00E50A07">
              <w:rPr>
                <w:rFonts w:ascii="Arial" w:eastAsia="Times New Roman" w:hAnsi="Arial" w:cs="Arial"/>
                <w:color w:val="000000"/>
                <w:spacing w:val="-4"/>
                <w:sz w:val="19"/>
                <w:szCs w:val="19"/>
                <w:lang w:eastAsia="ru-RU"/>
              </w:rPr>
              <w:softHyphen/>
              <w:t>нами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Применять взаимосвя</w:t>
            </w:r>
            <w:r w:rsidRPr="00E50A07">
              <w:rPr>
                <w:rFonts w:ascii="Arial" w:eastAsia="Times New Roman" w:hAnsi="Arial" w:cs="Arial"/>
                <w:color w:val="000000"/>
                <w:spacing w:val="-4"/>
                <w:sz w:val="19"/>
                <w:szCs w:val="19"/>
                <w:lang w:eastAsia="ru-RU"/>
              </w:rPr>
              <w:softHyphen/>
              <w:t>зи между величинами при вычислениях, ре</w:t>
            </w:r>
            <w:r w:rsidRPr="00E50A07">
              <w:rPr>
                <w:rFonts w:ascii="Arial" w:eastAsia="Times New Roman" w:hAnsi="Arial" w:cs="Arial"/>
                <w:color w:val="000000"/>
                <w:spacing w:val="-4"/>
                <w:sz w:val="19"/>
                <w:szCs w:val="19"/>
                <w:lang w:eastAsia="ru-RU"/>
              </w:rPr>
              <w:softHyphen/>
              <w:t>шение задач с величи</w:t>
            </w:r>
            <w:r w:rsidRPr="00E50A07">
              <w:rPr>
                <w:rFonts w:ascii="Arial" w:eastAsia="Times New Roman" w:hAnsi="Arial" w:cs="Arial"/>
                <w:color w:val="000000"/>
                <w:spacing w:val="-4"/>
                <w:sz w:val="19"/>
                <w:szCs w:val="19"/>
                <w:lang w:eastAsia="ru-RU"/>
              </w:rPr>
              <w:softHyphen/>
              <w:t>нами</w:t>
            </w:r>
          </w:p>
        </w:tc>
        <w:tc>
          <w:tcPr>
            <w:tcW w:w="2405" w:type="dxa"/>
            <w:tcBorders>
              <w:top w:val="single" w:sz="4" w:space="0" w:color="auto"/>
              <w:left w:val="single" w:sz="4" w:space="0" w:color="auto"/>
              <w:bottom w:val="nil"/>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07"/>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практиче</w:t>
            </w:r>
            <w:r w:rsidRPr="00E50A07">
              <w:rPr>
                <w:rFonts w:ascii="Arial" w:eastAsia="Times New Roman" w:hAnsi="Arial" w:cs="Arial"/>
                <w:color w:val="000000"/>
                <w:spacing w:val="-4"/>
                <w:sz w:val="19"/>
                <w:szCs w:val="19"/>
                <w:lang w:eastAsia="ru-RU"/>
              </w:rPr>
              <w:softHyphen/>
              <w:t>ской значимости изу</w:t>
            </w:r>
            <w:r w:rsidRPr="00E50A07">
              <w:rPr>
                <w:rFonts w:ascii="Arial" w:eastAsia="Times New Roman" w:hAnsi="Arial" w:cs="Arial"/>
                <w:color w:val="000000"/>
                <w:spacing w:val="-4"/>
                <w:sz w:val="19"/>
                <w:szCs w:val="19"/>
                <w:lang w:eastAsia="ru-RU"/>
              </w:rPr>
              <w:softHyphen/>
              <w:t>чения математики</w:t>
            </w:r>
          </w:p>
        </w:tc>
        <w:tc>
          <w:tcPr>
            <w:tcW w:w="2429"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Использовать изучен</w:t>
            </w:r>
            <w:r w:rsidRPr="00E50A07">
              <w:rPr>
                <w:rFonts w:ascii="Arial" w:eastAsia="Times New Roman" w:hAnsi="Arial" w:cs="Arial"/>
                <w:color w:val="000000"/>
                <w:spacing w:val="-4"/>
                <w:sz w:val="19"/>
                <w:szCs w:val="19"/>
                <w:lang w:eastAsia="ru-RU"/>
              </w:rPr>
              <w:softHyphen/>
              <w:t>ные правила, способы действий, приемы вы</w:t>
            </w:r>
            <w:r w:rsidRPr="00E50A07">
              <w:rPr>
                <w:rFonts w:ascii="Arial" w:eastAsia="Times New Roman" w:hAnsi="Arial" w:cs="Arial"/>
                <w:color w:val="000000"/>
                <w:spacing w:val="-4"/>
                <w:sz w:val="19"/>
                <w:szCs w:val="19"/>
                <w:lang w:eastAsia="ru-RU"/>
              </w:rPr>
              <w:softHyphen/>
              <w:t>числений, свойства объектов при выполне</w:t>
            </w:r>
            <w:r w:rsidRPr="00E50A07">
              <w:rPr>
                <w:rFonts w:ascii="Arial" w:eastAsia="Times New Roman" w:hAnsi="Arial" w:cs="Arial"/>
                <w:color w:val="000000"/>
                <w:spacing w:val="-4"/>
                <w:sz w:val="19"/>
                <w:szCs w:val="19"/>
                <w:lang w:eastAsia="ru-RU"/>
              </w:rPr>
              <w:softHyphen/>
              <w:t>нии учебных заданий</w:t>
            </w:r>
          </w:p>
        </w:tc>
      </w:tr>
      <w:tr w:rsidR="00E50A07" w:rsidRPr="00E50A07" w:rsidTr="002B5209">
        <w:trPr>
          <w:trHeight w:hRule="exact" w:val="2328"/>
        </w:trPr>
        <w:tc>
          <w:tcPr>
            <w:tcW w:w="62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24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133</w:t>
            </w:r>
          </w:p>
          <w:p w:rsidR="00E50A07" w:rsidRPr="00E50A07" w:rsidRDefault="00E50A07" w:rsidP="00E50A07">
            <w:pPr>
              <w:framePr w:w="14650" w:h="6514" w:wrap="around" w:vAnchor="page" w:hAnchor="page" w:x="1094" w:y="966"/>
              <w:widowControl w:val="0"/>
              <w:spacing w:before="240" w:after="0" w:line="190" w:lineRule="exact"/>
              <w:ind w:left="1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136</w:t>
            </w:r>
          </w:p>
        </w:tc>
        <w:tc>
          <w:tcPr>
            <w:tcW w:w="8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40" w:lineRule="auto"/>
              <w:rPr>
                <w:rFonts w:ascii="Courier New" w:eastAsia="Times New Roman" w:hAnsi="Courier New" w:cs="Courier New"/>
                <w:sz w:val="10"/>
                <w:szCs w:val="10"/>
                <w:lang w:eastAsia="ru-RU"/>
              </w:rPr>
            </w:pPr>
          </w:p>
        </w:tc>
        <w:tc>
          <w:tcPr>
            <w:tcW w:w="200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Научная конфе</w:t>
            </w:r>
            <w:r w:rsidRPr="00E50A07">
              <w:rPr>
                <w:rFonts w:ascii="Arial" w:eastAsia="Times New Roman" w:hAnsi="Arial" w:cs="Arial"/>
                <w:i/>
                <w:iCs/>
                <w:color w:val="000000"/>
                <w:spacing w:val="-3"/>
                <w:sz w:val="19"/>
                <w:szCs w:val="19"/>
                <w:lang w:eastAsia="ru-RU"/>
              </w:rPr>
              <w:softHyphen/>
              <w:t>ренция</w:t>
            </w:r>
            <w:r w:rsidRPr="00E50A07">
              <w:rPr>
                <w:rFonts w:ascii="Arial" w:eastAsia="Times New Roman" w:hAnsi="Arial" w:cs="Arial"/>
                <w:b/>
                <w:bCs/>
                <w:color w:val="000000"/>
                <w:spacing w:val="-2"/>
                <w:sz w:val="19"/>
                <w:szCs w:val="19"/>
                <w:lang w:eastAsia="ru-RU"/>
              </w:rPr>
              <w:t xml:space="preserve">. </w:t>
            </w:r>
            <w:r w:rsidRPr="00E50A07">
              <w:rPr>
                <w:rFonts w:ascii="Arial" w:eastAsia="Times New Roman" w:hAnsi="Arial" w:cs="Arial"/>
                <w:i/>
                <w:iCs/>
                <w:color w:val="000000"/>
                <w:spacing w:val="-3"/>
                <w:sz w:val="19"/>
                <w:szCs w:val="19"/>
                <w:lang w:eastAsia="ru-RU"/>
              </w:rPr>
              <w:t>Защита проектов*</w:t>
            </w:r>
          </w:p>
        </w:tc>
        <w:tc>
          <w:tcPr>
            <w:tcW w:w="14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сис</w:t>
            </w:r>
            <w:r w:rsidRPr="00E50A07">
              <w:rPr>
                <w:rFonts w:ascii="Arial" w:eastAsia="Times New Roman" w:hAnsi="Arial" w:cs="Arial"/>
                <w:i/>
                <w:iCs/>
                <w:color w:val="000000"/>
                <w:spacing w:val="-3"/>
                <w:sz w:val="19"/>
                <w:szCs w:val="19"/>
                <w:lang w:eastAsia="ru-RU"/>
              </w:rPr>
              <w:softHyphen/>
              <w:t>тематиза</w:t>
            </w:r>
            <w:r w:rsidRPr="00E50A07">
              <w:rPr>
                <w:rFonts w:ascii="Arial" w:eastAsia="Times New Roman" w:hAnsi="Arial" w:cs="Arial"/>
                <w:i/>
                <w:iCs/>
                <w:color w:val="000000"/>
                <w:spacing w:val="-3"/>
                <w:sz w:val="19"/>
                <w:szCs w:val="19"/>
                <w:lang w:eastAsia="ru-RU"/>
              </w:rPr>
              <w:softHyphen/>
              <w:t>ции и обоб</w:t>
            </w:r>
            <w:r w:rsidRPr="00E50A07">
              <w:rPr>
                <w:rFonts w:ascii="Arial" w:eastAsia="Times New Roman" w:hAnsi="Arial" w:cs="Arial"/>
                <w:i/>
                <w:iCs/>
                <w:color w:val="000000"/>
                <w:spacing w:val="-3"/>
                <w:sz w:val="19"/>
                <w:szCs w:val="19"/>
                <w:lang w:eastAsia="ru-RU"/>
              </w:rPr>
              <w:softHyphen/>
              <w:t>щения зна</w:t>
            </w:r>
            <w:r w:rsidRPr="00E50A07">
              <w:rPr>
                <w:rFonts w:ascii="Arial" w:eastAsia="Times New Roman" w:hAnsi="Arial" w:cs="Arial"/>
                <w:i/>
                <w:iCs/>
                <w:color w:val="000000"/>
                <w:spacing w:val="-3"/>
                <w:sz w:val="19"/>
                <w:szCs w:val="19"/>
                <w:lang w:eastAsia="ru-RU"/>
              </w:rPr>
              <w:softHyphen/>
              <w:t>ний</w:t>
            </w:r>
          </w:p>
        </w:tc>
        <w:tc>
          <w:tcPr>
            <w:tcW w:w="25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Презентация исследо</w:t>
            </w:r>
            <w:r w:rsidRPr="00E50A07">
              <w:rPr>
                <w:rFonts w:ascii="Arial" w:eastAsia="Times New Roman" w:hAnsi="Arial" w:cs="Arial"/>
                <w:color w:val="000000"/>
                <w:spacing w:val="-4"/>
                <w:sz w:val="19"/>
                <w:szCs w:val="19"/>
                <w:lang w:eastAsia="ru-RU"/>
              </w:rPr>
              <w:softHyphen/>
              <w:t>вательских проектов по математике</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Выразительно и эмо</w:t>
            </w:r>
            <w:r w:rsidRPr="00E50A07">
              <w:rPr>
                <w:rFonts w:ascii="Arial" w:eastAsia="Times New Roman" w:hAnsi="Arial" w:cs="Arial"/>
                <w:color w:val="000000"/>
                <w:spacing w:val="-4"/>
                <w:sz w:val="19"/>
                <w:szCs w:val="19"/>
                <w:lang w:eastAsia="ru-RU"/>
              </w:rPr>
              <w:softHyphen/>
              <w:t>ционально рассказы</w:t>
            </w:r>
            <w:r w:rsidRPr="00E50A07">
              <w:rPr>
                <w:rFonts w:ascii="Arial" w:eastAsia="Times New Roman" w:hAnsi="Arial" w:cs="Arial"/>
                <w:color w:val="000000"/>
                <w:spacing w:val="-4"/>
                <w:sz w:val="19"/>
                <w:szCs w:val="19"/>
                <w:lang w:eastAsia="ru-RU"/>
              </w:rPr>
              <w:softHyphen/>
              <w:t>вать о процессе и ре</w:t>
            </w:r>
            <w:r w:rsidRPr="00E50A07">
              <w:rPr>
                <w:rFonts w:ascii="Arial" w:eastAsia="Times New Roman" w:hAnsi="Arial" w:cs="Arial"/>
                <w:color w:val="000000"/>
                <w:spacing w:val="-4"/>
                <w:sz w:val="19"/>
                <w:szCs w:val="19"/>
                <w:lang w:eastAsia="ru-RU"/>
              </w:rPr>
              <w:softHyphen/>
              <w:t>зультатах познавательно-исследовательской деятельно</w:t>
            </w:r>
            <w:r w:rsidRPr="00E50A07">
              <w:rPr>
                <w:rFonts w:ascii="Arial" w:eastAsia="Times New Roman" w:hAnsi="Arial" w:cs="Arial"/>
                <w:color w:val="000000"/>
                <w:spacing w:val="-4"/>
                <w:sz w:val="19"/>
                <w:szCs w:val="19"/>
                <w:lang w:eastAsia="ru-RU"/>
              </w:rPr>
              <w:softHyphen/>
              <w:t>сти, отвечать на во</w:t>
            </w:r>
            <w:r w:rsidRPr="00E50A07">
              <w:rPr>
                <w:rFonts w:ascii="Arial" w:eastAsia="Times New Roman" w:hAnsi="Arial" w:cs="Arial"/>
                <w:color w:val="000000"/>
                <w:spacing w:val="-4"/>
                <w:sz w:val="19"/>
                <w:szCs w:val="19"/>
                <w:lang w:eastAsia="ru-RU"/>
              </w:rPr>
              <w:softHyphen/>
              <w:t>просы по содержанию своего исследования</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650" w:h="6514" w:wrap="around" w:vAnchor="page" w:hAnchor="page" w:x="1094" w:y="966"/>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отно</w:t>
            </w:r>
            <w:r w:rsidRPr="00E50A07">
              <w:rPr>
                <w:rFonts w:ascii="Arial" w:eastAsia="Times New Roman" w:hAnsi="Arial" w:cs="Arial"/>
                <w:color w:val="000000"/>
                <w:spacing w:val="-4"/>
                <w:sz w:val="19"/>
                <w:szCs w:val="19"/>
                <w:lang w:eastAsia="ru-RU"/>
              </w:rPr>
              <w:softHyphen/>
              <w:t>шение и интерес к изучению математики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650" w:h="6514" w:wrap="around" w:vAnchor="page" w:hAnchor="page" w:x="1094" w:y="966"/>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Планировать личную познавательную дея</w:t>
            </w:r>
            <w:r w:rsidRPr="00E50A07">
              <w:rPr>
                <w:rFonts w:ascii="Arial" w:eastAsia="Times New Roman" w:hAnsi="Arial" w:cs="Arial"/>
                <w:color w:val="000000"/>
                <w:spacing w:val="-4"/>
                <w:sz w:val="19"/>
                <w:szCs w:val="19"/>
                <w:lang w:eastAsia="ru-RU"/>
              </w:rPr>
              <w:softHyphen/>
              <w:t>тельность, осуществ</w:t>
            </w:r>
            <w:r w:rsidRPr="00E50A07">
              <w:rPr>
                <w:rFonts w:ascii="Arial" w:eastAsia="Times New Roman" w:hAnsi="Arial" w:cs="Arial"/>
                <w:color w:val="000000"/>
                <w:spacing w:val="-4"/>
                <w:sz w:val="19"/>
                <w:szCs w:val="19"/>
                <w:lang w:eastAsia="ru-RU"/>
              </w:rPr>
              <w:softHyphen/>
              <w:t>лять поиск информа</w:t>
            </w:r>
            <w:r w:rsidRPr="00E50A07">
              <w:rPr>
                <w:rFonts w:ascii="Arial" w:eastAsia="Times New Roman" w:hAnsi="Arial" w:cs="Arial"/>
                <w:color w:val="000000"/>
                <w:spacing w:val="-4"/>
                <w:sz w:val="19"/>
                <w:szCs w:val="19"/>
                <w:lang w:eastAsia="ru-RU"/>
              </w:rPr>
              <w:softHyphen/>
              <w:t>ции в различных ис</w:t>
            </w:r>
            <w:r w:rsidRPr="00E50A07">
              <w:rPr>
                <w:rFonts w:ascii="Arial" w:eastAsia="Times New Roman" w:hAnsi="Arial" w:cs="Arial"/>
                <w:color w:val="000000"/>
                <w:spacing w:val="-4"/>
                <w:sz w:val="19"/>
                <w:szCs w:val="19"/>
                <w:lang w:eastAsia="ru-RU"/>
              </w:rPr>
              <w:softHyphen/>
              <w:t>точниках, строить ло</w:t>
            </w:r>
            <w:r w:rsidRPr="00E50A07">
              <w:rPr>
                <w:rFonts w:ascii="Arial" w:eastAsia="Times New Roman" w:hAnsi="Arial" w:cs="Arial"/>
                <w:color w:val="000000"/>
                <w:spacing w:val="-4"/>
                <w:sz w:val="19"/>
                <w:szCs w:val="19"/>
                <w:lang w:eastAsia="ru-RU"/>
              </w:rPr>
              <w:softHyphen/>
              <w:t>гические высказыва</w:t>
            </w:r>
            <w:r w:rsidRPr="00E50A07">
              <w:rPr>
                <w:rFonts w:ascii="Arial" w:eastAsia="Times New Roman" w:hAnsi="Arial" w:cs="Arial"/>
                <w:color w:val="000000"/>
                <w:spacing w:val="-4"/>
                <w:sz w:val="19"/>
                <w:szCs w:val="19"/>
                <w:lang w:eastAsia="ru-RU"/>
              </w:rPr>
              <w:softHyphen/>
              <w:t>ния, объяснять причинно-следственные связи</w:t>
            </w:r>
          </w:p>
        </w:tc>
      </w:tr>
    </w:tbl>
    <w:p w:rsidR="00E50A07" w:rsidRPr="00E50A07" w:rsidRDefault="00E50A07" w:rsidP="00E50A07">
      <w:pPr>
        <w:framePr w:wrap="around" w:vAnchor="page" w:hAnchor="page" w:x="1130" w:y="7700"/>
        <w:widowControl w:val="0"/>
        <w:spacing w:after="0" w:line="190" w:lineRule="exact"/>
        <w:rPr>
          <w:rFonts w:ascii="Arial" w:eastAsia="Times New Roman" w:hAnsi="Arial" w:cs="Arial"/>
          <w:i/>
          <w:iCs/>
          <w:spacing w:val="-3"/>
          <w:sz w:val="19"/>
          <w:szCs w:val="19"/>
          <w:lang w:eastAsia="ru-RU"/>
        </w:rPr>
      </w:pPr>
      <w:r w:rsidRPr="00E50A07">
        <w:rPr>
          <w:rFonts w:ascii="Arial" w:eastAsia="Times New Roman" w:hAnsi="Arial" w:cs="Arial"/>
          <w:b/>
          <w:bCs/>
          <w:color w:val="000000"/>
          <w:spacing w:val="-2"/>
          <w:sz w:val="19"/>
          <w:szCs w:val="19"/>
          <w:lang w:eastAsia="ru-RU"/>
        </w:rPr>
        <w:t xml:space="preserve">* - </w:t>
      </w:r>
      <w:r w:rsidRPr="00E50A07">
        <w:rPr>
          <w:rFonts w:ascii="Arial" w:eastAsia="Times New Roman" w:hAnsi="Arial" w:cs="Arial"/>
          <w:i/>
          <w:iCs/>
          <w:color w:val="000000"/>
          <w:spacing w:val="-3"/>
          <w:sz w:val="19"/>
          <w:szCs w:val="19"/>
          <w:lang w:eastAsia="ru-RU"/>
        </w:rPr>
        <w:t>данные уроки относятся к вариативной части программы и могут быть использованы как резервные.</w:t>
      </w:r>
    </w:p>
    <w:p w:rsidR="00E50A07" w:rsidRPr="00E50A07" w:rsidRDefault="00E50A07" w:rsidP="00E50A07">
      <w:pPr>
        <w:framePr w:wrap="around" w:vAnchor="page" w:hAnchor="page" w:x="8218" w:y="1071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p w:rsidR="00E50A07" w:rsidRPr="00E50A07" w:rsidRDefault="00E50A07" w:rsidP="00E50A07">
      <w:pPr>
        <w:framePr w:wrap="around" w:vAnchor="page" w:hAnchor="page" w:x="2982" w:y="925"/>
        <w:widowControl w:val="0"/>
        <w:spacing w:after="0" w:line="180" w:lineRule="exact"/>
        <w:ind w:left="40"/>
        <w:rPr>
          <w:rFonts w:ascii="Arial" w:eastAsia="Times New Roman" w:hAnsi="Arial" w:cs="Arial"/>
          <w:b/>
          <w:bCs/>
          <w:sz w:val="18"/>
          <w:szCs w:val="18"/>
          <w:lang w:eastAsia="ru-RU"/>
        </w:rPr>
      </w:pPr>
      <w:r w:rsidRPr="00E50A07">
        <w:rPr>
          <w:rFonts w:ascii="Arial" w:eastAsia="Times New Roman" w:hAnsi="Arial" w:cs="Arial"/>
          <w:b/>
          <w:bCs/>
          <w:smallCaps/>
          <w:color w:val="000000"/>
          <w:sz w:val="18"/>
          <w:szCs w:val="18"/>
          <w:lang w:eastAsia="ru-RU"/>
        </w:rPr>
        <w:lastRenderedPageBreak/>
        <w:t>Материально-техническое обеспечение программы</w:t>
      </w:r>
    </w:p>
    <w:p w:rsidR="00E50A07" w:rsidRPr="00E50A07" w:rsidRDefault="00E50A07" w:rsidP="00E50A07">
      <w:pPr>
        <w:framePr w:w="9638" w:h="8474" w:hRule="exact" w:wrap="around" w:vAnchor="page" w:hAnchor="page" w:x="1139" w:y="1443"/>
        <w:widowControl w:val="0"/>
        <w:spacing w:after="0" w:line="210" w:lineRule="exact"/>
        <w:ind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Специфическое сопровождение (оборудование):</w:t>
      </w:r>
    </w:p>
    <w:p w:rsidR="00E50A07" w:rsidRPr="00E50A07" w:rsidRDefault="00E50A07" w:rsidP="00E50A07">
      <w:pPr>
        <w:framePr w:w="9638" w:h="8474" w:hRule="exact" w:wrap="around" w:vAnchor="page" w:hAnchor="page" w:x="1139" w:y="1443"/>
        <w:widowControl w:val="0"/>
        <w:numPr>
          <w:ilvl w:val="0"/>
          <w:numId w:val="21"/>
        </w:numPr>
        <w:spacing w:after="0" w:line="257"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демонстрационные таблицы «Единицы времени», «Единицы длины», «Единицы мас</w:t>
      </w:r>
      <w:r w:rsidRPr="00E50A07">
        <w:rPr>
          <w:rFonts w:ascii="Arial" w:eastAsia="Times New Roman" w:hAnsi="Arial" w:cs="Arial"/>
          <w:color w:val="000000"/>
          <w:spacing w:val="-4"/>
          <w:sz w:val="21"/>
          <w:szCs w:val="21"/>
          <w:lang w:eastAsia="ru-RU"/>
        </w:rPr>
        <w:softHyphen/>
        <w:t>сы», «Геометрические фигуры», «Таблица Пифагора», «Таблица умножения», «Периметр прямоугольника», «Площадь прямоугольника», «Скорость, время, расстояние»;</w:t>
      </w:r>
    </w:p>
    <w:p w:rsidR="00E50A07" w:rsidRPr="00E50A07" w:rsidRDefault="00E50A07" w:rsidP="00E50A07">
      <w:pPr>
        <w:framePr w:w="9638" w:h="8474" w:hRule="exact" w:wrap="around" w:vAnchor="page" w:hAnchor="page" w:x="1139" w:y="1443"/>
        <w:widowControl w:val="0"/>
        <w:numPr>
          <w:ilvl w:val="0"/>
          <w:numId w:val="21"/>
        </w:numPr>
        <w:spacing w:after="0" w:line="257"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сигнальные карточки цветовые;</w:t>
      </w:r>
    </w:p>
    <w:p w:rsidR="00E50A07" w:rsidRPr="00E50A07" w:rsidRDefault="00E50A07" w:rsidP="00E50A07">
      <w:pPr>
        <w:framePr w:w="9638" w:h="8474" w:hRule="exact" w:wrap="around" w:vAnchor="page" w:hAnchor="page" w:x="1139" w:y="1443"/>
        <w:widowControl w:val="0"/>
        <w:numPr>
          <w:ilvl w:val="0"/>
          <w:numId w:val="21"/>
        </w:numPr>
        <w:spacing w:after="0" w:line="210"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числовые веера;</w:t>
      </w:r>
    </w:p>
    <w:p w:rsidR="00E50A07" w:rsidRPr="00E50A07" w:rsidRDefault="00E50A07" w:rsidP="00E50A07">
      <w:pPr>
        <w:framePr w:w="9638" w:h="8474" w:hRule="exact" w:wrap="around" w:vAnchor="page" w:hAnchor="page" w:x="1139" w:y="1443"/>
        <w:widowControl w:val="0"/>
        <w:numPr>
          <w:ilvl w:val="0"/>
          <w:numId w:val="21"/>
        </w:numPr>
        <w:spacing w:after="0" w:line="252"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перфокарты для устного счета в пределах 100, в пределах 20, с табличными случая</w:t>
      </w:r>
      <w:r w:rsidRPr="00E50A07">
        <w:rPr>
          <w:rFonts w:ascii="Arial" w:eastAsia="Times New Roman" w:hAnsi="Arial" w:cs="Arial"/>
          <w:color w:val="000000"/>
          <w:spacing w:val="-4"/>
          <w:sz w:val="21"/>
          <w:szCs w:val="21"/>
          <w:lang w:eastAsia="ru-RU"/>
        </w:rPr>
        <w:softHyphen/>
        <w:t>ми умножения и деления;</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календарь демонстрационный;</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часы демонстрационные;</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линейка демонстрационная, угольник демонстрационный, циркуль демонстрационный;</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демонстрационный набор «Доли»;</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наборы линеек и угольников для учащихся;</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индивидуальные маркерные доски;</w:t>
      </w:r>
    </w:p>
    <w:p w:rsidR="00E50A07" w:rsidRPr="00E50A07" w:rsidRDefault="00E50A07" w:rsidP="00E50A07">
      <w:pPr>
        <w:framePr w:w="9638" w:h="8474" w:hRule="exact" w:wrap="around" w:vAnchor="page" w:hAnchor="page" w:x="1139" w:y="1443"/>
        <w:widowControl w:val="0"/>
        <w:numPr>
          <w:ilvl w:val="0"/>
          <w:numId w:val="21"/>
        </w:numPr>
        <w:spacing w:after="0"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шкафы для хранения счетного и демонстрационного материала;</w:t>
      </w:r>
    </w:p>
    <w:p w:rsidR="00E50A07" w:rsidRPr="00E50A07" w:rsidRDefault="00E50A07" w:rsidP="00E50A07">
      <w:pPr>
        <w:framePr w:w="9638" w:h="8474" w:hRule="exact" w:wrap="around" w:vAnchor="page" w:hAnchor="page" w:x="1139" w:y="1443"/>
        <w:widowControl w:val="0"/>
        <w:numPr>
          <w:ilvl w:val="0"/>
          <w:numId w:val="21"/>
        </w:numPr>
        <w:spacing w:after="184" w:line="269"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справочники, энциклопедии.</w:t>
      </w:r>
    </w:p>
    <w:p w:rsidR="00E50A07" w:rsidRPr="00E50A07" w:rsidRDefault="00E50A07" w:rsidP="00E50A07">
      <w:pPr>
        <w:framePr w:w="9638" w:h="8474" w:hRule="exact" w:wrap="around" w:vAnchor="page" w:hAnchor="page" w:x="1139" w:y="1443"/>
        <w:widowControl w:val="0"/>
        <w:spacing w:after="0" w:line="264" w:lineRule="exact"/>
        <w:ind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Электронно-программное обеспечение:</w:t>
      </w:r>
    </w:p>
    <w:p w:rsidR="00E50A07" w:rsidRPr="00E50A07" w:rsidRDefault="00E50A07" w:rsidP="00E50A07">
      <w:pPr>
        <w:framePr w:w="9638" w:h="8474" w:hRule="exact" w:wrap="around" w:vAnchor="page" w:hAnchor="page" w:x="1139" w:y="1443"/>
        <w:widowControl w:val="0"/>
        <w:numPr>
          <w:ilvl w:val="0"/>
          <w:numId w:val="21"/>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специализированные цифровые инструменты учебной деятельности (компьютерные программы);</w:t>
      </w:r>
    </w:p>
    <w:p w:rsidR="00E50A07" w:rsidRPr="00E50A07" w:rsidRDefault="00E50A07" w:rsidP="00E50A07">
      <w:pPr>
        <w:framePr w:w="9638" w:h="8474" w:hRule="exact" w:wrap="around" w:vAnchor="page" w:hAnchor="page" w:x="1139" w:y="1443"/>
        <w:widowControl w:val="0"/>
        <w:numPr>
          <w:ilvl w:val="0"/>
          <w:numId w:val="21"/>
        </w:numPr>
        <w:spacing w:after="0"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w:t>
      </w:r>
      <w:r w:rsidRPr="00E50A07">
        <w:rPr>
          <w:rFonts w:ascii="Arial" w:eastAsia="Times New Roman" w:hAnsi="Arial" w:cs="Arial"/>
          <w:color w:val="000000"/>
          <w:spacing w:val="-4"/>
          <w:sz w:val="21"/>
          <w:szCs w:val="21"/>
          <w:lang w:val="en-US"/>
        </w:rPr>
        <w:t>DVD</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диски с дидактическими играми по математике;</w:t>
      </w:r>
    </w:p>
    <w:p w:rsidR="00E50A07" w:rsidRPr="00E50A07" w:rsidRDefault="00E50A07" w:rsidP="00E50A07">
      <w:pPr>
        <w:framePr w:w="9638" w:h="8474" w:hRule="exact" w:wrap="around" w:vAnchor="page" w:hAnchor="page" w:x="1139" w:y="1443"/>
        <w:widowControl w:val="0"/>
        <w:numPr>
          <w:ilvl w:val="0"/>
          <w:numId w:val="21"/>
        </w:numPr>
        <w:spacing w:after="178" w:line="264"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презентации по математике.</w:t>
      </w:r>
    </w:p>
    <w:p w:rsidR="00E50A07" w:rsidRPr="00E50A07" w:rsidRDefault="00E50A07" w:rsidP="00E50A07">
      <w:pPr>
        <w:framePr w:w="9638" w:h="8474" w:hRule="exact" w:wrap="around" w:vAnchor="page" w:hAnchor="page" w:x="1139" w:y="1443"/>
        <w:widowControl w:val="0"/>
        <w:spacing w:after="0" w:line="266" w:lineRule="exact"/>
        <w:ind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Технические средства обучения:</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мультимедийный проектор, </w:t>
      </w:r>
      <w:r w:rsidRPr="00E50A07">
        <w:rPr>
          <w:rFonts w:ascii="Arial" w:eastAsia="Times New Roman" w:hAnsi="Arial" w:cs="Arial"/>
          <w:color w:val="000000"/>
          <w:spacing w:val="-4"/>
          <w:sz w:val="21"/>
          <w:szCs w:val="21"/>
          <w:lang w:val="en-US"/>
        </w:rPr>
        <w:t>DVD</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плееры, MP3 плееры;</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компьютер с учебным программным обеспечением;</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музыкальный центр;</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демонстрационный экран;</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демонстрационная доска для работы маркерами;</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магнитная доска;</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цифровой фотоаппарат;</w:t>
      </w:r>
    </w:p>
    <w:p w:rsidR="00E50A07" w:rsidRPr="00E50A07" w:rsidRDefault="00E50A07" w:rsidP="00E50A07">
      <w:pPr>
        <w:framePr w:w="9638" w:h="8474" w:hRule="exact" w:wrap="around" w:vAnchor="page" w:hAnchor="page" w:x="1139" w:y="1443"/>
        <w:widowControl w:val="0"/>
        <w:numPr>
          <w:ilvl w:val="0"/>
          <w:numId w:val="21"/>
        </w:numPr>
        <w:spacing w:after="0" w:line="266" w:lineRule="exact"/>
        <w:ind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сканер, ксерокс и цветной принтер.</w:t>
      </w:r>
    </w:p>
    <w:p w:rsidR="00E50A07" w:rsidRPr="00E50A07" w:rsidRDefault="00E50A07" w:rsidP="00E50A07">
      <w:pPr>
        <w:framePr w:wrap="around" w:vAnchor="page" w:hAnchor="page" w:x="5776" w:y="15610"/>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43" w:h="327" w:hRule="exact" w:wrap="around" w:vAnchor="page" w:hAnchor="page" w:x="1140" w:y="931"/>
        <w:widowControl w:val="0"/>
        <w:spacing w:after="0" w:line="230" w:lineRule="exact"/>
        <w:jc w:val="center"/>
        <w:outlineLvl w:val="5"/>
        <w:rPr>
          <w:rFonts w:ascii="Arial" w:eastAsia="Times New Roman" w:hAnsi="Arial" w:cs="Arial"/>
          <w:b/>
          <w:bCs/>
          <w:spacing w:val="-4"/>
          <w:sz w:val="23"/>
          <w:szCs w:val="23"/>
          <w:lang w:eastAsia="ru-RU"/>
        </w:rPr>
      </w:pPr>
      <w:bookmarkStart w:id="12" w:name="bookmark15"/>
      <w:r w:rsidRPr="00E50A07">
        <w:rPr>
          <w:rFonts w:ascii="Arial" w:eastAsia="Times New Roman" w:hAnsi="Arial" w:cs="Arial"/>
          <w:b/>
          <w:bCs/>
          <w:color w:val="000000"/>
          <w:spacing w:val="-4"/>
          <w:sz w:val="23"/>
          <w:szCs w:val="23"/>
          <w:lang w:eastAsia="ru-RU"/>
        </w:rPr>
        <w:lastRenderedPageBreak/>
        <w:t>РАБОЧАЯ ПРОГРАММА ПО ПРЕДМЕТУ «ОКРУЖАЮЩИЙ МИР»</w:t>
      </w:r>
      <w:bookmarkEnd w:id="12"/>
    </w:p>
    <w:p w:rsidR="00E50A07" w:rsidRPr="00E50A07" w:rsidRDefault="00E50A07" w:rsidP="00E50A07">
      <w:pPr>
        <w:framePr w:w="9643" w:h="13483" w:hRule="exact" w:wrap="around" w:vAnchor="page" w:hAnchor="page" w:x="1140" w:y="1762"/>
        <w:widowControl w:val="0"/>
        <w:spacing w:after="225"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Пояснительная записка</w:t>
      </w:r>
    </w:p>
    <w:p w:rsidR="00E50A07" w:rsidRPr="00E50A07" w:rsidRDefault="00E50A07" w:rsidP="00E50A07">
      <w:pPr>
        <w:framePr w:w="9643" w:h="13483" w:hRule="exact" w:wrap="around" w:vAnchor="page" w:hAnchor="page" w:x="1140" w:y="1762"/>
        <w:widowControl w:val="0"/>
        <w:spacing w:after="180" w:line="25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Рабочая программа написана на основе Федерального образовательного стандарта начального общего образования, Примерной программы начального образования, авторской программы И. В. Потапова, Г. Г. Ивченковой, Е. В. Саплиной, А. И. Саплина «Окружающий мир» (УМК «Планета Знаний»).</w:t>
      </w:r>
    </w:p>
    <w:p w:rsidR="00E50A07" w:rsidRPr="00E50A07" w:rsidRDefault="00E50A07" w:rsidP="00E50A07">
      <w:pPr>
        <w:framePr w:w="9643" w:h="13483" w:hRule="exact" w:wrap="around" w:vAnchor="page" w:hAnchor="page" w:x="1140" w:y="1762"/>
        <w:widowControl w:val="0"/>
        <w:spacing w:after="174" w:line="25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Цель </w:t>
      </w:r>
      <w:r w:rsidRPr="00E50A07">
        <w:rPr>
          <w:rFonts w:ascii="Arial" w:eastAsia="Times New Roman" w:hAnsi="Arial" w:cs="Arial"/>
          <w:color w:val="000000"/>
          <w:spacing w:val="-4"/>
          <w:sz w:val="21"/>
          <w:szCs w:val="21"/>
          <w:lang w:eastAsia="ru-RU"/>
        </w:rPr>
        <w:t>изучения курса: формирование знаний о природе, человеке и обществе, осозна</w:t>
      </w:r>
      <w:r w:rsidRPr="00E50A07">
        <w:rPr>
          <w:rFonts w:ascii="Arial" w:eastAsia="Times New Roman" w:hAnsi="Arial" w:cs="Arial"/>
          <w:color w:val="000000"/>
          <w:spacing w:val="-4"/>
          <w:sz w:val="21"/>
          <w:szCs w:val="21"/>
          <w:lang w:eastAsia="ru-RU"/>
        </w:rPr>
        <w:softHyphen/>
        <w:t>ние характера взаимодействий между ними и на этой основе воспитание правильного отно</w:t>
      </w:r>
      <w:r w:rsidRPr="00E50A07">
        <w:rPr>
          <w:rFonts w:ascii="Arial" w:eastAsia="Times New Roman" w:hAnsi="Arial" w:cs="Arial"/>
          <w:color w:val="000000"/>
          <w:spacing w:val="-4"/>
          <w:sz w:val="21"/>
          <w:szCs w:val="21"/>
          <w:lang w:eastAsia="ru-RU"/>
        </w:rPr>
        <w:softHyphen/>
        <w:t>шения к окружающему миру, формирование целостной картины мира.</w:t>
      </w:r>
    </w:p>
    <w:p w:rsidR="00E50A07" w:rsidRPr="00E50A07" w:rsidRDefault="00E50A07" w:rsidP="00E50A07">
      <w:pPr>
        <w:framePr w:w="9643" w:h="13483" w:hRule="exact" w:wrap="around" w:vAnchor="page" w:hAnchor="page" w:x="1140" w:y="1762"/>
        <w:widowControl w:val="0"/>
        <w:spacing w:after="0" w:line="262" w:lineRule="exact"/>
        <w:ind w:left="20" w:firstLine="540"/>
        <w:jc w:val="both"/>
        <w:outlineLvl w:val="6"/>
        <w:rPr>
          <w:rFonts w:ascii="Arial" w:eastAsia="Times New Roman" w:hAnsi="Arial" w:cs="Arial"/>
          <w:b/>
          <w:bCs/>
          <w:spacing w:val="-4"/>
          <w:sz w:val="21"/>
          <w:szCs w:val="21"/>
          <w:lang w:eastAsia="ru-RU"/>
        </w:rPr>
      </w:pPr>
      <w:bookmarkStart w:id="13" w:name="bookmark16"/>
      <w:r w:rsidRPr="00E50A07">
        <w:rPr>
          <w:rFonts w:ascii="Arial" w:eastAsia="Times New Roman" w:hAnsi="Arial" w:cs="Arial"/>
          <w:b/>
          <w:bCs/>
          <w:color w:val="000000"/>
          <w:spacing w:val="-4"/>
          <w:sz w:val="21"/>
          <w:szCs w:val="21"/>
          <w:lang w:eastAsia="ru-RU"/>
        </w:rPr>
        <w:t>Задачи курса:</w:t>
      </w:r>
      <w:bookmarkEnd w:id="13"/>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систематизация имеющихся у детей представлений об окружающем мире;</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элементарных знаний о природе, человеке и обществе в их взаимо</w:t>
      </w:r>
      <w:r w:rsidRPr="00E50A07">
        <w:rPr>
          <w:rFonts w:ascii="Arial" w:eastAsia="Times New Roman" w:hAnsi="Arial" w:cs="Arial"/>
          <w:color w:val="000000"/>
          <w:spacing w:val="-4"/>
          <w:sz w:val="21"/>
          <w:szCs w:val="21"/>
          <w:lang w:eastAsia="ru-RU"/>
        </w:rPr>
        <w:softHyphen/>
        <w:t>действии;</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знакомство с методами изучения окружающего мира (наблюдение, эксперимент, мо</w:t>
      </w:r>
      <w:r w:rsidRPr="00E50A07">
        <w:rPr>
          <w:rFonts w:ascii="Arial" w:eastAsia="Times New Roman" w:hAnsi="Arial" w:cs="Arial"/>
          <w:color w:val="000000"/>
          <w:spacing w:val="-4"/>
          <w:sz w:val="21"/>
          <w:szCs w:val="21"/>
          <w:lang w:eastAsia="ru-RU"/>
        </w:rPr>
        <w:softHyphen/>
        <w:t>делирование, измерение и др. );</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социализация ребенка;</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развитие познавательных процессов (ощущение, восприятие, осмысление, запоми</w:t>
      </w:r>
      <w:r w:rsidRPr="00E50A07">
        <w:rPr>
          <w:rFonts w:ascii="Arial" w:eastAsia="Times New Roman" w:hAnsi="Arial" w:cs="Arial"/>
          <w:color w:val="000000"/>
          <w:spacing w:val="-4"/>
          <w:sz w:val="21"/>
          <w:szCs w:val="21"/>
          <w:lang w:eastAsia="ru-RU"/>
        </w:rPr>
        <w:softHyphen/>
        <w:t>нание, обобщение и др. );</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воспитание внимательности, наблюдательности и любознательности;</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самостоятельной познавательной деятельности;</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развитие мышления, воображения и творческих способностей;</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информационной грамотности (ориентировка в информационном про</w:t>
      </w:r>
      <w:r w:rsidRPr="00E50A07">
        <w:rPr>
          <w:rFonts w:ascii="Arial" w:eastAsia="Times New Roman" w:hAnsi="Arial" w:cs="Arial"/>
          <w:color w:val="000000"/>
          <w:spacing w:val="-4"/>
          <w:sz w:val="21"/>
          <w:szCs w:val="21"/>
          <w:lang w:eastAsia="ru-RU"/>
        </w:rPr>
        <w:softHyphen/>
        <w:t>странстве, отбор необходимой информации, ее систематизация и др. );</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умений сравнивать объекты, выявлять их сходства и различия, суще</w:t>
      </w:r>
      <w:r w:rsidRPr="00E50A07">
        <w:rPr>
          <w:rFonts w:ascii="Arial" w:eastAsia="Times New Roman" w:hAnsi="Arial" w:cs="Arial"/>
          <w:color w:val="000000"/>
          <w:spacing w:val="-4"/>
          <w:sz w:val="21"/>
          <w:szCs w:val="21"/>
          <w:lang w:eastAsia="ru-RU"/>
        </w:rPr>
        <w:softHyphen/>
        <w:t>ственные признаки, классифицировать, устанавливать взаимосвязи и причинно- следственные связи, выявлять последовательность процессов и прогнозировать их;</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умений работать в больших и малых группах (парах постоянного и сменного состава);</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формирование основ экологической культуры;</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патриотическое и духовно-нравственное воспитание учащихся.</w:t>
      </w:r>
    </w:p>
    <w:p w:rsidR="00E50A07" w:rsidRPr="00E50A07" w:rsidRDefault="00E50A07" w:rsidP="00E50A07">
      <w:pPr>
        <w:framePr w:w="9643" w:h="13483" w:hRule="exact" w:wrap="around" w:vAnchor="page" w:hAnchor="page" w:x="1140" w:y="1762"/>
        <w:widowControl w:val="0"/>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Кроме общедидактических, в преподавании окружающего мира используются специ</w:t>
      </w:r>
      <w:r w:rsidRPr="00E50A07">
        <w:rPr>
          <w:rFonts w:ascii="Arial" w:eastAsia="Times New Roman" w:hAnsi="Arial" w:cs="Arial"/>
          <w:color w:val="000000"/>
          <w:spacing w:val="-4"/>
          <w:sz w:val="21"/>
          <w:szCs w:val="21"/>
          <w:lang w:eastAsia="ru-RU"/>
        </w:rPr>
        <w:softHyphen/>
        <w:t xml:space="preserve">фические предметные </w:t>
      </w:r>
      <w:r w:rsidRPr="00E50A07">
        <w:rPr>
          <w:rFonts w:ascii="Arial" w:eastAsia="Times New Roman" w:hAnsi="Arial" w:cs="Arial"/>
          <w:b/>
          <w:bCs/>
          <w:color w:val="000000"/>
          <w:spacing w:val="-4"/>
          <w:sz w:val="21"/>
          <w:szCs w:val="21"/>
          <w:lang w:eastAsia="ru-RU"/>
        </w:rPr>
        <w:t>принципы:</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краеведческий;</w:t>
      </w:r>
    </w:p>
    <w:p w:rsidR="00E50A07" w:rsidRPr="00E50A07" w:rsidRDefault="00E50A07" w:rsidP="00E50A07">
      <w:pPr>
        <w:framePr w:w="9643" w:h="13483" w:hRule="exact" w:wrap="around" w:vAnchor="page" w:hAnchor="page" w:x="1140" w:y="1762"/>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сезонный;</w:t>
      </w:r>
    </w:p>
    <w:p w:rsidR="00E50A07" w:rsidRPr="00E50A07" w:rsidRDefault="00E50A07" w:rsidP="00E50A07">
      <w:pPr>
        <w:framePr w:w="9643" w:h="13483" w:hRule="exact" w:wrap="around" w:vAnchor="page" w:hAnchor="page" w:x="1140" w:y="1762"/>
        <w:widowControl w:val="0"/>
        <w:numPr>
          <w:ilvl w:val="0"/>
          <w:numId w:val="22"/>
        </w:numPr>
        <w:spacing w:after="188"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экологический.</w:t>
      </w:r>
    </w:p>
    <w:p w:rsidR="00E50A07" w:rsidRPr="00E50A07" w:rsidRDefault="00E50A07" w:rsidP="00E50A07">
      <w:pPr>
        <w:framePr w:w="9643" w:h="13483" w:hRule="exact" w:wrap="around" w:vAnchor="page" w:hAnchor="page" w:x="1140" w:y="1762"/>
        <w:widowControl w:val="0"/>
        <w:spacing w:after="0" w:line="252" w:lineRule="exact"/>
        <w:ind w:left="20" w:firstLine="540"/>
        <w:jc w:val="both"/>
        <w:outlineLvl w:val="6"/>
        <w:rPr>
          <w:rFonts w:ascii="Arial" w:eastAsia="Times New Roman" w:hAnsi="Arial" w:cs="Arial"/>
          <w:b/>
          <w:bCs/>
          <w:spacing w:val="-4"/>
          <w:sz w:val="21"/>
          <w:szCs w:val="21"/>
          <w:lang w:eastAsia="ru-RU"/>
        </w:rPr>
      </w:pPr>
      <w:bookmarkStart w:id="14" w:name="bookmark17"/>
      <w:r w:rsidRPr="00E50A07">
        <w:rPr>
          <w:rFonts w:ascii="Arial" w:eastAsia="Times New Roman" w:hAnsi="Arial" w:cs="Arial"/>
          <w:b/>
          <w:bCs/>
          <w:color w:val="000000"/>
          <w:spacing w:val="-4"/>
          <w:sz w:val="21"/>
          <w:szCs w:val="21"/>
          <w:lang w:eastAsia="ru-RU"/>
        </w:rPr>
        <w:t>Виды деятельности учащихся в процессе ознакомления с окружающим миром:</w:t>
      </w:r>
      <w:bookmarkEnd w:id="14"/>
    </w:p>
    <w:p w:rsidR="00E50A07" w:rsidRPr="00E50A07" w:rsidRDefault="00E50A07" w:rsidP="00E50A07">
      <w:pPr>
        <w:framePr w:w="9643" w:h="13483" w:hRule="exact" w:wrap="around" w:vAnchor="page" w:hAnchor="page" w:x="1140" w:y="176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 xml:space="preserve">Наблюдение. </w:t>
      </w:r>
      <w:r w:rsidRPr="00E50A07">
        <w:rPr>
          <w:rFonts w:ascii="Arial" w:eastAsia="Times New Roman" w:hAnsi="Arial" w:cs="Arial"/>
          <w:color w:val="000000"/>
          <w:spacing w:val="-4"/>
          <w:sz w:val="21"/>
          <w:szCs w:val="21"/>
          <w:lang w:eastAsia="ru-RU"/>
        </w:rPr>
        <w:t>Это основной вид деятельности на уроках окружающего мира. На пер</w:t>
      </w:r>
      <w:r w:rsidRPr="00E50A07">
        <w:rPr>
          <w:rFonts w:ascii="Arial" w:eastAsia="Times New Roman" w:hAnsi="Arial" w:cs="Arial"/>
          <w:color w:val="000000"/>
          <w:spacing w:val="-4"/>
          <w:sz w:val="21"/>
          <w:szCs w:val="21"/>
          <w:lang w:eastAsia="ru-RU"/>
        </w:rPr>
        <w:softHyphen/>
        <w:t>вом этапе используются в основном общеклассные кратковременные эпизодические наблю</w:t>
      </w:r>
      <w:r w:rsidRPr="00E50A07">
        <w:rPr>
          <w:rFonts w:ascii="Arial" w:eastAsia="Times New Roman" w:hAnsi="Arial" w:cs="Arial"/>
          <w:color w:val="000000"/>
          <w:spacing w:val="-4"/>
          <w:sz w:val="21"/>
          <w:szCs w:val="21"/>
          <w:lang w:eastAsia="ru-RU"/>
        </w:rPr>
        <w:softHyphen/>
        <w:t>дения. Постепенно они становятся более длительными и систематическими. На смену об</w:t>
      </w:r>
      <w:r w:rsidRPr="00E50A07">
        <w:rPr>
          <w:rFonts w:ascii="Arial" w:eastAsia="Times New Roman" w:hAnsi="Arial" w:cs="Arial"/>
          <w:color w:val="000000"/>
          <w:spacing w:val="-4"/>
          <w:sz w:val="21"/>
          <w:szCs w:val="21"/>
          <w:lang w:eastAsia="ru-RU"/>
        </w:rPr>
        <w:softHyphen/>
        <w:t>щеклассным наблюдениям приходят групповые и индивидуальные. Однако в дальнейшем процессе обучения различные виды наблюдений комбинируются друг с другом.</w:t>
      </w:r>
    </w:p>
    <w:p w:rsidR="00E50A07" w:rsidRPr="00E50A07" w:rsidRDefault="00E50A07" w:rsidP="00E50A07">
      <w:pPr>
        <w:framePr w:w="9643" w:h="13483" w:hRule="exact" w:wrap="around" w:vAnchor="page" w:hAnchor="page" w:x="1140" w:y="176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Опыт. Для ознакомления с окружающим миром используются различные по протяжен</w:t>
      </w:r>
      <w:r w:rsidRPr="00E50A07">
        <w:rPr>
          <w:rFonts w:ascii="Arial" w:eastAsia="Times New Roman" w:hAnsi="Arial" w:cs="Arial"/>
          <w:color w:val="000000"/>
          <w:spacing w:val="-4"/>
          <w:sz w:val="21"/>
          <w:szCs w:val="21"/>
          <w:lang w:eastAsia="ru-RU"/>
        </w:rPr>
        <w:softHyphen/>
        <w:t>ности опыты. Кратковременные опыты занимают урок или часть урока. Длительные опыты могут занимать несколько дней. Главный принцип использования этого вида деятельности - дать детям инструментарий для познания, сформировать представление о способности по</w:t>
      </w:r>
      <w:r w:rsidRPr="00E50A07">
        <w:rPr>
          <w:rFonts w:ascii="Arial" w:eastAsia="Times New Roman" w:hAnsi="Arial" w:cs="Arial"/>
          <w:color w:val="000000"/>
          <w:spacing w:val="-4"/>
          <w:sz w:val="21"/>
          <w:szCs w:val="21"/>
          <w:lang w:eastAsia="ru-RU"/>
        </w:rPr>
        <w:softHyphen/>
        <w:t>знавать окружающий мир опытным путем.</w:t>
      </w:r>
    </w:p>
    <w:p w:rsidR="00E50A07" w:rsidRPr="00E50A07" w:rsidRDefault="00E50A07" w:rsidP="00E50A07">
      <w:pPr>
        <w:framePr w:wrap="around" w:vAnchor="page" w:hAnchor="page" w:x="5782" w:y="15670"/>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lastRenderedPageBreak/>
        <w:t xml:space="preserve">Эксперимент. </w:t>
      </w:r>
      <w:r w:rsidRPr="00E50A07">
        <w:rPr>
          <w:rFonts w:ascii="Arial" w:eastAsia="Times New Roman" w:hAnsi="Arial" w:cs="Arial"/>
          <w:color w:val="000000"/>
          <w:spacing w:val="-4"/>
          <w:sz w:val="21"/>
          <w:szCs w:val="21"/>
          <w:lang w:eastAsia="ru-RU"/>
        </w:rPr>
        <w:t>При проведении эксперимента выдвигается гипотеза, проводится ее проверка, отбор информации, соответствующей изучаемому объекту или явлению. Учащие</w:t>
      </w:r>
      <w:r w:rsidRPr="00E50A07">
        <w:rPr>
          <w:rFonts w:ascii="Arial" w:eastAsia="Times New Roman" w:hAnsi="Arial" w:cs="Arial"/>
          <w:color w:val="000000"/>
          <w:spacing w:val="-4"/>
          <w:sz w:val="21"/>
          <w:szCs w:val="21"/>
          <w:lang w:eastAsia="ru-RU"/>
        </w:rPr>
        <w:softHyphen/>
        <w:t>ся проводят наблюдения за явлениями, происходящими во время проведения эксперимен</w:t>
      </w:r>
      <w:r w:rsidRPr="00E50A07">
        <w:rPr>
          <w:rFonts w:ascii="Arial" w:eastAsia="Times New Roman" w:hAnsi="Arial" w:cs="Arial"/>
          <w:color w:val="000000"/>
          <w:spacing w:val="-4"/>
          <w:sz w:val="21"/>
          <w:szCs w:val="21"/>
          <w:lang w:eastAsia="ru-RU"/>
        </w:rPr>
        <w:softHyphen/>
        <w:t>та, учатся делать выводы. Экспериментирование организуется с самыми разнообразными объектами: жидкостями, газами, твердыми телами, растениями и животными.</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Практические работы. </w:t>
      </w:r>
      <w:r w:rsidRPr="00E50A07">
        <w:rPr>
          <w:rFonts w:ascii="Arial" w:eastAsia="Times New Roman" w:hAnsi="Arial" w:cs="Arial"/>
          <w:color w:val="000000"/>
          <w:spacing w:val="-4"/>
          <w:sz w:val="21"/>
          <w:szCs w:val="21"/>
          <w:lang w:eastAsia="ru-RU"/>
        </w:rPr>
        <w:t>Учащиеся работают с картами, планами, приборами и моделя</w:t>
      </w:r>
      <w:r w:rsidRPr="00E50A07">
        <w:rPr>
          <w:rFonts w:ascii="Arial" w:eastAsia="Times New Roman" w:hAnsi="Arial" w:cs="Arial"/>
          <w:color w:val="000000"/>
          <w:spacing w:val="-4"/>
          <w:sz w:val="21"/>
          <w:szCs w:val="21"/>
          <w:lang w:eastAsia="ru-RU"/>
        </w:rPr>
        <w:softHyphen/>
        <w:t>ми, объектами живой и неживой природы, рисунками, таблицами, схемами и диаграммами, а также выполняют графические практические работы.</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Игры. </w:t>
      </w:r>
      <w:r w:rsidRPr="00E50A07">
        <w:rPr>
          <w:rFonts w:ascii="Arial" w:eastAsia="Times New Roman" w:hAnsi="Arial" w:cs="Arial"/>
          <w:color w:val="000000"/>
          <w:spacing w:val="-4"/>
          <w:sz w:val="21"/>
          <w:szCs w:val="21"/>
          <w:lang w:eastAsia="ru-RU"/>
        </w:rPr>
        <w:t>Использование ролевых и дидактических игр определяется преобладанием при переходе от дошкольного периода игровой ведущей деятельности, которая постепенно, по мере формирования познавательных интересов, заменяется практико-ориентированной де</w:t>
      </w:r>
      <w:r w:rsidRPr="00E50A07">
        <w:rPr>
          <w:rFonts w:ascii="Arial" w:eastAsia="Times New Roman" w:hAnsi="Arial" w:cs="Arial"/>
          <w:color w:val="000000"/>
          <w:spacing w:val="-4"/>
          <w:sz w:val="21"/>
          <w:szCs w:val="21"/>
          <w:lang w:eastAsia="ru-RU"/>
        </w:rPr>
        <w:softHyphen/>
        <w:t>ятельностью.</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 вариативной части курса, обеспечивающей дифференцированный подход к изуче</w:t>
      </w:r>
      <w:r w:rsidRPr="00E50A07">
        <w:rPr>
          <w:rFonts w:ascii="Arial" w:eastAsia="Times New Roman" w:hAnsi="Arial" w:cs="Arial"/>
          <w:color w:val="000000"/>
          <w:spacing w:val="-4"/>
          <w:sz w:val="21"/>
          <w:szCs w:val="21"/>
          <w:lang w:eastAsia="ru-RU"/>
        </w:rPr>
        <w:softHyphen/>
        <w:t xml:space="preserve">нию материала, предполагаются такие виды работ, как </w:t>
      </w:r>
      <w:r w:rsidRPr="00E50A07">
        <w:rPr>
          <w:rFonts w:ascii="Arial" w:eastAsia="Times New Roman" w:hAnsi="Arial" w:cs="Arial"/>
          <w:b/>
          <w:bCs/>
          <w:color w:val="000000"/>
          <w:spacing w:val="-4"/>
          <w:sz w:val="21"/>
          <w:szCs w:val="21"/>
          <w:lang w:eastAsia="ru-RU"/>
        </w:rPr>
        <w:t>творческая работа, интеллекту</w:t>
      </w:r>
      <w:r w:rsidRPr="00E50A07">
        <w:rPr>
          <w:rFonts w:ascii="Arial" w:eastAsia="Times New Roman" w:hAnsi="Arial" w:cs="Arial"/>
          <w:b/>
          <w:bCs/>
          <w:color w:val="000000"/>
          <w:spacing w:val="-4"/>
          <w:sz w:val="21"/>
          <w:szCs w:val="21"/>
          <w:lang w:eastAsia="ru-RU"/>
        </w:rPr>
        <w:softHyphen/>
        <w:t xml:space="preserve">альный марафон, проектная деятельность. </w:t>
      </w:r>
      <w:r w:rsidRPr="00E50A07">
        <w:rPr>
          <w:rFonts w:ascii="Arial" w:eastAsia="Times New Roman" w:hAnsi="Arial" w:cs="Arial"/>
          <w:color w:val="000000"/>
          <w:spacing w:val="-4"/>
          <w:sz w:val="21"/>
          <w:szCs w:val="21"/>
          <w:lang w:eastAsia="ru-RU"/>
        </w:rPr>
        <w:t>Они предполагают наличие определенного уровня развития воображения и нестандартного мышления у учащихся, владение на дос</w:t>
      </w:r>
      <w:r w:rsidRPr="00E50A07">
        <w:rPr>
          <w:rFonts w:ascii="Arial" w:eastAsia="Times New Roman" w:hAnsi="Arial" w:cs="Arial"/>
          <w:color w:val="000000"/>
          <w:spacing w:val="-4"/>
          <w:sz w:val="21"/>
          <w:szCs w:val="21"/>
          <w:lang w:eastAsia="ru-RU"/>
        </w:rPr>
        <w:softHyphen/>
        <w:t>тупном уровне методами исследования.</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Основная форма организации учебной деятельности учащихся - урок. Для ознакомле</w:t>
      </w:r>
      <w:r w:rsidRPr="00E50A07">
        <w:rPr>
          <w:rFonts w:ascii="Arial" w:eastAsia="Times New Roman" w:hAnsi="Arial" w:cs="Arial"/>
          <w:color w:val="000000"/>
          <w:spacing w:val="-4"/>
          <w:sz w:val="21"/>
          <w:szCs w:val="21"/>
          <w:lang w:eastAsia="ru-RU"/>
        </w:rPr>
        <w:softHyphen/>
        <w:t>ния учащихся с объектами и явлениями окружающего мира проводятся следующие типы уроков: уроки - практические занятия, уроки-экскурсии, уроки с демонстрацией объектов или их изображений.</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Уроки</w:t>
      </w:r>
      <w:r w:rsidRPr="00E50A07">
        <w:rPr>
          <w:rFonts w:ascii="Arial" w:eastAsia="Times New Roman" w:hAnsi="Arial" w:cs="Arial"/>
          <w:color w:val="000000"/>
          <w:spacing w:val="-4"/>
          <w:sz w:val="21"/>
          <w:szCs w:val="21"/>
          <w:lang w:eastAsia="ru-RU"/>
        </w:rPr>
        <w:t xml:space="preserve"> - </w:t>
      </w:r>
      <w:r w:rsidRPr="00E50A07">
        <w:rPr>
          <w:rFonts w:ascii="Arial" w:eastAsia="Times New Roman" w:hAnsi="Arial" w:cs="Arial"/>
          <w:b/>
          <w:bCs/>
          <w:i/>
          <w:iCs/>
          <w:color w:val="000000"/>
          <w:spacing w:val="-2"/>
          <w:sz w:val="21"/>
          <w:szCs w:val="21"/>
          <w:lang w:eastAsia="ru-RU"/>
        </w:rPr>
        <w:t>практические занятия</w:t>
      </w:r>
      <w:r w:rsidRPr="00E50A07">
        <w:rPr>
          <w:rFonts w:ascii="Arial" w:eastAsia="Times New Roman" w:hAnsi="Arial" w:cs="Arial"/>
          <w:color w:val="000000"/>
          <w:spacing w:val="-4"/>
          <w:sz w:val="21"/>
          <w:szCs w:val="21"/>
          <w:lang w:eastAsia="ru-RU"/>
        </w:rPr>
        <w:t xml:space="preserve">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w:t>
      </w:r>
      <w:r w:rsidRPr="00E50A07">
        <w:rPr>
          <w:rFonts w:ascii="Arial" w:eastAsia="Times New Roman" w:hAnsi="Arial" w:cs="Arial"/>
          <w:color w:val="000000"/>
          <w:spacing w:val="-4"/>
          <w:sz w:val="21"/>
          <w:szCs w:val="21"/>
          <w:lang w:eastAsia="ru-RU"/>
        </w:rPr>
        <w:softHyphen/>
        <w:t>ют разные или одинаковые для всех задания и выполняют их под руководством учителя.</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Уроки-экскурсии</w:t>
      </w:r>
      <w:r w:rsidRPr="00E50A07">
        <w:rPr>
          <w:rFonts w:ascii="Arial" w:eastAsia="Times New Roman" w:hAnsi="Arial" w:cs="Arial"/>
          <w:color w:val="000000"/>
          <w:spacing w:val="-4"/>
          <w:sz w:val="21"/>
          <w:szCs w:val="21"/>
          <w:lang w:eastAsia="ru-RU"/>
        </w:rPr>
        <w:t xml:space="preserve"> посвящены наблюдениям за природной и социальной средой. Ос</w:t>
      </w:r>
      <w:r w:rsidRPr="00E50A07">
        <w:rPr>
          <w:rFonts w:ascii="Arial" w:eastAsia="Times New Roman" w:hAnsi="Arial" w:cs="Arial"/>
          <w:color w:val="000000"/>
          <w:spacing w:val="-4"/>
          <w:sz w:val="21"/>
          <w:szCs w:val="21"/>
          <w:lang w:eastAsia="ru-RU"/>
        </w:rPr>
        <w:softHyphen/>
        <w:t>новная цель экскурсии — формирование у младших школьников представлений о предме</w:t>
      </w:r>
      <w:r w:rsidRPr="00E50A07">
        <w:rPr>
          <w:rFonts w:ascii="Arial" w:eastAsia="Times New Roman" w:hAnsi="Arial" w:cs="Arial"/>
          <w:color w:val="000000"/>
          <w:spacing w:val="-4"/>
          <w:sz w:val="21"/>
          <w:szCs w:val="21"/>
          <w:lang w:eastAsia="ru-RU"/>
        </w:rPr>
        <w:softHyphen/>
        <w:t>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Уроки с демонстрацией объектов или их изображений</w:t>
      </w:r>
      <w:r w:rsidRPr="00E50A07">
        <w:rPr>
          <w:rFonts w:ascii="Arial" w:eastAsia="Times New Roman" w:hAnsi="Arial" w:cs="Arial"/>
          <w:color w:val="000000"/>
          <w:spacing w:val="-4"/>
          <w:sz w:val="21"/>
          <w:szCs w:val="21"/>
          <w:lang w:eastAsia="ru-RU"/>
        </w:rPr>
        <w:t xml:space="preserve">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w:t>
      </w:r>
      <w:r w:rsidRPr="00E50A07">
        <w:rPr>
          <w:rFonts w:ascii="Arial" w:eastAsia="Times New Roman" w:hAnsi="Arial" w:cs="Arial"/>
          <w:color w:val="000000"/>
          <w:spacing w:val="-4"/>
          <w:sz w:val="21"/>
          <w:szCs w:val="21"/>
          <w:lang w:eastAsia="ru-RU"/>
        </w:rPr>
        <w:softHyphen/>
        <w:t>ных наблюдений в реальной обстановке или в классе.</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На основе реализуемых </w:t>
      </w:r>
      <w:r w:rsidRPr="00E50A07">
        <w:rPr>
          <w:rFonts w:ascii="Arial" w:eastAsia="Times New Roman" w:hAnsi="Arial" w:cs="Arial"/>
          <w:i/>
          <w:iCs/>
          <w:color w:val="000000"/>
          <w:spacing w:val="-3"/>
          <w:sz w:val="21"/>
          <w:szCs w:val="21"/>
          <w:lang w:eastAsia="ru-RU"/>
        </w:rPr>
        <w:t>межпредметных связей</w:t>
      </w:r>
      <w:r w:rsidRPr="00E50A07">
        <w:rPr>
          <w:rFonts w:ascii="Arial" w:eastAsia="Times New Roman" w:hAnsi="Arial" w:cs="Arial"/>
          <w:b/>
          <w:bCs/>
          <w:color w:val="000000"/>
          <w:spacing w:val="-4"/>
          <w:sz w:val="20"/>
          <w:szCs w:val="20"/>
          <w:lang w:eastAsia="ru-RU"/>
        </w:rPr>
        <w:t xml:space="preserve"> </w:t>
      </w:r>
      <w:r w:rsidRPr="00E50A07">
        <w:rPr>
          <w:rFonts w:ascii="Arial" w:eastAsia="Times New Roman" w:hAnsi="Arial" w:cs="Arial"/>
          <w:color w:val="000000"/>
          <w:spacing w:val="-4"/>
          <w:sz w:val="21"/>
          <w:szCs w:val="21"/>
          <w:lang w:eastAsia="ru-RU"/>
        </w:rPr>
        <w:t>в курсе «Окружающий мир» учащиеся усваивают общие способы деятельности, применимые как в рамках образовательного про</w:t>
      </w:r>
      <w:r w:rsidRPr="00E50A07">
        <w:rPr>
          <w:rFonts w:ascii="Arial" w:eastAsia="Times New Roman" w:hAnsi="Arial" w:cs="Arial"/>
          <w:color w:val="000000"/>
          <w:spacing w:val="-4"/>
          <w:sz w:val="21"/>
          <w:szCs w:val="21"/>
          <w:lang w:eastAsia="ru-RU"/>
        </w:rPr>
        <w:softHyphen/>
        <w:t>цесса, так и при решении проблем, возникающих в реальных жизненных ситуациях: умение организовать свою деятельность, определив ее цели и задачи; взаимодействовать в группе в процессе этой деятельности; оценивать достигнутые результаты.</w:t>
      </w:r>
    </w:p>
    <w:p w:rsidR="00E50A07" w:rsidRPr="00E50A07" w:rsidRDefault="00E50A07" w:rsidP="00E50A07">
      <w:pPr>
        <w:framePr w:w="9653" w:h="14263" w:hRule="exact" w:wrap="around" w:vAnchor="page" w:hAnchor="page" w:x="1135" w:y="938"/>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 курсе формируются также исследовательские, коммуникативные и информационные умения. Так, ведение дневника наблюдений является частью долгосрочного исследователь</w:t>
      </w:r>
      <w:r w:rsidRPr="00E50A07">
        <w:rPr>
          <w:rFonts w:ascii="Arial" w:eastAsia="Times New Roman" w:hAnsi="Arial" w:cs="Arial"/>
          <w:color w:val="000000"/>
          <w:spacing w:val="-4"/>
          <w:sz w:val="21"/>
          <w:szCs w:val="21"/>
          <w:lang w:eastAsia="ru-RU"/>
        </w:rPr>
        <w:softHyphen/>
        <w:t>ского проекта по наблюдению за сезонными изменениями в природе, в ходе которого уча</w:t>
      </w:r>
      <w:r w:rsidRPr="00E50A07">
        <w:rPr>
          <w:rFonts w:ascii="Arial" w:eastAsia="Times New Roman" w:hAnsi="Arial" w:cs="Arial"/>
          <w:color w:val="000000"/>
          <w:spacing w:val="-4"/>
          <w:sz w:val="21"/>
          <w:szCs w:val="21"/>
          <w:lang w:eastAsia="ru-RU"/>
        </w:rPr>
        <w:softHyphen/>
        <w:t>щиеся обучаются использованию различных методов и приемов исследования, учатся де</w:t>
      </w:r>
      <w:r w:rsidRPr="00E50A07">
        <w:rPr>
          <w:rFonts w:ascii="Arial" w:eastAsia="Times New Roman" w:hAnsi="Arial" w:cs="Arial"/>
          <w:color w:val="000000"/>
          <w:spacing w:val="-4"/>
          <w:sz w:val="21"/>
          <w:szCs w:val="21"/>
          <w:lang w:eastAsia="ru-RU"/>
        </w:rPr>
        <w:softHyphen/>
        <w:t>лать, наблюдать, анализировать, сравнивать и обобщать информацию. В конце года уча</w:t>
      </w:r>
      <w:r w:rsidRPr="00E50A07">
        <w:rPr>
          <w:rFonts w:ascii="Arial" w:eastAsia="Times New Roman" w:hAnsi="Arial" w:cs="Arial"/>
          <w:color w:val="000000"/>
          <w:spacing w:val="-4"/>
          <w:sz w:val="21"/>
          <w:szCs w:val="21"/>
          <w:lang w:eastAsia="ru-RU"/>
        </w:rPr>
        <w:softHyphen/>
        <w:t>щиеся на основе наблюдений подготавливают обобщение своих исследований.</w:t>
      </w:r>
    </w:p>
    <w:p w:rsidR="00E50A07" w:rsidRPr="00E50A07" w:rsidRDefault="00E50A07" w:rsidP="00E50A07">
      <w:pPr>
        <w:framePr w:w="9653" w:h="14263" w:hRule="exact" w:wrap="around" w:vAnchor="page" w:hAnchor="page" w:x="1135" w:y="938"/>
        <w:widowControl w:val="0"/>
        <w:spacing w:after="18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Кроме обязательного домашнего задания репродуктивного характера, направленного на закрепление новых знаний, используются дополнительные задания творческого или ис</w:t>
      </w:r>
      <w:r w:rsidRPr="00E50A07">
        <w:rPr>
          <w:rFonts w:ascii="Arial" w:eastAsia="Times New Roman" w:hAnsi="Arial" w:cs="Arial"/>
          <w:color w:val="000000"/>
          <w:spacing w:val="-4"/>
          <w:sz w:val="21"/>
          <w:szCs w:val="21"/>
          <w:lang w:eastAsia="ru-RU"/>
        </w:rPr>
        <w:softHyphen/>
        <w:t>следовательского характера: пронаблюдать, подготовить сообщение, подумать и сделать вывод, сравнить, изготовить прибор для опыта и т. п. Эти домашние задания ориентированы на детей с высокой познавательной мотивацией, их выполнение должно быть добровольно и соответствовать возможностям учащихся.</w:t>
      </w:r>
    </w:p>
    <w:p w:rsidR="00E50A07" w:rsidRPr="00E50A07" w:rsidRDefault="00E50A07" w:rsidP="00E50A07">
      <w:pPr>
        <w:framePr w:w="9653" w:h="14263" w:hRule="exact" w:wrap="around" w:vAnchor="page" w:hAnchor="page" w:x="1135" w:y="938"/>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color w:val="000000"/>
          <w:spacing w:val="-4"/>
          <w:sz w:val="21"/>
          <w:szCs w:val="21"/>
          <w:lang w:eastAsia="ru-RU"/>
        </w:rPr>
        <w:t xml:space="preserve">Программа обеспечена следующим </w:t>
      </w:r>
      <w:r w:rsidRPr="00E50A07">
        <w:rPr>
          <w:rFonts w:ascii="Arial" w:eastAsia="Times New Roman" w:hAnsi="Arial" w:cs="Arial"/>
          <w:b/>
          <w:bCs/>
          <w:color w:val="000000"/>
          <w:spacing w:val="-4"/>
          <w:sz w:val="21"/>
          <w:szCs w:val="21"/>
          <w:lang w:eastAsia="ru-RU"/>
        </w:rPr>
        <w:t>учебно-методическим комплектом.</w:t>
      </w:r>
    </w:p>
    <w:p w:rsidR="00E50A07" w:rsidRPr="00E50A07" w:rsidRDefault="00E50A07" w:rsidP="00E50A07">
      <w:pPr>
        <w:framePr w:w="9653" w:h="14263" w:hRule="exact" w:wrap="around" w:vAnchor="page" w:hAnchor="page" w:x="1135" w:y="938"/>
        <w:widowControl w:val="0"/>
        <w:numPr>
          <w:ilvl w:val="0"/>
          <w:numId w:val="23"/>
        </w:numPr>
        <w:tabs>
          <w:tab w:val="left" w:pos="937"/>
        </w:tabs>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Г. Г. Ивченкова, И. В. Потапов. Окружающий мир. 3 класс. Учебник. Часть 1. - М.: </w:t>
      </w:r>
      <w:r w:rsidRPr="00E50A07">
        <w:rPr>
          <w:rFonts w:ascii="Arial" w:eastAsia="Times New Roman" w:hAnsi="Arial" w:cs="Arial"/>
          <w:color w:val="000000"/>
          <w:spacing w:val="-4"/>
          <w:sz w:val="21"/>
          <w:szCs w:val="21"/>
          <w:lang w:val="en-US"/>
        </w:rPr>
        <w:t>ACT</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Астрель, 2012.</w:t>
      </w:r>
    </w:p>
    <w:p w:rsidR="00E50A07" w:rsidRPr="00E50A07" w:rsidRDefault="00E50A07" w:rsidP="00E50A07">
      <w:pPr>
        <w:framePr w:wrap="around" w:vAnchor="page" w:hAnchor="page" w:x="5782" w:y="1566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829" w:hRule="exact" w:wrap="around" w:vAnchor="page" w:hAnchor="page" w:x="1135" w:y="943"/>
        <w:widowControl w:val="0"/>
        <w:numPr>
          <w:ilvl w:val="0"/>
          <w:numId w:val="23"/>
        </w:numPr>
        <w:spacing w:after="0" w:line="250"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 xml:space="preserve"> И. В. Потапов, Е. В. Саплина, А. И. Саплин. Окружающий мир. 3 класс. Учебник. Часть 2. - М.: </w:t>
      </w:r>
      <w:r w:rsidRPr="00E50A07">
        <w:rPr>
          <w:rFonts w:ascii="Arial" w:eastAsia="Times New Roman" w:hAnsi="Arial" w:cs="Arial"/>
          <w:color w:val="000000"/>
          <w:spacing w:val="-4"/>
          <w:sz w:val="21"/>
          <w:szCs w:val="21"/>
          <w:lang w:val="en-US"/>
        </w:rPr>
        <w:t>ACT</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Астрель, 2012.</w:t>
      </w:r>
    </w:p>
    <w:p w:rsidR="00E50A07" w:rsidRPr="00E50A07" w:rsidRDefault="00E50A07" w:rsidP="00E50A07">
      <w:pPr>
        <w:framePr w:w="9653" w:h="1829" w:hRule="exact" w:wrap="around" w:vAnchor="page" w:hAnchor="page" w:x="1135" w:y="943"/>
        <w:widowControl w:val="0"/>
        <w:numPr>
          <w:ilvl w:val="0"/>
          <w:numId w:val="23"/>
        </w:numPr>
        <w:spacing w:after="178" w:line="250"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Г. Г. Ивченкова, И. В. Потапов. Окружающий мир. 3 класс. Рабочие тетради № 1, № 2. - М.: </w:t>
      </w:r>
      <w:r w:rsidRPr="00E50A07">
        <w:rPr>
          <w:rFonts w:ascii="Arial" w:eastAsia="Times New Roman" w:hAnsi="Arial" w:cs="Arial"/>
          <w:color w:val="000000"/>
          <w:spacing w:val="-4"/>
          <w:sz w:val="21"/>
          <w:szCs w:val="21"/>
          <w:lang w:val="en-US"/>
        </w:rPr>
        <w:t>ACT</w:t>
      </w:r>
      <w:r w:rsidRPr="00E50A07">
        <w:rPr>
          <w:rFonts w:ascii="Arial" w:eastAsia="Times New Roman" w:hAnsi="Arial" w:cs="Arial"/>
          <w:color w:val="000000"/>
          <w:spacing w:val="-4"/>
          <w:sz w:val="21"/>
          <w:szCs w:val="21"/>
        </w:rPr>
        <w:t xml:space="preserve">, </w:t>
      </w:r>
      <w:r w:rsidRPr="00E50A07">
        <w:rPr>
          <w:rFonts w:ascii="Arial" w:eastAsia="Times New Roman" w:hAnsi="Arial" w:cs="Arial"/>
          <w:color w:val="000000"/>
          <w:spacing w:val="-4"/>
          <w:sz w:val="21"/>
          <w:szCs w:val="21"/>
          <w:lang w:eastAsia="ru-RU"/>
        </w:rPr>
        <w:t>Астрель, 2012.</w:t>
      </w:r>
    </w:p>
    <w:p w:rsidR="00E50A07" w:rsidRPr="00E50A07" w:rsidRDefault="00E50A07" w:rsidP="00E50A07">
      <w:pPr>
        <w:framePr w:w="9653" w:h="1829" w:hRule="exact" w:wrap="around" w:vAnchor="page" w:hAnchor="page" w:x="1135" w:y="943"/>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 соответствии с Образовательной программой школы на изучение предмета «Окру</w:t>
      </w:r>
      <w:r w:rsidRPr="00E50A07">
        <w:rPr>
          <w:rFonts w:ascii="Arial" w:eastAsia="Times New Roman" w:hAnsi="Arial" w:cs="Arial"/>
          <w:color w:val="000000"/>
          <w:spacing w:val="-4"/>
          <w:sz w:val="21"/>
          <w:szCs w:val="21"/>
          <w:lang w:eastAsia="ru-RU"/>
        </w:rPr>
        <w:softHyphen/>
        <w:t xml:space="preserve">жающий мир» в третьем классе отводится </w:t>
      </w:r>
      <w:r w:rsidRPr="00E50A07">
        <w:rPr>
          <w:rFonts w:ascii="Arial" w:eastAsia="Times New Roman" w:hAnsi="Arial" w:cs="Arial"/>
          <w:b/>
          <w:bCs/>
          <w:color w:val="000000"/>
          <w:spacing w:val="-4"/>
          <w:sz w:val="20"/>
          <w:szCs w:val="20"/>
          <w:lang w:eastAsia="ru-RU"/>
        </w:rPr>
        <w:t xml:space="preserve">68 часов </w:t>
      </w:r>
      <w:r w:rsidRPr="00E50A07">
        <w:rPr>
          <w:rFonts w:ascii="Arial" w:eastAsia="Times New Roman" w:hAnsi="Arial" w:cs="Arial"/>
          <w:color w:val="000000"/>
          <w:spacing w:val="-4"/>
          <w:sz w:val="21"/>
          <w:szCs w:val="21"/>
          <w:lang w:eastAsia="ru-RU"/>
        </w:rPr>
        <w:t>(при 2 часах в неделю).</w:t>
      </w:r>
    </w:p>
    <w:p w:rsidR="00E50A07" w:rsidRPr="00E50A07" w:rsidRDefault="00E50A07" w:rsidP="00E50A07">
      <w:pPr>
        <w:framePr w:wrap="around" w:vAnchor="page" w:hAnchor="page" w:x="4416" w:y="3264"/>
        <w:widowControl w:val="0"/>
        <w:spacing w:after="0" w:line="190" w:lineRule="exact"/>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576"/>
        <w:gridCol w:w="5923"/>
        <w:gridCol w:w="3120"/>
      </w:tblGrid>
      <w:tr w:rsidR="00E50A07" w:rsidRPr="00E50A07" w:rsidTr="002B5209">
        <w:trPr>
          <w:trHeight w:hRule="exact" w:val="466"/>
        </w:trPr>
        <w:tc>
          <w:tcPr>
            <w:tcW w:w="576"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w:t>
            </w:r>
          </w:p>
        </w:tc>
        <w:tc>
          <w:tcPr>
            <w:tcW w:w="5923"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Содержание программного материала</w:t>
            </w:r>
          </w:p>
        </w:tc>
        <w:tc>
          <w:tcPr>
            <w:tcW w:w="3120" w:type="dxa"/>
            <w:tcBorders>
              <w:top w:val="single" w:sz="4" w:space="0" w:color="auto"/>
              <w:left w:val="single" w:sz="4" w:space="0" w:color="auto"/>
              <w:bottom w:val="nil"/>
              <w:right w:val="single" w:sz="4" w:space="0" w:color="auto"/>
            </w:tcBorders>
            <w:shd w:val="clear" w:color="auto" w:fill="FFFFFF"/>
            <w:vAlign w:val="center"/>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Количество часов</w:t>
            </w:r>
          </w:p>
        </w:tc>
      </w:tr>
      <w:tr w:rsidR="00E50A07" w:rsidRPr="00E50A07" w:rsidTr="002B5209">
        <w:trPr>
          <w:trHeight w:hRule="exact" w:val="245"/>
        </w:trPr>
        <w:tc>
          <w:tcPr>
            <w:tcW w:w="57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w:t>
            </w:r>
          </w:p>
        </w:tc>
        <w:tc>
          <w:tcPr>
            <w:tcW w:w="592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Природа вокруг нас</w:t>
            </w:r>
          </w:p>
        </w:tc>
        <w:tc>
          <w:tcPr>
            <w:tcW w:w="312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w:t>
            </w:r>
          </w:p>
        </w:tc>
      </w:tr>
      <w:tr w:rsidR="00E50A07" w:rsidRPr="00E50A07" w:rsidTr="002B5209">
        <w:trPr>
          <w:trHeight w:hRule="exact" w:val="240"/>
        </w:trPr>
        <w:tc>
          <w:tcPr>
            <w:tcW w:w="57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w:t>
            </w:r>
          </w:p>
        </w:tc>
        <w:tc>
          <w:tcPr>
            <w:tcW w:w="592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Вода, воздух, горные породы и почва</w:t>
            </w:r>
          </w:p>
        </w:tc>
        <w:tc>
          <w:tcPr>
            <w:tcW w:w="312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16</w:t>
            </w:r>
          </w:p>
        </w:tc>
      </w:tr>
      <w:tr w:rsidR="00E50A07" w:rsidRPr="00E50A07" w:rsidTr="002B5209">
        <w:trPr>
          <w:trHeight w:hRule="exact" w:val="240"/>
        </w:trPr>
        <w:tc>
          <w:tcPr>
            <w:tcW w:w="57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tc>
        <w:tc>
          <w:tcPr>
            <w:tcW w:w="592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 царствах живой природы</w:t>
            </w:r>
          </w:p>
        </w:tc>
        <w:tc>
          <w:tcPr>
            <w:tcW w:w="312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16</w:t>
            </w:r>
          </w:p>
        </w:tc>
      </w:tr>
      <w:tr w:rsidR="00E50A07" w:rsidRPr="00E50A07" w:rsidTr="002B5209">
        <w:trPr>
          <w:trHeight w:hRule="exact" w:val="240"/>
        </w:trPr>
        <w:tc>
          <w:tcPr>
            <w:tcW w:w="57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4.</w:t>
            </w:r>
          </w:p>
        </w:tc>
        <w:tc>
          <w:tcPr>
            <w:tcW w:w="592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Человек</w:t>
            </w:r>
          </w:p>
        </w:tc>
        <w:tc>
          <w:tcPr>
            <w:tcW w:w="312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w:t>
            </w:r>
          </w:p>
        </w:tc>
      </w:tr>
      <w:tr w:rsidR="00E50A07" w:rsidRPr="00E50A07" w:rsidTr="002B5209">
        <w:trPr>
          <w:trHeight w:hRule="exact" w:val="240"/>
        </w:trPr>
        <w:tc>
          <w:tcPr>
            <w:tcW w:w="576"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2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w:t>
            </w:r>
          </w:p>
        </w:tc>
        <w:tc>
          <w:tcPr>
            <w:tcW w:w="592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Человек в обществе</w:t>
            </w:r>
          </w:p>
        </w:tc>
        <w:tc>
          <w:tcPr>
            <w:tcW w:w="312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18</w:t>
            </w:r>
          </w:p>
        </w:tc>
      </w:tr>
      <w:tr w:rsidR="00E50A07" w:rsidRPr="00E50A07" w:rsidTr="002B5209">
        <w:trPr>
          <w:trHeight w:hRule="exact" w:val="254"/>
        </w:trPr>
        <w:tc>
          <w:tcPr>
            <w:tcW w:w="57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619" w:h="1925" w:wrap="around" w:vAnchor="page" w:hAnchor="page" w:x="1150" w:y="3773"/>
              <w:widowControl w:val="0"/>
              <w:spacing w:after="0" w:line="240" w:lineRule="auto"/>
              <w:rPr>
                <w:rFonts w:ascii="Courier New" w:eastAsia="Times New Roman" w:hAnsi="Courier New" w:cs="Courier New"/>
                <w:sz w:val="10"/>
                <w:szCs w:val="10"/>
                <w:lang w:eastAsia="ru-RU"/>
              </w:rPr>
            </w:pPr>
          </w:p>
        </w:tc>
        <w:tc>
          <w:tcPr>
            <w:tcW w:w="5923"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619" w:h="1925" w:wrap="around" w:vAnchor="page" w:hAnchor="page" w:x="1150" w:y="3773"/>
              <w:widowControl w:val="0"/>
              <w:spacing w:after="0" w:line="190" w:lineRule="exact"/>
              <w:ind w:right="100"/>
              <w:jc w:val="right"/>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ИТОГО</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9619" w:h="1925" w:wrap="around" w:vAnchor="page" w:hAnchor="page" w:x="1150" w:y="3773"/>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2"/>
                <w:sz w:val="19"/>
                <w:szCs w:val="19"/>
                <w:lang w:eastAsia="ru-RU"/>
              </w:rPr>
              <w:t>68</w:t>
            </w:r>
          </w:p>
        </w:tc>
      </w:tr>
    </w:tbl>
    <w:p w:rsidR="00E50A07" w:rsidRPr="00E50A07" w:rsidRDefault="00E50A07" w:rsidP="00E50A07">
      <w:pPr>
        <w:framePr w:w="9653" w:h="9167" w:hRule="exact" w:wrap="around" w:vAnchor="page" w:hAnchor="page" w:x="1135" w:y="6216"/>
        <w:widowControl w:val="0"/>
        <w:spacing w:after="223" w:line="190" w:lineRule="exact"/>
        <w:jc w:val="center"/>
        <w:rPr>
          <w:rFonts w:ascii="Arial" w:eastAsia="Times New Roman" w:hAnsi="Arial" w:cs="Arial"/>
          <w:b/>
          <w:bCs/>
          <w:sz w:val="19"/>
          <w:szCs w:val="19"/>
          <w:lang w:eastAsia="ru-RU"/>
        </w:rPr>
      </w:pPr>
      <w:r w:rsidRPr="00E50A07">
        <w:rPr>
          <w:rFonts w:ascii="Arial" w:eastAsia="Times New Roman" w:hAnsi="Arial" w:cs="Arial"/>
          <w:b/>
          <w:bCs/>
          <w:smallCaps/>
          <w:color w:val="000000"/>
          <w:sz w:val="19"/>
          <w:szCs w:val="19"/>
          <w:lang w:eastAsia="ru-RU"/>
        </w:rPr>
        <w:t>Содержание программы</w:t>
      </w:r>
      <w:r w:rsidRPr="00E50A07">
        <w:rPr>
          <w:rFonts w:ascii="Arial" w:eastAsia="Times New Roman" w:hAnsi="Arial" w:cs="Arial"/>
          <w:b/>
          <w:bCs/>
          <w:color w:val="000000"/>
          <w:sz w:val="19"/>
          <w:szCs w:val="19"/>
          <w:lang w:eastAsia="ru-RU"/>
        </w:rPr>
        <w:t xml:space="preserve"> (68 ч. )</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b/>
          <w:bCs/>
          <w:spacing w:val="-2"/>
          <w:sz w:val="20"/>
          <w:szCs w:val="20"/>
          <w:lang w:eastAsia="ru-RU"/>
        </w:rPr>
      </w:pPr>
      <w:r w:rsidRPr="00E50A07">
        <w:rPr>
          <w:rFonts w:ascii="Arial" w:eastAsia="Times New Roman" w:hAnsi="Arial" w:cs="Arial"/>
          <w:b/>
          <w:bCs/>
          <w:color w:val="000000"/>
          <w:spacing w:val="-4"/>
          <w:sz w:val="20"/>
          <w:szCs w:val="20"/>
          <w:lang w:eastAsia="ru-RU"/>
        </w:rPr>
        <w:t>Природа вокруг нас</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Окружающая человека среда. Экология — наука о взаимодействии человека и всех других живых существ с окружающей средой.</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Горизонт, стороны горизонта. Ориентирование по Солнцу, компасу и местным при</w:t>
      </w:r>
      <w:r w:rsidRPr="00E50A07">
        <w:rPr>
          <w:rFonts w:ascii="Arial" w:eastAsia="Times New Roman" w:hAnsi="Arial" w:cs="Arial"/>
          <w:color w:val="000000"/>
          <w:spacing w:val="-4"/>
          <w:sz w:val="21"/>
          <w:szCs w:val="21"/>
          <w:lang w:eastAsia="ru-RU"/>
        </w:rPr>
        <w:softHyphen/>
        <w:t>знакам.</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Разнообразие явлений природы, физические и химические явления.</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Тела и вещества, их свойства. Первые представления о строении вещества.</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Вода, воздух, горные породы и почва</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Три состояния воды. Свойства воды в жидком состоянии: текучесть, прозрачность, цвет, запах, вкус, теплопроводность, способность растворять другие вещества.</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Свойства снега и льда. Свойства воды в газообразном состоянии.</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Вода в природе: родники, водоемы (озеро, река, море, океан — естественные водоемы; пруд, водохранилище — искусственные водоемы). Облака, роса, туман, иней, изморозь. Кру</w:t>
      </w:r>
      <w:r w:rsidRPr="00E50A07">
        <w:rPr>
          <w:rFonts w:ascii="Arial" w:eastAsia="Times New Roman" w:hAnsi="Arial" w:cs="Arial"/>
          <w:color w:val="000000"/>
          <w:spacing w:val="-4"/>
          <w:sz w:val="21"/>
          <w:szCs w:val="21"/>
          <w:lang w:eastAsia="ru-RU"/>
        </w:rPr>
        <w:softHyphen/>
        <w:t>говорот воды в природе.</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Значение воды в жизни человека. Энергия падающей воды. Необходимость рацио</w:t>
      </w:r>
      <w:r w:rsidRPr="00E50A07">
        <w:rPr>
          <w:rFonts w:ascii="Arial" w:eastAsia="Times New Roman" w:hAnsi="Arial" w:cs="Arial"/>
          <w:color w:val="000000"/>
          <w:spacing w:val="-4"/>
          <w:sz w:val="21"/>
          <w:szCs w:val="21"/>
          <w:lang w:eastAsia="ru-RU"/>
        </w:rPr>
        <w:softHyphen/>
        <w:t>нального использования воды, охрана воды от загрязнения.</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Воздух — необходимое условие жизни. Состав воздуха: азот, кислород, углекислый газ. Примеси в воздухе.</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Свойства воздуха: занимает место, не имеет цвета и запаха, плохо проводит тепло, сжимаем и упруг, при нагревании расширяется, при охлаждении сжимается.</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Ветер. Использование энергии ветра человеком.</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Загрязнение воздуха дымом, пылью, другими газами. Необходимость охраны воздуха от загрязнения.</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Горные породы, их разнообразие: твердые, жидкие, газообразные.</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Горные породы как полезные ископаемые. Некоторые доступные для наблюдения свойства полезных ископаемых: песка, глины, гранита, известняка. Использование важней</w:t>
      </w:r>
      <w:r w:rsidRPr="00E50A07">
        <w:rPr>
          <w:rFonts w:ascii="Arial" w:eastAsia="Times New Roman" w:hAnsi="Arial" w:cs="Arial"/>
          <w:color w:val="000000"/>
          <w:spacing w:val="-4"/>
          <w:sz w:val="21"/>
          <w:szCs w:val="21"/>
          <w:lang w:eastAsia="ru-RU"/>
        </w:rPr>
        <w:softHyphen/>
        <w:t>ших полезных ископаемых человеком. Добыча и охрана полезных ископаемых.</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Почва и ее состав: перегной, песок, глина, вода, воздух. Главное отличие почвы от гор</w:t>
      </w:r>
      <w:r w:rsidRPr="00E50A07">
        <w:rPr>
          <w:rFonts w:ascii="Arial" w:eastAsia="Times New Roman" w:hAnsi="Arial" w:cs="Arial"/>
          <w:color w:val="000000"/>
          <w:spacing w:val="-4"/>
          <w:sz w:val="21"/>
          <w:szCs w:val="21"/>
          <w:lang w:eastAsia="ru-RU"/>
        </w:rPr>
        <w:softHyphen/>
        <w:t>ной породы — плодородие. Как образуется почва. Значение и охрана почвы.</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О царствах живой природы</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Четыре царства живой природы — растения, животные, грибы, бактерии.</w:t>
      </w:r>
    </w:p>
    <w:p w:rsidR="00E50A07" w:rsidRPr="00E50A07" w:rsidRDefault="00E50A07" w:rsidP="00E50A07">
      <w:pPr>
        <w:framePr w:w="9653" w:h="9167" w:hRule="exact" w:wrap="around" w:vAnchor="page" w:hAnchor="page" w:x="1135" w:y="6216"/>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Отличие живых существ от тел неживой природы. Основные среды обитания живых существ: наземно-воздушная, водная, почвенная; другие живые существа.</w:t>
      </w:r>
    </w:p>
    <w:p w:rsidR="00E50A07" w:rsidRPr="00E50A07" w:rsidRDefault="00E50A07" w:rsidP="00E50A07">
      <w:pPr>
        <w:framePr w:w="9653" w:h="9167" w:hRule="exact" w:wrap="around" w:vAnchor="page" w:hAnchor="page" w:x="1135" w:y="6216"/>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Первые представления о растении как организме.</w:t>
      </w:r>
    </w:p>
    <w:p w:rsidR="00E50A07" w:rsidRPr="00E50A07" w:rsidRDefault="00E50A07" w:rsidP="00E50A07">
      <w:pPr>
        <w:framePr w:wrap="around" w:vAnchor="page" w:hAnchor="page" w:x="5782" w:y="1566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149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Органы растения: корень, побег, цветок и плод, их значение в жизни растения. Вещест</w:t>
      </w:r>
      <w:r w:rsidRPr="00E50A07">
        <w:rPr>
          <w:rFonts w:ascii="Arial" w:eastAsia="Times New Roman" w:hAnsi="Arial" w:cs="Arial"/>
          <w:color w:val="000000"/>
          <w:spacing w:val="-4"/>
          <w:sz w:val="21"/>
          <w:szCs w:val="21"/>
          <w:lang w:eastAsia="ru-RU"/>
        </w:rPr>
        <w:softHyphen/>
        <w:t>ва, из которых состоит растение.</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Разнообразие растений: водоросли, мхи, папоротники, хвойные, цветковые.</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Как человек научился выращивать растения. Предки культурных растений.</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Питание и дыхание растений. Испарение воды листьями растений. Размножение рас</w:t>
      </w:r>
      <w:r w:rsidRPr="00E50A07">
        <w:rPr>
          <w:rFonts w:ascii="Arial" w:eastAsia="Times New Roman" w:hAnsi="Arial" w:cs="Arial"/>
          <w:color w:val="000000"/>
          <w:spacing w:val="-4"/>
          <w:sz w:val="21"/>
          <w:szCs w:val="21"/>
          <w:lang w:eastAsia="ru-RU"/>
        </w:rPr>
        <w:softHyphen/>
        <w:t>тений. Расселение плодов и семян. Развитие растений из семени.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Значение растений в природе и жизни человека. Влияние деятельности человека на мир растений. Редкие и исчезающие растения своей местности. Охрана растений.</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Первые представления об организме животного. Отличие животных от растений.</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Разнообразие животных: черви, ракообразные, паукообразные, насекомые, рыбы, зем</w:t>
      </w:r>
      <w:r w:rsidRPr="00E50A07">
        <w:rPr>
          <w:rFonts w:ascii="Arial" w:eastAsia="Times New Roman" w:hAnsi="Arial" w:cs="Arial"/>
          <w:color w:val="000000"/>
          <w:spacing w:val="-4"/>
          <w:sz w:val="21"/>
          <w:szCs w:val="21"/>
          <w:lang w:eastAsia="ru-RU"/>
        </w:rPr>
        <w:softHyphen/>
        <w:t>новодные, пресмыкающиеся, птицы, млекопитающие.</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Как человек приручил животных. Наши домашние животные и их предки.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Как животные воспринимают окружающий мир. Передвижение, дыхание, питание, раз</w:t>
      </w:r>
      <w:r w:rsidRPr="00E50A07">
        <w:rPr>
          <w:rFonts w:ascii="Arial" w:eastAsia="Times New Roman" w:hAnsi="Arial" w:cs="Arial"/>
          <w:color w:val="000000"/>
          <w:spacing w:val="-4"/>
          <w:sz w:val="21"/>
          <w:szCs w:val="21"/>
          <w:lang w:eastAsia="ru-RU"/>
        </w:rPr>
        <w:softHyphen/>
        <w:t>множение и развитие животных.</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Значение животных в природе и жизни человека. Необходимость бережного отношения к животным. Меры по охране животных.</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Грибы, особенности их строения и разнообразие. Значение грибов в природе и жизни человека.</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Бактерии, их значение в природе и жизни человека.</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Человек</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Человек — часть живой природы. Общее представление об организме человека. Отли</w:t>
      </w:r>
      <w:r w:rsidRPr="00E50A07">
        <w:rPr>
          <w:rFonts w:ascii="Arial" w:eastAsia="Times New Roman" w:hAnsi="Arial" w:cs="Arial"/>
          <w:color w:val="000000"/>
          <w:spacing w:val="-4"/>
          <w:sz w:val="21"/>
          <w:szCs w:val="21"/>
          <w:lang w:eastAsia="ru-RU"/>
        </w:rPr>
        <w:softHyphen/>
        <w:t>чие человека от животных. Окружающая среда и здоровье человека.</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Кожа. Гигиена кожи. Первая помощь при ранениях, ушибах, ожогах, обморожении.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Опорно-двигательная система. Скелет, его значение для организма. Осанка и здоро</w:t>
      </w:r>
      <w:r w:rsidRPr="00E50A07">
        <w:rPr>
          <w:rFonts w:ascii="Arial" w:eastAsia="Times New Roman" w:hAnsi="Arial" w:cs="Arial"/>
          <w:color w:val="000000"/>
          <w:spacing w:val="-4"/>
          <w:sz w:val="21"/>
          <w:szCs w:val="21"/>
          <w:lang w:eastAsia="ru-RU"/>
        </w:rPr>
        <w:softHyphen/>
        <w:t>вье. Как сохранить правильную осанку. Мышцы. Работа мышц. Значение физической куль</w:t>
      </w:r>
      <w:r w:rsidRPr="00E50A07">
        <w:rPr>
          <w:rFonts w:ascii="Arial" w:eastAsia="Times New Roman" w:hAnsi="Arial" w:cs="Arial"/>
          <w:color w:val="000000"/>
          <w:spacing w:val="-4"/>
          <w:sz w:val="21"/>
          <w:szCs w:val="21"/>
          <w:lang w:eastAsia="ru-RU"/>
        </w:rPr>
        <w:softHyphen/>
        <w:t>туры и труда для укрепления мышц.</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Кровеносная система, ее значение. Необходимость укрепления органов кровообра</w:t>
      </w:r>
      <w:r w:rsidRPr="00E50A07">
        <w:rPr>
          <w:rFonts w:ascii="Arial" w:eastAsia="Times New Roman" w:hAnsi="Arial" w:cs="Arial"/>
          <w:color w:val="000000"/>
          <w:spacing w:val="-4"/>
          <w:sz w:val="21"/>
          <w:szCs w:val="21"/>
          <w:lang w:eastAsia="ru-RU"/>
        </w:rPr>
        <w:softHyphen/>
        <w:t>щения.</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Дыхательная система. Гигиена дыхания. Предупреждение простудных заболеваний.</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Пищеварительная система, ее значение. Гигиена питания. Зубы и уход за ними.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Выделение. Значение удаления из организма ненужных и вредных продуктов жизне</w:t>
      </w:r>
      <w:r w:rsidRPr="00E50A07">
        <w:rPr>
          <w:rFonts w:ascii="Arial" w:eastAsia="Times New Roman" w:hAnsi="Arial" w:cs="Arial"/>
          <w:color w:val="000000"/>
          <w:spacing w:val="-4"/>
          <w:sz w:val="21"/>
          <w:szCs w:val="21"/>
          <w:lang w:eastAsia="ru-RU"/>
        </w:rPr>
        <w:softHyphen/>
        <w:t>деятельности.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Органы чувств, их значение и гигиена.</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Нервная система, ее значение в организме человека. Гигиена нервной системы. Эмо</w:t>
      </w:r>
      <w:r w:rsidRPr="00E50A07">
        <w:rPr>
          <w:rFonts w:ascii="Arial" w:eastAsia="Times New Roman" w:hAnsi="Arial" w:cs="Arial"/>
          <w:color w:val="000000"/>
          <w:spacing w:val="-4"/>
          <w:sz w:val="21"/>
          <w:szCs w:val="21"/>
          <w:lang w:eastAsia="ru-RU"/>
        </w:rPr>
        <w:softHyphen/>
        <w:t>ции и темперамент.</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Человек в обществе</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Народы, живущие на территории России. Национальные обычаи, традиции.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Города России. История возникновения. Имя города, символы города. История города в памятниках и достопримечательностях.</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Москва — столица России. Герб Москвы. Москва в исторических памятниках.</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Государственные символы России. История происхождения герба, флага, гимна. Госу</w:t>
      </w:r>
      <w:r w:rsidRPr="00E50A07">
        <w:rPr>
          <w:rFonts w:ascii="Arial" w:eastAsia="Times New Roman" w:hAnsi="Arial" w:cs="Arial"/>
          <w:color w:val="000000"/>
          <w:spacing w:val="-4"/>
          <w:sz w:val="21"/>
          <w:szCs w:val="21"/>
          <w:lang w:eastAsia="ru-RU"/>
        </w:rPr>
        <w:softHyphen/>
        <w:t>дарственные награды.</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Основной закон страны. Конституция. Права и обязанности ребенка. Как устроено наше государство. Органы власти.</w:t>
      </w:r>
    </w:p>
    <w:p w:rsidR="00E50A07" w:rsidRPr="00E50A07" w:rsidRDefault="00E50A07" w:rsidP="00E50A07">
      <w:pPr>
        <w:framePr w:w="9658" w:h="11729" w:hRule="exact" w:wrap="around" w:vAnchor="page" w:hAnchor="page" w:x="1133" w:y="912"/>
        <w:widowControl w:val="0"/>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Экскурсии:</w:t>
      </w:r>
      <w:r w:rsidRPr="00E50A07">
        <w:rPr>
          <w:rFonts w:ascii="Arial" w:eastAsia="Times New Roman" w:hAnsi="Arial" w:cs="Arial"/>
          <w:color w:val="000000"/>
          <w:spacing w:val="-4"/>
          <w:sz w:val="21"/>
          <w:szCs w:val="21"/>
          <w:lang w:eastAsia="ru-RU"/>
        </w:rPr>
        <w:t xml:space="preserve"> ориентирование на местности, знакомство с разнообразием неживой и жи</w:t>
      </w:r>
      <w:r w:rsidRPr="00E50A07">
        <w:rPr>
          <w:rFonts w:ascii="Arial" w:eastAsia="Times New Roman" w:hAnsi="Arial" w:cs="Arial"/>
          <w:color w:val="000000"/>
          <w:spacing w:val="-4"/>
          <w:sz w:val="21"/>
          <w:szCs w:val="21"/>
          <w:lang w:eastAsia="ru-RU"/>
        </w:rPr>
        <w:softHyphen/>
        <w:t>вой природы в окрестностях школы, изучение влияния деятельности человека на природу.</w:t>
      </w:r>
    </w:p>
    <w:p w:rsidR="00E50A07" w:rsidRPr="00E50A07" w:rsidRDefault="00E50A07" w:rsidP="00E50A07">
      <w:pPr>
        <w:framePr w:w="9658" w:h="2347" w:hRule="exact" w:wrap="around" w:vAnchor="page" w:hAnchor="page" w:x="1133" w:y="13135"/>
        <w:widowControl w:val="0"/>
        <w:spacing w:after="220" w:line="190" w:lineRule="exact"/>
        <w:ind w:left="40"/>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Планируемые результаты изучения предмета</w:t>
      </w:r>
    </w:p>
    <w:p w:rsidR="00E50A07" w:rsidRPr="00E50A07" w:rsidRDefault="00E50A07" w:rsidP="00E50A07">
      <w:pPr>
        <w:framePr w:w="9658" w:h="2347" w:hRule="exact" w:wrap="around" w:vAnchor="page" w:hAnchor="page" w:x="1133" w:y="13135"/>
        <w:widowControl w:val="0"/>
        <w:spacing w:after="174" w:line="257" w:lineRule="exact"/>
        <w:ind w:left="20" w:right="1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E50A07" w:rsidRPr="00E50A07" w:rsidRDefault="00E50A07" w:rsidP="00E50A07">
      <w:pPr>
        <w:framePr w:w="9658" w:h="2347" w:hRule="exact" w:wrap="around" w:vAnchor="page" w:hAnchor="page" w:x="1133" w:y="13135"/>
        <w:widowControl w:val="0"/>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Личностные </w:t>
      </w:r>
      <w:r w:rsidRPr="00E50A07">
        <w:rPr>
          <w:rFonts w:ascii="Arial" w:eastAsia="Times New Roman" w:hAnsi="Arial" w:cs="Arial"/>
          <w:color w:val="000000"/>
          <w:spacing w:val="-4"/>
          <w:sz w:val="21"/>
          <w:szCs w:val="21"/>
          <w:lang w:eastAsia="ru-RU"/>
        </w:rPr>
        <w:t>результаты освоения курса «Окружающий мир».</w:t>
      </w:r>
    </w:p>
    <w:p w:rsidR="00E50A07" w:rsidRPr="00E50A07" w:rsidRDefault="00E50A07" w:rsidP="00E50A07">
      <w:pPr>
        <w:framePr w:w="9658" w:h="2347" w:hRule="exact" w:wrap="around" w:vAnchor="page" w:hAnchor="page" w:x="1133" w:y="13135"/>
        <w:widowControl w:val="0"/>
        <w:spacing w:after="0" w:line="264" w:lineRule="exact"/>
        <w:ind w:left="20"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У третьеклассников продолжится формирование:</w:t>
      </w:r>
    </w:p>
    <w:p w:rsidR="00E50A07" w:rsidRPr="00E50A07" w:rsidRDefault="00E50A07" w:rsidP="00E50A07">
      <w:pPr>
        <w:framePr w:w="9658" w:h="2347" w:hRule="exact" w:wrap="around" w:vAnchor="page" w:hAnchor="page" w:x="1133" w:y="13135"/>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положительного отношения и интереса к изучению природы и человека;</w:t>
      </w:r>
    </w:p>
    <w:p w:rsidR="00E50A07" w:rsidRPr="00E50A07" w:rsidRDefault="00E50A07" w:rsidP="00E50A07">
      <w:pPr>
        <w:framePr w:w="9658" w:h="2347" w:hRule="exact" w:wrap="around" w:vAnchor="page" w:hAnchor="page" w:x="1133" w:y="13135"/>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осознания своего продвижения в овладении знаниями и умениями;</w:t>
      </w:r>
    </w:p>
    <w:p w:rsidR="00E50A07" w:rsidRPr="00E50A07" w:rsidRDefault="00E50A07" w:rsidP="00E50A07">
      <w:pPr>
        <w:framePr w:wrap="around" w:vAnchor="page" w:hAnchor="page" w:x="5794" w:y="15638"/>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 xml:space="preserve"> способности к самооценке;</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осознания себя как гражданина России, чувства гордости за свою родину;</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знаний основных правил поведения в природе и обществе, ориентация на их выпол</w:t>
      </w:r>
      <w:r w:rsidRPr="00E50A07">
        <w:rPr>
          <w:rFonts w:ascii="Arial" w:eastAsia="Times New Roman" w:hAnsi="Arial" w:cs="Arial"/>
          <w:color w:val="000000"/>
          <w:spacing w:val="-4"/>
          <w:sz w:val="21"/>
          <w:szCs w:val="21"/>
          <w:lang w:eastAsia="ru-RU"/>
        </w:rPr>
        <w:softHyphen/>
        <w:t>нение;</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понимания необходимости здорового образа жизни, соблюдение правил безопасного поведения;</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чувства прекрасного на основе знакомства с природой и культурой родного края;</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понимания значения семьи в жизни человека и необходимости взаимопомощи в семье.</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устойчивого интереса к изучению природы, человека, истории страны;</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способности оценивать трудность предлагаемого задания;</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адекватной самооценки;</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чувства ответственности за выполнение своей части работы при работе в группе;</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установки на здоровый образ жизни и ее реализация в своем поведении;</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осознанных устойчивых эстетических предпочтений в мире природы;</w:t>
      </w:r>
    </w:p>
    <w:p w:rsidR="00E50A07" w:rsidRPr="00E50A07" w:rsidRDefault="00E50A07" w:rsidP="00E50A07">
      <w:pPr>
        <w:framePr w:w="9653" w:h="14527" w:hRule="exact" w:wrap="around" w:vAnchor="page" w:hAnchor="page" w:x="1135" w:y="949"/>
        <w:widowControl w:val="0"/>
        <w:numPr>
          <w:ilvl w:val="0"/>
          <w:numId w:val="22"/>
        </w:numPr>
        <w:spacing w:after="0"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основ экологической культуры;</w:t>
      </w:r>
    </w:p>
    <w:p w:rsidR="00E50A07" w:rsidRPr="00E50A07" w:rsidRDefault="00E50A07" w:rsidP="00E50A07">
      <w:pPr>
        <w:framePr w:w="9653" w:h="14527" w:hRule="exact" w:wrap="around" w:vAnchor="page" w:hAnchor="page" w:x="1135" w:y="949"/>
        <w:widowControl w:val="0"/>
        <w:numPr>
          <w:ilvl w:val="0"/>
          <w:numId w:val="22"/>
        </w:numPr>
        <w:spacing w:after="184" w:line="266"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осознанного положительного отношения к культурным ценностям.</w:t>
      </w:r>
    </w:p>
    <w:p w:rsidR="00E50A07" w:rsidRPr="00E50A07" w:rsidRDefault="00E50A07" w:rsidP="00E50A07">
      <w:pPr>
        <w:framePr w:w="9653" w:h="14527" w:hRule="exact" w:wrap="around" w:vAnchor="page" w:hAnchor="page" w:x="1135" w:y="949"/>
        <w:widowControl w:val="0"/>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Метапредметные </w:t>
      </w:r>
      <w:r w:rsidRPr="00E50A07">
        <w:rPr>
          <w:rFonts w:ascii="Arial" w:eastAsia="Times New Roman" w:hAnsi="Arial" w:cs="Arial"/>
          <w:color w:val="000000"/>
          <w:spacing w:val="-4"/>
          <w:sz w:val="21"/>
          <w:szCs w:val="21"/>
          <w:lang w:eastAsia="ru-RU"/>
        </w:rPr>
        <w:t>результаты освоения курса «Окружающий мир».</w:t>
      </w:r>
    </w:p>
    <w:p w:rsidR="00E50A07" w:rsidRPr="00E50A07" w:rsidRDefault="00E50A07" w:rsidP="00E50A07">
      <w:pPr>
        <w:framePr w:w="9653" w:h="14527" w:hRule="exact" w:wrap="around" w:vAnchor="page" w:hAnchor="page" w:x="1135" w:y="949"/>
        <w:widowControl w:val="0"/>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Регулятивные</w:t>
      </w:r>
      <w:r w:rsidRPr="00E50A07">
        <w:rPr>
          <w:rFonts w:ascii="Arial" w:eastAsia="Times New Roman" w:hAnsi="Arial" w:cs="Arial"/>
          <w:color w:val="000000"/>
          <w:spacing w:val="-4"/>
          <w:sz w:val="21"/>
          <w:szCs w:val="21"/>
          <w:lang w:eastAsia="ru-RU"/>
        </w:rPr>
        <w:t xml:space="preserve"> результаты освоения курса «Окружающий мир».</w:t>
      </w:r>
    </w:p>
    <w:p w:rsidR="00E50A07" w:rsidRPr="00E50A07" w:rsidRDefault="00E50A07" w:rsidP="00E50A07">
      <w:pPr>
        <w:framePr w:w="9653" w:h="14527" w:hRule="exact" w:wrap="around" w:vAnchor="page" w:hAnchor="page" w:x="1135" w:y="949"/>
        <w:widowControl w:val="0"/>
        <w:spacing w:after="0" w:line="262"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научатся:</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принимать и сохранять цель познавательной деятельности;</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планировать свои действия в соответствии с поставленной целью;</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осуществлять пошаговый и итоговый контроль.</w:t>
      </w:r>
    </w:p>
    <w:p w:rsidR="00E50A07" w:rsidRPr="00E50A07" w:rsidRDefault="00E50A07" w:rsidP="00E50A07">
      <w:pPr>
        <w:framePr w:w="9653" w:h="14527" w:hRule="exact" w:wrap="around" w:vAnchor="page" w:hAnchor="page" w:x="1135" w:y="949"/>
        <w:widowControl w:val="0"/>
        <w:spacing w:after="0" w:line="262"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получат возможность научиться:</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самостоятельно планировать свои действия в соответствии с поставленной целью;</w:t>
      </w:r>
    </w:p>
    <w:p w:rsidR="00E50A07" w:rsidRPr="00E50A07" w:rsidRDefault="00E50A07" w:rsidP="00E50A07">
      <w:pPr>
        <w:framePr w:w="9653" w:h="14527" w:hRule="exact" w:wrap="around" w:vAnchor="page" w:hAnchor="page" w:x="1135" w:y="949"/>
        <w:widowControl w:val="0"/>
        <w:numPr>
          <w:ilvl w:val="0"/>
          <w:numId w:val="22"/>
        </w:numPr>
        <w:spacing w:after="170" w:line="25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самостоятельно адекватно оценивать правильность выполнения задания и вносить коррективы.</w:t>
      </w:r>
    </w:p>
    <w:p w:rsidR="00E50A07" w:rsidRPr="00E50A07" w:rsidRDefault="00E50A07" w:rsidP="00E50A07">
      <w:pPr>
        <w:framePr w:w="9653" w:h="14527" w:hRule="exact" w:wrap="around" w:vAnchor="page" w:hAnchor="page" w:x="1135" w:y="949"/>
        <w:widowControl w:val="0"/>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21"/>
          <w:szCs w:val="21"/>
          <w:lang w:eastAsia="ru-RU"/>
        </w:rPr>
        <w:t>Познавательные</w:t>
      </w:r>
      <w:r w:rsidRPr="00E50A07">
        <w:rPr>
          <w:rFonts w:ascii="Arial" w:eastAsia="Times New Roman" w:hAnsi="Arial" w:cs="Arial"/>
          <w:color w:val="000000"/>
          <w:spacing w:val="-4"/>
          <w:sz w:val="21"/>
          <w:szCs w:val="21"/>
          <w:lang w:eastAsia="ru-RU"/>
        </w:rPr>
        <w:t xml:space="preserve"> результаты освоения курса «Окружающий мир».</w:t>
      </w:r>
    </w:p>
    <w:p w:rsidR="00E50A07" w:rsidRPr="00E50A07" w:rsidRDefault="00E50A07" w:rsidP="00E50A07">
      <w:pPr>
        <w:framePr w:w="9653" w:h="14527" w:hRule="exact" w:wrap="around" w:vAnchor="page" w:hAnchor="page" w:x="1135" w:y="949"/>
        <w:widowControl w:val="0"/>
        <w:spacing w:after="0" w:line="264"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научатся:</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необходимую информацию в учебнике, справочной литературе;</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понимать информацию, представленную в виде текста, схемы, таблицы;</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использовать готовые модели (глобус) для объяснения природных явлений;</w:t>
      </w:r>
    </w:p>
    <w:p w:rsidR="00E50A07" w:rsidRPr="00E50A07" w:rsidRDefault="00E50A07" w:rsidP="00E50A07">
      <w:pPr>
        <w:framePr w:w="9653" w:h="14527" w:hRule="exact" w:wrap="around" w:vAnchor="page" w:hAnchor="page" w:x="1135" w:y="949"/>
        <w:widowControl w:val="0"/>
        <w:numPr>
          <w:ilvl w:val="0"/>
          <w:numId w:val="22"/>
        </w:numPr>
        <w:spacing w:after="0" w:line="250"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осуществлять анализ (описание) объектов природы с выделением существенных и несущественных признаков;</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проводить сравнение и классификацию объектов природы по заданным признакам;</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причинно-следственные связи изменений в природе;</w:t>
      </w:r>
    </w:p>
    <w:p w:rsidR="00E50A07" w:rsidRPr="00E50A07" w:rsidRDefault="00E50A07" w:rsidP="00E50A07">
      <w:pPr>
        <w:framePr w:w="9653" w:h="14527" w:hRule="exact" w:wrap="around" w:vAnchor="page" w:hAnchor="page" w:x="1135" w:y="949"/>
        <w:widowControl w:val="0"/>
        <w:numPr>
          <w:ilvl w:val="0"/>
          <w:numId w:val="22"/>
        </w:numPr>
        <w:spacing w:after="0" w:line="262"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обобщать результаты наблюдений за погодой, неживой и живой природой, делать выводы;</w:t>
      </w:r>
    </w:p>
    <w:p w:rsidR="00E50A07" w:rsidRPr="00E50A07" w:rsidRDefault="00E50A07" w:rsidP="00E50A07">
      <w:pPr>
        <w:framePr w:w="9653" w:h="14527" w:hRule="exact" w:wrap="around" w:vAnchor="page" w:hAnchor="page" w:x="1135" w:y="949"/>
        <w:widowControl w:val="0"/>
        <w:numPr>
          <w:ilvl w:val="0"/>
          <w:numId w:val="22"/>
        </w:numPr>
        <w:spacing w:after="0" w:line="259" w:lineRule="exact"/>
        <w:ind w:left="56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выделять существенную информацию из учебных и научно-популярных текстов. </w:t>
      </w:r>
      <w:r w:rsidRPr="00E50A07">
        <w:rPr>
          <w:rFonts w:ascii="Arial" w:eastAsia="Times New Roman" w:hAnsi="Arial" w:cs="Arial"/>
          <w:i/>
          <w:iCs/>
          <w:color w:val="000000"/>
          <w:spacing w:val="-3"/>
          <w:sz w:val="21"/>
          <w:szCs w:val="21"/>
          <w:lang w:eastAsia="ru-RU"/>
        </w:rPr>
        <w:t>Учащиеся получат возможность научиться:</w:t>
      </w:r>
    </w:p>
    <w:p w:rsidR="00E50A07" w:rsidRPr="00E50A07" w:rsidRDefault="00E50A07" w:rsidP="00E50A07">
      <w:pPr>
        <w:framePr w:w="9653" w:h="14527" w:hRule="exact" w:wrap="around" w:vAnchor="page" w:hAnchor="page" w:x="1135" w:y="949"/>
        <w:widowControl w:val="0"/>
        <w:numPr>
          <w:ilvl w:val="0"/>
          <w:numId w:val="22"/>
        </w:numPr>
        <w:spacing w:after="0" w:line="259"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осуществлять поиск информации с использованием ресурсов библиотек и Интернета;</w:t>
      </w:r>
    </w:p>
    <w:p w:rsidR="00E50A07" w:rsidRPr="00E50A07" w:rsidRDefault="00E50A07" w:rsidP="00E50A07">
      <w:pPr>
        <w:framePr w:w="9653" w:h="14527" w:hRule="exact" w:wrap="around" w:vAnchor="page" w:hAnchor="page" w:x="1135" w:y="949"/>
        <w:widowControl w:val="0"/>
        <w:numPr>
          <w:ilvl w:val="0"/>
          <w:numId w:val="22"/>
        </w:numPr>
        <w:spacing w:after="0" w:line="259"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сравнивать и классифицировать объекты природы, самостоятельно выбирая ос</w:t>
      </w:r>
      <w:r w:rsidRPr="00E50A07">
        <w:rPr>
          <w:rFonts w:ascii="Arial" w:eastAsia="Times New Roman" w:hAnsi="Arial" w:cs="Arial"/>
          <w:color w:val="000000"/>
          <w:spacing w:val="-4"/>
          <w:sz w:val="21"/>
          <w:szCs w:val="21"/>
          <w:lang w:eastAsia="ru-RU"/>
        </w:rPr>
        <w:softHyphen/>
        <w:t>нования;</w:t>
      </w:r>
    </w:p>
    <w:p w:rsidR="00E50A07" w:rsidRPr="00E50A07" w:rsidRDefault="00E50A07" w:rsidP="00E50A07">
      <w:pPr>
        <w:framePr w:w="9653" w:h="14527" w:hRule="exact" w:wrap="around" w:vAnchor="page" w:hAnchor="page" w:x="1135" w:y="949"/>
        <w:widowControl w:val="0"/>
        <w:numPr>
          <w:ilvl w:val="0"/>
          <w:numId w:val="22"/>
        </w:numPr>
        <w:spacing w:after="0" w:line="247"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сопоставлять информацию, представленную в разных видах, обобщать и использо</w:t>
      </w:r>
      <w:r w:rsidRPr="00E50A07">
        <w:rPr>
          <w:rFonts w:ascii="Arial" w:eastAsia="Times New Roman" w:hAnsi="Arial" w:cs="Arial"/>
          <w:color w:val="000000"/>
          <w:spacing w:val="-4"/>
          <w:sz w:val="21"/>
          <w:szCs w:val="21"/>
          <w:lang w:eastAsia="ru-RU"/>
        </w:rPr>
        <w:softHyphen/>
        <w:t>вать при выполнении заданий;</w:t>
      </w:r>
    </w:p>
    <w:p w:rsidR="00E50A07" w:rsidRPr="00E50A07" w:rsidRDefault="00E50A07" w:rsidP="00E50A07">
      <w:pPr>
        <w:framePr w:w="9653" w:h="14527" w:hRule="exact" w:wrap="around" w:vAnchor="page" w:hAnchor="page" w:x="1135" w:y="949"/>
        <w:widowControl w:val="0"/>
        <w:numPr>
          <w:ilvl w:val="0"/>
          <w:numId w:val="22"/>
        </w:numPr>
        <w:spacing w:after="0" w:line="259"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причинно-следственные связи изменений в природе, проводить ана</w:t>
      </w:r>
      <w:r w:rsidRPr="00E50A07">
        <w:rPr>
          <w:rFonts w:ascii="Arial" w:eastAsia="Times New Roman" w:hAnsi="Arial" w:cs="Arial"/>
          <w:color w:val="000000"/>
          <w:spacing w:val="-4"/>
          <w:sz w:val="21"/>
          <w:szCs w:val="21"/>
          <w:lang w:eastAsia="ru-RU"/>
        </w:rPr>
        <w:softHyphen/>
        <w:t>логии;</w:t>
      </w:r>
    </w:p>
    <w:p w:rsidR="00E50A07" w:rsidRPr="00E50A07" w:rsidRDefault="00E50A07" w:rsidP="00E50A07">
      <w:pPr>
        <w:framePr w:w="9653" w:h="14527" w:hRule="exact" w:wrap="around" w:vAnchor="page" w:hAnchor="page" w:x="1135" w:y="949"/>
        <w:widowControl w:val="0"/>
        <w:numPr>
          <w:ilvl w:val="0"/>
          <w:numId w:val="22"/>
        </w:numPr>
        <w:spacing w:after="176" w:line="259"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собирать краеведческий материал, описывать его.</w:t>
      </w:r>
    </w:p>
    <w:p w:rsidR="00E50A07" w:rsidRPr="00E50A07" w:rsidRDefault="00E50A07" w:rsidP="00E50A07">
      <w:pPr>
        <w:framePr w:w="9653" w:h="14527" w:hRule="exact" w:wrap="around" w:vAnchor="page" w:hAnchor="page" w:x="1135" w:y="949"/>
        <w:widowControl w:val="0"/>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1"/>
          <w:szCs w:val="21"/>
          <w:lang w:eastAsia="ru-RU"/>
        </w:rPr>
        <w:t xml:space="preserve">Коммуникативные </w:t>
      </w:r>
      <w:r w:rsidRPr="00E50A07">
        <w:rPr>
          <w:rFonts w:ascii="Arial" w:eastAsia="Times New Roman" w:hAnsi="Arial" w:cs="Arial"/>
          <w:color w:val="000000"/>
          <w:spacing w:val="-4"/>
          <w:sz w:val="21"/>
          <w:szCs w:val="21"/>
          <w:lang w:eastAsia="ru-RU"/>
        </w:rPr>
        <w:t>результаты освоения курса «Окружающий мир».</w:t>
      </w:r>
    </w:p>
    <w:p w:rsidR="00E50A07" w:rsidRPr="00E50A07" w:rsidRDefault="00E50A07" w:rsidP="00E50A07">
      <w:pPr>
        <w:framePr w:w="9653" w:h="14527" w:hRule="exact" w:wrap="around" w:vAnchor="page" w:hAnchor="page" w:x="1135" w:y="949"/>
        <w:widowControl w:val="0"/>
        <w:spacing w:after="0" w:line="264"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научатся:</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сотрудничать с одноклассниками при выполнении заданий в паре;</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строить монологические и диалогические высказывания;</w:t>
      </w:r>
    </w:p>
    <w:p w:rsidR="00E50A07" w:rsidRPr="00E50A07" w:rsidRDefault="00E50A07" w:rsidP="00E50A07">
      <w:pPr>
        <w:framePr w:w="9653" w:h="14527" w:hRule="exact" w:wrap="around" w:vAnchor="page" w:hAnchor="page" w:x="1135" w:y="949"/>
        <w:widowControl w:val="0"/>
        <w:numPr>
          <w:ilvl w:val="0"/>
          <w:numId w:val="22"/>
        </w:numPr>
        <w:spacing w:after="0" w:line="26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обосновывать свою позицию, аргументировать выбор действий.</w:t>
      </w:r>
    </w:p>
    <w:p w:rsidR="00E50A07" w:rsidRPr="00E50A07" w:rsidRDefault="00E50A07" w:rsidP="00E50A07">
      <w:pPr>
        <w:framePr w:wrap="around" w:vAnchor="page" w:hAnchor="page" w:x="5782" w:y="1566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53" w:h="14202" w:hRule="exact" w:wrap="around" w:vAnchor="page" w:hAnchor="page" w:x="1135" w:y="942"/>
        <w:widowControl w:val="0"/>
        <w:spacing w:after="0" w:line="274"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lastRenderedPageBreak/>
        <w:t>Третьеклассники получат возможность научиться:</w:t>
      </w:r>
    </w:p>
    <w:p w:rsidR="00E50A07" w:rsidRPr="00E50A07" w:rsidRDefault="00E50A07" w:rsidP="00E50A07">
      <w:pPr>
        <w:framePr w:w="9653" w:h="14202" w:hRule="exact" w:wrap="around" w:vAnchor="page" w:hAnchor="page" w:x="1135" w:y="942"/>
        <w:widowControl w:val="0"/>
        <w:numPr>
          <w:ilvl w:val="0"/>
          <w:numId w:val="22"/>
        </w:numPr>
        <w:spacing w:after="0" w:line="274"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распределять обязанности при работе в группе;</w:t>
      </w:r>
    </w:p>
    <w:p w:rsidR="00E50A07" w:rsidRPr="00E50A07" w:rsidRDefault="00E50A07" w:rsidP="00E50A07">
      <w:pPr>
        <w:framePr w:w="9653" w:h="14202" w:hRule="exact" w:wrap="around" w:vAnchor="page" w:hAnchor="page" w:x="1135" w:y="942"/>
        <w:widowControl w:val="0"/>
        <w:numPr>
          <w:ilvl w:val="0"/>
          <w:numId w:val="22"/>
        </w:numPr>
        <w:spacing w:after="182" w:line="274" w:lineRule="exact"/>
        <w:ind w:left="20" w:righ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учитывать мнение партнера, аргументировано критиковать допущенные ошибки, обосновывать свое решение.</w:t>
      </w:r>
    </w:p>
    <w:p w:rsidR="00E50A07" w:rsidRPr="00E50A07" w:rsidRDefault="00E50A07" w:rsidP="00E50A07">
      <w:pPr>
        <w:framePr w:w="9653" w:h="14202" w:hRule="exact" w:wrap="around" w:vAnchor="page" w:hAnchor="page" w:x="1135" w:y="942"/>
        <w:widowControl w:val="0"/>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Предметные результаты освоения программного материала.</w:t>
      </w:r>
    </w:p>
    <w:p w:rsidR="00E50A07" w:rsidRPr="00E50A07" w:rsidRDefault="00E50A07" w:rsidP="00E50A07">
      <w:pPr>
        <w:framePr w:w="9653" w:h="14202" w:hRule="exact" w:wrap="around" w:vAnchor="page" w:hAnchor="page" w:x="1135" w:y="942"/>
        <w:widowControl w:val="0"/>
        <w:spacing w:after="0" w:line="271"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научатся: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стороны горизонта по Солнцу и компасу;</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наиболее распространенные растения;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наиболее распространенных животных;</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проводить наблюдения и простые опыты, фиксировать их результаты;</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некоторые связи между организмами и средой их обитания;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приводить примеры положительного и отрицательного отношения человека к природе;</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правила личной гигиены;</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оценивать свое поведение в природе;</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правила поведения в природе;</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на карте город, село, в котором они живут;</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 главных символах государства;</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 символах своего города;</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 главных достопримечательностях своего города;</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об основных правах и обязанностях ребенка.</w:t>
      </w:r>
    </w:p>
    <w:p w:rsidR="00E50A07" w:rsidRPr="00E50A07" w:rsidRDefault="00E50A07" w:rsidP="00E50A07">
      <w:pPr>
        <w:framePr w:w="9653" w:h="14202" w:hRule="exact" w:wrap="around" w:vAnchor="page" w:hAnchor="page" w:x="1135" w:y="942"/>
        <w:widowControl w:val="0"/>
        <w:spacing w:after="0" w:line="271"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Третьеклассники смогут научиться: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находить стороны горизонта по местным признакам;</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моделировать несложные природные процессы;</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объяснять некоторые взаимосвязи в живой и неживой природе;</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выявлять признаки приспособленности организмов к среде обитания;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пользоваться различной справочной литературой;</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получать информацию, используя тексты, таблицы, рисунки, схемы;</w:t>
      </w:r>
    </w:p>
    <w:p w:rsidR="00E50A07" w:rsidRPr="00E50A07" w:rsidRDefault="00E50A07" w:rsidP="00E50A07">
      <w:pPr>
        <w:framePr w:w="9653" w:h="14202" w:hRule="exact" w:wrap="around" w:vAnchor="page" w:hAnchor="page" w:x="1135" w:y="942"/>
        <w:widowControl w:val="0"/>
        <w:numPr>
          <w:ilvl w:val="0"/>
          <w:numId w:val="22"/>
        </w:numPr>
        <w:spacing w:after="18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сравнивать и делать выводы.</w:t>
      </w:r>
    </w:p>
    <w:p w:rsidR="00E50A07" w:rsidRPr="00E50A07" w:rsidRDefault="00E50A07" w:rsidP="00E50A07">
      <w:pPr>
        <w:framePr w:w="9653" w:h="14202" w:hRule="exact" w:wrap="around" w:vAnchor="page" w:hAnchor="page" w:x="1135" w:y="942"/>
        <w:widowControl w:val="0"/>
        <w:spacing w:after="0" w:line="271" w:lineRule="exact"/>
        <w:ind w:left="20" w:firstLine="540"/>
        <w:outlineLvl w:val="6"/>
        <w:rPr>
          <w:rFonts w:ascii="Arial" w:eastAsia="Times New Roman" w:hAnsi="Arial" w:cs="Arial"/>
          <w:i/>
          <w:iCs/>
          <w:spacing w:val="-3"/>
          <w:sz w:val="21"/>
          <w:szCs w:val="21"/>
          <w:lang w:eastAsia="ru-RU"/>
        </w:rPr>
      </w:pPr>
      <w:bookmarkStart w:id="15" w:name="bookmark18"/>
      <w:r w:rsidRPr="00E50A07">
        <w:rPr>
          <w:rFonts w:ascii="Arial" w:eastAsia="Times New Roman" w:hAnsi="Arial" w:cs="Arial"/>
          <w:i/>
          <w:iCs/>
          <w:color w:val="000000"/>
          <w:spacing w:val="-3"/>
          <w:sz w:val="21"/>
          <w:szCs w:val="21"/>
          <w:lang w:eastAsia="ru-RU"/>
        </w:rPr>
        <w:t>Человек и природа</w:t>
      </w:r>
      <w:bookmarkEnd w:id="15"/>
    </w:p>
    <w:p w:rsidR="00E50A07" w:rsidRPr="00E50A07" w:rsidRDefault="00E50A07" w:rsidP="00E50A07">
      <w:pPr>
        <w:framePr w:w="9653" w:h="14202" w:hRule="exact" w:wrap="around" w:vAnchor="page" w:hAnchor="page" w:x="1135" w:y="942"/>
        <w:widowControl w:val="0"/>
        <w:spacing w:after="0" w:line="271"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научатся: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righ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проводить самостоятельно и под руководством учителя наблюдения в природе и элементарные опыты, используя простейшие приборы, фиксировать результаты;</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давать характеристику погоды по результатам наблюдений;</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показывать на карте и глобусе границы России, некоторые города России;</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righ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приводить примеры полезных ископаемых и доказывать необходимость их бережного использования;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приводить примеры приспособленности растений и животных к условиям жизни;</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 строении человеческого организма, физиологии основных органов;</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устанавливать связи между объектами и явлениями природы;</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рассказывать о форме Земли, ее движении вокруг своей оси;</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правила поведения в природе.</w:t>
      </w:r>
    </w:p>
    <w:p w:rsidR="00E50A07" w:rsidRPr="00E50A07" w:rsidRDefault="00E50A07" w:rsidP="00E50A07">
      <w:pPr>
        <w:framePr w:w="9653" w:h="14202" w:hRule="exact" w:wrap="around" w:vAnchor="page" w:hAnchor="page" w:x="1135" w:y="942"/>
        <w:widowControl w:val="0"/>
        <w:spacing w:after="0" w:line="271" w:lineRule="exact"/>
        <w:ind w:left="20" w:firstLine="540"/>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получат возможность научиться:</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righ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приводить примеры приспособленности растений природных сообществ к совмест</w:t>
      </w:r>
      <w:r w:rsidRPr="00E50A07">
        <w:rPr>
          <w:rFonts w:ascii="Arial" w:eastAsia="Times New Roman" w:hAnsi="Arial" w:cs="Arial"/>
          <w:color w:val="000000"/>
          <w:spacing w:val="-4"/>
          <w:sz w:val="21"/>
          <w:szCs w:val="21"/>
          <w:lang w:eastAsia="ru-RU"/>
        </w:rPr>
        <w:softHyphen/>
        <w:t>ной жизни;</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объяснять некоторые взаимосвязи в природе, между природой и человеком;</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объяснять, что такое круговорот воды в природе, защитная окраска животных;</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давать оценку влиянию деятельности человека на природу;</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righ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определять причины положительного и отрицательного воздействия хозяйственной деятельности человека на природу;</w:t>
      </w:r>
    </w:p>
    <w:p w:rsidR="00E50A07" w:rsidRPr="00E50A07" w:rsidRDefault="00E50A07" w:rsidP="00E50A07">
      <w:pPr>
        <w:framePr w:w="9653" w:h="14202" w:hRule="exact" w:wrap="around" w:vAnchor="page" w:hAnchor="page" w:x="1135" w:y="942"/>
        <w:widowControl w:val="0"/>
        <w:numPr>
          <w:ilvl w:val="0"/>
          <w:numId w:val="22"/>
        </w:numPr>
        <w:spacing w:after="0" w:line="271" w:lineRule="exact"/>
        <w:ind w:left="20" w:firstLine="54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участвовать в мероприятиях по охране природы.</w:t>
      </w:r>
    </w:p>
    <w:p w:rsidR="00E50A07" w:rsidRPr="00E50A07" w:rsidRDefault="00E50A07" w:rsidP="00E50A07">
      <w:pPr>
        <w:framePr w:wrap="around" w:vAnchor="page" w:hAnchor="page" w:x="5796" w:y="15670"/>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48" w:h="11680" w:hRule="exact" w:wrap="around" w:vAnchor="page" w:hAnchor="page" w:x="1138" w:y="934"/>
        <w:widowControl w:val="0"/>
        <w:spacing w:after="0" w:line="264" w:lineRule="exact"/>
        <w:ind w:left="20"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lastRenderedPageBreak/>
        <w:t>Человек и общество</w:t>
      </w:r>
    </w:p>
    <w:p w:rsidR="00E50A07" w:rsidRPr="00E50A07" w:rsidRDefault="00E50A07" w:rsidP="00E50A07">
      <w:pPr>
        <w:framePr w:w="9648" w:h="11680" w:hRule="exact" w:wrap="around" w:vAnchor="page" w:hAnchor="page" w:x="1138" w:y="934"/>
        <w:widowControl w:val="0"/>
        <w:spacing w:after="0" w:line="264"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научатся:</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выполнять правила поведения в обществе;</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государственную символику Российской Федерации; показывать на карте границы Российской Федерации;</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права и обязанности гражданина, ребенка;</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описывать достопримечательности столицы и родного края; показывать их на карте;</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различать и объяснять наиболее распространенные типы названий городских улиц;</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понимать значение денег и планирования бюджета для жизни общества и семьи;</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характеризовать основные научные достижения ученых.</w:t>
      </w:r>
    </w:p>
    <w:p w:rsidR="00E50A07" w:rsidRPr="00E50A07" w:rsidRDefault="00E50A07" w:rsidP="00E50A07">
      <w:pPr>
        <w:framePr w:w="9648" w:h="11680" w:hRule="exact" w:wrap="around" w:vAnchor="page" w:hAnchor="page" w:x="1138" w:y="934"/>
        <w:widowControl w:val="0"/>
        <w:spacing w:after="0" w:line="264" w:lineRule="exact"/>
        <w:ind w:left="20" w:firstLine="540"/>
        <w:jc w:val="both"/>
        <w:rPr>
          <w:rFonts w:ascii="Arial" w:eastAsia="Times New Roman" w:hAnsi="Arial" w:cs="Arial"/>
          <w:i/>
          <w:iCs/>
          <w:spacing w:val="-2"/>
          <w:sz w:val="21"/>
          <w:szCs w:val="21"/>
          <w:lang w:eastAsia="ru-RU"/>
        </w:rPr>
      </w:pPr>
      <w:r w:rsidRPr="00E50A07">
        <w:rPr>
          <w:rFonts w:ascii="Arial" w:eastAsia="Times New Roman" w:hAnsi="Arial" w:cs="Arial"/>
          <w:i/>
          <w:iCs/>
          <w:color w:val="000000"/>
          <w:spacing w:val="-3"/>
          <w:sz w:val="21"/>
          <w:szCs w:val="21"/>
          <w:lang w:eastAsia="ru-RU"/>
        </w:rPr>
        <w:t>Учащиеся получат возможность научиться:</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описывать государственное устройство Российской Федерации; основные положения Конституции;</w:t>
      </w:r>
    </w:p>
    <w:p w:rsidR="00E50A07" w:rsidRPr="00E50A07" w:rsidRDefault="00E50A07" w:rsidP="00E50A07">
      <w:pPr>
        <w:framePr w:w="9648" w:h="11680" w:hRule="exact" w:wrap="around" w:vAnchor="page" w:hAnchor="page" w:x="1138" w:y="934"/>
        <w:widowControl w:val="0"/>
        <w:numPr>
          <w:ilvl w:val="0"/>
          <w:numId w:val="22"/>
        </w:numPr>
        <w:spacing w:after="0" w:line="26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характеризовать основные научные и культурные достижения своей страны;</w:t>
      </w:r>
    </w:p>
    <w:p w:rsidR="00E50A07" w:rsidRPr="00E50A07" w:rsidRDefault="00E50A07" w:rsidP="00E50A07">
      <w:pPr>
        <w:framePr w:w="9648" w:h="11680" w:hRule="exact" w:wrap="around" w:vAnchor="page" w:hAnchor="page" w:x="1138" w:y="934"/>
        <w:widowControl w:val="0"/>
        <w:numPr>
          <w:ilvl w:val="0"/>
          <w:numId w:val="22"/>
        </w:numPr>
        <w:spacing w:after="516" w:line="210"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описывать культурные достопримечательности своего края.</w:t>
      </w:r>
    </w:p>
    <w:p w:rsidR="00E50A07" w:rsidRPr="00E50A07" w:rsidRDefault="00E50A07" w:rsidP="00E50A07">
      <w:pPr>
        <w:framePr w:w="9648" w:h="11680" w:hRule="exact" w:wrap="around" w:vAnchor="page" w:hAnchor="page" w:x="1138" w:y="934"/>
        <w:widowControl w:val="0"/>
        <w:spacing w:after="45"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Система оценки достижения планируемых результатов освоения программы.</w:t>
      </w:r>
    </w:p>
    <w:p w:rsidR="00E50A07" w:rsidRPr="00E50A07" w:rsidRDefault="00E50A07" w:rsidP="00E50A07">
      <w:pPr>
        <w:framePr w:w="9648" w:h="11680" w:hRule="exact" w:wrap="around" w:vAnchor="page" w:hAnchor="page" w:x="1138" w:y="934"/>
        <w:widowControl w:val="0"/>
        <w:spacing w:after="218" w:line="190" w:lineRule="exact"/>
        <w:jc w:val="center"/>
        <w:rPr>
          <w:rFonts w:ascii="Arial" w:eastAsia="Times New Roman" w:hAnsi="Arial" w:cs="Arial"/>
          <w:b/>
          <w:bCs/>
          <w:spacing w:val="-3"/>
          <w:sz w:val="19"/>
          <w:szCs w:val="19"/>
          <w:lang w:eastAsia="ru-RU"/>
        </w:rPr>
      </w:pPr>
      <w:r w:rsidRPr="00E50A07">
        <w:rPr>
          <w:rFonts w:ascii="Arial" w:eastAsia="Times New Roman" w:hAnsi="Arial" w:cs="Arial"/>
          <w:b/>
          <w:bCs/>
          <w:smallCaps/>
          <w:color w:val="000000"/>
          <w:spacing w:val="-2"/>
          <w:sz w:val="19"/>
          <w:szCs w:val="19"/>
          <w:lang w:eastAsia="ru-RU"/>
        </w:rPr>
        <w:t>Критерии оценивания</w:t>
      </w:r>
    </w:p>
    <w:p w:rsidR="00E50A07" w:rsidRPr="00E50A07" w:rsidRDefault="00E50A07" w:rsidP="00E50A07">
      <w:pPr>
        <w:framePr w:w="9648" w:h="11680" w:hRule="exact" w:wrap="around" w:vAnchor="page" w:hAnchor="page" w:x="1138" w:y="934"/>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Изучение окружающего мира является специфическим предметом, так как подразуме</w:t>
      </w:r>
      <w:r w:rsidRPr="00E50A07">
        <w:rPr>
          <w:rFonts w:ascii="Arial" w:eastAsia="Times New Roman" w:hAnsi="Arial" w:cs="Arial"/>
          <w:color w:val="000000"/>
          <w:spacing w:val="-4"/>
          <w:sz w:val="21"/>
          <w:szCs w:val="21"/>
          <w:lang w:eastAsia="ru-RU"/>
        </w:rPr>
        <w:softHyphen/>
        <w:t>вает умение делать выводы, классифицировать материал, формулировать понятия, владеть исследовательским инструментарием. Именно проверка уровня усвоения этих умений и на</w:t>
      </w:r>
      <w:r w:rsidRPr="00E50A07">
        <w:rPr>
          <w:rFonts w:ascii="Arial" w:eastAsia="Times New Roman" w:hAnsi="Arial" w:cs="Arial"/>
          <w:color w:val="000000"/>
          <w:spacing w:val="-4"/>
          <w:sz w:val="21"/>
          <w:szCs w:val="21"/>
          <w:lang w:eastAsia="ru-RU"/>
        </w:rPr>
        <w:softHyphen/>
        <w:t>выков является целью контроля.</w:t>
      </w:r>
    </w:p>
    <w:p w:rsidR="00E50A07" w:rsidRPr="00E50A07" w:rsidRDefault="00E50A07" w:rsidP="00E50A07">
      <w:pPr>
        <w:framePr w:w="9648" w:h="11680" w:hRule="exact" w:wrap="around" w:vAnchor="page" w:hAnchor="page" w:x="1138" w:y="934"/>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Система оценки предметных достижений учащихся, предусмотренная в рабочей про</w:t>
      </w:r>
      <w:r w:rsidRPr="00E50A07">
        <w:rPr>
          <w:rFonts w:ascii="Arial" w:eastAsia="Times New Roman" w:hAnsi="Arial" w:cs="Arial"/>
          <w:color w:val="000000"/>
          <w:spacing w:val="-4"/>
          <w:sz w:val="21"/>
          <w:szCs w:val="21"/>
          <w:lang w:eastAsia="ru-RU"/>
        </w:rPr>
        <w:softHyphen/>
        <w:t>грамме, предполагает:</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оценку достижений обучающихся и оценку эффективности деятельности учителя;</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осуществление оценки динамики учебных достижений обучающихся;</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включение учащихся в контрольно-оценочную деятельность с тем, чтобы они при</w:t>
      </w:r>
      <w:r w:rsidRPr="00E50A07">
        <w:rPr>
          <w:rFonts w:ascii="Arial" w:eastAsia="Times New Roman" w:hAnsi="Arial" w:cs="Arial"/>
          <w:color w:val="000000"/>
          <w:spacing w:val="-4"/>
          <w:sz w:val="21"/>
          <w:szCs w:val="21"/>
          <w:lang w:eastAsia="ru-RU"/>
        </w:rPr>
        <w:softHyphen/>
        <w:t>обретали навыки и привычку к самооценке и самоанализу (рефлексии);</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использование критериальной системы оценивания;</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оценивание как достигаемых образовательных результатов, так и процесса их формирования;</w:t>
      </w:r>
    </w:p>
    <w:p w:rsidR="00E50A07" w:rsidRPr="00E50A07" w:rsidRDefault="00E50A07" w:rsidP="00E50A07">
      <w:pPr>
        <w:framePr w:w="9648" w:h="11680" w:hRule="exact" w:wrap="around" w:vAnchor="page" w:hAnchor="page" w:x="1138" w:y="934"/>
        <w:widowControl w:val="0"/>
        <w:numPr>
          <w:ilvl w:val="0"/>
          <w:numId w:val="24"/>
        </w:numPr>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E50A07" w:rsidRPr="00E50A07" w:rsidRDefault="00E50A07" w:rsidP="00E50A07">
      <w:pPr>
        <w:framePr w:w="9648" w:h="11680" w:hRule="exact" w:wrap="around" w:vAnchor="page" w:hAnchor="page" w:x="1138" w:y="934"/>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Оценка уровня достижений учащихся по предмету соотносится с 4-балльной системой (отметка «1» не выставляется).</w:t>
      </w:r>
    </w:p>
    <w:p w:rsidR="00E50A07" w:rsidRPr="00E50A07" w:rsidRDefault="00E50A07" w:rsidP="00E50A07">
      <w:pPr>
        <w:framePr w:w="9648" w:h="11680" w:hRule="exact" w:wrap="around" w:vAnchor="page" w:hAnchor="page" w:x="1138" w:y="934"/>
        <w:widowControl w:val="0"/>
        <w:spacing w:after="0" w:line="252" w:lineRule="exact"/>
        <w:ind w:left="20" w:righ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Овладение учащимися опорным уровнем (образовательным минимумом «Ученик нау</w:t>
      </w:r>
      <w:r w:rsidRPr="00E50A07">
        <w:rPr>
          <w:rFonts w:ascii="Arial" w:eastAsia="Times New Roman" w:hAnsi="Arial" w:cs="Arial"/>
          <w:color w:val="000000"/>
          <w:spacing w:val="-4"/>
          <w:sz w:val="21"/>
          <w:szCs w:val="21"/>
          <w:lang w:eastAsia="ru-RU"/>
        </w:rPr>
        <w:softHyphen/>
        <w:t>чится») расценивается как учебный успех ученика и соотносится с отметкой «удовлетвори</w:t>
      </w:r>
      <w:r w:rsidRPr="00E50A07">
        <w:rPr>
          <w:rFonts w:ascii="Arial" w:eastAsia="Times New Roman" w:hAnsi="Arial" w:cs="Arial"/>
          <w:color w:val="000000"/>
          <w:spacing w:val="-4"/>
          <w:sz w:val="21"/>
          <w:szCs w:val="21"/>
          <w:lang w:eastAsia="ru-RU"/>
        </w:rPr>
        <w:softHyphen/>
        <w:t xml:space="preserve">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w:t>
      </w:r>
      <w:r w:rsidRPr="00E50A07">
        <w:rPr>
          <w:rFonts w:ascii="Arial" w:eastAsia="Times New Roman" w:hAnsi="Arial" w:cs="Arial"/>
          <w:b/>
          <w:bCs/>
          <w:i/>
          <w:iCs/>
          <w:color w:val="000000"/>
          <w:spacing w:val="-2"/>
          <w:sz w:val="21"/>
          <w:szCs w:val="21"/>
          <w:lang w:eastAsia="ru-RU"/>
        </w:rPr>
        <w:t>«5».</w:t>
      </w:r>
    </w:p>
    <w:p w:rsidR="00E50A07" w:rsidRPr="00E50A07" w:rsidRDefault="00E50A07" w:rsidP="00E50A07">
      <w:pPr>
        <w:framePr w:wrap="around" w:vAnchor="page" w:hAnchor="page" w:x="2196" w:y="12848"/>
        <w:widowControl w:val="0"/>
        <w:spacing w:after="0" w:line="210" w:lineRule="exact"/>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firstRow="0" w:lastRow="0" w:firstColumn="0" w:lastColumn="0" w:noHBand="0" w:noVBand="0"/>
      </w:tblPr>
      <w:tblGrid>
        <w:gridCol w:w="2563"/>
        <w:gridCol w:w="2554"/>
        <w:gridCol w:w="4445"/>
      </w:tblGrid>
      <w:tr w:rsidR="00E50A07" w:rsidRPr="00E50A07" w:rsidTr="002B5209">
        <w:trPr>
          <w:trHeight w:hRule="exact" w:val="422"/>
        </w:trPr>
        <w:tc>
          <w:tcPr>
            <w:tcW w:w="2563"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62" w:h="2059" w:wrap="around" w:vAnchor="page" w:hAnchor="page" w:x="1186" w:y="13339"/>
              <w:widowControl w:val="0"/>
              <w:spacing w:after="0" w:line="19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Уровень</w:t>
            </w:r>
          </w:p>
        </w:tc>
        <w:tc>
          <w:tcPr>
            <w:tcW w:w="2554"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9562" w:h="2059" w:wrap="around" w:vAnchor="page" w:hAnchor="page" w:x="1186" w:y="13339"/>
              <w:widowControl w:val="0"/>
              <w:spacing w:after="0" w:line="19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Отметка</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62" w:h="2059" w:wrap="around" w:vAnchor="page" w:hAnchor="page" w:x="1186" w:y="13339"/>
              <w:widowControl w:val="0"/>
              <w:spacing w:after="0" w:line="19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Комментарий</w:t>
            </w:r>
          </w:p>
        </w:tc>
      </w:tr>
      <w:tr w:rsidR="00E50A07" w:rsidRPr="00E50A07" w:rsidTr="002B5209">
        <w:trPr>
          <w:trHeight w:hRule="exact" w:val="1637"/>
        </w:trPr>
        <w:tc>
          <w:tcPr>
            <w:tcW w:w="2563"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62" w:h="2059" w:wrap="around" w:vAnchor="page" w:hAnchor="page" w:x="1186" w:y="13339"/>
              <w:widowControl w:val="0"/>
              <w:spacing w:after="0" w:line="190" w:lineRule="exact"/>
              <w:ind w:left="140"/>
              <w:rPr>
                <w:rFonts w:ascii="Arial" w:eastAsia="Times New Roman" w:hAnsi="Arial" w:cs="Arial"/>
                <w:spacing w:val="-4"/>
                <w:sz w:val="19"/>
                <w:szCs w:val="19"/>
                <w:lang w:eastAsia="ru-RU"/>
              </w:rPr>
            </w:pPr>
            <w:r w:rsidRPr="00E50A07">
              <w:rPr>
                <w:rFonts w:ascii="Arial" w:eastAsia="Times New Roman" w:hAnsi="Arial" w:cs="Arial"/>
                <w:b/>
                <w:bCs/>
                <w:color w:val="000000"/>
                <w:spacing w:val="-2"/>
                <w:sz w:val="19"/>
                <w:szCs w:val="19"/>
                <w:lang w:eastAsia="ru-RU"/>
              </w:rPr>
              <w:t>Материал не усвоен</w:t>
            </w:r>
          </w:p>
        </w:tc>
        <w:tc>
          <w:tcPr>
            <w:tcW w:w="255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62" w:h="2059" w:wrap="around" w:vAnchor="page" w:hAnchor="page" w:x="1186" w:y="13339"/>
              <w:widowControl w:val="0"/>
              <w:spacing w:after="60" w:line="19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«2»</w:t>
            </w:r>
          </w:p>
          <w:p w:rsidR="00E50A07" w:rsidRPr="00E50A07" w:rsidRDefault="00E50A07" w:rsidP="00E50A07">
            <w:pPr>
              <w:framePr w:w="9562" w:h="2059" w:wrap="around" w:vAnchor="page" w:hAnchor="page" w:x="1186" w:y="13339"/>
              <w:widowControl w:val="0"/>
              <w:spacing w:before="60" w:after="0" w:line="19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(неудовлетворительно)</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9562" w:h="2059" w:wrap="around" w:vAnchor="page" w:hAnchor="page" w:x="1186" w:y="13339"/>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Учащийся не владеет информацией об изу</w:t>
            </w:r>
            <w:r w:rsidRPr="00E50A07">
              <w:rPr>
                <w:rFonts w:ascii="Arial" w:eastAsia="Times New Roman" w:hAnsi="Arial" w:cs="Arial"/>
                <w:color w:val="000000"/>
                <w:spacing w:val="-4"/>
                <w:sz w:val="19"/>
                <w:szCs w:val="19"/>
                <w:lang w:eastAsia="ru-RU"/>
              </w:rPr>
              <w:softHyphen/>
              <w:t>ченных объектах и явлениях, взаимосвязях в окружающем мире, не знает терминоло</w:t>
            </w:r>
            <w:r w:rsidRPr="00E50A07">
              <w:rPr>
                <w:rFonts w:ascii="Arial" w:eastAsia="Times New Roman" w:hAnsi="Arial" w:cs="Arial"/>
                <w:color w:val="000000"/>
                <w:spacing w:val="-4"/>
                <w:sz w:val="19"/>
                <w:szCs w:val="19"/>
                <w:lang w:eastAsia="ru-RU"/>
              </w:rPr>
              <w:softHyphen/>
              <w:t>гии, не умеет владеть приборами, инстру</w:t>
            </w:r>
            <w:r w:rsidRPr="00E50A07">
              <w:rPr>
                <w:rFonts w:ascii="Arial" w:eastAsia="Times New Roman" w:hAnsi="Arial" w:cs="Arial"/>
                <w:color w:val="000000"/>
                <w:spacing w:val="-4"/>
                <w:sz w:val="19"/>
                <w:szCs w:val="19"/>
                <w:lang w:eastAsia="ru-RU"/>
              </w:rPr>
              <w:softHyphen/>
              <w:t>ментариями, учебными материалами, пре</w:t>
            </w:r>
            <w:r w:rsidRPr="00E50A07">
              <w:rPr>
                <w:rFonts w:ascii="Arial" w:eastAsia="Times New Roman" w:hAnsi="Arial" w:cs="Arial"/>
                <w:color w:val="000000"/>
                <w:spacing w:val="-4"/>
                <w:sz w:val="19"/>
                <w:szCs w:val="19"/>
                <w:lang w:eastAsia="ru-RU"/>
              </w:rPr>
              <w:softHyphen/>
              <w:t>дусмотренными программой данного уровня обучения</w:t>
            </w:r>
          </w:p>
          <w:p w:rsidR="00E50A07" w:rsidRPr="00E50A07" w:rsidRDefault="00E50A07" w:rsidP="00E50A07">
            <w:pPr>
              <w:framePr w:w="9562" w:h="2059" w:wrap="around" w:vAnchor="page" w:hAnchor="page" w:x="1186" w:y="13339"/>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9562" w:h="2059" w:wrap="around" w:vAnchor="page" w:hAnchor="page" w:x="1186" w:y="13339"/>
              <w:widowControl w:val="0"/>
              <w:spacing w:after="0" w:line="228" w:lineRule="exact"/>
              <w:ind w:left="120"/>
              <w:rPr>
                <w:rFonts w:ascii="Arial" w:eastAsia="Times New Roman" w:hAnsi="Arial" w:cs="Arial"/>
                <w:spacing w:val="-4"/>
                <w:sz w:val="19"/>
                <w:szCs w:val="19"/>
                <w:lang w:eastAsia="ru-RU"/>
              </w:rPr>
            </w:pPr>
          </w:p>
        </w:tc>
      </w:tr>
    </w:tbl>
    <w:p w:rsidR="00E50A07" w:rsidRPr="00E50A07" w:rsidRDefault="00E50A07" w:rsidP="00E50A07">
      <w:pPr>
        <w:framePr w:wrap="around" w:vAnchor="page" w:hAnchor="page" w:x="5789" w:y="1566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568"/>
        <w:gridCol w:w="2549"/>
        <w:gridCol w:w="4445"/>
      </w:tblGrid>
      <w:tr w:rsidR="00E50A07" w:rsidRPr="00E50A07" w:rsidTr="002B5209">
        <w:trPr>
          <w:trHeight w:hRule="exact" w:val="950"/>
        </w:trPr>
        <w:tc>
          <w:tcPr>
            <w:tcW w:w="2568" w:type="dxa"/>
            <w:vMerge w:val="restart"/>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60" w:line="200" w:lineRule="exact"/>
              <w:ind w:left="140"/>
              <w:rPr>
                <w:rFonts w:ascii="Arial" w:eastAsia="Times New Roman" w:hAnsi="Arial" w:cs="Arial"/>
                <w:spacing w:val="-4"/>
                <w:sz w:val="19"/>
                <w:szCs w:val="19"/>
                <w:lang w:eastAsia="ru-RU"/>
              </w:rPr>
            </w:pPr>
            <w:r w:rsidRPr="00E50A07">
              <w:rPr>
                <w:rFonts w:ascii="Arial" w:eastAsia="Times New Roman" w:hAnsi="Arial" w:cs="Arial"/>
                <w:b/>
                <w:bCs/>
                <w:color w:val="000000"/>
                <w:spacing w:val="-4"/>
                <w:sz w:val="19"/>
                <w:szCs w:val="19"/>
                <w:lang w:eastAsia="ru-RU"/>
              </w:rPr>
              <w:lastRenderedPageBreak/>
              <w:t>Минимальный</w:t>
            </w:r>
          </w:p>
          <w:p w:rsidR="00E50A07" w:rsidRPr="00E50A07" w:rsidRDefault="00E50A07" w:rsidP="00E50A07">
            <w:pPr>
              <w:framePr w:w="9562" w:h="7234" w:wrap="around" w:vAnchor="page" w:hAnchor="page" w:x="1186" w:y="955"/>
              <w:widowControl w:val="0"/>
              <w:spacing w:before="60" w:after="0" w:line="200" w:lineRule="exact"/>
              <w:ind w:left="140"/>
              <w:rPr>
                <w:rFonts w:ascii="Arial" w:eastAsia="Times New Roman" w:hAnsi="Arial" w:cs="Arial"/>
                <w:spacing w:val="-4"/>
                <w:sz w:val="19"/>
                <w:szCs w:val="19"/>
                <w:lang w:eastAsia="ru-RU"/>
              </w:rPr>
            </w:pPr>
            <w:r w:rsidRPr="00E50A07">
              <w:rPr>
                <w:rFonts w:ascii="Arial" w:eastAsia="Times New Roman" w:hAnsi="Arial" w:cs="Arial"/>
                <w:b/>
                <w:bCs/>
                <w:color w:val="000000"/>
                <w:spacing w:val="-4"/>
                <w:sz w:val="19"/>
                <w:szCs w:val="19"/>
                <w:lang w:eastAsia="ru-RU"/>
              </w:rPr>
              <w:t>уровень</w:t>
            </w:r>
          </w:p>
        </w:tc>
        <w:tc>
          <w:tcPr>
            <w:tcW w:w="2549" w:type="dxa"/>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«3»</w:t>
            </w:r>
          </w:p>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(удовлетворительно)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62" w:h="7234" w:wrap="around" w:vAnchor="page" w:hAnchor="page" w:x="1186" w:y="955"/>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Минимальные знания об объектах и явлени</w:t>
            </w:r>
            <w:r w:rsidRPr="00E50A07">
              <w:rPr>
                <w:rFonts w:ascii="Arial" w:eastAsia="Times New Roman" w:hAnsi="Arial" w:cs="Arial"/>
                <w:color w:val="000000"/>
                <w:spacing w:val="-4"/>
                <w:sz w:val="19"/>
                <w:szCs w:val="19"/>
                <w:lang w:eastAsia="ru-RU"/>
              </w:rPr>
              <w:softHyphen/>
              <w:t>ях окружающего мира, слабое владение терминологией, учебными материалами и инструментами</w:t>
            </w:r>
          </w:p>
        </w:tc>
      </w:tr>
      <w:tr w:rsidR="00E50A07" w:rsidRPr="00E50A07" w:rsidTr="002B5209">
        <w:trPr>
          <w:trHeight w:hRule="exact" w:val="1162"/>
        </w:trPr>
        <w:tc>
          <w:tcPr>
            <w:tcW w:w="2568" w:type="dxa"/>
            <w:vMerge/>
            <w:tcBorders>
              <w:top w:val="nil"/>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28" w:lineRule="exact"/>
              <w:ind w:left="120"/>
              <w:rPr>
                <w:rFonts w:ascii="Arial" w:eastAsia="Times New Roman" w:hAnsi="Arial" w:cs="Arial"/>
                <w:spacing w:val="-4"/>
                <w:sz w:val="19"/>
                <w:szCs w:val="19"/>
                <w:lang w:eastAsia="ru-RU"/>
              </w:rPr>
            </w:pPr>
          </w:p>
        </w:tc>
        <w:tc>
          <w:tcPr>
            <w:tcW w:w="2549" w:type="dxa"/>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«4»</w:t>
            </w:r>
          </w:p>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(хорошо)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62" w:h="7234" w:wrap="around" w:vAnchor="page" w:hAnchor="page" w:x="1186" w:y="955"/>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Умение оперировать терминологией, обяза</w:t>
            </w:r>
            <w:r w:rsidRPr="00E50A07">
              <w:rPr>
                <w:rFonts w:ascii="Arial" w:eastAsia="Times New Roman" w:hAnsi="Arial" w:cs="Arial"/>
                <w:color w:val="000000"/>
                <w:spacing w:val="-4"/>
                <w:sz w:val="19"/>
                <w:szCs w:val="19"/>
                <w:lang w:eastAsia="ru-RU"/>
              </w:rPr>
              <w:softHyphen/>
              <w:t>тельной для усвоения, объяснять простей</w:t>
            </w:r>
            <w:r w:rsidRPr="00E50A07">
              <w:rPr>
                <w:rFonts w:ascii="Arial" w:eastAsia="Times New Roman" w:hAnsi="Arial" w:cs="Arial"/>
                <w:color w:val="000000"/>
                <w:spacing w:val="-4"/>
                <w:sz w:val="19"/>
                <w:szCs w:val="19"/>
                <w:lang w:eastAsia="ru-RU"/>
              </w:rPr>
              <w:softHyphen/>
              <w:t>шие взаимосвязи объектов, явлений окру</w:t>
            </w:r>
            <w:r w:rsidRPr="00E50A07">
              <w:rPr>
                <w:rFonts w:ascii="Arial" w:eastAsia="Times New Roman" w:hAnsi="Arial" w:cs="Arial"/>
                <w:color w:val="000000"/>
                <w:spacing w:val="-4"/>
                <w:sz w:val="19"/>
                <w:szCs w:val="19"/>
                <w:lang w:eastAsia="ru-RU"/>
              </w:rPr>
              <w:softHyphen/>
              <w:t>жающего мира, неуверенное владение ин</w:t>
            </w:r>
            <w:r w:rsidRPr="00E50A07">
              <w:rPr>
                <w:rFonts w:ascii="Arial" w:eastAsia="Times New Roman" w:hAnsi="Arial" w:cs="Arial"/>
                <w:color w:val="000000"/>
                <w:spacing w:val="-4"/>
                <w:sz w:val="19"/>
                <w:szCs w:val="19"/>
                <w:lang w:eastAsia="ru-RU"/>
              </w:rPr>
              <w:softHyphen/>
              <w:t>струментарием и учебными материалами</w:t>
            </w:r>
          </w:p>
        </w:tc>
      </w:tr>
      <w:tr w:rsidR="00E50A07" w:rsidRPr="00E50A07" w:rsidTr="002B5209">
        <w:trPr>
          <w:trHeight w:hRule="exact" w:val="1858"/>
        </w:trPr>
        <w:tc>
          <w:tcPr>
            <w:tcW w:w="2568" w:type="dxa"/>
            <w:vMerge w:val="restart"/>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30" w:lineRule="exact"/>
              <w:ind w:left="140"/>
              <w:rPr>
                <w:rFonts w:ascii="Arial" w:eastAsia="Times New Roman" w:hAnsi="Arial" w:cs="Arial"/>
                <w:spacing w:val="-4"/>
                <w:sz w:val="19"/>
                <w:szCs w:val="19"/>
                <w:lang w:eastAsia="ru-RU"/>
              </w:rPr>
            </w:pPr>
            <w:r w:rsidRPr="00E50A07">
              <w:rPr>
                <w:rFonts w:ascii="Arial" w:eastAsia="Times New Roman" w:hAnsi="Arial" w:cs="Arial"/>
                <w:b/>
                <w:bCs/>
                <w:color w:val="000000"/>
                <w:spacing w:val="-4"/>
                <w:sz w:val="19"/>
                <w:szCs w:val="19"/>
                <w:lang w:eastAsia="ru-RU"/>
              </w:rPr>
              <w:t>Программный уровень</w:t>
            </w:r>
          </w:p>
          <w:p w:rsidR="00E50A07" w:rsidRPr="00E50A07" w:rsidRDefault="00E50A07" w:rsidP="00E50A07">
            <w:pPr>
              <w:framePr w:w="9562" w:h="7234" w:wrap="around" w:vAnchor="page" w:hAnchor="page" w:x="1186" w:y="955"/>
              <w:widowControl w:val="0"/>
              <w:spacing w:after="0" w:line="230" w:lineRule="exact"/>
              <w:ind w:left="14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(решение нестандарт</w:t>
            </w:r>
            <w:r w:rsidRPr="00E50A07">
              <w:rPr>
                <w:rFonts w:ascii="Arial" w:eastAsia="Times New Roman" w:hAnsi="Arial" w:cs="Arial"/>
                <w:color w:val="000000"/>
                <w:spacing w:val="-4"/>
                <w:sz w:val="19"/>
                <w:szCs w:val="19"/>
                <w:lang w:eastAsia="ru-RU"/>
              </w:rPr>
              <w:softHyphen/>
              <w:t>ной задачи, которая требует применения но</w:t>
            </w:r>
            <w:r w:rsidRPr="00E50A07">
              <w:rPr>
                <w:rFonts w:ascii="Arial" w:eastAsia="Times New Roman" w:hAnsi="Arial" w:cs="Arial"/>
                <w:color w:val="000000"/>
                <w:spacing w:val="-4"/>
                <w:sz w:val="19"/>
                <w:szCs w:val="19"/>
                <w:lang w:eastAsia="ru-RU"/>
              </w:rPr>
              <w:softHyphen/>
              <w:t>вых знаний в непривыч</w:t>
            </w:r>
            <w:r w:rsidRPr="00E50A07">
              <w:rPr>
                <w:rFonts w:ascii="Arial" w:eastAsia="Times New Roman" w:hAnsi="Arial" w:cs="Arial"/>
                <w:color w:val="000000"/>
                <w:spacing w:val="-4"/>
                <w:sz w:val="19"/>
                <w:szCs w:val="19"/>
                <w:lang w:eastAsia="ru-RU"/>
              </w:rPr>
              <w:softHyphen/>
              <w:t>ных условиях)</w:t>
            </w:r>
          </w:p>
        </w:tc>
        <w:tc>
          <w:tcPr>
            <w:tcW w:w="2549" w:type="dxa"/>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33"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«4+» (очень хорошо)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Владение обязательной терминологией, по</w:t>
            </w:r>
            <w:r w:rsidRPr="00E50A07">
              <w:rPr>
                <w:rFonts w:ascii="Arial" w:eastAsia="Times New Roman" w:hAnsi="Arial" w:cs="Arial"/>
                <w:color w:val="000000"/>
                <w:spacing w:val="-4"/>
                <w:sz w:val="19"/>
                <w:szCs w:val="19"/>
                <w:lang w:eastAsia="ru-RU"/>
              </w:rPr>
              <w:softHyphen/>
              <w:t>нимание сути явлений и взаимосвязи явле</w:t>
            </w:r>
            <w:r w:rsidRPr="00E50A07">
              <w:rPr>
                <w:rFonts w:ascii="Arial" w:eastAsia="Times New Roman" w:hAnsi="Arial" w:cs="Arial"/>
                <w:color w:val="000000"/>
                <w:spacing w:val="-4"/>
                <w:sz w:val="19"/>
                <w:szCs w:val="19"/>
                <w:lang w:eastAsia="ru-RU"/>
              </w:rPr>
              <w:softHyphen/>
              <w:t>ний и объектов окружающего мира, умение объяснять причинно-следственные связи объектов, явлений с незначительной помо</w:t>
            </w:r>
            <w:r w:rsidRPr="00E50A07">
              <w:rPr>
                <w:rFonts w:ascii="Arial" w:eastAsia="Times New Roman" w:hAnsi="Arial" w:cs="Arial"/>
                <w:color w:val="000000"/>
                <w:spacing w:val="-4"/>
                <w:sz w:val="19"/>
                <w:szCs w:val="19"/>
                <w:lang w:eastAsia="ru-RU"/>
              </w:rPr>
              <w:softHyphen/>
              <w:t>щью, владение материалами и инструмен</w:t>
            </w:r>
            <w:r w:rsidRPr="00E50A07">
              <w:rPr>
                <w:rFonts w:ascii="Arial" w:eastAsia="Times New Roman" w:hAnsi="Arial" w:cs="Arial"/>
                <w:color w:val="000000"/>
                <w:spacing w:val="-4"/>
                <w:sz w:val="19"/>
                <w:szCs w:val="19"/>
                <w:lang w:eastAsia="ru-RU"/>
              </w:rPr>
              <w:softHyphen/>
              <w:t>тами по предмету с незначительной помощью</w:t>
            </w:r>
          </w:p>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spacing w:val="-4"/>
                <w:sz w:val="19"/>
                <w:szCs w:val="19"/>
                <w:lang w:eastAsia="ru-RU"/>
              </w:rPr>
            </w:pPr>
          </w:p>
        </w:tc>
      </w:tr>
      <w:tr w:rsidR="00E50A07" w:rsidRPr="00E50A07" w:rsidTr="002B5209">
        <w:trPr>
          <w:trHeight w:hRule="exact" w:val="1853"/>
        </w:trPr>
        <w:tc>
          <w:tcPr>
            <w:tcW w:w="2568" w:type="dxa"/>
            <w:vMerge/>
            <w:tcBorders>
              <w:top w:val="nil"/>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spacing w:val="-4"/>
                <w:sz w:val="19"/>
                <w:szCs w:val="19"/>
                <w:lang w:eastAsia="ru-RU"/>
              </w:rPr>
            </w:pPr>
          </w:p>
        </w:tc>
        <w:tc>
          <w:tcPr>
            <w:tcW w:w="2549" w:type="dxa"/>
            <w:tcBorders>
              <w:top w:val="single" w:sz="4" w:space="0" w:color="auto"/>
              <w:left w:val="single" w:sz="4" w:space="0" w:color="auto"/>
              <w:bottom w:val="nil"/>
              <w:right w:val="nil"/>
            </w:tcBorders>
            <w:shd w:val="clear" w:color="auto" w:fill="FFFFFF"/>
          </w:tcPr>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«5»</w:t>
            </w:r>
          </w:p>
          <w:p w:rsidR="00E50A07" w:rsidRPr="00E50A07" w:rsidRDefault="00E50A07" w:rsidP="00E50A07">
            <w:pPr>
              <w:framePr w:w="9562" w:h="7234" w:wrap="around" w:vAnchor="page" w:hAnchor="page" w:x="1186" w:y="955"/>
              <w:widowControl w:val="0"/>
              <w:spacing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(отлично)</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Свободное владение обязательной терми</w:t>
            </w:r>
            <w:r w:rsidRPr="00E50A07">
              <w:rPr>
                <w:rFonts w:ascii="Arial" w:eastAsia="Times New Roman" w:hAnsi="Arial" w:cs="Arial"/>
                <w:color w:val="000000"/>
                <w:spacing w:val="-4"/>
                <w:sz w:val="19"/>
                <w:szCs w:val="19"/>
                <w:lang w:eastAsia="ru-RU"/>
              </w:rPr>
              <w:softHyphen/>
              <w:t>нологией, умение объяснять суть, взаимо</w:t>
            </w:r>
            <w:r w:rsidRPr="00E50A07">
              <w:rPr>
                <w:rFonts w:ascii="Arial" w:eastAsia="Times New Roman" w:hAnsi="Arial" w:cs="Arial"/>
                <w:color w:val="000000"/>
                <w:spacing w:val="-4"/>
                <w:sz w:val="19"/>
                <w:szCs w:val="19"/>
                <w:lang w:eastAsia="ru-RU"/>
              </w:rPr>
              <w:softHyphen/>
              <w:t>связи изучаемых явлений, объектов окру</w:t>
            </w:r>
            <w:r w:rsidRPr="00E50A07">
              <w:rPr>
                <w:rFonts w:ascii="Arial" w:eastAsia="Times New Roman" w:hAnsi="Arial" w:cs="Arial"/>
                <w:color w:val="000000"/>
                <w:spacing w:val="-4"/>
                <w:sz w:val="19"/>
                <w:szCs w:val="19"/>
                <w:lang w:eastAsia="ru-RU"/>
              </w:rPr>
              <w:softHyphen/>
              <w:t>жающего мира, свободное владение изу</w:t>
            </w:r>
            <w:r w:rsidRPr="00E50A07">
              <w:rPr>
                <w:rFonts w:ascii="Arial" w:eastAsia="Times New Roman" w:hAnsi="Arial" w:cs="Arial"/>
                <w:color w:val="000000"/>
                <w:spacing w:val="-4"/>
                <w:sz w:val="19"/>
                <w:szCs w:val="19"/>
                <w:lang w:eastAsia="ru-RU"/>
              </w:rPr>
              <w:softHyphen/>
              <w:t>чаемыми учебными материалами и инстру</w:t>
            </w:r>
            <w:r w:rsidRPr="00E50A07">
              <w:rPr>
                <w:rFonts w:ascii="Arial" w:eastAsia="Times New Roman" w:hAnsi="Arial" w:cs="Arial"/>
                <w:color w:val="000000"/>
                <w:spacing w:val="-4"/>
                <w:sz w:val="19"/>
                <w:szCs w:val="19"/>
                <w:lang w:eastAsia="ru-RU"/>
              </w:rPr>
              <w:softHyphen/>
              <w:t>ментами, умение применять полученные знания и умения при решении нестандарт</w:t>
            </w:r>
            <w:r w:rsidRPr="00E50A07">
              <w:rPr>
                <w:rFonts w:ascii="Arial" w:eastAsia="Times New Roman" w:hAnsi="Arial" w:cs="Arial"/>
                <w:color w:val="000000"/>
                <w:spacing w:val="-4"/>
                <w:sz w:val="19"/>
                <w:szCs w:val="19"/>
                <w:lang w:eastAsia="ru-RU"/>
              </w:rPr>
              <w:softHyphen/>
              <w:t>ных задач.</w:t>
            </w:r>
          </w:p>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spacing w:val="-4"/>
                <w:sz w:val="19"/>
                <w:szCs w:val="19"/>
                <w:lang w:eastAsia="ru-RU"/>
              </w:rPr>
            </w:pPr>
          </w:p>
        </w:tc>
      </w:tr>
      <w:tr w:rsidR="00E50A07" w:rsidRPr="00E50A07" w:rsidTr="002B5209">
        <w:trPr>
          <w:trHeight w:hRule="exact" w:val="1411"/>
        </w:trPr>
        <w:tc>
          <w:tcPr>
            <w:tcW w:w="2568"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9562" w:h="7234" w:wrap="around" w:vAnchor="page" w:hAnchor="page" w:x="1186" w:y="955"/>
              <w:widowControl w:val="0"/>
              <w:spacing w:after="0" w:line="230" w:lineRule="exact"/>
              <w:ind w:left="140"/>
              <w:rPr>
                <w:rFonts w:ascii="Arial" w:eastAsia="Times New Roman" w:hAnsi="Arial" w:cs="Arial"/>
                <w:spacing w:val="-4"/>
                <w:sz w:val="19"/>
                <w:szCs w:val="19"/>
                <w:lang w:eastAsia="ru-RU"/>
              </w:rPr>
            </w:pPr>
            <w:r w:rsidRPr="00E50A07">
              <w:rPr>
                <w:rFonts w:ascii="Arial" w:eastAsia="Times New Roman" w:hAnsi="Arial" w:cs="Arial"/>
                <w:b/>
                <w:bCs/>
                <w:color w:val="000000"/>
                <w:spacing w:val="-4"/>
                <w:sz w:val="19"/>
                <w:szCs w:val="19"/>
                <w:lang w:eastAsia="ru-RU"/>
              </w:rPr>
              <w:t xml:space="preserve">Высокий уровень </w:t>
            </w:r>
            <w:r w:rsidRPr="00E50A07">
              <w:rPr>
                <w:rFonts w:ascii="Arial" w:eastAsia="Times New Roman" w:hAnsi="Arial" w:cs="Arial"/>
                <w:color w:val="000000"/>
                <w:spacing w:val="-4"/>
                <w:sz w:val="19"/>
                <w:szCs w:val="19"/>
                <w:lang w:eastAsia="ru-RU"/>
              </w:rPr>
              <w:t>(ре</w:t>
            </w:r>
            <w:r w:rsidRPr="00E50A07">
              <w:rPr>
                <w:rFonts w:ascii="Arial" w:eastAsia="Times New Roman" w:hAnsi="Arial" w:cs="Arial"/>
                <w:color w:val="000000"/>
                <w:spacing w:val="-4"/>
                <w:sz w:val="19"/>
                <w:szCs w:val="19"/>
                <w:lang w:eastAsia="ru-RU"/>
              </w:rPr>
              <w:softHyphen/>
              <w:t>шение нестандартной задачи с привлечением не входящих в програм</w:t>
            </w:r>
            <w:r w:rsidRPr="00E50A07">
              <w:rPr>
                <w:rFonts w:ascii="Arial" w:eastAsia="Times New Roman" w:hAnsi="Arial" w:cs="Arial"/>
                <w:color w:val="000000"/>
                <w:spacing w:val="-4"/>
                <w:sz w:val="19"/>
                <w:szCs w:val="19"/>
                <w:lang w:eastAsia="ru-RU"/>
              </w:rPr>
              <w:softHyphen/>
              <w:t>му данного класса зна</w:t>
            </w:r>
            <w:r w:rsidRPr="00E50A07">
              <w:rPr>
                <w:rFonts w:ascii="Arial" w:eastAsia="Times New Roman" w:hAnsi="Arial" w:cs="Arial"/>
                <w:color w:val="000000"/>
                <w:spacing w:val="-4"/>
                <w:sz w:val="19"/>
                <w:szCs w:val="19"/>
                <w:lang w:eastAsia="ru-RU"/>
              </w:rPr>
              <w:softHyphen/>
              <w:t>ний, умений и навыков)</w:t>
            </w:r>
          </w:p>
        </w:tc>
        <w:tc>
          <w:tcPr>
            <w:tcW w:w="254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62" w:h="7234" w:wrap="around" w:vAnchor="page" w:hAnchor="page" w:x="1186" w:y="955"/>
              <w:widowControl w:val="0"/>
              <w:spacing w:after="6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«5+»</w:t>
            </w:r>
          </w:p>
          <w:p w:rsidR="00E50A07" w:rsidRPr="00E50A07" w:rsidRDefault="00E50A07" w:rsidP="00E50A07">
            <w:pPr>
              <w:framePr w:w="9562" w:h="7234" w:wrap="around" w:vAnchor="page" w:hAnchor="page" w:x="1186" w:y="955"/>
              <w:widowControl w:val="0"/>
              <w:spacing w:before="60" w:after="0" w:line="210" w:lineRule="exact"/>
              <w:jc w:val="center"/>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(превосходно)</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9562" w:h="7234" w:wrap="around" w:vAnchor="page" w:hAnchor="page" w:x="1186" w:y="955"/>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Владение знаниями, умениями и навыками, терминами, учебными материалами, инст</w:t>
            </w:r>
            <w:r w:rsidRPr="00E50A07">
              <w:rPr>
                <w:rFonts w:ascii="Arial" w:eastAsia="Times New Roman" w:hAnsi="Arial" w:cs="Arial"/>
                <w:color w:val="000000"/>
                <w:spacing w:val="-4"/>
                <w:sz w:val="19"/>
                <w:szCs w:val="19"/>
                <w:lang w:eastAsia="ru-RU"/>
              </w:rPr>
              <w:softHyphen/>
              <w:t>рументами, выходящими за границы обяза</w:t>
            </w:r>
            <w:r w:rsidRPr="00E50A07">
              <w:rPr>
                <w:rFonts w:ascii="Arial" w:eastAsia="Times New Roman" w:hAnsi="Arial" w:cs="Arial"/>
                <w:color w:val="000000"/>
                <w:spacing w:val="-4"/>
                <w:sz w:val="19"/>
                <w:szCs w:val="19"/>
                <w:lang w:eastAsia="ru-RU"/>
              </w:rPr>
              <w:softHyphen/>
              <w:t>тельного к изучению материала</w:t>
            </w:r>
          </w:p>
        </w:tc>
      </w:tr>
    </w:tbl>
    <w:p w:rsidR="00E50A07" w:rsidRPr="00E50A07" w:rsidRDefault="00E50A07" w:rsidP="00E50A07">
      <w:pPr>
        <w:framePr w:w="9648" w:h="2343" w:hRule="exact" w:wrap="around" w:vAnchor="page" w:hAnchor="page" w:x="1138" w:y="8385"/>
        <w:widowControl w:val="0"/>
        <w:spacing w:after="0" w:line="252" w:lineRule="exact"/>
        <w:ind w:left="20" w:right="20" w:firstLine="540"/>
        <w:jc w:val="both"/>
        <w:rPr>
          <w:rFonts w:ascii="Arial" w:eastAsia="Times New Roman" w:hAnsi="Arial" w:cs="Arial"/>
          <w:b/>
          <w:bCs/>
          <w:spacing w:val="-4"/>
          <w:sz w:val="20"/>
          <w:szCs w:val="20"/>
          <w:lang w:eastAsia="ru-RU"/>
        </w:rPr>
      </w:pPr>
      <w:r w:rsidRPr="00E50A07">
        <w:rPr>
          <w:rFonts w:ascii="Arial" w:eastAsia="Times New Roman" w:hAnsi="Arial" w:cs="Arial"/>
          <w:bCs/>
          <w:i/>
          <w:iCs/>
          <w:color w:val="000000"/>
          <w:spacing w:val="-2"/>
          <w:sz w:val="21"/>
          <w:szCs w:val="21"/>
          <w:lang w:eastAsia="ru-RU"/>
        </w:rPr>
        <w:t>Текущий контроль</w:t>
      </w:r>
      <w:r w:rsidRPr="00E50A07">
        <w:rPr>
          <w:rFonts w:ascii="Arial" w:eastAsia="Times New Roman" w:hAnsi="Arial" w:cs="Arial"/>
          <w:b/>
          <w:color w:val="000000"/>
          <w:spacing w:val="-4"/>
          <w:sz w:val="21"/>
          <w:szCs w:val="21"/>
          <w:lang w:eastAsia="ru-RU"/>
        </w:rPr>
        <w:t xml:space="preserve"> </w:t>
      </w:r>
      <w:r w:rsidRPr="00E50A07">
        <w:rPr>
          <w:rFonts w:ascii="Arial" w:eastAsia="Times New Roman" w:hAnsi="Arial" w:cs="Arial"/>
          <w:bCs/>
          <w:color w:val="000000"/>
          <w:spacing w:val="-4"/>
          <w:sz w:val="20"/>
          <w:szCs w:val="20"/>
          <w:lang w:eastAsia="ru-RU"/>
        </w:rPr>
        <w:t>проводится в форме устного опроса, выполнения письменных за</w:t>
      </w:r>
      <w:r w:rsidRPr="00E50A07">
        <w:rPr>
          <w:rFonts w:ascii="Arial" w:eastAsia="Times New Roman" w:hAnsi="Arial" w:cs="Arial"/>
          <w:bCs/>
          <w:color w:val="000000"/>
          <w:spacing w:val="-4"/>
          <w:sz w:val="20"/>
          <w:szCs w:val="20"/>
          <w:lang w:eastAsia="ru-RU"/>
        </w:rPr>
        <w:softHyphen/>
        <w:t>даний в рабочей тетради на обобщение усвоенных знаний и знание новых понятий, выпол</w:t>
      </w:r>
      <w:r w:rsidRPr="00E50A07">
        <w:rPr>
          <w:rFonts w:ascii="Arial" w:eastAsia="Times New Roman" w:hAnsi="Arial" w:cs="Arial"/>
          <w:bCs/>
          <w:color w:val="000000"/>
          <w:spacing w:val="-4"/>
          <w:sz w:val="20"/>
          <w:szCs w:val="20"/>
          <w:lang w:eastAsia="ru-RU"/>
        </w:rPr>
        <w:softHyphen/>
        <w:t>нение мини-тестов, самостоятельных работ (задания типа «вставь пропущенное слово», «допиши определение» и т. п. ), подготовленных учителем.</w:t>
      </w:r>
    </w:p>
    <w:p w:rsidR="00E50A07" w:rsidRPr="00E50A07" w:rsidRDefault="00E50A07" w:rsidP="00E50A07">
      <w:pPr>
        <w:framePr w:w="9648" w:h="2343" w:hRule="exact" w:wrap="around" w:vAnchor="page" w:hAnchor="page" w:x="1138" w:y="8385"/>
        <w:widowControl w:val="0"/>
        <w:spacing w:after="0" w:line="252" w:lineRule="exact"/>
        <w:ind w:left="20" w:right="20" w:firstLine="540"/>
        <w:jc w:val="both"/>
        <w:rPr>
          <w:rFonts w:ascii="Arial" w:eastAsia="Times New Roman" w:hAnsi="Arial" w:cs="Arial"/>
          <w:b/>
          <w:bCs/>
          <w:spacing w:val="-4"/>
          <w:sz w:val="20"/>
          <w:szCs w:val="20"/>
          <w:lang w:eastAsia="ru-RU"/>
        </w:rPr>
      </w:pPr>
      <w:r w:rsidRPr="00E50A07">
        <w:rPr>
          <w:rFonts w:ascii="Arial" w:eastAsia="Times New Roman" w:hAnsi="Arial" w:cs="Arial"/>
          <w:bCs/>
          <w:i/>
          <w:iCs/>
          <w:color w:val="000000"/>
          <w:spacing w:val="-2"/>
          <w:sz w:val="21"/>
          <w:szCs w:val="21"/>
          <w:lang w:eastAsia="ru-RU"/>
        </w:rPr>
        <w:t>Тематический контроль</w:t>
      </w:r>
      <w:r w:rsidRPr="00E50A07">
        <w:rPr>
          <w:rFonts w:ascii="Arial" w:eastAsia="Times New Roman" w:hAnsi="Arial" w:cs="Arial"/>
          <w:b/>
          <w:color w:val="000000"/>
          <w:spacing w:val="-4"/>
          <w:sz w:val="21"/>
          <w:szCs w:val="21"/>
          <w:lang w:eastAsia="ru-RU"/>
        </w:rPr>
        <w:t xml:space="preserve"> </w:t>
      </w:r>
      <w:r w:rsidRPr="00E50A07">
        <w:rPr>
          <w:rFonts w:ascii="Arial" w:eastAsia="Times New Roman" w:hAnsi="Arial" w:cs="Arial"/>
          <w:bCs/>
          <w:color w:val="000000"/>
          <w:spacing w:val="-4"/>
          <w:sz w:val="20"/>
          <w:szCs w:val="20"/>
          <w:lang w:eastAsia="ru-RU"/>
        </w:rPr>
        <w:t>осуществляется в виде обязательной проверочной работы (тестирования), которая предусмотрена в рабочих тетрадях либо составляется учителем, а также в форме защиты проекта (выполненного по желанию учащегося).</w:t>
      </w:r>
    </w:p>
    <w:p w:rsidR="00E50A07" w:rsidRPr="00E50A07" w:rsidRDefault="00E50A07" w:rsidP="00E50A07">
      <w:pPr>
        <w:framePr w:w="9648" w:h="2343" w:hRule="exact" w:wrap="around" w:vAnchor="page" w:hAnchor="page" w:x="1138" w:y="8385"/>
        <w:widowControl w:val="0"/>
        <w:spacing w:after="0" w:line="252" w:lineRule="exact"/>
        <w:ind w:left="20" w:right="20" w:firstLine="540"/>
        <w:jc w:val="both"/>
        <w:rPr>
          <w:rFonts w:ascii="Arial" w:eastAsia="Times New Roman" w:hAnsi="Arial" w:cs="Arial"/>
          <w:b/>
          <w:bCs/>
          <w:spacing w:val="-4"/>
          <w:sz w:val="20"/>
          <w:szCs w:val="20"/>
          <w:lang w:eastAsia="ru-RU"/>
        </w:rPr>
      </w:pPr>
      <w:r w:rsidRPr="00E50A07">
        <w:rPr>
          <w:rFonts w:ascii="Arial" w:eastAsia="Times New Roman" w:hAnsi="Arial" w:cs="Arial"/>
          <w:bCs/>
          <w:i/>
          <w:iCs/>
          <w:color w:val="000000"/>
          <w:spacing w:val="-2"/>
          <w:sz w:val="21"/>
          <w:szCs w:val="21"/>
          <w:lang w:eastAsia="ru-RU"/>
        </w:rPr>
        <w:t>Итоговый контроль</w:t>
      </w:r>
      <w:r w:rsidRPr="00E50A07">
        <w:rPr>
          <w:rFonts w:ascii="Arial" w:eastAsia="Times New Roman" w:hAnsi="Arial" w:cs="Arial"/>
          <w:b/>
          <w:color w:val="000000"/>
          <w:spacing w:val="-4"/>
          <w:sz w:val="21"/>
          <w:szCs w:val="21"/>
          <w:lang w:eastAsia="ru-RU"/>
        </w:rPr>
        <w:t xml:space="preserve"> </w:t>
      </w:r>
      <w:r w:rsidRPr="00E50A07">
        <w:rPr>
          <w:rFonts w:ascii="Arial" w:eastAsia="Times New Roman" w:hAnsi="Arial" w:cs="Arial"/>
          <w:bCs/>
          <w:color w:val="000000"/>
          <w:spacing w:val="-4"/>
          <w:sz w:val="20"/>
          <w:szCs w:val="20"/>
          <w:lang w:eastAsia="ru-RU"/>
        </w:rPr>
        <w:t>осуществляется в виде итоговой проверочной работы (тестиро</w:t>
      </w:r>
      <w:r w:rsidRPr="00E50A07">
        <w:rPr>
          <w:rFonts w:ascii="Arial" w:eastAsia="Times New Roman" w:hAnsi="Arial" w:cs="Arial"/>
          <w:bCs/>
          <w:color w:val="000000"/>
          <w:spacing w:val="-4"/>
          <w:sz w:val="20"/>
          <w:szCs w:val="20"/>
          <w:lang w:eastAsia="ru-RU"/>
        </w:rPr>
        <w:softHyphen/>
        <w:t>вание), а также защиты проекта (выполненного по желанию учащегося)</w:t>
      </w:r>
    </w:p>
    <w:p w:rsidR="00E50A07" w:rsidRPr="00E50A07" w:rsidRDefault="00E50A07" w:rsidP="00E50A07">
      <w:pPr>
        <w:framePr w:wrap="around" w:vAnchor="page" w:hAnchor="page" w:x="1490" w:y="10959"/>
        <w:widowControl w:val="0"/>
        <w:spacing w:after="0" w:line="210" w:lineRule="exact"/>
        <w:rPr>
          <w:rFonts w:ascii="Arial" w:eastAsia="Times New Roman" w:hAnsi="Arial" w:cs="Arial"/>
          <w:b/>
          <w:bCs/>
          <w:spacing w:val="-4"/>
          <w:sz w:val="21"/>
          <w:szCs w:val="21"/>
          <w:lang w:eastAsia="ru-RU"/>
        </w:rPr>
      </w:pPr>
      <w:r w:rsidRPr="00E50A07">
        <w:rPr>
          <w:rFonts w:ascii="Arial" w:eastAsia="Times New Roman" w:hAnsi="Arial" w:cs="Arial"/>
          <w:b/>
          <w:bCs/>
          <w:color w:val="000000"/>
          <w:spacing w:val="-4"/>
          <w:sz w:val="21"/>
          <w:szCs w:val="21"/>
          <w:lang w:eastAsia="ru-RU"/>
        </w:rPr>
        <w:t>Критерии оценки тестовой, письменной работы учащихся по окружающему миру</w:t>
      </w:r>
    </w:p>
    <w:tbl>
      <w:tblPr>
        <w:tblW w:w="0" w:type="auto"/>
        <w:tblInd w:w="5" w:type="dxa"/>
        <w:tblLayout w:type="fixed"/>
        <w:tblCellMar>
          <w:left w:w="0" w:type="dxa"/>
          <w:right w:w="0" w:type="dxa"/>
        </w:tblCellMar>
        <w:tblLook w:val="0000" w:firstRow="0" w:lastRow="0" w:firstColumn="0" w:lastColumn="0" w:noHBand="0" w:noVBand="0"/>
      </w:tblPr>
      <w:tblGrid>
        <w:gridCol w:w="2083"/>
        <w:gridCol w:w="2184"/>
        <w:gridCol w:w="2405"/>
        <w:gridCol w:w="2890"/>
      </w:tblGrid>
      <w:tr w:rsidR="00E50A07" w:rsidRPr="00E50A07" w:rsidTr="002B5209">
        <w:trPr>
          <w:trHeight w:hRule="exact" w:val="715"/>
        </w:trPr>
        <w:tc>
          <w:tcPr>
            <w:tcW w:w="2083"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b/>
                <w:spacing w:val="-4"/>
                <w:sz w:val="21"/>
                <w:szCs w:val="21"/>
                <w:lang w:eastAsia="ru-RU"/>
              </w:rPr>
            </w:pPr>
            <w:r w:rsidRPr="00E50A07">
              <w:rPr>
                <w:rFonts w:ascii="Arial" w:eastAsia="Times New Roman" w:hAnsi="Arial" w:cs="Arial"/>
                <w:bCs/>
                <w:color w:val="000000"/>
                <w:spacing w:val="-4"/>
                <w:sz w:val="20"/>
                <w:szCs w:val="20"/>
                <w:lang w:eastAsia="ru-RU"/>
              </w:rPr>
              <w:t>«5»</w:t>
            </w:r>
          </w:p>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(отлично)</w:t>
            </w:r>
          </w:p>
        </w:tc>
        <w:tc>
          <w:tcPr>
            <w:tcW w:w="2184"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b/>
                <w:spacing w:val="-4"/>
                <w:sz w:val="21"/>
                <w:szCs w:val="21"/>
                <w:lang w:eastAsia="ru-RU"/>
              </w:rPr>
            </w:pPr>
            <w:r w:rsidRPr="00E50A07">
              <w:rPr>
                <w:rFonts w:ascii="Arial" w:eastAsia="Times New Roman" w:hAnsi="Arial" w:cs="Arial"/>
                <w:bCs/>
                <w:color w:val="000000"/>
                <w:spacing w:val="-4"/>
                <w:sz w:val="20"/>
                <w:szCs w:val="20"/>
                <w:lang w:eastAsia="ru-RU"/>
              </w:rPr>
              <w:t>«4»</w:t>
            </w:r>
          </w:p>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(хорошо)</w:t>
            </w:r>
          </w:p>
        </w:tc>
        <w:tc>
          <w:tcPr>
            <w:tcW w:w="2405"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b/>
                <w:spacing w:val="-4"/>
                <w:sz w:val="21"/>
                <w:szCs w:val="21"/>
                <w:lang w:eastAsia="ru-RU"/>
              </w:rPr>
            </w:pPr>
            <w:r w:rsidRPr="00E50A07">
              <w:rPr>
                <w:rFonts w:ascii="Arial" w:eastAsia="Times New Roman" w:hAnsi="Arial" w:cs="Arial"/>
                <w:bCs/>
                <w:color w:val="000000"/>
                <w:spacing w:val="-4"/>
                <w:sz w:val="20"/>
                <w:szCs w:val="20"/>
                <w:lang w:eastAsia="ru-RU"/>
              </w:rPr>
              <w:t>«3»</w:t>
            </w:r>
          </w:p>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(удовлетворительно)</w:t>
            </w:r>
          </w:p>
        </w:tc>
        <w:tc>
          <w:tcPr>
            <w:tcW w:w="2890" w:type="dxa"/>
            <w:tcBorders>
              <w:top w:val="single" w:sz="4" w:space="0" w:color="auto"/>
              <w:left w:val="single" w:sz="4" w:space="0" w:color="auto"/>
              <w:bottom w:val="nil"/>
              <w:right w:val="single" w:sz="4" w:space="0" w:color="auto"/>
            </w:tcBorders>
            <w:shd w:val="clear" w:color="auto" w:fill="FFFFFF"/>
            <w:vAlign w:val="center"/>
          </w:tcPr>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b/>
                <w:spacing w:val="-4"/>
                <w:sz w:val="21"/>
                <w:szCs w:val="21"/>
                <w:lang w:eastAsia="ru-RU"/>
              </w:rPr>
            </w:pPr>
            <w:r w:rsidRPr="00E50A07">
              <w:rPr>
                <w:rFonts w:ascii="Arial" w:eastAsia="Times New Roman" w:hAnsi="Arial" w:cs="Arial"/>
                <w:bCs/>
                <w:color w:val="000000"/>
                <w:spacing w:val="-4"/>
                <w:sz w:val="20"/>
                <w:szCs w:val="20"/>
                <w:lang w:eastAsia="ru-RU"/>
              </w:rPr>
              <w:t>«2»</w:t>
            </w:r>
          </w:p>
          <w:p w:rsidR="00E50A07" w:rsidRPr="00E50A07" w:rsidRDefault="00E50A07" w:rsidP="00E50A07">
            <w:pPr>
              <w:framePr w:w="9562" w:h="2122" w:wrap="around" w:vAnchor="page" w:hAnchor="page" w:x="1181" w:y="11443"/>
              <w:widowControl w:val="0"/>
              <w:spacing w:after="0" w:line="20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(неудовлетворительно)</w:t>
            </w:r>
          </w:p>
        </w:tc>
      </w:tr>
      <w:tr w:rsidR="00E50A07" w:rsidRPr="00E50A07" w:rsidTr="002B5209">
        <w:trPr>
          <w:trHeight w:hRule="exact" w:val="1406"/>
        </w:trPr>
        <w:tc>
          <w:tcPr>
            <w:tcW w:w="2083"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62" w:h="2122" w:wrap="around" w:vAnchor="page" w:hAnchor="page" w:x="1181" w:y="11443"/>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Выполнение рабо</w:t>
            </w:r>
            <w:r w:rsidRPr="00E50A07">
              <w:rPr>
                <w:rFonts w:ascii="Arial" w:eastAsia="Times New Roman" w:hAnsi="Arial" w:cs="Arial"/>
                <w:color w:val="000000"/>
                <w:spacing w:val="-4"/>
                <w:sz w:val="19"/>
                <w:szCs w:val="19"/>
                <w:lang w:eastAsia="ru-RU"/>
              </w:rPr>
              <w:softHyphen/>
              <w:t>ты без ошибок, полные письмен</w:t>
            </w:r>
            <w:r w:rsidRPr="00E50A07">
              <w:rPr>
                <w:rFonts w:ascii="Arial" w:eastAsia="Times New Roman" w:hAnsi="Arial" w:cs="Arial"/>
                <w:color w:val="000000"/>
                <w:spacing w:val="-4"/>
                <w:sz w:val="19"/>
                <w:szCs w:val="19"/>
                <w:lang w:eastAsia="ru-RU"/>
              </w:rPr>
              <w:softHyphen/>
              <w:t>ные ответы</w:t>
            </w:r>
          </w:p>
        </w:tc>
        <w:tc>
          <w:tcPr>
            <w:tcW w:w="2184"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9562" w:h="2122" w:wrap="around" w:vAnchor="page" w:hAnchor="page" w:x="1181" w:y="11443"/>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Верное выполнение не менее 80 процен</w:t>
            </w:r>
            <w:r w:rsidRPr="00E50A07">
              <w:rPr>
                <w:rFonts w:ascii="Arial" w:eastAsia="Times New Roman" w:hAnsi="Arial" w:cs="Arial"/>
                <w:color w:val="000000"/>
                <w:spacing w:val="-4"/>
                <w:sz w:val="19"/>
                <w:szCs w:val="19"/>
                <w:lang w:eastAsia="ru-RU"/>
              </w:rPr>
              <w:softHyphen/>
              <w:t>тов заданий либо неполные, неточные ответы к отдельным заданиям</w:t>
            </w:r>
          </w:p>
        </w:tc>
        <w:tc>
          <w:tcPr>
            <w:tcW w:w="240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9562" w:h="2122" w:wrap="around" w:vAnchor="page" w:hAnchor="page" w:x="1181" w:y="11443"/>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Верное выполнение не менее 60 процентов заданий либо непол</w:t>
            </w:r>
            <w:r w:rsidRPr="00E50A07">
              <w:rPr>
                <w:rFonts w:ascii="Arial" w:eastAsia="Times New Roman" w:hAnsi="Arial" w:cs="Arial"/>
                <w:color w:val="000000"/>
                <w:spacing w:val="-4"/>
                <w:sz w:val="19"/>
                <w:szCs w:val="19"/>
                <w:lang w:eastAsia="ru-RU"/>
              </w:rPr>
              <w:softHyphen/>
              <w:t>ные или неточные от</w:t>
            </w:r>
            <w:r w:rsidRPr="00E50A07">
              <w:rPr>
                <w:rFonts w:ascii="Arial" w:eastAsia="Times New Roman" w:hAnsi="Arial" w:cs="Arial"/>
                <w:color w:val="000000"/>
                <w:spacing w:val="-4"/>
                <w:sz w:val="19"/>
                <w:szCs w:val="19"/>
                <w:lang w:eastAsia="ru-RU"/>
              </w:rPr>
              <w:softHyphen/>
              <w:t>веты ко всем заданиям</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9562" w:h="2122" w:wrap="around" w:vAnchor="page" w:hAnchor="page" w:x="1181" w:y="11443"/>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color w:val="000000"/>
                <w:spacing w:val="-4"/>
                <w:sz w:val="19"/>
                <w:szCs w:val="19"/>
                <w:lang w:eastAsia="ru-RU"/>
              </w:rPr>
              <w:t>Верное решение менее 60 процентов заданий</w:t>
            </w:r>
          </w:p>
        </w:tc>
      </w:tr>
    </w:tbl>
    <w:p w:rsidR="00E50A07" w:rsidRPr="00E50A07" w:rsidRDefault="00E50A07" w:rsidP="00E50A07">
      <w:pPr>
        <w:framePr w:w="9648" w:h="1573" w:hRule="exact" w:wrap="around" w:vAnchor="page" w:hAnchor="page" w:x="1138" w:y="13763"/>
        <w:widowControl w:val="0"/>
        <w:spacing w:after="0" w:line="252" w:lineRule="exact"/>
        <w:ind w:left="20" w:right="20" w:firstLine="540"/>
        <w:jc w:val="both"/>
        <w:rPr>
          <w:rFonts w:ascii="Arial" w:eastAsia="Times New Roman" w:hAnsi="Arial" w:cs="Arial"/>
          <w:bCs/>
          <w:spacing w:val="-4"/>
          <w:sz w:val="20"/>
          <w:szCs w:val="20"/>
          <w:lang w:eastAsia="ru-RU"/>
        </w:rPr>
      </w:pPr>
      <w:r w:rsidRPr="00E50A07">
        <w:rPr>
          <w:rFonts w:ascii="Arial" w:eastAsia="Times New Roman" w:hAnsi="Arial" w:cs="Arial"/>
          <w:b/>
          <w:bCs/>
          <w:color w:val="000000"/>
          <w:spacing w:val="-4"/>
          <w:sz w:val="20"/>
          <w:szCs w:val="20"/>
          <w:lang w:eastAsia="ru-RU"/>
        </w:rPr>
        <w:t xml:space="preserve">В соответствии с требованиями ФГОС введено критериальное оценивание качества овладения программным материалом. </w:t>
      </w:r>
      <w:r w:rsidRPr="00E50A07">
        <w:rPr>
          <w:rFonts w:ascii="Arial" w:eastAsia="Times New Roman" w:hAnsi="Arial" w:cs="Arial"/>
          <w:b/>
          <w:bCs/>
          <w:i/>
          <w:iCs/>
          <w:color w:val="000000"/>
          <w:spacing w:val="-2"/>
          <w:sz w:val="21"/>
          <w:szCs w:val="21"/>
          <w:lang w:eastAsia="ru-RU"/>
        </w:rPr>
        <w:t>Критериальное оценивание</w:t>
      </w:r>
      <w:r w:rsidRPr="00E50A07">
        <w:rPr>
          <w:rFonts w:ascii="Arial" w:eastAsia="Times New Roman" w:hAnsi="Arial" w:cs="Arial"/>
          <w:color w:val="000000"/>
          <w:spacing w:val="-4"/>
          <w:sz w:val="21"/>
          <w:szCs w:val="21"/>
          <w:lang w:eastAsia="ru-RU"/>
        </w:rPr>
        <w:t xml:space="preserve"> </w:t>
      </w:r>
      <w:r w:rsidRPr="00E50A07">
        <w:rPr>
          <w:rFonts w:ascii="Arial" w:eastAsia="Times New Roman" w:hAnsi="Arial" w:cs="Arial"/>
          <w:b/>
          <w:bCs/>
          <w:color w:val="000000"/>
          <w:spacing w:val="-4"/>
          <w:sz w:val="20"/>
          <w:szCs w:val="20"/>
          <w:lang w:eastAsia="ru-RU"/>
        </w:rPr>
        <w:t>позволяет не только проанализировать наиболее частые затруднения и обобщить данные для корректировки дальнейшей работы учителя, но и формирует у учащихся регулятивные умения и навыки (планирование работы, отбор языкового и информационного материала в соответствии с тематикой работы, заявленными критериями, навыки контроля, самоконтроля, умение ана</w:t>
      </w:r>
      <w:r w:rsidRPr="00E50A07">
        <w:rPr>
          <w:rFonts w:ascii="Arial" w:eastAsia="Times New Roman" w:hAnsi="Arial" w:cs="Arial"/>
          <w:b/>
          <w:bCs/>
          <w:color w:val="000000"/>
          <w:spacing w:val="-4"/>
          <w:sz w:val="20"/>
          <w:szCs w:val="20"/>
          <w:lang w:eastAsia="ru-RU"/>
        </w:rPr>
        <w:softHyphen/>
      </w:r>
    </w:p>
    <w:p w:rsidR="00E50A07" w:rsidRPr="00E50A07" w:rsidRDefault="00E50A07" w:rsidP="00E50A07">
      <w:pPr>
        <w:framePr w:wrap="around" w:vAnchor="page" w:hAnchor="page" w:x="5784" w:y="15665"/>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9643" w:h="7237" w:hRule="exact" w:wrap="around" w:vAnchor="page" w:hAnchor="page" w:x="1140" w:y="938"/>
        <w:widowControl w:val="0"/>
        <w:spacing w:after="0" w:line="252" w:lineRule="exact"/>
        <w:ind w:left="20" w:right="2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lastRenderedPageBreak/>
        <w:t>лизировать свою деятельность, сравнивать с эталоном, своевременно вносить коррективы, навыки взаимной и самооценки и т. п. ).</w:t>
      </w:r>
    </w:p>
    <w:p w:rsidR="00E50A07" w:rsidRPr="00E50A07" w:rsidRDefault="00E50A07" w:rsidP="00E50A07">
      <w:pPr>
        <w:framePr w:w="9643" w:h="7237" w:hRule="exact" w:wrap="around" w:vAnchor="page" w:hAnchor="page" w:x="1140" w:y="938"/>
        <w:widowControl w:val="0"/>
        <w:spacing w:after="172"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Каждый критерий оценивается в 1 балл. Стоит помнить, что в данном случае 1 или 2 балла не являются отметкой, а лишь выявляют те трудности, которые испытывает ученик. Баллы накапливаются, выявляя уровень освоения учащимся данного вида деятельности.</w:t>
      </w:r>
    </w:p>
    <w:p w:rsidR="00E50A07" w:rsidRPr="00E50A07" w:rsidRDefault="00E50A07" w:rsidP="00E50A07">
      <w:pPr>
        <w:framePr w:w="9643" w:h="7237" w:hRule="exact" w:wrap="around" w:vAnchor="page" w:hAnchor="page" w:x="1140" w:y="938"/>
        <w:widowControl w:val="0"/>
        <w:spacing w:after="0" w:line="262" w:lineRule="exact"/>
        <w:ind w:left="20"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Критерии</w:t>
      </w:r>
      <w:r w:rsidRPr="00E50A07">
        <w:rPr>
          <w:rFonts w:ascii="Arial" w:eastAsia="Times New Roman" w:hAnsi="Arial" w:cs="Arial"/>
          <w:color w:val="000000"/>
          <w:spacing w:val="-4"/>
          <w:sz w:val="21"/>
          <w:szCs w:val="21"/>
          <w:lang w:eastAsia="ru-RU"/>
        </w:rPr>
        <w:t xml:space="preserve"> формирующего </w:t>
      </w:r>
      <w:r w:rsidRPr="00E50A07">
        <w:rPr>
          <w:rFonts w:ascii="Arial" w:eastAsia="Times New Roman" w:hAnsi="Arial" w:cs="Arial"/>
          <w:b/>
          <w:bCs/>
          <w:i/>
          <w:iCs/>
          <w:color w:val="000000"/>
          <w:spacing w:val="-2"/>
          <w:sz w:val="21"/>
          <w:szCs w:val="21"/>
          <w:lang w:eastAsia="ru-RU"/>
        </w:rPr>
        <w:t>оценивания устного ответа:</w:t>
      </w:r>
    </w:p>
    <w:p w:rsidR="00E50A07" w:rsidRPr="00E50A07" w:rsidRDefault="00E50A07" w:rsidP="00E50A07">
      <w:pPr>
        <w:framePr w:w="9643" w:h="7237" w:hRule="exact" w:wrap="around" w:vAnchor="page" w:hAnchor="page" w:x="1140" w:y="938"/>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Выразительный связный рассказ.</w:t>
      </w:r>
    </w:p>
    <w:p w:rsidR="00E50A07" w:rsidRPr="00E50A07" w:rsidRDefault="00E50A07" w:rsidP="00E50A07">
      <w:pPr>
        <w:framePr w:w="9643" w:h="7237" w:hRule="exact" w:wrap="around" w:vAnchor="page" w:hAnchor="page" w:x="1140" w:y="938"/>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Правильные ответы на вопросы учителя и учащихся по изученной теме.</w:t>
      </w:r>
    </w:p>
    <w:p w:rsidR="00E50A07" w:rsidRPr="00E50A07" w:rsidRDefault="00E50A07" w:rsidP="00E50A07">
      <w:pPr>
        <w:framePr w:w="9643" w:h="7237" w:hRule="exact" w:wrap="around" w:vAnchor="page" w:hAnchor="page" w:x="1140" w:y="938"/>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Знание терминологии, понятий по теме.</w:t>
      </w:r>
    </w:p>
    <w:p w:rsidR="00E50A07" w:rsidRPr="00E50A07" w:rsidRDefault="00E50A07" w:rsidP="00E50A07">
      <w:pPr>
        <w:framePr w:w="9643" w:h="7237" w:hRule="exact" w:wrap="around" w:vAnchor="page" w:hAnchor="page" w:x="1140" w:y="938"/>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Ориентация в демонстрационных материалах: картах, схемах, плакатах, на глобусе, в использовании моделей и инструментов исследований.</w:t>
      </w:r>
    </w:p>
    <w:p w:rsidR="00E50A07" w:rsidRPr="00E50A07" w:rsidRDefault="00E50A07" w:rsidP="00E50A07">
      <w:pPr>
        <w:framePr w:w="9643" w:h="7237" w:hRule="exact" w:wrap="around" w:vAnchor="page" w:hAnchor="page" w:x="1140" w:y="938"/>
        <w:widowControl w:val="0"/>
        <w:numPr>
          <w:ilvl w:val="0"/>
          <w:numId w:val="22"/>
        </w:numPr>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Выполнение обязательных дополнительных заданий по теме (в учебнике, в рабочей тетради).</w:t>
      </w:r>
    </w:p>
    <w:p w:rsidR="00E50A07" w:rsidRPr="00E50A07" w:rsidRDefault="00E50A07" w:rsidP="00E50A07">
      <w:pPr>
        <w:framePr w:w="9643" w:h="7237" w:hRule="exact" w:wrap="around" w:vAnchor="page" w:hAnchor="page" w:x="1140" w:y="938"/>
        <w:widowControl w:val="0"/>
        <w:spacing w:after="0" w:line="26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Выставляемая отметка соответствует количеству набранных баллов.</w:t>
      </w:r>
    </w:p>
    <w:p w:rsidR="00E50A07" w:rsidRPr="00E50A07" w:rsidRDefault="00E50A07" w:rsidP="00E50A07">
      <w:pPr>
        <w:framePr w:w="9643" w:h="7237" w:hRule="exact" w:wrap="around" w:vAnchor="page" w:hAnchor="page" w:x="1140" w:y="938"/>
        <w:widowControl w:val="0"/>
        <w:spacing w:after="176" w:line="254"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Дополнительные необязательные задания творческого характера, а также участие в проектной деятельности являются добровольными, и оценивание этих работ не должно вы</w:t>
      </w:r>
      <w:r w:rsidRPr="00E50A07">
        <w:rPr>
          <w:rFonts w:ascii="Arial" w:eastAsia="Times New Roman" w:hAnsi="Arial" w:cs="Arial"/>
          <w:color w:val="000000"/>
          <w:spacing w:val="-4"/>
          <w:sz w:val="21"/>
          <w:szCs w:val="21"/>
          <w:lang w:eastAsia="ru-RU"/>
        </w:rPr>
        <w:softHyphen/>
        <w:t>зывать негативных эмоций у детей, а должно лишь обучать их адекватно оценивать резуль</w:t>
      </w:r>
      <w:r w:rsidRPr="00E50A07">
        <w:rPr>
          <w:rFonts w:ascii="Arial" w:eastAsia="Times New Roman" w:hAnsi="Arial" w:cs="Arial"/>
          <w:color w:val="000000"/>
          <w:spacing w:val="-4"/>
          <w:sz w:val="21"/>
          <w:szCs w:val="21"/>
          <w:lang w:eastAsia="ru-RU"/>
        </w:rPr>
        <w:softHyphen/>
        <w:t>таты своего труда, формировать навыки контроля и самоконтроля. Поэтому для характери</w:t>
      </w:r>
      <w:r w:rsidRPr="00E50A07">
        <w:rPr>
          <w:rFonts w:ascii="Arial" w:eastAsia="Times New Roman" w:hAnsi="Arial" w:cs="Arial"/>
          <w:color w:val="000000"/>
          <w:spacing w:val="-4"/>
          <w:sz w:val="21"/>
          <w:szCs w:val="21"/>
          <w:lang w:eastAsia="ru-RU"/>
        </w:rPr>
        <w:softHyphen/>
        <w:t>стики таких работ также применяется критериальное оценивание.</w:t>
      </w:r>
    </w:p>
    <w:p w:rsidR="00E50A07" w:rsidRPr="00E50A07" w:rsidRDefault="00E50A07" w:rsidP="00E50A07">
      <w:pPr>
        <w:framePr w:w="9643" w:h="7237" w:hRule="exact" w:wrap="around" w:vAnchor="page" w:hAnchor="page" w:x="1140" w:y="938"/>
        <w:widowControl w:val="0"/>
        <w:spacing w:after="0" w:line="259" w:lineRule="exact"/>
        <w:ind w:left="20" w:firstLine="540"/>
        <w:jc w:val="both"/>
        <w:rPr>
          <w:rFonts w:ascii="Arial" w:eastAsia="Times New Roman" w:hAnsi="Arial" w:cs="Arial"/>
          <w:b/>
          <w:bCs/>
          <w:i/>
          <w:iCs/>
          <w:spacing w:val="1"/>
          <w:sz w:val="21"/>
          <w:szCs w:val="21"/>
          <w:lang w:eastAsia="ru-RU"/>
        </w:rPr>
      </w:pPr>
      <w:r w:rsidRPr="00E50A07">
        <w:rPr>
          <w:rFonts w:ascii="Arial" w:eastAsia="Times New Roman" w:hAnsi="Arial" w:cs="Arial"/>
          <w:b/>
          <w:bCs/>
          <w:i/>
          <w:iCs/>
          <w:color w:val="000000"/>
          <w:spacing w:val="-2"/>
          <w:sz w:val="21"/>
          <w:szCs w:val="21"/>
          <w:lang w:eastAsia="ru-RU"/>
        </w:rPr>
        <w:t>Критерии оценки выступления на заданную тему</w:t>
      </w:r>
      <w:r w:rsidRPr="00E50A07">
        <w:rPr>
          <w:rFonts w:ascii="Arial" w:eastAsia="Times New Roman" w:hAnsi="Arial" w:cs="Arial"/>
          <w:color w:val="000000"/>
          <w:spacing w:val="-4"/>
          <w:sz w:val="21"/>
          <w:szCs w:val="21"/>
          <w:lang w:eastAsia="ru-RU"/>
        </w:rPr>
        <w:t xml:space="preserve"> (доклад, сообщение, защита мини-проекта):</w:t>
      </w:r>
    </w:p>
    <w:p w:rsidR="00E50A07" w:rsidRPr="00E50A07" w:rsidRDefault="00E50A07" w:rsidP="00E50A07">
      <w:pPr>
        <w:framePr w:w="9643" w:h="7237" w:hRule="exact" w:wrap="around" w:vAnchor="page" w:hAnchor="page" w:x="1140" w:y="938"/>
        <w:widowControl w:val="0"/>
        <w:numPr>
          <w:ilvl w:val="0"/>
          <w:numId w:val="25"/>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Отбор, систематизация материала в соответствии с темой.</w:t>
      </w:r>
    </w:p>
    <w:p w:rsidR="00E50A07" w:rsidRPr="00E50A07" w:rsidRDefault="00E50A07" w:rsidP="00E50A07">
      <w:pPr>
        <w:framePr w:w="9643" w:h="7237" w:hRule="exact" w:wrap="around" w:vAnchor="page" w:hAnchor="page" w:x="1140" w:y="938"/>
        <w:widowControl w:val="0"/>
        <w:numPr>
          <w:ilvl w:val="0"/>
          <w:numId w:val="25"/>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Разнообразие источников информации.</w:t>
      </w:r>
    </w:p>
    <w:p w:rsidR="00E50A07" w:rsidRPr="00E50A07" w:rsidRDefault="00E50A07" w:rsidP="00E50A07">
      <w:pPr>
        <w:framePr w:w="9643" w:h="7237" w:hRule="exact" w:wrap="around" w:vAnchor="page" w:hAnchor="page" w:x="1140" w:y="938"/>
        <w:widowControl w:val="0"/>
        <w:numPr>
          <w:ilvl w:val="0"/>
          <w:numId w:val="25"/>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Выразительный устный рассказ.</w:t>
      </w:r>
    </w:p>
    <w:p w:rsidR="00E50A07" w:rsidRPr="00E50A07" w:rsidRDefault="00E50A07" w:rsidP="00E50A07">
      <w:pPr>
        <w:framePr w:w="9643" w:h="7237" w:hRule="exact" w:wrap="around" w:vAnchor="page" w:hAnchor="page" w:x="1140" w:y="938"/>
        <w:widowControl w:val="0"/>
        <w:numPr>
          <w:ilvl w:val="0"/>
          <w:numId w:val="25"/>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Краткость изложения в соответствии с ограничением времени.</w:t>
      </w:r>
    </w:p>
    <w:p w:rsidR="00E50A07" w:rsidRPr="00E50A07" w:rsidRDefault="00E50A07" w:rsidP="00E50A07">
      <w:pPr>
        <w:framePr w:w="9643" w:h="7237" w:hRule="exact" w:wrap="around" w:vAnchor="page" w:hAnchor="page" w:x="1140" w:y="938"/>
        <w:widowControl w:val="0"/>
        <w:numPr>
          <w:ilvl w:val="0"/>
          <w:numId w:val="25"/>
        </w:numPr>
        <w:spacing w:after="0" w:line="252" w:lineRule="exact"/>
        <w:ind w:left="20" w:firstLine="540"/>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 xml:space="preserve"> Грамотные ответы на вопросы учителя и одноклассников по своему материалу.</w:t>
      </w:r>
    </w:p>
    <w:p w:rsidR="00E50A07" w:rsidRPr="00E50A07" w:rsidRDefault="00E50A07" w:rsidP="00E50A07">
      <w:pPr>
        <w:framePr w:wrap="around" w:vAnchor="page" w:hAnchor="page" w:x="5786" w:y="15669"/>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E50A07" w:rsidRPr="00E50A07" w:rsidRDefault="00E50A07" w:rsidP="00E50A07">
      <w:pPr>
        <w:framePr w:wrap="around" w:vAnchor="page" w:hAnchor="page" w:x="6044" w:y="1109"/>
        <w:widowControl w:val="0"/>
        <w:spacing w:after="0" w:line="180" w:lineRule="exact"/>
        <w:ind w:left="40"/>
        <w:rPr>
          <w:rFonts w:ascii="Arial" w:eastAsia="Times New Roman" w:hAnsi="Arial" w:cs="Arial"/>
          <w:b/>
          <w:bCs/>
          <w:sz w:val="18"/>
          <w:szCs w:val="18"/>
          <w:lang w:eastAsia="ru-RU"/>
        </w:rPr>
      </w:pPr>
      <w:r w:rsidRPr="00E50A07">
        <w:rPr>
          <w:rFonts w:ascii="Arial" w:eastAsia="Times New Roman" w:hAnsi="Arial" w:cs="Arial"/>
          <w:b/>
          <w:bCs/>
          <w:smallCaps/>
          <w:color w:val="000000"/>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734"/>
        <w:gridCol w:w="715"/>
        <w:gridCol w:w="2078"/>
        <w:gridCol w:w="1762"/>
        <w:gridCol w:w="2659"/>
        <w:gridCol w:w="2227"/>
        <w:gridCol w:w="2232"/>
        <w:gridCol w:w="2160"/>
      </w:tblGrid>
      <w:tr w:rsidR="00E50A07" w:rsidRPr="00E50A07" w:rsidTr="002B5209">
        <w:trPr>
          <w:trHeight w:hRule="exact" w:val="254"/>
        </w:trPr>
        <w:tc>
          <w:tcPr>
            <w:tcW w:w="734"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w:t>
            </w:r>
          </w:p>
        </w:tc>
        <w:tc>
          <w:tcPr>
            <w:tcW w:w="715"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ind w:left="10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Дата</w:t>
            </w:r>
          </w:p>
        </w:tc>
        <w:tc>
          <w:tcPr>
            <w:tcW w:w="2078"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Тема урока</w:t>
            </w:r>
          </w:p>
        </w:tc>
        <w:tc>
          <w:tcPr>
            <w:tcW w:w="1762" w:type="dxa"/>
            <w:vMerge w:val="restart"/>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Тип урока</w:t>
            </w:r>
          </w:p>
        </w:tc>
        <w:tc>
          <w:tcPr>
            <w:tcW w:w="2659" w:type="dxa"/>
            <w:vMerge w:val="restart"/>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8" w:h="9062" w:wrap="around" w:vAnchor="page" w:hAnchor="page" w:x="1133" w:y="1589"/>
              <w:widowControl w:val="0"/>
              <w:spacing w:after="0" w:line="228"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Характеристика учебной деятельности учащихся</w:t>
            </w:r>
          </w:p>
        </w:tc>
        <w:tc>
          <w:tcPr>
            <w:tcW w:w="6619" w:type="dxa"/>
            <w:gridSpan w:val="3"/>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Планируемые результаты</w:t>
            </w:r>
          </w:p>
        </w:tc>
      </w:tr>
      <w:tr w:rsidR="00E50A07" w:rsidRPr="00E50A07" w:rsidTr="002B5209">
        <w:trPr>
          <w:trHeight w:hRule="exact" w:val="456"/>
        </w:trPr>
        <w:tc>
          <w:tcPr>
            <w:tcW w:w="734" w:type="dxa"/>
            <w:vMerge/>
            <w:tcBorders>
              <w:top w:val="nil"/>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p>
        </w:tc>
        <w:tc>
          <w:tcPr>
            <w:tcW w:w="715" w:type="dxa"/>
            <w:vMerge/>
            <w:tcBorders>
              <w:top w:val="nil"/>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p>
        </w:tc>
        <w:tc>
          <w:tcPr>
            <w:tcW w:w="2078" w:type="dxa"/>
            <w:vMerge/>
            <w:tcBorders>
              <w:top w:val="nil"/>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p>
        </w:tc>
        <w:tc>
          <w:tcPr>
            <w:tcW w:w="1762" w:type="dxa"/>
            <w:vMerge/>
            <w:tcBorders>
              <w:top w:val="nil"/>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p>
        </w:tc>
        <w:tc>
          <w:tcPr>
            <w:tcW w:w="2659" w:type="dxa"/>
            <w:vMerge/>
            <w:tcBorders>
              <w:top w:val="nil"/>
              <w:left w:val="single" w:sz="4" w:space="0" w:color="auto"/>
              <w:bottom w:val="nil"/>
              <w:right w:val="nil"/>
            </w:tcBorders>
            <w:shd w:val="clear" w:color="auto" w:fill="FFFFFF"/>
            <w:vAlign w:val="bottom"/>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p>
        </w:tc>
        <w:tc>
          <w:tcPr>
            <w:tcW w:w="2227"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Предметные</w:t>
            </w:r>
          </w:p>
        </w:tc>
        <w:tc>
          <w:tcPr>
            <w:tcW w:w="2232" w:type="dxa"/>
            <w:tcBorders>
              <w:top w:val="single" w:sz="4" w:space="0" w:color="auto"/>
              <w:left w:val="single" w:sz="4" w:space="0" w:color="auto"/>
              <w:bottom w:val="nil"/>
              <w:right w:val="nil"/>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Личностные</w:t>
            </w:r>
          </w:p>
        </w:tc>
        <w:tc>
          <w:tcPr>
            <w:tcW w:w="2160" w:type="dxa"/>
            <w:tcBorders>
              <w:top w:val="single" w:sz="4" w:space="0" w:color="auto"/>
              <w:left w:val="single" w:sz="4" w:space="0" w:color="auto"/>
              <w:bottom w:val="nil"/>
              <w:right w:val="single" w:sz="4" w:space="0" w:color="auto"/>
            </w:tcBorders>
            <w:shd w:val="clear" w:color="auto" w:fill="FFFFFF"/>
            <w:vAlign w:val="center"/>
          </w:tcPr>
          <w:p w:rsidR="00E50A07" w:rsidRPr="00E50A07" w:rsidRDefault="00E50A07" w:rsidP="00E50A07">
            <w:pPr>
              <w:framePr w:w="14568" w:h="9062" w:wrap="around" w:vAnchor="page" w:hAnchor="page" w:x="1133" w:y="1589"/>
              <w:widowControl w:val="0"/>
              <w:spacing w:after="0" w:line="21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Метапредметные</w:t>
            </w:r>
          </w:p>
        </w:tc>
      </w:tr>
      <w:tr w:rsidR="00E50A07" w:rsidRPr="00E50A07" w:rsidTr="002B5209">
        <w:trPr>
          <w:trHeight w:hRule="exact" w:val="240"/>
        </w:trPr>
        <w:tc>
          <w:tcPr>
            <w:tcW w:w="14567"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Природа вокруг нас (8 ч. )</w:t>
            </w:r>
          </w:p>
        </w:tc>
      </w:tr>
      <w:tr w:rsidR="00E50A07" w:rsidRPr="00E50A07" w:rsidTr="002B5209">
        <w:trPr>
          <w:trHeight w:hRule="exact" w:val="2314"/>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1</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Что нас окружает</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59"/>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ознаком</w:t>
            </w:r>
            <w:r w:rsidRPr="00E50A07">
              <w:rPr>
                <w:rFonts w:ascii="Arial" w:eastAsia="Times New Roman" w:hAnsi="Arial" w:cs="Arial"/>
                <w:i/>
                <w:iCs/>
                <w:color w:val="000000"/>
                <w:spacing w:val="-3"/>
                <w:sz w:val="19"/>
                <w:szCs w:val="19"/>
                <w:lang w:eastAsia="ru-RU"/>
              </w:rPr>
              <w:softHyphen/>
              <w:t>ления с новым материалом</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Наблюдение за связями между человеком и окру</w:t>
            </w:r>
            <w:r w:rsidRPr="00E50A07">
              <w:rPr>
                <w:rFonts w:ascii="Arial" w:eastAsia="Times New Roman" w:hAnsi="Arial" w:cs="Arial"/>
                <w:color w:val="000000"/>
                <w:spacing w:val="-4"/>
                <w:sz w:val="19"/>
                <w:szCs w:val="19"/>
                <w:lang w:eastAsia="ru-RU"/>
              </w:rPr>
              <w:softHyphen/>
              <w:t>жающей его средой (как природной, так и соци</w:t>
            </w:r>
            <w:r w:rsidRPr="00E50A07">
              <w:rPr>
                <w:rFonts w:ascii="Arial" w:eastAsia="Times New Roman" w:hAnsi="Arial" w:cs="Arial"/>
                <w:color w:val="000000"/>
                <w:spacing w:val="-4"/>
                <w:sz w:val="19"/>
                <w:szCs w:val="19"/>
                <w:lang w:eastAsia="ru-RU"/>
              </w:rPr>
              <w:softHyphen/>
              <w:t>альной ее составляю</w:t>
            </w:r>
            <w:r w:rsidRPr="00E50A07">
              <w:rPr>
                <w:rFonts w:ascii="Arial" w:eastAsia="Times New Roman" w:hAnsi="Arial" w:cs="Arial"/>
                <w:color w:val="000000"/>
                <w:spacing w:val="-4"/>
                <w:sz w:val="19"/>
                <w:szCs w:val="19"/>
                <w:lang w:eastAsia="ru-RU"/>
              </w:rPr>
              <w:softHyphen/>
              <w:t>щих). Представление о науке «экология» и важ</w:t>
            </w:r>
            <w:r w:rsidRPr="00E50A07">
              <w:rPr>
                <w:rFonts w:ascii="Arial" w:eastAsia="Times New Roman" w:hAnsi="Arial" w:cs="Arial"/>
                <w:color w:val="000000"/>
                <w:spacing w:val="-4"/>
                <w:sz w:val="19"/>
                <w:szCs w:val="19"/>
                <w:lang w:eastAsia="ru-RU"/>
              </w:rPr>
              <w:softHyphen/>
              <w:t>ности охраны природы</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связи между объектами и явлениями природы, объяснять некото</w:t>
            </w:r>
            <w:r w:rsidRPr="00E50A07">
              <w:rPr>
                <w:rFonts w:ascii="Arial" w:eastAsia="Times New Roman" w:hAnsi="Arial" w:cs="Arial"/>
                <w:color w:val="000000"/>
                <w:spacing w:val="-4"/>
                <w:sz w:val="19"/>
                <w:szCs w:val="19"/>
                <w:lang w:eastAsia="ru-RU"/>
              </w:rPr>
              <w:softHyphen/>
              <w:t>рые взаимосвязи в природе, между при</w:t>
            </w:r>
            <w:r w:rsidRPr="00E50A07">
              <w:rPr>
                <w:rFonts w:ascii="Arial" w:eastAsia="Times New Roman" w:hAnsi="Arial" w:cs="Arial"/>
                <w:color w:val="000000"/>
                <w:spacing w:val="-4"/>
                <w:sz w:val="19"/>
                <w:szCs w:val="19"/>
                <w:lang w:eastAsia="ru-RU"/>
              </w:rPr>
              <w:softHyphen/>
              <w:t>родой и человеком</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Положительное от</w:t>
            </w:r>
            <w:r w:rsidRPr="00E50A07">
              <w:rPr>
                <w:rFonts w:ascii="Arial" w:eastAsia="Times New Roman" w:hAnsi="Arial" w:cs="Arial"/>
                <w:color w:val="000000"/>
                <w:spacing w:val="-4"/>
                <w:sz w:val="19"/>
                <w:szCs w:val="19"/>
                <w:lang w:eastAsia="ru-RU"/>
              </w:rPr>
              <w:softHyphen/>
              <w:t>ношение и интерес к изучению природы и человека</w:t>
            </w:r>
          </w:p>
        </w:tc>
        <w:tc>
          <w:tcPr>
            <w:tcW w:w="216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Принимать и сохра</w:t>
            </w:r>
            <w:r w:rsidRPr="00E50A07">
              <w:rPr>
                <w:rFonts w:ascii="Arial" w:eastAsia="Times New Roman" w:hAnsi="Arial" w:cs="Arial"/>
                <w:color w:val="000000"/>
                <w:spacing w:val="-4"/>
                <w:sz w:val="19"/>
                <w:szCs w:val="19"/>
                <w:lang w:eastAsia="ru-RU"/>
              </w:rPr>
              <w:softHyphen/>
              <w:t>нять цель познава</w:t>
            </w:r>
            <w:r w:rsidRPr="00E50A07">
              <w:rPr>
                <w:rFonts w:ascii="Arial" w:eastAsia="Times New Roman" w:hAnsi="Arial" w:cs="Arial"/>
                <w:color w:val="000000"/>
                <w:spacing w:val="-4"/>
                <w:sz w:val="19"/>
                <w:szCs w:val="19"/>
                <w:lang w:eastAsia="ru-RU"/>
              </w:rPr>
              <w:softHyphen/>
              <w:t>тельной деятельно</w:t>
            </w:r>
            <w:r w:rsidRPr="00E50A07">
              <w:rPr>
                <w:rFonts w:ascii="Arial" w:eastAsia="Times New Roman" w:hAnsi="Arial" w:cs="Arial"/>
                <w:color w:val="000000"/>
                <w:spacing w:val="-4"/>
                <w:sz w:val="19"/>
                <w:szCs w:val="19"/>
                <w:lang w:eastAsia="ru-RU"/>
              </w:rPr>
              <w:softHyphen/>
              <w:t>сти, находить необ</w:t>
            </w:r>
            <w:r w:rsidRPr="00E50A07">
              <w:rPr>
                <w:rFonts w:ascii="Arial" w:eastAsia="Times New Roman" w:hAnsi="Arial" w:cs="Arial"/>
                <w:color w:val="000000"/>
                <w:spacing w:val="-4"/>
                <w:sz w:val="19"/>
                <w:szCs w:val="19"/>
                <w:lang w:eastAsia="ru-RU"/>
              </w:rPr>
              <w:softHyphen/>
              <w:t>ходимую информа</w:t>
            </w:r>
            <w:r w:rsidRPr="00E50A07">
              <w:rPr>
                <w:rFonts w:ascii="Arial" w:eastAsia="Times New Roman" w:hAnsi="Arial" w:cs="Arial"/>
                <w:color w:val="000000"/>
                <w:spacing w:val="-4"/>
                <w:sz w:val="19"/>
                <w:szCs w:val="19"/>
                <w:lang w:eastAsia="ru-RU"/>
              </w:rPr>
              <w:softHyphen/>
              <w:t>цию в учебнике, понимать инфор</w:t>
            </w:r>
            <w:r w:rsidRPr="00E50A07">
              <w:rPr>
                <w:rFonts w:ascii="Arial" w:eastAsia="Times New Roman" w:hAnsi="Arial" w:cs="Arial"/>
                <w:color w:val="000000"/>
                <w:spacing w:val="-4"/>
                <w:sz w:val="19"/>
                <w:szCs w:val="19"/>
                <w:lang w:eastAsia="ru-RU"/>
              </w:rPr>
              <w:softHyphen/>
              <w:t>мацию, представ</w:t>
            </w:r>
            <w:r w:rsidRPr="00E50A07">
              <w:rPr>
                <w:rFonts w:ascii="Arial" w:eastAsia="Times New Roman" w:hAnsi="Arial" w:cs="Arial"/>
                <w:color w:val="000000"/>
                <w:spacing w:val="-4"/>
                <w:sz w:val="19"/>
                <w:szCs w:val="19"/>
                <w:lang w:eastAsia="ru-RU"/>
              </w:rPr>
              <w:softHyphen/>
              <w:t>ленную в виде тек</w:t>
            </w:r>
            <w:r w:rsidRPr="00E50A07">
              <w:rPr>
                <w:rFonts w:ascii="Arial" w:eastAsia="Times New Roman" w:hAnsi="Arial" w:cs="Arial"/>
                <w:color w:val="000000"/>
                <w:spacing w:val="-4"/>
                <w:sz w:val="19"/>
                <w:szCs w:val="19"/>
                <w:lang w:eastAsia="ru-RU"/>
              </w:rPr>
              <w:softHyphen/>
              <w:t>ста, схемы</w:t>
            </w:r>
          </w:p>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70"/>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2</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Экскурсия</w:t>
            </w:r>
            <w:r w:rsidRPr="00E50A07">
              <w:rPr>
                <w:rFonts w:ascii="Arial" w:eastAsia="Times New Roman" w:hAnsi="Arial" w:cs="Arial"/>
                <w:color w:val="000000"/>
                <w:spacing w:val="-4"/>
                <w:sz w:val="19"/>
                <w:szCs w:val="19"/>
                <w:lang w:eastAsia="ru-RU"/>
              </w:rPr>
              <w:t xml:space="preserve"> «Зна</w:t>
            </w:r>
            <w:r w:rsidRPr="00E50A07">
              <w:rPr>
                <w:rFonts w:ascii="Arial" w:eastAsia="Times New Roman" w:hAnsi="Arial" w:cs="Arial"/>
                <w:color w:val="000000"/>
                <w:spacing w:val="-4"/>
                <w:sz w:val="19"/>
                <w:szCs w:val="19"/>
                <w:lang w:eastAsia="ru-RU"/>
              </w:rPr>
              <w:softHyphen/>
              <w:t>комство с разнооб</w:t>
            </w:r>
            <w:r w:rsidRPr="00E50A07">
              <w:rPr>
                <w:rFonts w:ascii="Arial" w:eastAsia="Times New Roman" w:hAnsi="Arial" w:cs="Arial"/>
                <w:color w:val="000000"/>
                <w:spacing w:val="-4"/>
                <w:sz w:val="19"/>
                <w:szCs w:val="19"/>
                <w:lang w:eastAsia="ru-RU"/>
              </w:rPr>
              <w:softHyphen/>
              <w:t>разием неживой и живой природы в окрестностях шко</w:t>
            </w:r>
            <w:r w:rsidRPr="00E50A07">
              <w:rPr>
                <w:rFonts w:ascii="Arial" w:eastAsia="Times New Roman" w:hAnsi="Arial" w:cs="Arial"/>
                <w:color w:val="000000"/>
                <w:spacing w:val="-4"/>
                <w:sz w:val="19"/>
                <w:szCs w:val="19"/>
                <w:lang w:eastAsia="ru-RU"/>
              </w:rPr>
              <w:softHyphen/>
              <w:t>лы»</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комплекс</w:t>
            </w:r>
            <w:r w:rsidRPr="00E50A07">
              <w:rPr>
                <w:rFonts w:ascii="Arial" w:eastAsia="Times New Roman" w:hAnsi="Arial" w:cs="Arial"/>
                <w:i/>
                <w:iCs/>
                <w:color w:val="000000"/>
                <w:spacing w:val="-3"/>
                <w:sz w:val="19"/>
                <w:szCs w:val="19"/>
                <w:lang w:eastAsia="ru-RU"/>
              </w:rPr>
              <w:softHyphen/>
              <w:t>ного примене</w:t>
            </w:r>
            <w:r w:rsidRPr="00E50A07">
              <w:rPr>
                <w:rFonts w:ascii="Arial" w:eastAsia="Times New Roman" w:hAnsi="Arial" w:cs="Arial"/>
                <w:i/>
                <w:iCs/>
                <w:color w:val="000000"/>
                <w:spacing w:val="-3"/>
                <w:sz w:val="19"/>
                <w:szCs w:val="19"/>
                <w:lang w:eastAsia="ru-RU"/>
              </w:rPr>
              <w:softHyphen/>
              <w:t>ния знаний и умений</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Обнаружение примеров разнообразия неживой и живой природы в окрест</w:t>
            </w:r>
            <w:r w:rsidRPr="00E50A07">
              <w:rPr>
                <w:rFonts w:ascii="Arial" w:eastAsia="Times New Roman" w:hAnsi="Arial" w:cs="Arial"/>
                <w:color w:val="000000"/>
                <w:spacing w:val="-4"/>
                <w:sz w:val="19"/>
                <w:szCs w:val="19"/>
                <w:lang w:eastAsia="ru-RU"/>
              </w:rPr>
              <w:softHyphen/>
              <w:t>ностях школы. Наблюде</w:t>
            </w:r>
            <w:r w:rsidRPr="00E50A07">
              <w:rPr>
                <w:rFonts w:ascii="Arial" w:eastAsia="Times New Roman" w:hAnsi="Arial" w:cs="Arial"/>
                <w:color w:val="000000"/>
                <w:spacing w:val="-4"/>
                <w:sz w:val="19"/>
                <w:szCs w:val="19"/>
                <w:lang w:eastAsia="ru-RU"/>
              </w:rPr>
              <w:softHyphen/>
              <w:t>ние и фиксация резуль</w:t>
            </w:r>
            <w:r w:rsidRPr="00E50A07">
              <w:rPr>
                <w:rFonts w:ascii="Arial" w:eastAsia="Times New Roman" w:hAnsi="Arial" w:cs="Arial"/>
                <w:color w:val="000000"/>
                <w:spacing w:val="-4"/>
                <w:sz w:val="19"/>
                <w:szCs w:val="19"/>
                <w:lang w:eastAsia="ru-RU"/>
              </w:rPr>
              <w:softHyphen/>
              <w:t>татов наблюдений. Инди</w:t>
            </w:r>
            <w:r w:rsidRPr="00E50A07">
              <w:rPr>
                <w:rFonts w:ascii="Arial" w:eastAsia="Times New Roman" w:hAnsi="Arial" w:cs="Arial"/>
                <w:color w:val="000000"/>
                <w:spacing w:val="-4"/>
                <w:sz w:val="19"/>
                <w:szCs w:val="19"/>
                <w:lang w:eastAsia="ru-RU"/>
              </w:rPr>
              <w:softHyphen/>
              <w:t>видуальная и групповая работа</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Проводить наблюде</w:t>
            </w:r>
            <w:r w:rsidRPr="00E50A07">
              <w:rPr>
                <w:rFonts w:ascii="Arial" w:eastAsia="Times New Roman" w:hAnsi="Arial" w:cs="Arial"/>
                <w:color w:val="000000"/>
                <w:spacing w:val="-4"/>
                <w:sz w:val="19"/>
                <w:szCs w:val="19"/>
                <w:lang w:eastAsia="ru-RU"/>
              </w:rPr>
              <w:softHyphen/>
              <w:t>ния самостоятельно и под руководством учителя</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Осознание своего продвижения в ов</w:t>
            </w:r>
            <w:r w:rsidRPr="00E50A07">
              <w:rPr>
                <w:rFonts w:ascii="Arial" w:eastAsia="Times New Roman" w:hAnsi="Arial" w:cs="Arial"/>
                <w:color w:val="000000"/>
                <w:spacing w:val="-4"/>
                <w:sz w:val="19"/>
                <w:szCs w:val="19"/>
                <w:lang w:eastAsia="ru-RU"/>
              </w:rPr>
              <w:softHyphen/>
              <w:t>ладении предмет</w:t>
            </w:r>
            <w:r w:rsidRPr="00E50A07">
              <w:rPr>
                <w:rFonts w:ascii="Arial" w:eastAsia="Times New Roman" w:hAnsi="Arial" w:cs="Arial"/>
                <w:color w:val="000000"/>
                <w:spacing w:val="-4"/>
                <w:sz w:val="19"/>
                <w:szCs w:val="19"/>
                <w:lang w:eastAsia="ru-RU"/>
              </w:rPr>
              <w:softHyphen/>
              <w:t>ными и универсаль</w:t>
            </w:r>
            <w:r w:rsidRPr="00E50A07">
              <w:rPr>
                <w:rFonts w:ascii="Arial" w:eastAsia="Times New Roman" w:hAnsi="Arial" w:cs="Arial"/>
                <w:color w:val="000000"/>
                <w:spacing w:val="-4"/>
                <w:sz w:val="19"/>
                <w:szCs w:val="19"/>
                <w:lang w:eastAsia="ru-RU"/>
              </w:rPr>
              <w:softHyphen/>
              <w:t>ными учебными дей</w:t>
            </w:r>
            <w:r w:rsidRPr="00E50A07">
              <w:rPr>
                <w:rFonts w:ascii="Arial" w:eastAsia="Times New Roman" w:hAnsi="Arial" w:cs="Arial"/>
                <w:color w:val="000000"/>
                <w:spacing w:val="-4"/>
                <w:sz w:val="19"/>
                <w:szCs w:val="19"/>
                <w:lang w:eastAsia="ru-RU"/>
              </w:rPr>
              <w:softHyphen/>
              <w:t>ствиями</w:t>
            </w:r>
          </w:p>
        </w:tc>
        <w:tc>
          <w:tcPr>
            <w:tcW w:w="216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Планировать свои действия в соответ</w:t>
            </w:r>
            <w:r w:rsidRPr="00E50A07">
              <w:rPr>
                <w:rFonts w:ascii="Arial" w:eastAsia="Times New Roman" w:hAnsi="Arial" w:cs="Arial"/>
                <w:color w:val="000000"/>
                <w:spacing w:val="-4"/>
                <w:sz w:val="19"/>
                <w:szCs w:val="19"/>
                <w:lang w:eastAsia="ru-RU"/>
              </w:rPr>
              <w:softHyphen/>
              <w:t>ствии с поставлен</w:t>
            </w:r>
            <w:r w:rsidRPr="00E50A07">
              <w:rPr>
                <w:rFonts w:ascii="Arial" w:eastAsia="Times New Roman" w:hAnsi="Arial" w:cs="Arial"/>
                <w:color w:val="000000"/>
                <w:spacing w:val="-4"/>
                <w:sz w:val="19"/>
                <w:szCs w:val="19"/>
                <w:lang w:eastAsia="ru-RU"/>
              </w:rPr>
              <w:softHyphen/>
              <w:t>ной целью. Осуществлять по</w:t>
            </w:r>
            <w:r w:rsidRPr="00E50A07">
              <w:rPr>
                <w:rFonts w:ascii="Arial" w:eastAsia="Times New Roman" w:hAnsi="Arial" w:cs="Arial"/>
                <w:color w:val="000000"/>
                <w:spacing w:val="-4"/>
                <w:sz w:val="19"/>
                <w:szCs w:val="19"/>
                <w:lang w:eastAsia="ru-RU"/>
              </w:rPr>
              <w:softHyphen/>
              <w:t>шаговый и итоговый контроль. Самостоятельно планировать свои действия в соответ</w:t>
            </w:r>
            <w:r w:rsidRPr="00E50A07">
              <w:rPr>
                <w:rFonts w:ascii="Arial" w:eastAsia="Times New Roman" w:hAnsi="Arial" w:cs="Arial"/>
                <w:color w:val="000000"/>
                <w:spacing w:val="-4"/>
                <w:sz w:val="19"/>
                <w:szCs w:val="19"/>
                <w:lang w:eastAsia="ru-RU"/>
              </w:rPr>
              <w:softHyphen/>
              <w:t>ствии с поставлен</w:t>
            </w:r>
            <w:r w:rsidRPr="00E50A07">
              <w:rPr>
                <w:rFonts w:ascii="Arial" w:eastAsia="Times New Roman" w:hAnsi="Arial" w:cs="Arial"/>
                <w:color w:val="000000"/>
                <w:spacing w:val="-4"/>
                <w:sz w:val="19"/>
                <w:szCs w:val="19"/>
                <w:lang w:eastAsia="ru-RU"/>
              </w:rPr>
              <w:softHyphen/>
              <w:t>ной целью</w:t>
            </w:r>
          </w:p>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062" w:wrap="around" w:vAnchor="page" w:hAnchor="page" w:x="1133" w:y="1589"/>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3</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5"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Экскурсия</w:t>
            </w:r>
            <w:r w:rsidRPr="00E50A07">
              <w:rPr>
                <w:rFonts w:ascii="Arial" w:eastAsia="Times New Roman" w:hAnsi="Arial" w:cs="Arial"/>
                <w:color w:val="000000"/>
                <w:spacing w:val="-4"/>
                <w:sz w:val="19"/>
                <w:szCs w:val="19"/>
                <w:lang w:eastAsia="ru-RU"/>
              </w:rPr>
              <w:t xml:space="preserve"> «Изу</w:t>
            </w:r>
            <w:r w:rsidRPr="00E50A07">
              <w:rPr>
                <w:rFonts w:ascii="Arial" w:eastAsia="Times New Roman" w:hAnsi="Arial" w:cs="Arial"/>
                <w:color w:val="000000"/>
                <w:spacing w:val="-4"/>
                <w:sz w:val="19"/>
                <w:szCs w:val="19"/>
                <w:lang w:eastAsia="ru-RU"/>
              </w:rPr>
              <w:softHyphen/>
              <w:t>чение влияния деятельности че</w:t>
            </w:r>
            <w:r w:rsidRPr="00E50A07">
              <w:rPr>
                <w:rFonts w:ascii="Arial" w:eastAsia="Times New Roman" w:hAnsi="Arial" w:cs="Arial"/>
                <w:color w:val="000000"/>
                <w:spacing w:val="-4"/>
                <w:sz w:val="19"/>
                <w:szCs w:val="19"/>
                <w:lang w:eastAsia="ru-RU"/>
              </w:rPr>
              <w:softHyphen/>
              <w:t>ловека на приро</w:t>
            </w:r>
            <w:r w:rsidRPr="00E50A07">
              <w:rPr>
                <w:rFonts w:ascii="Arial" w:eastAsia="Times New Roman" w:hAnsi="Arial" w:cs="Arial"/>
                <w:color w:val="000000"/>
                <w:spacing w:val="-4"/>
                <w:sz w:val="19"/>
                <w:szCs w:val="19"/>
                <w:lang w:eastAsia="ru-RU"/>
              </w:rPr>
              <w:softHyphen/>
            </w:r>
            <w:r w:rsidRPr="00E50A07">
              <w:rPr>
                <w:rFonts w:ascii="Arial" w:eastAsia="Times New Roman" w:hAnsi="Arial" w:cs="Arial"/>
                <w:color w:val="000000"/>
                <w:spacing w:val="-3"/>
                <w:sz w:val="19"/>
                <w:szCs w:val="19"/>
                <w:lang w:eastAsia="ru-RU"/>
              </w:rPr>
              <w:t>ду»</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комплекс</w:t>
            </w:r>
            <w:r w:rsidRPr="00E50A07">
              <w:rPr>
                <w:rFonts w:ascii="Arial" w:eastAsia="Times New Roman" w:hAnsi="Arial" w:cs="Arial"/>
                <w:i/>
                <w:iCs/>
                <w:color w:val="000000"/>
                <w:spacing w:val="-3"/>
                <w:sz w:val="19"/>
                <w:szCs w:val="19"/>
                <w:lang w:eastAsia="ru-RU"/>
              </w:rPr>
              <w:softHyphen/>
              <w:t>ного примене</w:t>
            </w:r>
            <w:r w:rsidRPr="00E50A07">
              <w:rPr>
                <w:rFonts w:ascii="Arial" w:eastAsia="Times New Roman" w:hAnsi="Arial" w:cs="Arial"/>
                <w:i/>
                <w:iCs/>
                <w:color w:val="000000"/>
                <w:spacing w:val="-3"/>
                <w:sz w:val="19"/>
                <w:szCs w:val="19"/>
                <w:lang w:eastAsia="ru-RU"/>
              </w:rPr>
              <w:softHyphen/>
              <w:t>ния знаний и умений</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Наблюдение за приме</w:t>
            </w:r>
            <w:r w:rsidRPr="00E50A07">
              <w:rPr>
                <w:rFonts w:ascii="Arial" w:eastAsia="Times New Roman" w:hAnsi="Arial" w:cs="Arial"/>
                <w:color w:val="000000"/>
                <w:spacing w:val="-4"/>
                <w:sz w:val="19"/>
                <w:szCs w:val="19"/>
                <w:lang w:eastAsia="ru-RU"/>
              </w:rPr>
              <w:softHyphen/>
              <w:t>рами положительного и отрицательного влияния человека на природу</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и объяснять взаимо</w:t>
            </w:r>
            <w:r w:rsidRPr="00E50A07">
              <w:rPr>
                <w:rFonts w:ascii="Arial" w:eastAsia="Times New Roman" w:hAnsi="Arial" w:cs="Arial"/>
                <w:color w:val="000000"/>
                <w:spacing w:val="-4"/>
                <w:sz w:val="19"/>
                <w:szCs w:val="19"/>
                <w:lang w:eastAsia="ru-RU"/>
              </w:rPr>
              <w:softHyphen/>
              <w:t>связи между приро</w:t>
            </w:r>
            <w:r w:rsidRPr="00E50A07">
              <w:rPr>
                <w:rFonts w:ascii="Arial" w:eastAsia="Times New Roman" w:hAnsi="Arial" w:cs="Arial"/>
                <w:color w:val="000000"/>
                <w:spacing w:val="-4"/>
                <w:sz w:val="19"/>
                <w:szCs w:val="19"/>
                <w:lang w:eastAsia="ru-RU"/>
              </w:rPr>
              <w:softHyphen/>
              <w:t>дой и человеком</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062" w:wrap="around" w:vAnchor="page" w:hAnchor="page" w:x="1133" w:y="1589"/>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к само</w:t>
            </w:r>
            <w:r w:rsidRPr="00E50A07">
              <w:rPr>
                <w:rFonts w:ascii="Arial" w:eastAsia="Times New Roman" w:hAnsi="Arial" w:cs="Arial"/>
                <w:color w:val="000000"/>
                <w:spacing w:val="-4"/>
                <w:sz w:val="19"/>
                <w:szCs w:val="19"/>
                <w:lang w:eastAsia="ru-RU"/>
              </w:rPr>
              <w:softHyphen/>
              <w:t>оценке</w:t>
            </w:r>
          </w:p>
        </w:tc>
        <w:tc>
          <w:tcPr>
            <w:tcW w:w="216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Самостоятельно адекватно оцени</w:t>
            </w:r>
            <w:r w:rsidRPr="00E50A07">
              <w:rPr>
                <w:rFonts w:ascii="Arial" w:eastAsia="Times New Roman" w:hAnsi="Arial" w:cs="Arial"/>
                <w:color w:val="000000"/>
                <w:spacing w:val="-4"/>
                <w:sz w:val="19"/>
                <w:szCs w:val="19"/>
                <w:lang w:eastAsia="ru-RU"/>
              </w:rPr>
              <w:softHyphen/>
              <w:t>вать правильность выполнения зада</w:t>
            </w:r>
            <w:r w:rsidRPr="00E50A07">
              <w:rPr>
                <w:rFonts w:ascii="Arial" w:eastAsia="Times New Roman" w:hAnsi="Arial" w:cs="Arial"/>
                <w:color w:val="000000"/>
                <w:spacing w:val="-4"/>
                <w:sz w:val="19"/>
                <w:szCs w:val="19"/>
                <w:lang w:eastAsia="ru-RU"/>
              </w:rPr>
              <w:softHyphen/>
              <w:t>ния и вносить кор</w:t>
            </w:r>
            <w:r w:rsidRPr="00E50A07">
              <w:rPr>
                <w:rFonts w:ascii="Arial" w:eastAsia="Times New Roman" w:hAnsi="Arial" w:cs="Arial"/>
                <w:color w:val="000000"/>
                <w:spacing w:val="-4"/>
                <w:sz w:val="19"/>
                <w:szCs w:val="19"/>
                <w:lang w:eastAsia="ru-RU"/>
              </w:rPr>
              <w:softHyphen/>
              <w:t>рективы. Принимать и сохранять цель познавательной деятельности</w:t>
            </w:r>
          </w:p>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946"/>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062" w:wrap="around" w:vAnchor="page" w:hAnchor="page" w:x="1133" w:y="1589"/>
              <w:widowControl w:val="0"/>
              <w:spacing w:after="0" w:line="21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21"/>
                <w:szCs w:val="21"/>
                <w:lang w:eastAsia="ru-RU"/>
              </w:rPr>
              <w:t>4</w:t>
            </w:r>
          </w:p>
        </w:tc>
        <w:tc>
          <w:tcPr>
            <w:tcW w:w="71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062" w:wrap="around" w:vAnchor="page" w:hAnchor="page" w:x="1133" w:y="1589"/>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11"/>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Что такое горизонт. Ориентирование по Солнцу</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062" w:wrap="around" w:vAnchor="page" w:hAnchor="page" w:x="1133" w:y="1589"/>
              <w:widowControl w:val="0"/>
              <w:spacing w:after="0" w:line="228" w:lineRule="exact"/>
              <w:ind w:left="159"/>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ознаком</w:t>
            </w:r>
            <w:r w:rsidRPr="00E50A07">
              <w:rPr>
                <w:rFonts w:ascii="Arial" w:eastAsia="Times New Roman" w:hAnsi="Arial" w:cs="Arial"/>
                <w:i/>
                <w:iCs/>
                <w:color w:val="000000"/>
                <w:spacing w:val="-3"/>
                <w:sz w:val="19"/>
                <w:szCs w:val="19"/>
                <w:lang w:eastAsia="ru-RU"/>
              </w:rPr>
              <w:softHyphen/>
              <w:t>ления с новым материалом</w:t>
            </w:r>
          </w:p>
        </w:tc>
        <w:tc>
          <w:tcPr>
            <w:tcW w:w="2659"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Представление о гори</w:t>
            </w:r>
            <w:r w:rsidRPr="00E50A07">
              <w:rPr>
                <w:rFonts w:ascii="Arial" w:eastAsia="Times New Roman" w:hAnsi="Arial" w:cs="Arial"/>
                <w:color w:val="000000"/>
                <w:spacing w:val="-4"/>
                <w:sz w:val="19"/>
                <w:szCs w:val="19"/>
                <w:lang w:eastAsia="ru-RU"/>
              </w:rPr>
              <w:softHyphen/>
              <w:t>зонте, основных и про</w:t>
            </w:r>
            <w:r w:rsidRPr="00E50A07">
              <w:rPr>
                <w:rFonts w:ascii="Arial" w:eastAsia="Times New Roman" w:hAnsi="Arial" w:cs="Arial"/>
                <w:color w:val="000000"/>
                <w:spacing w:val="-4"/>
                <w:sz w:val="19"/>
                <w:szCs w:val="19"/>
                <w:lang w:eastAsia="ru-RU"/>
              </w:rPr>
              <w:softHyphen/>
              <w:t>межуточных сторонах горизонта. Освоение</w:t>
            </w:r>
          </w:p>
        </w:tc>
        <w:tc>
          <w:tcPr>
            <w:tcW w:w="2227"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Различать типы ли</w:t>
            </w:r>
            <w:r w:rsidRPr="00E50A07">
              <w:rPr>
                <w:rFonts w:ascii="Arial" w:eastAsia="Times New Roman" w:hAnsi="Arial" w:cs="Arial"/>
                <w:color w:val="000000"/>
                <w:spacing w:val="-4"/>
                <w:sz w:val="19"/>
                <w:szCs w:val="19"/>
                <w:lang w:eastAsia="ru-RU"/>
              </w:rPr>
              <w:softHyphen/>
              <w:t>нии горизонта, иметь представление о способах определе-</w:t>
            </w:r>
          </w:p>
        </w:tc>
        <w:tc>
          <w:tcPr>
            <w:tcW w:w="2232"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Понимание, объяс</w:t>
            </w:r>
            <w:r w:rsidRPr="00E50A07">
              <w:rPr>
                <w:rFonts w:ascii="Arial" w:eastAsia="Times New Roman" w:hAnsi="Arial" w:cs="Arial"/>
                <w:color w:val="000000"/>
                <w:spacing w:val="-4"/>
                <w:sz w:val="19"/>
                <w:szCs w:val="19"/>
                <w:lang w:eastAsia="ru-RU"/>
              </w:rPr>
              <w:softHyphen/>
              <w:t>нение и применение основных правил поведения в природе</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Находить необходи</w:t>
            </w:r>
            <w:r w:rsidRPr="00E50A07">
              <w:rPr>
                <w:rFonts w:ascii="Arial" w:eastAsia="Times New Roman" w:hAnsi="Arial" w:cs="Arial"/>
                <w:color w:val="000000"/>
                <w:spacing w:val="-4"/>
                <w:sz w:val="19"/>
                <w:szCs w:val="19"/>
                <w:lang w:eastAsia="ru-RU"/>
              </w:rPr>
              <w:softHyphen/>
              <w:t>мую информацию в учебнике, справоч</w:t>
            </w:r>
            <w:r w:rsidRPr="00E50A07">
              <w:rPr>
                <w:rFonts w:ascii="Arial" w:eastAsia="Times New Roman" w:hAnsi="Arial" w:cs="Arial"/>
                <w:color w:val="000000"/>
                <w:spacing w:val="-4"/>
                <w:sz w:val="19"/>
                <w:szCs w:val="19"/>
                <w:lang w:eastAsia="ru-RU"/>
              </w:rPr>
              <w:softHyphen/>
              <w:t>ной литературе.</w:t>
            </w:r>
          </w:p>
          <w:p w:rsidR="00E50A07" w:rsidRPr="00E50A07" w:rsidRDefault="00E50A07" w:rsidP="00E50A07">
            <w:pPr>
              <w:framePr w:w="14568" w:h="9062" w:wrap="around" w:vAnchor="page" w:hAnchor="page" w:x="1133" w:y="1589"/>
              <w:widowControl w:val="0"/>
              <w:spacing w:after="0" w:line="230"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3" w:y="10827"/>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0"/>
        <w:gridCol w:w="2078"/>
        <w:gridCol w:w="1762"/>
        <w:gridCol w:w="2659"/>
        <w:gridCol w:w="2227"/>
        <w:gridCol w:w="2237"/>
        <w:gridCol w:w="2150"/>
      </w:tblGrid>
      <w:tr w:rsidR="00E50A07" w:rsidRPr="00E50A07" w:rsidTr="002B5209">
        <w:trPr>
          <w:trHeight w:hRule="exact" w:val="1862"/>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приемов определения сторон горизонта по по</w:t>
            </w:r>
            <w:r w:rsidRPr="00E50A07">
              <w:rPr>
                <w:rFonts w:ascii="Arial" w:eastAsia="Times New Roman" w:hAnsi="Arial" w:cs="Arial"/>
                <w:color w:val="000000"/>
                <w:spacing w:val="-4"/>
                <w:sz w:val="19"/>
                <w:szCs w:val="19"/>
                <w:lang w:eastAsia="ru-RU"/>
              </w:rPr>
              <w:softHyphen/>
              <w:t>луденной тени от Солнца</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ния линии горизонта на местности</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 обществе, ориен</w:t>
            </w:r>
            <w:r w:rsidRPr="00E50A07">
              <w:rPr>
                <w:rFonts w:ascii="Arial" w:eastAsia="Times New Roman" w:hAnsi="Arial" w:cs="Arial"/>
                <w:color w:val="000000"/>
                <w:spacing w:val="-4"/>
                <w:sz w:val="19"/>
                <w:szCs w:val="19"/>
                <w:lang w:eastAsia="ru-RU"/>
              </w:rPr>
              <w:softHyphen/>
              <w:t>тация на их выпол</w:t>
            </w:r>
            <w:r w:rsidRPr="00E50A07">
              <w:rPr>
                <w:rFonts w:ascii="Arial" w:eastAsia="Times New Roman" w:hAnsi="Arial" w:cs="Arial"/>
                <w:color w:val="000000"/>
                <w:spacing w:val="-4"/>
                <w:sz w:val="19"/>
                <w:szCs w:val="19"/>
                <w:lang w:eastAsia="ru-RU"/>
              </w:rPr>
              <w:softHyphen/>
              <w:t>нение</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Понимать информа</w:t>
            </w:r>
            <w:r w:rsidRPr="00E50A07">
              <w:rPr>
                <w:rFonts w:ascii="Arial" w:eastAsia="Times New Roman" w:hAnsi="Arial" w:cs="Arial"/>
                <w:color w:val="000000"/>
                <w:spacing w:val="-4"/>
                <w:sz w:val="19"/>
                <w:szCs w:val="19"/>
                <w:lang w:eastAsia="ru-RU"/>
              </w:rPr>
              <w:softHyphen/>
              <w:t>цию, представлен</w:t>
            </w:r>
            <w:r w:rsidRPr="00E50A07">
              <w:rPr>
                <w:rFonts w:ascii="Arial" w:eastAsia="Times New Roman" w:hAnsi="Arial" w:cs="Arial"/>
                <w:color w:val="000000"/>
                <w:spacing w:val="-4"/>
                <w:sz w:val="19"/>
                <w:szCs w:val="19"/>
                <w:lang w:eastAsia="ru-RU"/>
              </w:rPr>
              <w:softHyphen/>
              <w:t>ную в виде текста, схемы, таблицы. Использовать гото</w:t>
            </w:r>
            <w:r w:rsidRPr="00E50A07">
              <w:rPr>
                <w:rFonts w:ascii="Arial" w:eastAsia="Times New Roman" w:hAnsi="Arial" w:cs="Arial"/>
                <w:color w:val="000000"/>
                <w:spacing w:val="-4"/>
                <w:sz w:val="19"/>
                <w:szCs w:val="19"/>
                <w:lang w:eastAsia="ru-RU"/>
              </w:rPr>
              <w:softHyphen/>
              <w:t>вые модели (глобус) для объяснения при</w:t>
            </w:r>
            <w:r w:rsidRPr="00E50A07">
              <w:rPr>
                <w:rFonts w:ascii="Arial" w:eastAsia="Times New Roman" w:hAnsi="Arial" w:cs="Arial"/>
                <w:color w:val="000000"/>
                <w:spacing w:val="-4"/>
                <w:sz w:val="19"/>
                <w:szCs w:val="19"/>
                <w:lang w:eastAsia="ru-RU"/>
              </w:rPr>
              <w:softHyphen/>
              <w:t>родных явлений</w:t>
            </w:r>
          </w:p>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3230"/>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5</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Ориентирование по компасу и местным признакам</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Освоение приемов нахо</w:t>
            </w:r>
            <w:r w:rsidRPr="00E50A07">
              <w:rPr>
                <w:rFonts w:ascii="Arial" w:eastAsia="Times New Roman" w:hAnsi="Arial" w:cs="Arial"/>
                <w:color w:val="000000"/>
                <w:spacing w:val="-4"/>
                <w:sz w:val="19"/>
                <w:szCs w:val="19"/>
                <w:lang w:eastAsia="ru-RU"/>
              </w:rPr>
              <w:softHyphen/>
              <w:t>ждения стороны горизон</w:t>
            </w:r>
            <w:r w:rsidRPr="00E50A07">
              <w:rPr>
                <w:rFonts w:ascii="Arial" w:eastAsia="Times New Roman" w:hAnsi="Arial" w:cs="Arial"/>
                <w:color w:val="000000"/>
                <w:spacing w:val="-4"/>
                <w:sz w:val="19"/>
                <w:szCs w:val="19"/>
                <w:lang w:eastAsia="ru-RU"/>
              </w:rPr>
              <w:softHyphen/>
              <w:t>та по Солнцу, компасу и местным признакам</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Определять линию горизонта и стороны горизонта по Солн</w:t>
            </w:r>
            <w:r w:rsidRPr="00E50A07">
              <w:rPr>
                <w:rFonts w:ascii="Arial" w:eastAsia="Times New Roman" w:hAnsi="Arial" w:cs="Arial"/>
                <w:color w:val="000000"/>
                <w:spacing w:val="-4"/>
                <w:sz w:val="19"/>
                <w:szCs w:val="19"/>
                <w:lang w:eastAsia="ru-RU"/>
              </w:rPr>
              <w:softHyphen/>
              <w:t>цу, компасу и мест</w:t>
            </w:r>
            <w:r w:rsidRPr="00E50A07">
              <w:rPr>
                <w:rFonts w:ascii="Arial" w:eastAsia="Times New Roman" w:hAnsi="Arial" w:cs="Arial"/>
                <w:color w:val="000000"/>
                <w:spacing w:val="-4"/>
                <w:sz w:val="19"/>
                <w:szCs w:val="19"/>
                <w:lang w:eastAsia="ru-RU"/>
              </w:rPr>
              <w:softHyphen/>
              <w:t>ным признакам</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предлагаемого задания</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Проводить сравне</w:t>
            </w:r>
            <w:r w:rsidRPr="00E50A07">
              <w:rPr>
                <w:rFonts w:ascii="Arial" w:eastAsia="Times New Roman" w:hAnsi="Arial" w:cs="Arial"/>
                <w:color w:val="000000"/>
                <w:spacing w:val="-4"/>
                <w:sz w:val="19"/>
                <w:szCs w:val="19"/>
                <w:lang w:eastAsia="ru-RU"/>
              </w:rPr>
              <w:softHyphen/>
              <w:t>ние и классифика</w:t>
            </w:r>
            <w:r w:rsidRPr="00E50A07">
              <w:rPr>
                <w:rFonts w:ascii="Arial" w:eastAsia="Times New Roman" w:hAnsi="Arial" w:cs="Arial"/>
                <w:color w:val="000000"/>
                <w:spacing w:val="-4"/>
                <w:sz w:val="19"/>
                <w:szCs w:val="19"/>
                <w:lang w:eastAsia="ru-RU"/>
              </w:rPr>
              <w:softHyphen/>
              <w:t>цию объектов приро</w:t>
            </w:r>
            <w:r w:rsidRPr="00E50A07">
              <w:rPr>
                <w:rFonts w:ascii="Arial" w:eastAsia="Times New Roman" w:hAnsi="Arial" w:cs="Arial"/>
                <w:color w:val="000000"/>
                <w:spacing w:val="-4"/>
                <w:sz w:val="19"/>
                <w:szCs w:val="19"/>
                <w:lang w:eastAsia="ru-RU"/>
              </w:rPr>
              <w:softHyphen/>
              <w:t>ды по заданным при</w:t>
            </w:r>
            <w:r w:rsidRPr="00E50A07">
              <w:rPr>
                <w:rFonts w:ascii="Arial" w:eastAsia="Times New Roman" w:hAnsi="Arial" w:cs="Arial"/>
                <w:color w:val="000000"/>
                <w:spacing w:val="-4"/>
                <w:sz w:val="19"/>
                <w:szCs w:val="19"/>
                <w:lang w:eastAsia="ru-RU"/>
              </w:rPr>
              <w:softHyphen/>
              <w:t>знакам.</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при- чинно-следственные связи изменений в природе.</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Обобщать результа</w:t>
            </w:r>
            <w:r w:rsidRPr="00E50A07">
              <w:rPr>
                <w:rFonts w:ascii="Arial" w:eastAsia="Times New Roman" w:hAnsi="Arial" w:cs="Arial"/>
                <w:color w:val="000000"/>
                <w:spacing w:val="-4"/>
                <w:sz w:val="19"/>
                <w:szCs w:val="19"/>
                <w:lang w:eastAsia="ru-RU"/>
              </w:rPr>
              <w:softHyphen/>
              <w:t>ты наблюдений за погодой, неживой и живой природой, де</w:t>
            </w:r>
            <w:r w:rsidRPr="00E50A07">
              <w:rPr>
                <w:rFonts w:ascii="Arial" w:eastAsia="Times New Roman" w:hAnsi="Arial" w:cs="Arial"/>
                <w:color w:val="000000"/>
                <w:spacing w:val="-4"/>
                <w:sz w:val="19"/>
                <w:szCs w:val="19"/>
                <w:lang w:eastAsia="ru-RU"/>
              </w:rPr>
              <w:softHyphen/>
              <w:t>лать выводы</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544"/>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6</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3"/>
                <w:sz w:val="19"/>
                <w:szCs w:val="19"/>
                <w:lang w:eastAsia="ru-RU"/>
              </w:rPr>
              <w:t>Экскурсия</w:t>
            </w:r>
            <w:r w:rsidRPr="00E50A07">
              <w:rPr>
                <w:rFonts w:ascii="Arial" w:eastAsia="Times New Roman" w:hAnsi="Arial" w:cs="Arial"/>
                <w:color w:val="000000"/>
                <w:spacing w:val="-4"/>
                <w:sz w:val="19"/>
                <w:szCs w:val="19"/>
                <w:lang w:eastAsia="ru-RU"/>
              </w:rPr>
              <w:t xml:space="preserve"> «Ори</w:t>
            </w:r>
            <w:r w:rsidRPr="00E50A07">
              <w:rPr>
                <w:rFonts w:ascii="Arial" w:eastAsia="Times New Roman" w:hAnsi="Arial" w:cs="Arial"/>
                <w:color w:val="000000"/>
                <w:spacing w:val="-4"/>
                <w:sz w:val="19"/>
                <w:szCs w:val="19"/>
                <w:lang w:eastAsia="ru-RU"/>
              </w:rPr>
              <w:softHyphen/>
              <w:t>ентирование на местности»</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Урок комплекс</w:t>
            </w:r>
            <w:r w:rsidRPr="00E50A07">
              <w:rPr>
                <w:rFonts w:ascii="Arial" w:eastAsia="Times New Roman" w:hAnsi="Arial" w:cs="Arial"/>
                <w:i/>
                <w:iCs/>
                <w:color w:val="000000"/>
                <w:spacing w:val="-3"/>
                <w:sz w:val="19"/>
                <w:szCs w:val="19"/>
                <w:lang w:eastAsia="ru-RU"/>
              </w:rPr>
              <w:softHyphen/>
              <w:t>ного примене</w:t>
            </w:r>
            <w:r w:rsidRPr="00E50A07">
              <w:rPr>
                <w:rFonts w:ascii="Arial" w:eastAsia="Times New Roman" w:hAnsi="Arial" w:cs="Arial"/>
                <w:i/>
                <w:iCs/>
                <w:color w:val="000000"/>
                <w:spacing w:val="-3"/>
                <w:sz w:val="19"/>
                <w:szCs w:val="19"/>
                <w:lang w:eastAsia="ru-RU"/>
              </w:rPr>
              <w:softHyphen/>
              <w:t>ния знаний и умений</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Показ на местности ли</w:t>
            </w:r>
            <w:r w:rsidRPr="00E50A07">
              <w:rPr>
                <w:rFonts w:ascii="Arial" w:eastAsia="Times New Roman" w:hAnsi="Arial" w:cs="Arial"/>
                <w:color w:val="000000"/>
                <w:spacing w:val="-4"/>
                <w:sz w:val="19"/>
                <w:szCs w:val="19"/>
                <w:lang w:eastAsia="ru-RU"/>
              </w:rPr>
              <w:softHyphen/>
              <w:t>нии горизонта. Работа с компасом (индивидуаль</w:t>
            </w:r>
            <w:r w:rsidRPr="00E50A07">
              <w:rPr>
                <w:rFonts w:ascii="Arial" w:eastAsia="Times New Roman" w:hAnsi="Arial" w:cs="Arial"/>
                <w:color w:val="000000"/>
                <w:spacing w:val="-4"/>
                <w:sz w:val="19"/>
                <w:szCs w:val="19"/>
                <w:lang w:eastAsia="ru-RU"/>
              </w:rPr>
              <w:softHyphen/>
              <w:t>но и в группах)</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Проводить под руко</w:t>
            </w:r>
            <w:r w:rsidRPr="00E50A07">
              <w:rPr>
                <w:rFonts w:ascii="Arial" w:eastAsia="Times New Roman" w:hAnsi="Arial" w:cs="Arial"/>
                <w:color w:val="000000"/>
                <w:spacing w:val="-4"/>
                <w:sz w:val="19"/>
                <w:szCs w:val="19"/>
                <w:lang w:eastAsia="ru-RU"/>
              </w:rPr>
              <w:softHyphen/>
              <w:t>водством учителя наблюдения в при</w:t>
            </w:r>
            <w:r w:rsidRPr="00E50A07">
              <w:rPr>
                <w:rFonts w:ascii="Arial" w:eastAsia="Times New Roman" w:hAnsi="Arial" w:cs="Arial"/>
                <w:color w:val="000000"/>
                <w:spacing w:val="-4"/>
                <w:sz w:val="19"/>
                <w:szCs w:val="19"/>
                <w:lang w:eastAsia="ru-RU"/>
              </w:rPr>
              <w:softHyphen/>
              <w:t>роде и элементар</w:t>
            </w:r>
            <w:r w:rsidRPr="00E50A07">
              <w:rPr>
                <w:rFonts w:ascii="Arial" w:eastAsia="Times New Roman" w:hAnsi="Arial" w:cs="Arial"/>
                <w:color w:val="000000"/>
                <w:spacing w:val="-4"/>
                <w:sz w:val="19"/>
                <w:szCs w:val="19"/>
                <w:lang w:eastAsia="ru-RU"/>
              </w:rPr>
              <w:softHyphen/>
              <w:t>ные опыты, исполь</w:t>
            </w:r>
            <w:r w:rsidRPr="00E50A07">
              <w:rPr>
                <w:rFonts w:ascii="Arial" w:eastAsia="Times New Roman" w:hAnsi="Arial" w:cs="Arial"/>
                <w:color w:val="000000"/>
                <w:spacing w:val="-4"/>
                <w:sz w:val="19"/>
                <w:szCs w:val="19"/>
                <w:lang w:eastAsia="ru-RU"/>
              </w:rPr>
              <w:softHyphen/>
              <w:t>зуя простейшие при</w:t>
            </w:r>
            <w:r w:rsidRPr="00E50A07">
              <w:rPr>
                <w:rFonts w:ascii="Arial" w:eastAsia="Times New Roman" w:hAnsi="Arial" w:cs="Arial"/>
                <w:color w:val="000000"/>
                <w:spacing w:val="-4"/>
                <w:sz w:val="19"/>
                <w:szCs w:val="19"/>
                <w:lang w:eastAsia="ru-RU"/>
              </w:rPr>
              <w:softHyphen/>
              <w:t>боры, фиксировать результаты</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прекрасного на основе знакомст</w:t>
            </w:r>
            <w:r w:rsidRPr="00E50A07">
              <w:rPr>
                <w:rFonts w:ascii="Arial" w:eastAsia="Times New Roman" w:hAnsi="Arial" w:cs="Arial"/>
                <w:color w:val="000000"/>
                <w:spacing w:val="-4"/>
                <w:sz w:val="19"/>
                <w:szCs w:val="19"/>
                <w:lang w:eastAsia="ru-RU"/>
              </w:rPr>
              <w:softHyphen/>
              <w:t>ва с природой и культурой родного края</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Выделять сущест</w:t>
            </w:r>
            <w:r w:rsidRPr="00E50A07">
              <w:rPr>
                <w:rFonts w:ascii="Arial" w:eastAsia="Times New Roman" w:hAnsi="Arial" w:cs="Arial"/>
                <w:color w:val="000000"/>
                <w:spacing w:val="-4"/>
                <w:sz w:val="19"/>
                <w:szCs w:val="19"/>
                <w:lang w:eastAsia="ru-RU"/>
              </w:rPr>
              <w:softHyphen/>
              <w:t>венную информа</w:t>
            </w:r>
            <w:r w:rsidRPr="00E50A07">
              <w:rPr>
                <w:rFonts w:ascii="Arial" w:eastAsia="Times New Roman" w:hAnsi="Arial" w:cs="Arial"/>
                <w:color w:val="000000"/>
                <w:spacing w:val="-4"/>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4"/>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4"/>
                <w:sz w:val="19"/>
                <w:szCs w:val="19"/>
                <w:lang w:eastAsia="ru-RU"/>
              </w:rPr>
              <w:softHyphen/>
              <w:t>зовать при выпол</w:t>
            </w:r>
            <w:r w:rsidRPr="00E50A07">
              <w:rPr>
                <w:rFonts w:ascii="Arial" w:eastAsia="Times New Roman" w:hAnsi="Arial" w:cs="Arial"/>
                <w:color w:val="000000"/>
                <w:spacing w:val="-4"/>
                <w:sz w:val="19"/>
                <w:szCs w:val="19"/>
                <w:lang w:eastAsia="ru-RU"/>
              </w:rPr>
              <w:softHyphen/>
              <w:t>нении заданий</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67"/>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7</w:t>
            </w:r>
          </w:p>
        </w:tc>
        <w:tc>
          <w:tcPr>
            <w:tcW w:w="72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 xml:space="preserve">Свойства тел и веществ. </w:t>
            </w:r>
            <w:r w:rsidRPr="00E50A07">
              <w:rPr>
                <w:rFonts w:ascii="Arial" w:eastAsia="Times New Roman" w:hAnsi="Arial" w:cs="Arial"/>
                <w:i/>
                <w:iCs/>
                <w:color w:val="000000"/>
                <w:spacing w:val="-3"/>
                <w:sz w:val="19"/>
                <w:szCs w:val="19"/>
                <w:lang w:eastAsia="ru-RU"/>
              </w:rPr>
              <w:t>Практическая работа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Усвоение научных пред</w:t>
            </w:r>
            <w:r w:rsidRPr="00E50A07">
              <w:rPr>
                <w:rFonts w:ascii="Arial" w:eastAsia="Times New Roman" w:hAnsi="Arial" w:cs="Arial"/>
                <w:color w:val="000000"/>
                <w:spacing w:val="-4"/>
                <w:sz w:val="19"/>
                <w:szCs w:val="19"/>
                <w:lang w:eastAsia="ru-RU"/>
              </w:rPr>
              <w:softHyphen/>
              <w:t>ставлений о явлениях природы. Развитие твор</w:t>
            </w:r>
            <w:r w:rsidRPr="00E50A07">
              <w:rPr>
                <w:rFonts w:ascii="Arial" w:eastAsia="Times New Roman" w:hAnsi="Arial" w:cs="Arial"/>
                <w:color w:val="000000"/>
                <w:spacing w:val="-4"/>
                <w:sz w:val="19"/>
                <w:szCs w:val="19"/>
                <w:lang w:eastAsia="ru-RU"/>
              </w:rPr>
              <w:softHyphen/>
              <w:t>ческих способностей</w:t>
            </w:r>
          </w:p>
        </w:tc>
        <w:tc>
          <w:tcPr>
            <w:tcW w:w="2227"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Приводить примеры тел и веществ, про</w:t>
            </w:r>
            <w:r w:rsidRPr="00E50A07">
              <w:rPr>
                <w:rFonts w:ascii="Arial" w:eastAsia="Times New Roman" w:hAnsi="Arial" w:cs="Arial"/>
                <w:color w:val="000000"/>
                <w:spacing w:val="-4"/>
                <w:sz w:val="19"/>
                <w:szCs w:val="19"/>
                <w:lang w:eastAsia="ru-RU"/>
              </w:rPr>
              <w:softHyphen/>
              <w:t>водить под руково</w:t>
            </w:r>
            <w:r w:rsidRPr="00E50A07">
              <w:rPr>
                <w:rFonts w:ascii="Arial" w:eastAsia="Times New Roman" w:hAnsi="Arial" w:cs="Arial"/>
                <w:color w:val="000000"/>
                <w:spacing w:val="-4"/>
                <w:sz w:val="19"/>
                <w:szCs w:val="19"/>
                <w:lang w:eastAsia="ru-RU"/>
              </w:rPr>
              <w:softHyphen/>
              <w:t>дством учителя про</w:t>
            </w:r>
            <w:r w:rsidRPr="00E50A07">
              <w:rPr>
                <w:rFonts w:ascii="Arial" w:eastAsia="Times New Roman" w:hAnsi="Arial" w:cs="Arial"/>
                <w:color w:val="000000"/>
                <w:spacing w:val="-4"/>
                <w:sz w:val="19"/>
                <w:szCs w:val="19"/>
                <w:lang w:eastAsia="ru-RU"/>
              </w:rPr>
              <w:softHyphen/>
              <w:t>стейшие опыты и определять свойства (признаки) тел и ве</w:t>
            </w:r>
            <w:r w:rsidRPr="00E50A07">
              <w:rPr>
                <w:rFonts w:ascii="Arial" w:eastAsia="Times New Roman" w:hAnsi="Arial" w:cs="Arial"/>
                <w:color w:val="000000"/>
                <w:spacing w:val="-4"/>
                <w:sz w:val="19"/>
                <w:szCs w:val="19"/>
                <w:lang w:eastAsia="ru-RU"/>
              </w:rPr>
              <w:softHyphen/>
              <w:t>ществ</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4" w:wrap="around" w:vAnchor="page" w:hAnchor="page" w:x="1133" w:y="1112"/>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предлагаемого задания</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Осуществлять по</w:t>
            </w:r>
            <w:r w:rsidRPr="00E50A07">
              <w:rPr>
                <w:rFonts w:ascii="Arial" w:eastAsia="Times New Roman" w:hAnsi="Arial" w:cs="Arial"/>
                <w:color w:val="000000"/>
                <w:spacing w:val="-4"/>
                <w:sz w:val="19"/>
                <w:szCs w:val="19"/>
                <w:lang w:eastAsia="ru-RU"/>
              </w:rPr>
              <w:softHyphen/>
              <w:t>иск информации с использованием ресурсов библиотек и Интернета. Сравнивать и клас</w:t>
            </w:r>
            <w:r w:rsidRPr="00E50A07">
              <w:rPr>
                <w:rFonts w:ascii="Arial" w:eastAsia="Times New Roman" w:hAnsi="Arial" w:cs="Arial"/>
                <w:color w:val="000000"/>
                <w:spacing w:val="-4"/>
                <w:sz w:val="19"/>
                <w:szCs w:val="19"/>
                <w:lang w:eastAsia="ru-RU"/>
              </w:rPr>
              <w:softHyphen/>
              <w:t>сифицировать объ</w:t>
            </w:r>
            <w:r w:rsidRPr="00E50A07">
              <w:rPr>
                <w:rFonts w:ascii="Arial" w:eastAsia="Times New Roman" w:hAnsi="Arial" w:cs="Arial"/>
                <w:color w:val="000000"/>
                <w:spacing w:val="-4"/>
                <w:sz w:val="19"/>
                <w:szCs w:val="19"/>
                <w:lang w:eastAsia="ru-RU"/>
              </w:rPr>
              <w:softHyphen/>
              <w:t>екты природы, са-</w:t>
            </w: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8" w:h="9504" w:wrap="around" w:vAnchor="page" w:hAnchor="page" w:x="1133" w:y="1112"/>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3" w:y="10858"/>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720"/>
        <w:gridCol w:w="2074"/>
        <w:gridCol w:w="1762"/>
        <w:gridCol w:w="2659"/>
        <w:gridCol w:w="2227"/>
        <w:gridCol w:w="2237"/>
        <w:gridCol w:w="2146"/>
      </w:tblGrid>
      <w:tr w:rsidR="00E50A07" w:rsidRPr="00E50A07" w:rsidTr="002B5209">
        <w:trPr>
          <w:trHeight w:hRule="exact" w:val="2093"/>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мостоятельно вы</w:t>
            </w:r>
            <w:r w:rsidRPr="00E50A07">
              <w:rPr>
                <w:rFonts w:ascii="Arial" w:eastAsia="Times New Roman" w:hAnsi="Arial" w:cs="Arial"/>
                <w:color w:val="000000"/>
                <w:spacing w:val="-4"/>
                <w:sz w:val="19"/>
                <w:szCs w:val="19"/>
                <w:lang w:eastAsia="ru-RU"/>
              </w:rPr>
              <w:softHyphen/>
              <w:t>бирая основания. Сопоставлять ин</w:t>
            </w:r>
            <w:r w:rsidRPr="00E50A07">
              <w:rPr>
                <w:rFonts w:ascii="Arial" w:eastAsia="Times New Roman" w:hAnsi="Arial" w:cs="Arial"/>
                <w:color w:val="000000"/>
                <w:spacing w:val="-4"/>
                <w:sz w:val="19"/>
                <w:szCs w:val="19"/>
                <w:lang w:eastAsia="ru-RU"/>
              </w:rPr>
              <w:softHyphen/>
              <w:t>формацию, пред</w:t>
            </w:r>
            <w:r w:rsidRPr="00E50A07">
              <w:rPr>
                <w:rFonts w:ascii="Arial" w:eastAsia="Times New Roman" w:hAnsi="Arial" w:cs="Arial"/>
                <w:color w:val="000000"/>
                <w:spacing w:val="-4"/>
                <w:sz w:val="19"/>
                <w:szCs w:val="19"/>
                <w:lang w:eastAsia="ru-RU"/>
              </w:rPr>
              <w:softHyphen/>
              <w:t>ставленную в раз</w:t>
            </w:r>
            <w:r w:rsidRPr="00E50A07">
              <w:rPr>
                <w:rFonts w:ascii="Arial" w:eastAsia="Times New Roman" w:hAnsi="Arial" w:cs="Arial"/>
                <w:color w:val="000000"/>
                <w:spacing w:val="-4"/>
                <w:sz w:val="19"/>
                <w:szCs w:val="19"/>
                <w:lang w:eastAsia="ru-RU"/>
              </w:rPr>
              <w:softHyphen/>
              <w:t>ных видах, обоб</w:t>
            </w:r>
            <w:r w:rsidRPr="00E50A07">
              <w:rPr>
                <w:rFonts w:ascii="Arial" w:eastAsia="Times New Roman" w:hAnsi="Arial" w:cs="Arial"/>
                <w:color w:val="000000"/>
                <w:spacing w:val="-4"/>
                <w:sz w:val="19"/>
                <w:szCs w:val="19"/>
                <w:lang w:eastAsia="ru-RU"/>
              </w:rPr>
              <w:softHyphen/>
              <w:t>щать и использо</w:t>
            </w:r>
            <w:r w:rsidRPr="00E50A07">
              <w:rPr>
                <w:rFonts w:ascii="Arial" w:eastAsia="Times New Roman" w:hAnsi="Arial" w:cs="Arial"/>
                <w:color w:val="000000"/>
                <w:spacing w:val="-4"/>
                <w:sz w:val="19"/>
                <w:szCs w:val="19"/>
                <w:lang w:eastAsia="ru-RU"/>
              </w:rPr>
              <w:softHyphen/>
              <w:t>вать при выполне</w:t>
            </w:r>
            <w:r w:rsidRPr="00E50A07">
              <w:rPr>
                <w:rFonts w:ascii="Arial" w:eastAsia="Times New Roman" w:hAnsi="Arial" w:cs="Arial"/>
                <w:color w:val="000000"/>
                <w:spacing w:val="-4"/>
                <w:sz w:val="19"/>
                <w:szCs w:val="19"/>
                <w:lang w:eastAsia="ru-RU"/>
              </w:rPr>
              <w:softHyphen/>
              <w:t>нии заданий</w:t>
            </w:r>
          </w:p>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color w:val="000000"/>
                <w:spacing w:val="-4"/>
                <w:sz w:val="19"/>
                <w:szCs w:val="19"/>
                <w:lang w:eastAsia="ru-RU"/>
              </w:rPr>
            </w:pPr>
          </w:p>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544"/>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8</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Явления природы.</w:t>
            </w:r>
          </w:p>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Проверочная</w:t>
            </w:r>
          </w:p>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53"/>
              <w:jc w:val="both"/>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Представление о свойст</w:t>
            </w:r>
            <w:r w:rsidRPr="00E50A07">
              <w:rPr>
                <w:rFonts w:ascii="Arial" w:eastAsia="Times New Roman" w:hAnsi="Arial" w:cs="Arial"/>
                <w:color w:val="000000"/>
                <w:spacing w:val="-4"/>
                <w:sz w:val="19"/>
                <w:szCs w:val="19"/>
                <w:lang w:eastAsia="ru-RU"/>
              </w:rPr>
              <w:softHyphen/>
              <w:t>вах тел и веществ. Вы</w:t>
            </w:r>
            <w:r w:rsidRPr="00E50A07">
              <w:rPr>
                <w:rFonts w:ascii="Arial" w:eastAsia="Times New Roman" w:hAnsi="Arial" w:cs="Arial"/>
                <w:color w:val="000000"/>
                <w:spacing w:val="-4"/>
                <w:sz w:val="19"/>
                <w:szCs w:val="19"/>
                <w:lang w:eastAsia="ru-RU"/>
              </w:rPr>
              <w:softHyphen/>
              <w:t>деление существенных и несущественных призна</w:t>
            </w:r>
            <w:r w:rsidRPr="00E50A07">
              <w:rPr>
                <w:rFonts w:ascii="Arial" w:eastAsia="Times New Roman" w:hAnsi="Arial" w:cs="Arial"/>
                <w:color w:val="000000"/>
                <w:spacing w:val="-4"/>
                <w:sz w:val="19"/>
                <w:szCs w:val="19"/>
                <w:lang w:eastAsia="ru-RU"/>
              </w:rPr>
              <w:softHyphen/>
              <w:t>ков. Сравнение и клас</w:t>
            </w:r>
            <w:r w:rsidRPr="00E50A07">
              <w:rPr>
                <w:rFonts w:ascii="Arial" w:eastAsia="Times New Roman" w:hAnsi="Arial" w:cs="Arial"/>
                <w:color w:val="000000"/>
                <w:spacing w:val="-4"/>
                <w:sz w:val="19"/>
                <w:szCs w:val="19"/>
                <w:lang w:eastAsia="ru-RU"/>
              </w:rPr>
              <w:softHyphen/>
              <w:t>сификация предметов по различным признакам</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Осуществлять на</w:t>
            </w:r>
            <w:r w:rsidRPr="00E50A07">
              <w:rPr>
                <w:rFonts w:ascii="Arial" w:eastAsia="Times New Roman" w:hAnsi="Arial" w:cs="Arial"/>
                <w:color w:val="000000"/>
                <w:spacing w:val="-4"/>
                <w:sz w:val="19"/>
                <w:szCs w:val="19"/>
                <w:lang w:eastAsia="ru-RU"/>
              </w:rPr>
              <w:softHyphen/>
              <w:t>блюдения, выделять и различать явления природы</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Интерес к изучению природы, стремле</w:t>
            </w:r>
            <w:r w:rsidRPr="00E50A07">
              <w:rPr>
                <w:rFonts w:ascii="Arial" w:eastAsia="Times New Roman" w:hAnsi="Arial" w:cs="Arial"/>
                <w:color w:val="000000"/>
                <w:spacing w:val="-4"/>
                <w:sz w:val="19"/>
                <w:szCs w:val="19"/>
                <w:lang w:eastAsia="ru-RU"/>
              </w:rPr>
              <w:softHyphen/>
              <w:t>ние к расширению и углублению знаний, осознание своего продвижения в ов</w:t>
            </w:r>
            <w:r w:rsidRPr="00E50A07">
              <w:rPr>
                <w:rFonts w:ascii="Arial" w:eastAsia="Times New Roman" w:hAnsi="Arial" w:cs="Arial"/>
                <w:color w:val="000000"/>
                <w:spacing w:val="-4"/>
                <w:sz w:val="19"/>
                <w:szCs w:val="19"/>
                <w:lang w:eastAsia="ru-RU"/>
              </w:rPr>
              <w:softHyphen/>
              <w:t>ладении учебными действиями</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Устанавливать при- чинно-следственные связи изменений в природе, проводить аналогии.</w:t>
            </w:r>
          </w:p>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Осуществлять ана</w:t>
            </w:r>
            <w:r w:rsidRPr="00E50A07">
              <w:rPr>
                <w:rFonts w:ascii="Arial" w:eastAsia="Times New Roman" w:hAnsi="Arial" w:cs="Arial"/>
                <w:color w:val="000000"/>
                <w:spacing w:val="-4"/>
                <w:sz w:val="19"/>
                <w:szCs w:val="19"/>
                <w:lang w:eastAsia="ru-RU"/>
              </w:rPr>
              <w:softHyphen/>
              <w:t>лиз (описание) объ</w:t>
            </w:r>
            <w:r w:rsidRPr="00E50A07">
              <w:rPr>
                <w:rFonts w:ascii="Arial" w:eastAsia="Times New Roman" w:hAnsi="Arial" w:cs="Arial"/>
                <w:color w:val="000000"/>
                <w:spacing w:val="-4"/>
                <w:sz w:val="19"/>
                <w:szCs w:val="19"/>
                <w:lang w:eastAsia="ru-RU"/>
              </w:rPr>
              <w:softHyphen/>
              <w:t>ектов природы с выделением суще</w:t>
            </w:r>
            <w:r w:rsidRPr="00E50A07">
              <w:rPr>
                <w:rFonts w:ascii="Arial" w:eastAsia="Times New Roman" w:hAnsi="Arial" w:cs="Arial"/>
                <w:color w:val="000000"/>
                <w:spacing w:val="-4"/>
                <w:sz w:val="19"/>
                <w:szCs w:val="19"/>
                <w:lang w:eastAsia="ru-RU"/>
              </w:rPr>
              <w:softHyphen/>
              <w:t>ственных и несуще</w:t>
            </w:r>
            <w:r w:rsidRPr="00E50A07">
              <w:rPr>
                <w:rFonts w:ascii="Arial" w:eastAsia="Times New Roman" w:hAnsi="Arial" w:cs="Arial"/>
                <w:color w:val="000000"/>
                <w:spacing w:val="-4"/>
                <w:sz w:val="19"/>
                <w:szCs w:val="19"/>
                <w:lang w:eastAsia="ru-RU"/>
              </w:rPr>
              <w:softHyphen/>
              <w:t>ственных признаков</w:t>
            </w:r>
          </w:p>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564"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18" w:wrap="around" w:vAnchor="page" w:hAnchor="page" w:x="1136" w:y="935"/>
              <w:widowControl w:val="0"/>
              <w:spacing w:after="0" w:line="20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4"/>
                <w:sz w:val="20"/>
                <w:szCs w:val="20"/>
                <w:lang w:eastAsia="ru-RU"/>
              </w:rPr>
              <w:t>Вода, воздух, горные породы и почва (16 ч. )</w:t>
            </w:r>
          </w:p>
        </w:tc>
      </w:tr>
      <w:tr w:rsidR="00E50A07" w:rsidRPr="00E50A07" w:rsidTr="002B5209">
        <w:trPr>
          <w:trHeight w:hRule="exact" w:val="2774"/>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9</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 xml:space="preserve">Свойства воды в жидком состоянии. </w:t>
            </w:r>
            <w:r w:rsidRPr="00E50A07">
              <w:rPr>
                <w:rFonts w:ascii="Arial" w:eastAsia="Times New Roman" w:hAnsi="Arial" w:cs="Arial"/>
                <w:i/>
                <w:iCs/>
                <w:color w:val="000000"/>
                <w:spacing w:val="-3"/>
                <w:sz w:val="21"/>
                <w:szCs w:val="21"/>
                <w:lang w:eastAsia="ru-RU"/>
              </w:rPr>
              <w:t>Практическая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53"/>
              <w:jc w:val="both"/>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Установление опытным путем некоторых свойств чистой жидкой воды: бесцветности, прозрач</w:t>
            </w:r>
            <w:r w:rsidRPr="00E50A07">
              <w:rPr>
                <w:rFonts w:ascii="Arial" w:eastAsia="Times New Roman" w:hAnsi="Arial" w:cs="Arial"/>
                <w:color w:val="000000"/>
                <w:spacing w:val="-4"/>
                <w:sz w:val="19"/>
                <w:szCs w:val="19"/>
                <w:lang w:eastAsia="ru-RU"/>
              </w:rPr>
              <w:softHyphen/>
              <w:t>ности, отсутствия запаха, плохой теплопроводно</w:t>
            </w:r>
            <w:r w:rsidRPr="00E50A07">
              <w:rPr>
                <w:rFonts w:ascii="Arial" w:eastAsia="Times New Roman" w:hAnsi="Arial" w:cs="Arial"/>
                <w:color w:val="000000"/>
                <w:spacing w:val="-4"/>
                <w:sz w:val="19"/>
                <w:szCs w:val="19"/>
                <w:lang w:eastAsia="ru-RU"/>
              </w:rPr>
              <w:softHyphen/>
              <w:t>сти. Ознакомление с не</w:t>
            </w:r>
            <w:r w:rsidRPr="00E50A07">
              <w:rPr>
                <w:rFonts w:ascii="Arial" w:eastAsia="Times New Roman" w:hAnsi="Arial" w:cs="Arial"/>
                <w:color w:val="000000"/>
                <w:spacing w:val="-4"/>
                <w:sz w:val="19"/>
                <w:szCs w:val="19"/>
                <w:lang w:eastAsia="ru-RU"/>
              </w:rPr>
              <w:softHyphen/>
              <w:t>которыми примерами ис</w:t>
            </w:r>
            <w:r w:rsidRPr="00E50A07">
              <w:rPr>
                <w:rFonts w:ascii="Arial" w:eastAsia="Times New Roman" w:hAnsi="Arial" w:cs="Arial"/>
                <w:color w:val="000000"/>
                <w:spacing w:val="-4"/>
                <w:sz w:val="19"/>
                <w:szCs w:val="19"/>
                <w:lang w:eastAsia="ru-RU"/>
              </w:rPr>
              <w:softHyphen/>
              <w:t>пользования знаний о свойствах воды на прак</w:t>
            </w:r>
            <w:r w:rsidRPr="00E50A07">
              <w:rPr>
                <w:rFonts w:ascii="Arial" w:eastAsia="Times New Roman" w:hAnsi="Arial" w:cs="Arial"/>
                <w:color w:val="000000"/>
                <w:spacing w:val="-4"/>
                <w:sz w:val="19"/>
                <w:szCs w:val="19"/>
                <w:lang w:eastAsia="ru-RU"/>
              </w:rPr>
              <w:softHyphen/>
              <w:t>тике</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Наблюдать и прово</w:t>
            </w:r>
            <w:r w:rsidRPr="00E50A07">
              <w:rPr>
                <w:rFonts w:ascii="Arial" w:eastAsia="Times New Roman" w:hAnsi="Arial" w:cs="Arial"/>
                <w:color w:val="000000"/>
                <w:spacing w:val="-4"/>
                <w:sz w:val="19"/>
                <w:szCs w:val="19"/>
                <w:lang w:eastAsia="ru-RU"/>
              </w:rPr>
              <w:softHyphen/>
              <w:t>дить простейшие опыты под руково</w:t>
            </w:r>
            <w:r w:rsidRPr="00E50A07">
              <w:rPr>
                <w:rFonts w:ascii="Arial" w:eastAsia="Times New Roman" w:hAnsi="Arial" w:cs="Arial"/>
                <w:color w:val="000000"/>
                <w:spacing w:val="-4"/>
                <w:sz w:val="19"/>
                <w:szCs w:val="19"/>
                <w:lang w:eastAsia="ru-RU"/>
              </w:rPr>
              <w:softHyphen/>
              <w:t>дством учителя и самостоятельно, обобщать, делать выводы, объяснять несложные природ</w:t>
            </w:r>
            <w:r w:rsidRPr="00E50A07">
              <w:rPr>
                <w:rFonts w:ascii="Arial" w:eastAsia="Times New Roman" w:hAnsi="Arial" w:cs="Arial"/>
                <w:color w:val="000000"/>
                <w:spacing w:val="-4"/>
                <w:sz w:val="19"/>
                <w:szCs w:val="19"/>
                <w:lang w:eastAsia="ru-RU"/>
              </w:rPr>
              <w:softHyphen/>
              <w:t>ные явления</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Чувство прекрасного на основе знакомст</w:t>
            </w:r>
            <w:r w:rsidRPr="00E50A07">
              <w:rPr>
                <w:rFonts w:ascii="Arial" w:eastAsia="Times New Roman" w:hAnsi="Arial" w:cs="Arial"/>
                <w:color w:val="000000"/>
                <w:spacing w:val="-4"/>
                <w:sz w:val="19"/>
                <w:szCs w:val="19"/>
                <w:lang w:eastAsia="ru-RU"/>
              </w:rPr>
              <w:softHyphen/>
              <w:t>ва с природой и культурой родного края</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Находить необходи</w:t>
            </w:r>
            <w:r w:rsidRPr="00E50A07">
              <w:rPr>
                <w:rFonts w:ascii="Arial" w:eastAsia="Times New Roman" w:hAnsi="Arial" w:cs="Arial"/>
                <w:color w:val="000000"/>
                <w:spacing w:val="-4"/>
                <w:sz w:val="19"/>
                <w:szCs w:val="19"/>
                <w:lang w:eastAsia="ru-RU"/>
              </w:rPr>
              <w:softHyphen/>
              <w:t>мую информацию в учебнике, справоч</w:t>
            </w:r>
            <w:r w:rsidRPr="00E50A07">
              <w:rPr>
                <w:rFonts w:ascii="Arial" w:eastAsia="Times New Roman" w:hAnsi="Arial" w:cs="Arial"/>
                <w:color w:val="000000"/>
                <w:spacing w:val="-4"/>
                <w:sz w:val="19"/>
                <w:szCs w:val="19"/>
                <w:lang w:eastAsia="ru-RU"/>
              </w:rPr>
              <w:softHyphen/>
              <w:t>ной литературе. Понимать информа</w:t>
            </w:r>
            <w:r w:rsidRPr="00E50A07">
              <w:rPr>
                <w:rFonts w:ascii="Arial" w:eastAsia="Times New Roman" w:hAnsi="Arial" w:cs="Arial"/>
                <w:color w:val="000000"/>
                <w:spacing w:val="-4"/>
                <w:sz w:val="19"/>
                <w:szCs w:val="19"/>
                <w:lang w:eastAsia="ru-RU"/>
              </w:rPr>
              <w:softHyphen/>
              <w:t>цию, представлен</w:t>
            </w:r>
            <w:r w:rsidRPr="00E50A07">
              <w:rPr>
                <w:rFonts w:ascii="Arial" w:eastAsia="Times New Roman" w:hAnsi="Arial" w:cs="Arial"/>
                <w:color w:val="000000"/>
                <w:spacing w:val="-4"/>
                <w:sz w:val="19"/>
                <w:szCs w:val="19"/>
                <w:lang w:eastAsia="ru-RU"/>
              </w:rPr>
              <w:softHyphen/>
              <w:t>ную в виде текста, схемы, таблицы. Использовать гото</w:t>
            </w:r>
            <w:r w:rsidRPr="00E50A07">
              <w:rPr>
                <w:rFonts w:ascii="Arial" w:eastAsia="Times New Roman" w:hAnsi="Arial" w:cs="Arial"/>
                <w:color w:val="000000"/>
                <w:spacing w:val="-4"/>
                <w:sz w:val="19"/>
                <w:szCs w:val="19"/>
                <w:lang w:eastAsia="ru-RU"/>
              </w:rPr>
              <w:softHyphen/>
              <w:t>вые модели (глобус) для объяснения при</w:t>
            </w:r>
            <w:r w:rsidRPr="00E50A07">
              <w:rPr>
                <w:rFonts w:ascii="Arial" w:eastAsia="Times New Roman" w:hAnsi="Arial" w:cs="Arial"/>
                <w:color w:val="000000"/>
                <w:spacing w:val="-4"/>
                <w:sz w:val="19"/>
                <w:szCs w:val="19"/>
                <w:lang w:eastAsia="ru-RU"/>
              </w:rPr>
              <w:softHyphen/>
              <w:t>родных явлений</w:t>
            </w:r>
          </w:p>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67"/>
        </w:trPr>
        <w:tc>
          <w:tcPr>
            <w:tcW w:w="73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190" w:lineRule="exact"/>
              <w:ind w:left="30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10</w:t>
            </w:r>
          </w:p>
        </w:tc>
        <w:tc>
          <w:tcPr>
            <w:tcW w:w="72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Вода-</w:t>
            </w:r>
          </w:p>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 xml:space="preserve">растворитель. </w:t>
            </w:r>
            <w:r w:rsidRPr="00E50A07">
              <w:rPr>
                <w:rFonts w:ascii="Arial" w:eastAsia="Times New Roman" w:hAnsi="Arial" w:cs="Arial"/>
                <w:i/>
                <w:iCs/>
                <w:color w:val="000000"/>
                <w:spacing w:val="-3"/>
                <w:sz w:val="21"/>
                <w:szCs w:val="21"/>
                <w:lang w:eastAsia="ru-RU"/>
              </w:rPr>
              <w:t>Практическая ра</w:t>
            </w:r>
            <w:r w:rsidRPr="00E50A07">
              <w:rPr>
                <w:rFonts w:ascii="Arial" w:eastAsia="Times New Roman" w:hAnsi="Arial" w:cs="Arial"/>
                <w:i/>
                <w:iCs/>
                <w:color w:val="000000"/>
                <w:spacing w:val="-3"/>
                <w:sz w:val="21"/>
                <w:szCs w:val="21"/>
                <w:lang w:eastAsia="ru-RU"/>
              </w:rPr>
              <w:softHyphen/>
              <w:t>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228" w:lineRule="exact"/>
              <w:ind w:left="153"/>
              <w:jc w:val="both"/>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Установление опытным путем свойства воды растворять вещества. Ознакомление с раство</w:t>
            </w:r>
            <w:r w:rsidRPr="00E50A07">
              <w:rPr>
                <w:rFonts w:ascii="Arial" w:eastAsia="Times New Roman" w:hAnsi="Arial" w:cs="Arial"/>
                <w:color w:val="000000"/>
                <w:spacing w:val="-4"/>
                <w:sz w:val="19"/>
                <w:szCs w:val="19"/>
                <w:lang w:eastAsia="ru-RU"/>
              </w:rPr>
              <w:softHyphen/>
              <w:t>римыми и нераствори</w:t>
            </w:r>
            <w:r w:rsidRPr="00E50A07">
              <w:rPr>
                <w:rFonts w:ascii="Arial" w:eastAsia="Times New Roman" w:hAnsi="Arial" w:cs="Arial"/>
                <w:color w:val="000000"/>
                <w:spacing w:val="-4"/>
                <w:sz w:val="19"/>
                <w:szCs w:val="19"/>
                <w:lang w:eastAsia="ru-RU"/>
              </w:rPr>
              <w:softHyphen/>
              <w:t>мыми в воде веществами</w:t>
            </w:r>
          </w:p>
        </w:tc>
        <w:tc>
          <w:tcPr>
            <w:tcW w:w="2227"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Проводить под руко</w:t>
            </w:r>
            <w:r w:rsidRPr="00E50A07">
              <w:rPr>
                <w:rFonts w:ascii="Arial" w:eastAsia="Times New Roman" w:hAnsi="Arial" w:cs="Arial"/>
                <w:color w:val="000000"/>
                <w:spacing w:val="-4"/>
                <w:sz w:val="19"/>
                <w:szCs w:val="19"/>
                <w:lang w:eastAsia="ru-RU"/>
              </w:rPr>
              <w:softHyphen/>
              <w:t>водством учителя элементарные опы</w:t>
            </w:r>
            <w:r w:rsidRPr="00E50A07">
              <w:rPr>
                <w:rFonts w:ascii="Arial" w:eastAsia="Times New Roman" w:hAnsi="Arial" w:cs="Arial"/>
                <w:color w:val="000000"/>
                <w:spacing w:val="-4"/>
                <w:sz w:val="19"/>
                <w:szCs w:val="19"/>
                <w:lang w:eastAsia="ru-RU"/>
              </w:rPr>
              <w:softHyphen/>
              <w:t>ты, используя про</w:t>
            </w:r>
            <w:r w:rsidRPr="00E50A07">
              <w:rPr>
                <w:rFonts w:ascii="Arial" w:eastAsia="Times New Roman" w:hAnsi="Arial" w:cs="Arial"/>
                <w:color w:val="000000"/>
                <w:spacing w:val="-4"/>
                <w:sz w:val="19"/>
                <w:szCs w:val="19"/>
                <w:lang w:eastAsia="ru-RU"/>
              </w:rPr>
              <w:softHyphen/>
              <w:t>стейшие приборы, фиксировать резуль</w:t>
            </w:r>
            <w:r w:rsidRPr="00E50A07">
              <w:rPr>
                <w:rFonts w:ascii="Arial" w:eastAsia="Times New Roman" w:hAnsi="Arial" w:cs="Arial"/>
                <w:color w:val="000000"/>
                <w:spacing w:val="-4"/>
                <w:sz w:val="19"/>
                <w:szCs w:val="19"/>
                <w:lang w:eastAsia="ru-RU"/>
              </w:rPr>
              <w:softHyphen/>
              <w:t>таты, устанавливать связи между объек-</w:t>
            </w:r>
          </w:p>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18" w:wrap="around" w:vAnchor="page" w:hAnchor="page" w:x="1136" w:y="9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4"/>
                <w:sz w:val="19"/>
                <w:szCs w:val="19"/>
                <w:lang w:eastAsia="ru-RU"/>
              </w:rPr>
              <w:t>Способность оцени</w:t>
            </w:r>
            <w:r w:rsidRPr="00E50A07">
              <w:rPr>
                <w:rFonts w:ascii="Arial" w:eastAsia="Times New Roman" w:hAnsi="Arial" w:cs="Arial"/>
                <w:color w:val="000000"/>
                <w:spacing w:val="-4"/>
                <w:sz w:val="19"/>
                <w:szCs w:val="19"/>
                <w:lang w:eastAsia="ru-RU"/>
              </w:rPr>
              <w:softHyphen/>
              <w:t>вать трудность предлагаемого задания</w:t>
            </w:r>
          </w:p>
        </w:tc>
        <w:tc>
          <w:tcPr>
            <w:tcW w:w="2146"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color w:val="000000"/>
                <w:spacing w:val="-4"/>
                <w:sz w:val="19"/>
                <w:szCs w:val="19"/>
                <w:lang w:eastAsia="ru-RU"/>
              </w:rPr>
            </w:pPr>
            <w:r w:rsidRPr="00E50A07">
              <w:rPr>
                <w:rFonts w:ascii="Arial" w:eastAsia="Times New Roman" w:hAnsi="Arial" w:cs="Arial"/>
                <w:color w:val="000000"/>
                <w:spacing w:val="-4"/>
                <w:sz w:val="19"/>
                <w:szCs w:val="19"/>
                <w:lang w:eastAsia="ru-RU"/>
              </w:rPr>
              <w:t>Проводить сравнение и классификацию объектов природы по заданным признакам. Устанавливать при- чинно-следственные связи изменений в природе.</w:t>
            </w:r>
          </w:p>
          <w:p w:rsidR="00E50A07" w:rsidRPr="00E50A07" w:rsidRDefault="00E50A07" w:rsidP="00E50A07">
            <w:pPr>
              <w:framePr w:w="14563" w:h="9518" w:wrap="around" w:vAnchor="page" w:hAnchor="page" w:x="1136" w:y="93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5" w:y="10686"/>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715"/>
        <w:gridCol w:w="2074"/>
        <w:gridCol w:w="1766"/>
        <w:gridCol w:w="2654"/>
        <w:gridCol w:w="2227"/>
        <w:gridCol w:w="2237"/>
        <w:gridCol w:w="2155"/>
      </w:tblGrid>
      <w:tr w:rsidR="00E50A07" w:rsidRPr="00E50A07" w:rsidTr="002B5209">
        <w:trPr>
          <w:trHeight w:hRule="exact" w:val="1176"/>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тами и явлениями природы</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15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Обобщать результа</w:t>
            </w:r>
            <w:r w:rsidRPr="00E50A07">
              <w:rPr>
                <w:rFonts w:ascii="Arial" w:eastAsia="Times New Roman" w:hAnsi="Arial" w:cs="Arial"/>
                <w:bCs/>
                <w:color w:val="000000"/>
                <w:spacing w:val="-4"/>
                <w:sz w:val="19"/>
                <w:szCs w:val="19"/>
                <w:lang w:eastAsia="ru-RU"/>
              </w:rPr>
              <w:softHyphen/>
              <w:t>ты наблюдений за погодой, неживой и живой природой, де</w:t>
            </w:r>
            <w:r w:rsidRPr="00E50A07">
              <w:rPr>
                <w:rFonts w:ascii="Arial" w:eastAsia="Times New Roman" w:hAnsi="Arial" w:cs="Arial"/>
                <w:bCs/>
                <w:color w:val="000000"/>
                <w:spacing w:val="-4"/>
                <w:sz w:val="19"/>
                <w:szCs w:val="19"/>
                <w:lang w:eastAsia="ru-RU"/>
              </w:rPr>
              <w:softHyphen/>
              <w:t>лать выводы</w:t>
            </w:r>
          </w:p>
        </w:tc>
      </w:tr>
      <w:tr w:rsidR="00E50A07" w:rsidRPr="00E50A07" w:rsidTr="002B5209">
        <w:trPr>
          <w:trHeight w:hRule="exact" w:val="2539"/>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00" w:lineRule="exact"/>
              <w:ind w:right="260"/>
              <w:jc w:val="right"/>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11</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Свойства льда, снега и пара</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58"/>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Ознакомление со свойст</w:t>
            </w:r>
            <w:r w:rsidRPr="00E50A07">
              <w:rPr>
                <w:rFonts w:ascii="Arial" w:eastAsia="Times New Roman" w:hAnsi="Arial" w:cs="Arial"/>
                <w:bCs/>
                <w:color w:val="000000"/>
                <w:spacing w:val="-4"/>
                <w:sz w:val="19"/>
                <w:szCs w:val="19"/>
                <w:lang w:eastAsia="ru-RU"/>
              </w:rPr>
              <w:softHyphen/>
              <w:t>вами воды в твердом и газообразном состояни</w:t>
            </w:r>
            <w:r w:rsidRPr="00E50A07">
              <w:rPr>
                <w:rFonts w:ascii="Arial" w:eastAsia="Times New Roman" w:hAnsi="Arial" w:cs="Arial"/>
                <w:bCs/>
                <w:color w:val="000000"/>
                <w:spacing w:val="-4"/>
                <w:sz w:val="19"/>
                <w:szCs w:val="19"/>
                <w:lang w:eastAsia="ru-RU"/>
              </w:rPr>
              <w:softHyphen/>
              <w:t>ях. Представление о пе</w:t>
            </w:r>
            <w:r w:rsidRPr="00E50A07">
              <w:rPr>
                <w:rFonts w:ascii="Arial" w:eastAsia="Times New Roman" w:hAnsi="Arial" w:cs="Arial"/>
                <w:bCs/>
                <w:color w:val="000000"/>
                <w:spacing w:val="-4"/>
                <w:sz w:val="19"/>
                <w:szCs w:val="19"/>
                <w:lang w:eastAsia="ru-RU"/>
              </w:rPr>
              <w:softHyphen/>
              <w:t>реходе вещества из од</w:t>
            </w:r>
            <w:r w:rsidRPr="00E50A07">
              <w:rPr>
                <w:rFonts w:ascii="Arial" w:eastAsia="Times New Roman" w:hAnsi="Arial" w:cs="Arial"/>
                <w:bCs/>
                <w:color w:val="000000"/>
                <w:spacing w:val="-4"/>
                <w:sz w:val="19"/>
                <w:szCs w:val="19"/>
                <w:lang w:eastAsia="ru-RU"/>
              </w:rPr>
              <w:softHyphen/>
              <w:t>ного состояния в другое</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Определять состоя</w:t>
            </w:r>
            <w:r w:rsidRPr="00E50A07">
              <w:rPr>
                <w:rFonts w:ascii="Arial" w:eastAsia="Times New Roman" w:hAnsi="Arial" w:cs="Arial"/>
                <w:bCs/>
                <w:color w:val="000000"/>
                <w:spacing w:val="-4"/>
                <w:sz w:val="19"/>
                <w:szCs w:val="19"/>
                <w:lang w:eastAsia="ru-RU"/>
              </w:rPr>
              <w:softHyphen/>
              <w:t>ние вещества по ха</w:t>
            </w:r>
            <w:r w:rsidRPr="00E50A07">
              <w:rPr>
                <w:rFonts w:ascii="Arial" w:eastAsia="Times New Roman" w:hAnsi="Arial" w:cs="Arial"/>
                <w:bCs/>
                <w:color w:val="000000"/>
                <w:spacing w:val="-4"/>
                <w:sz w:val="19"/>
                <w:szCs w:val="19"/>
                <w:lang w:eastAsia="ru-RU"/>
              </w:rPr>
              <w:softHyphen/>
              <w:t>рактерным призна</w:t>
            </w:r>
            <w:r w:rsidRPr="00E50A07">
              <w:rPr>
                <w:rFonts w:ascii="Arial" w:eastAsia="Times New Roman" w:hAnsi="Arial" w:cs="Arial"/>
                <w:bCs/>
                <w:color w:val="000000"/>
                <w:spacing w:val="-4"/>
                <w:sz w:val="19"/>
                <w:szCs w:val="19"/>
                <w:lang w:eastAsia="ru-RU"/>
              </w:rPr>
              <w:softHyphen/>
              <w:t>кам, выявлять опыт</w:t>
            </w:r>
            <w:r w:rsidRPr="00E50A07">
              <w:rPr>
                <w:rFonts w:ascii="Arial" w:eastAsia="Times New Roman" w:hAnsi="Arial" w:cs="Arial"/>
                <w:bCs/>
                <w:color w:val="000000"/>
                <w:spacing w:val="-4"/>
                <w:sz w:val="19"/>
                <w:szCs w:val="19"/>
                <w:lang w:eastAsia="ru-RU"/>
              </w:rPr>
              <w:softHyphen/>
              <w:t>ным путем свойства воды в различных состояниях</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Устойчивый интерес к изучению природы. Понимание, объяс</w:t>
            </w:r>
            <w:r w:rsidRPr="00E50A07">
              <w:rPr>
                <w:rFonts w:ascii="Arial" w:eastAsia="Times New Roman" w:hAnsi="Arial" w:cs="Arial"/>
                <w:bCs/>
                <w:color w:val="000000"/>
                <w:spacing w:val="-4"/>
                <w:sz w:val="19"/>
                <w:szCs w:val="19"/>
                <w:lang w:eastAsia="ru-RU"/>
              </w:rPr>
              <w:softHyphen/>
              <w:t>нение и применение основных правил поведения в природе и обществе, ориен</w:t>
            </w:r>
            <w:r w:rsidRPr="00E50A07">
              <w:rPr>
                <w:rFonts w:ascii="Arial" w:eastAsia="Times New Roman" w:hAnsi="Arial" w:cs="Arial"/>
                <w:bCs/>
                <w:color w:val="000000"/>
                <w:spacing w:val="-4"/>
                <w:sz w:val="19"/>
                <w:szCs w:val="19"/>
                <w:lang w:eastAsia="ru-RU"/>
              </w:rPr>
              <w:softHyphen/>
              <w:t>тация на их выпол</w:t>
            </w:r>
            <w:r w:rsidRPr="00E50A07">
              <w:rPr>
                <w:rFonts w:ascii="Arial" w:eastAsia="Times New Roman" w:hAnsi="Arial" w:cs="Arial"/>
                <w:bCs/>
                <w:color w:val="000000"/>
                <w:spacing w:val="-4"/>
                <w:sz w:val="19"/>
                <w:szCs w:val="19"/>
                <w:lang w:eastAsia="ru-RU"/>
              </w:rPr>
              <w:softHyphen/>
              <w:t>нение</w:t>
            </w:r>
          </w:p>
        </w:tc>
        <w:tc>
          <w:tcPr>
            <w:tcW w:w="215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r w:rsidRPr="00E50A07">
              <w:rPr>
                <w:rFonts w:ascii="Arial" w:eastAsia="Times New Roman" w:hAnsi="Arial" w:cs="Arial"/>
                <w:bCs/>
                <w:color w:val="000000"/>
                <w:spacing w:val="-4"/>
                <w:sz w:val="19"/>
                <w:szCs w:val="19"/>
                <w:lang w:eastAsia="ru-RU"/>
              </w:rPr>
              <w:t>Выделять сущест</w:t>
            </w:r>
            <w:r w:rsidRPr="00E50A07">
              <w:rPr>
                <w:rFonts w:ascii="Arial" w:eastAsia="Times New Roman" w:hAnsi="Arial" w:cs="Arial"/>
                <w:bCs/>
                <w:color w:val="000000"/>
                <w:spacing w:val="-4"/>
                <w:sz w:val="19"/>
                <w:szCs w:val="19"/>
                <w:lang w:eastAsia="ru-RU"/>
              </w:rPr>
              <w:softHyphen/>
              <w:t>венную информа</w:t>
            </w:r>
            <w:r w:rsidRPr="00E50A07">
              <w:rPr>
                <w:rFonts w:ascii="Arial" w:eastAsia="Times New Roman" w:hAnsi="Arial" w:cs="Arial"/>
                <w:bCs/>
                <w:color w:val="000000"/>
                <w:spacing w:val="-4"/>
                <w:sz w:val="19"/>
                <w:szCs w:val="19"/>
                <w:lang w:eastAsia="ru-RU"/>
              </w:rPr>
              <w:softHyphen/>
              <w:t>цию из учебных и научно-популярных текстов. Сопостав</w:t>
            </w:r>
            <w:r w:rsidRPr="00E50A07">
              <w:rPr>
                <w:rFonts w:ascii="Arial" w:eastAsia="Times New Roman" w:hAnsi="Arial" w:cs="Arial"/>
                <w:bCs/>
                <w:color w:val="000000"/>
                <w:spacing w:val="-4"/>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bCs/>
                <w:color w:val="000000"/>
                <w:spacing w:val="-4"/>
                <w:sz w:val="19"/>
                <w:szCs w:val="19"/>
                <w:lang w:eastAsia="ru-RU"/>
              </w:rPr>
              <w:softHyphen/>
              <w:t>зовать при выпол</w:t>
            </w:r>
            <w:r w:rsidRPr="00E50A07">
              <w:rPr>
                <w:rFonts w:ascii="Arial" w:eastAsia="Times New Roman" w:hAnsi="Arial" w:cs="Arial"/>
                <w:bCs/>
                <w:color w:val="000000"/>
                <w:spacing w:val="-4"/>
                <w:sz w:val="19"/>
                <w:szCs w:val="19"/>
                <w:lang w:eastAsia="ru-RU"/>
              </w:rPr>
              <w:softHyphen/>
              <w:t>нении заданий</w:t>
            </w: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p>
        </w:tc>
      </w:tr>
      <w:tr w:rsidR="00E50A07" w:rsidRPr="00E50A07" w:rsidTr="002B5209">
        <w:trPr>
          <w:trHeight w:hRule="exact" w:val="3926"/>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00" w:lineRule="exact"/>
              <w:ind w:left="28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12</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Родники. Водоемы и водотоки (река, озеро, море, пруд, водохранилище)</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58"/>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Знакомство с процессом образования родников. Представление о различ</w:t>
            </w:r>
            <w:r w:rsidRPr="00E50A07">
              <w:rPr>
                <w:rFonts w:ascii="Arial" w:eastAsia="Times New Roman" w:hAnsi="Arial" w:cs="Arial"/>
                <w:bCs/>
                <w:color w:val="000000"/>
                <w:spacing w:val="-4"/>
                <w:sz w:val="19"/>
                <w:szCs w:val="19"/>
                <w:lang w:eastAsia="ru-RU"/>
              </w:rPr>
              <w:softHyphen/>
              <w:t>ных типах водоемов. Ра</w:t>
            </w:r>
            <w:r w:rsidRPr="00E50A07">
              <w:rPr>
                <w:rFonts w:ascii="Arial" w:eastAsia="Times New Roman" w:hAnsi="Arial" w:cs="Arial"/>
                <w:bCs/>
                <w:color w:val="000000"/>
                <w:spacing w:val="-4"/>
                <w:sz w:val="19"/>
                <w:szCs w:val="19"/>
                <w:lang w:eastAsia="ru-RU"/>
              </w:rPr>
              <w:softHyphen/>
              <w:t>бота со схемами и рисун</w:t>
            </w:r>
            <w:r w:rsidRPr="00E50A07">
              <w:rPr>
                <w:rFonts w:ascii="Arial" w:eastAsia="Times New Roman" w:hAnsi="Arial" w:cs="Arial"/>
                <w:bCs/>
                <w:color w:val="000000"/>
                <w:spacing w:val="-4"/>
                <w:sz w:val="19"/>
                <w:szCs w:val="19"/>
                <w:lang w:eastAsia="ru-RU"/>
              </w:rPr>
              <w:softHyphen/>
              <w:t>ками для получения нуж</w:t>
            </w:r>
            <w:r w:rsidRPr="00E50A07">
              <w:rPr>
                <w:rFonts w:ascii="Arial" w:eastAsia="Times New Roman" w:hAnsi="Arial" w:cs="Arial"/>
                <w:bCs/>
                <w:color w:val="000000"/>
                <w:spacing w:val="-4"/>
                <w:sz w:val="19"/>
                <w:szCs w:val="19"/>
                <w:lang w:eastAsia="ru-RU"/>
              </w:rPr>
              <w:softHyphen/>
              <w:t>ной информации. Разви</w:t>
            </w:r>
            <w:r w:rsidRPr="00E50A07">
              <w:rPr>
                <w:rFonts w:ascii="Arial" w:eastAsia="Times New Roman" w:hAnsi="Arial" w:cs="Arial"/>
                <w:bCs/>
                <w:color w:val="000000"/>
                <w:spacing w:val="-4"/>
                <w:sz w:val="19"/>
                <w:szCs w:val="19"/>
                <w:lang w:eastAsia="ru-RU"/>
              </w:rPr>
              <w:softHyphen/>
              <w:t>тие творческих способно</w:t>
            </w:r>
            <w:r w:rsidRPr="00E50A07">
              <w:rPr>
                <w:rFonts w:ascii="Arial" w:eastAsia="Times New Roman" w:hAnsi="Arial" w:cs="Arial"/>
                <w:bCs/>
                <w:color w:val="000000"/>
                <w:spacing w:val="-4"/>
                <w:sz w:val="19"/>
                <w:szCs w:val="19"/>
                <w:lang w:eastAsia="ru-RU"/>
              </w:rPr>
              <w:softHyphen/>
              <w:t>стей</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Устанавливать связи между объектами и явлениями природы, объяснять некото</w:t>
            </w:r>
            <w:r w:rsidRPr="00E50A07">
              <w:rPr>
                <w:rFonts w:ascii="Arial" w:eastAsia="Times New Roman" w:hAnsi="Arial" w:cs="Arial"/>
                <w:bCs/>
                <w:color w:val="000000"/>
                <w:spacing w:val="-4"/>
                <w:sz w:val="19"/>
                <w:szCs w:val="19"/>
                <w:lang w:eastAsia="ru-RU"/>
              </w:rPr>
              <w:softHyphen/>
              <w:t>рые взаимосвязи в природе, между при</w:t>
            </w:r>
            <w:r w:rsidRPr="00E50A07">
              <w:rPr>
                <w:rFonts w:ascii="Arial" w:eastAsia="Times New Roman" w:hAnsi="Arial" w:cs="Arial"/>
                <w:bCs/>
                <w:color w:val="000000"/>
                <w:spacing w:val="-4"/>
                <w:sz w:val="19"/>
                <w:szCs w:val="19"/>
                <w:lang w:eastAsia="ru-RU"/>
              </w:rPr>
              <w:softHyphen/>
              <w:t>родой и человеком</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Чувство ответствен</w:t>
            </w:r>
            <w:r w:rsidRPr="00E50A07">
              <w:rPr>
                <w:rFonts w:ascii="Arial" w:eastAsia="Times New Roman" w:hAnsi="Arial" w:cs="Arial"/>
                <w:bCs/>
                <w:color w:val="000000"/>
                <w:spacing w:val="-4"/>
                <w:sz w:val="19"/>
                <w:szCs w:val="19"/>
                <w:lang w:eastAsia="ru-RU"/>
              </w:rPr>
              <w:softHyphen/>
              <w:t>ности за выполнение своей части работы при работе в группе</w:t>
            </w:r>
          </w:p>
        </w:tc>
        <w:tc>
          <w:tcPr>
            <w:tcW w:w="215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r w:rsidRPr="00E50A07">
              <w:rPr>
                <w:rFonts w:ascii="Arial" w:eastAsia="Times New Roman" w:hAnsi="Arial" w:cs="Arial"/>
                <w:bCs/>
                <w:color w:val="000000"/>
                <w:spacing w:val="-4"/>
                <w:sz w:val="19"/>
                <w:szCs w:val="19"/>
                <w:lang w:eastAsia="ru-RU"/>
              </w:rPr>
              <w:t>Осуществлять по</w:t>
            </w:r>
            <w:r w:rsidRPr="00E50A07">
              <w:rPr>
                <w:rFonts w:ascii="Arial" w:eastAsia="Times New Roman" w:hAnsi="Arial" w:cs="Arial"/>
                <w:bCs/>
                <w:color w:val="000000"/>
                <w:spacing w:val="-4"/>
                <w:sz w:val="19"/>
                <w:szCs w:val="19"/>
                <w:lang w:eastAsia="ru-RU"/>
              </w:rPr>
              <w:softHyphen/>
              <w:t>иск информации с использованием ресурсов библиотек и Интернета. Сравнивать и клас</w:t>
            </w:r>
            <w:r w:rsidRPr="00E50A07">
              <w:rPr>
                <w:rFonts w:ascii="Arial" w:eastAsia="Times New Roman" w:hAnsi="Arial" w:cs="Arial"/>
                <w:bCs/>
                <w:color w:val="000000"/>
                <w:spacing w:val="-4"/>
                <w:sz w:val="19"/>
                <w:szCs w:val="19"/>
                <w:lang w:eastAsia="ru-RU"/>
              </w:rPr>
              <w:softHyphen/>
              <w:t>сифицировать объ</w:t>
            </w:r>
            <w:r w:rsidRPr="00E50A07">
              <w:rPr>
                <w:rFonts w:ascii="Arial" w:eastAsia="Times New Roman" w:hAnsi="Arial" w:cs="Arial"/>
                <w:bCs/>
                <w:color w:val="000000"/>
                <w:spacing w:val="-4"/>
                <w:sz w:val="19"/>
                <w:szCs w:val="19"/>
                <w:lang w:eastAsia="ru-RU"/>
              </w:rPr>
              <w:softHyphen/>
              <w:t>екты природы, са</w:t>
            </w:r>
            <w:r w:rsidRPr="00E50A07">
              <w:rPr>
                <w:rFonts w:ascii="Arial" w:eastAsia="Times New Roman" w:hAnsi="Arial" w:cs="Arial"/>
                <w:bCs/>
                <w:color w:val="000000"/>
                <w:spacing w:val="-4"/>
                <w:sz w:val="19"/>
                <w:szCs w:val="19"/>
                <w:lang w:eastAsia="ru-RU"/>
              </w:rPr>
              <w:softHyphen/>
              <w:t>мостоятельно вы</w:t>
            </w:r>
            <w:r w:rsidRPr="00E50A07">
              <w:rPr>
                <w:rFonts w:ascii="Arial" w:eastAsia="Times New Roman" w:hAnsi="Arial" w:cs="Arial"/>
                <w:bCs/>
                <w:color w:val="000000"/>
                <w:spacing w:val="-4"/>
                <w:sz w:val="19"/>
                <w:szCs w:val="19"/>
                <w:lang w:eastAsia="ru-RU"/>
              </w:rPr>
              <w:softHyphen/>
              <w:t>бирая основания. Сопоставлять ин</w:t>
            </w:r>
            <w:r w:rsidRPr="00E50A07">
              <w:rPr>
                <w:rFonts w:ascii="Arial" w:eastAsia="Times New Roman" w:hAnsi="Arial" w:cs="Arial"/>
                <w:bCs/>
                <w:color w:val="000000"/>
                <w:spacing w:val="-4"/>
                <w:sz w:val="19"/>
                <w:szCs w:val="19"/>
                <w:lang w:eastAsia="ru-RU"/>
              </w:rPr>
              <w:softHyphen/>
              <w:t>формацию, пред</w:t>
            </w:r>
            <w:r w:rsidRPr="00E50A07">
              <w:rPr>
                <w:rFonts w:ascii="Arial" w:eastAsia="Times New Roman" w:hAnsi="Arial" w:cs="Arial"/>
                <w:bCs/>
                <w:color w:val="000000"/>
                <w:spacing w:val="-4"/>
                <w:sz w:val="19"/>
                <w:szCs w:val="19"/>
                <w:lang w:eastAsia="ru-RU"/>
              </w:rPr>
              <w:softHyphen/>
              <w:t>ставленную в раз</w:t>
            </w:r>
            <w:r w:rsidRPr="00E50A07">
              <w:rPr>
                <w:rFonts w:ascii="Arial" w:eastAsia="Times New Roman" w:hAnsi="Arial" w:cs="Arial"/>
                <w:bCs/>
                <w:color w:val="000000"/>
                <w:spacing w:val="-4"/>
                <w:sz w:val="19"/>
                <w:szCs w:val="19"/>
                <w:lang w:eastAsia="ru-RU"/>
              </w:rPr>
              <w:softHyphen/>
              <w:t>ных видах, обоб</w:t>
            </w:r>
            <w:r w:rsidRPr="00E50A07">
              <w:rPr>
                <w:rFonts w:ascii="Arial" w:eastAsia="Times New Roman" w:hAnsi="Arial" w:cs="Arial"/>
                <w:bCs/>
                <w:color w:val="000000"/>
                <w:spacing w:val="-4"/>
                <w:sz w:val="19"/>
                <w:szCs w:val="19"/>
                <w:lang w:eastAsia="ru-RU"/>
              </w:rPr>
              <w:softHyphen/>
              <w:t>щать и использо</w:t>
            </w:r>
            <w:r w:rsidRPr="00E50A07">
              <w:rPr>
                <w:rFonts w:ascii="Arial" w:eastAsia="Times New Roman" w:hAnsi="Arial" w:cs="Arial"/>
                <w:bCs/>
                <w:color w:val="000000"/>
                <w:spacing w:val="-4"/>
                <w:sz w:val="19"/>
                <w:szCs w:val="19"/>
                <w:lang w:eastAsia="ru-RU"/>
              </w:rPr>
              <w:softHyphen/>
              <w:t>вать при выполне</w:t>
            </w:r>
            <w:r w:rsidRPr="00E50A07">
              <w:rPr>
                <w:rFonts w:ascii="Arial" w:eastAsia="Times New Roman" w:hAnsi="Arial" w:cs="Arial"/>
                <w:bCs/>
                <w:color w:val="000000"/>
                <w:spacing w:val="-4"/>
                <w:sz w:val="19"/>
                <w:szCs w:val="19"/>
                <w:lang w:eastAsia="ru-RU"/>
              </w:rPr>
              <w:softHyphen/>
              <w:t>нии заданий</w:t>
            </w: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p>
        </w:tc>
      </w:tr>
      <w:tr w:rsidR="00E50A07" w:rsidRPr="00E50A07" w:rsidTr="002B5209">
        <w:trPr>
          <w:trHeight w:hRule="exact" w:val="1867"/>
        </w:trPr>
        <w:tc>
          <w:tcPr>
            <w:tcW w:w="73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00" w:lineRule="exact"/>
              <w:ind w:left="28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13</w:t>
            </w:r>
          </w:p>
        </w:tc>
        <w:tc>
          <w:tcPr>
            <w:tcW w:w="71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40" w:lineRule="auto"/>
              <w:rPr>
                <w:rFonts w:ascii="Courier New" w:eastAsia="Times New Roman" w:hAnsi="Courier New" w:cs="Courier New"/>
                <w:sz w:val="19"/>
                <w:szCs w:val="19"/>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Облака, роса, туман, иней, измо</w:t>
            </w:r>
            <w:r w:rsidRPr="00E50A07">
              <w:rPr>
                <w:rFonts w:ascii="Arial" w:eastAsia="Times New Roman" w:hAnsi="Arial" w:cs="Arial"/>
                <w:bCs/>
                <w:color w:val="000000"/>
                <w:spacing w:val="-4"/>
                <w:sz w:val="19"/>
                <w:szCs w:val="19"/>
                <w:lang w:eastAsia="ru-RU"/>
              </w:rPr>
              <w:softHyphen/>
              <w:t>розь</w:t>
            </w:r>
          </w:p>
        </w:tc>
        <w:tc>
          <w:tcPr>
            <w:tcW w:w="176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58"/>
              <w:rPr>
                <w:rFonts w:ascii="Arial" w:eastAsia="Times New Roman" w:hAnsi="Arial" w:cs="Arial"/>
                <w:spacing w:val="-4"/>
                <w:sz w:val="19"/>
                <w:szCs w:val="19"/>
                <w:lang w:eastAsia="ru-RU"/>
              </w:rPr>
            </w:pPr>
            <w:r w:rsidRPr="00E50A07">
              <w:rPr>
                <w:rFonts w:ascii="Arial" w:eastAsia="Times New Roman" w:hAnsi="Arial" w:cs="Arial"/>
                <w:i/>
                <w:iCs/>
                <w:color w:val="000000"/>
                <w:spacing w:val="-3"/>
                <w:sz w:val="19"/>
                <w:szCs w:val="19"/>
                <w:lang w:eastAsia="ru-RU"/>
              </w:rPr>
              <w:t>Комбинирован</w:t>
            </w:r>
            <w:r w:rsidRPr="00E50A07">
              <w:rPr>
                <w:rFonts w:ascii="Arial" w:eastAsia="Times New Roman" w:hAnsi="Arial" w:cs="Arial"/>
                <w:i/>
                <w:iCs/>
                <w:color w:val="000000"/>
                <w:spacing w:val="-3"/>
                <w:sz w:val="19"/>
                <w:szCs w:val="19"/>
                <w:lang w:eastAsia="ru-RU"/>
              </w:rPr>
              <w:softHyphen/>
              <w:t>ный урок</w:t>
            </w:r>
          </w:p>
        </w:tc>
        <w:tc>
          <w:tcPr>
            <w:tcW w:w="2654"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r w:rsidRPr="00E50A07">
              <w:rPr>
                <w:rFonts w:ascii="Arial" w:eastAsia="Times New Roman" w:hAnsi="Arial" w:cs="Arial"/>
                <w:bCs/>
                <w:color w:val="000000"/>
                <w:spacing w:val="-4"/>
                <w:sz w:val="19"/>
                <w:szCs w:val="19"/>
                <w:lang w:eastAsia="ru-RU"/>
              </w:rPr>
              <w:t>Представление о состоя</w:t>
            </w:r>
            <w:r w:rsidRPr="00E50A07">
              <w:rPr>
                <w:rFonts w:ascii="Arial" w:eastAsia="Times New Roman" w:hAnsi="Arial" w:cs="Arial"/>
                <w:bCs/>
                <w:color w:val="000000"/>
                <w:spacing w:val="-4"/>
                <w:sz w:val="19"/>
                <w:szCs w:val="19"/>
                <w:lang w:eastAsia="ru-RU"/>
              </w:rPr>
              <w:softHyphen/>
              <w:t>ниях воды в природе (об</w:t>
            </w:r>
            <w:r w:rsidRPr="00E50A07">
              <w:rPr>
                <w:rFonts w:ascii="Arial" w:eastAsia="Times New Roman" w:hAnsi="Arial" w:cs="Arial"/>
                <w:bCs/>
                <w:color w:val="000000"/>
                <w:spacing w:val="-4"/>
                <w:sz w:val="19"/>
                <w:szCs w:val="19"/>
                <w:lang w:eastAsia="ru-RU"/>
              </w:rPr>
              <w:softHyphen/>
              <w:t>лака, роса, туман, иней, изморозь). Раскрытие научной стороны этих явлений. Закрепление ранее полученных знаний о переходе воды из од-</w:t>
            </w: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bCs/>
                <w:color w:val="000000"/>
                <w:spacing w:val="-4"/>
                <w:sz w:val="19"/>
                <w:szCs w:val="19"/>
                <w:lang w:eastAsia="ru-RU"/>
              </w:rPr>
            </w:pPr>
          </w:p>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p>
        </w:tc>
        <w:tc>
          <w:tcPr>
            <w:tcW w:w="222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Называть явления и объекты природы, объяснять их проис</w:t>
            </w:r>
            <w:r w:rsidRPr="00E50A07">
              <w:rPr>
                <w:rFonts w:ascii="Arial" w:eastAsia="Times New Roman" w:hAnsi="Arial" w:cs="Arial"/>
                <w:bCs/>
                <w:color w:val="000000"/>
                <w:spacing w:val="-4"/>
                <w:sz w:val="19"/>
                <w:szCs w:val="19"/>
                <w:lang w:eastAsia="ru-RU"/>
              </w:rPr>
              <w:softHyphen/>
              <w:t>хождение, состав и свойства</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509" w:wrap="around" w:vAnchor="page" w:hAnchor="page" w:x="1133" w:y="944"/>
              <w:widowControl w:val="0"/>
              <w:spacing w:after="0" w:line="228" w:lineRule="exact"/>
              <w:ind w:left="120"/>
              <w:rPr>
                <w:rFonts w:ascii="Arial" w:eastAsia="Times New Roman" w:hAnsi="Arial" w:cs="Arial"/>
                <w:spacing w:val="-4"/>
                <w:sz w:val="19"/>
                <w:szCs w:val="19"/>
                <w:lang w:eastAsia="ru-RU"/>
              </w:rPr>
            </w:pPr>
            <w:r w:rsidRPr="00E50A07">
              <w:rPr>
                <w:rFonts w:ascii="Arial" w:eastAsia="Times New Roman" w:hAnsi="Arial" w:cs="Arial"/>
                <w:bCs/>
                <w:color w:val="000000"/>
                <w:spacing w:val="-4"/>
                <w:sz w:val="19"/>
                <w:szCs w:val="19"/>
                <w:lang w:eastAsia="ru-RU"/>
              </w:rPr>
              <w:t>Адекватная само</w:t>
            </w:r>
            <w:r w:rsidRPr="00E50A07">
              <w:rPr>
                <w:rFonts w:ascii="Arial" w:eastAsia="Times New Roman" w:hAnsi="Arial" w:cs="Arial"/>
                <w:bCs/>
                <w:color w:val="000000"/>
                <w:spacing w:val="-4"/>
                <w:sz w:val="19"/>
                <w:szCs w:val="19"/>
                <w:lang w:eastAsia="ru-RU"/>
              </w:rPr>
              <w:softHyphen/>
              <w:t>оценка. Чувство от</w:t>
            </w:r>
            <w:r w:rsidRPr="00E50A07">
              <w:rPr>
                <w:rFonts w:ascii="Arial" w:eastAsia="Times New Roman" w:hAnsi="Arial" w:cs="Arial"/>
                <w:bCs/>
                <w:color w:val="000000"/>
                <w:spacing w:val="-4"/>
                <w:sz w:val="19"/>
                <w:szCs w:val="19"/>
                <w:lang w:eastAsia="ru-RU"/>
              </w:rPr>
              <w:softHyphen/>
              <w:t>ветственности за выполнение своей части работы при работе в группе</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bCs/>
                <w:color w:val="000000"/>
                <w:spacing w:val="-4"/>
                <w:sz w:val="19"/>
                <w:szCs w:val="19"/>
                <w:lang w:eastAsia="ru-RU"/>
              </w:rPr>
            </w:pPr>
            <w:r w:rsidRPr="00E50A07">
              <w:rPr>
                <w:rFonts w:ascii="Arial" w:eastAsia="Times New Roman" w:hAnsi="Arial" w:cs="Arial"/>
                <w:bCs/>
                <w:color w:val="000000"/>
                <w:spacing w:val="-4"/>
                <w:sz w:val="19"/>
                <w:szCs w:val="19"/>
                <w:lang w:eastAsia="ru-RU"/>
              </w:rPr>
              <w:t>Устанавливать при</w:t>
            </w:r>
            <w:r w:rsidRPr="00E50A07">
              <w:rPr>
                <w:rFonts w:ascii="Arial" w:eastAsia="Times New Roman" w:hAnsi="Arial" w:cs="Arial"/>
                <w:bCs/>
                <w:color w:val="000000"/>
                <w:spacing w:val="-4"/>
                <w:sz w:val="19"/>
                <w:szCs w:val="19"/>
                <w:lang w:eastAsia="ru-RU"/>
              </w:rPr>
              <w:softHyphen/>
              <w:t>чинно-следственные связи изменений в природе, проводить аналогии.</w:t>
            </w:r>
          </w:p>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bCs/>
                <w:color w:val="000000"/>
                <w:spacing w:val="-4"/>
                <w:sz w:val="19"/>
                <w:szCs w:val="19"/>
                <w:lang w:eastAsia="ru-RU"/>
              </w:rPr>
            </w:pPr>
            <w:r w:rsidRPr="00E50A07">
              <w:rPr>
                <w:rFonts w:ascii="Arial" w:eastAsia="Times New Roman" w:hAnsi="Arial" w:cs="Arial"/>
                <w:bCs/>
                <w:color w:val="000000"/>
                <w:spacing w:val="-4"/>
                <w:sz w:val="19"/>
                <w:szCs w:val="19"/>
                <w:lang w:eastAsia="ru-RU"/>
              </w:rPr>
              <w:t>Осуществлять ана</w:t>
            </w:r>
            <w:r w:rsidRPr="00E50A07">
              <w:rPr>
                <w:rFonts w:ascii="Arial" w:eastAsia="Times New Roman" w:hAnsi="Arial" w:cs="Arial"/>
                <w:bCs/>
                <w:color w:val="000000"/>
                <w:spacing w:val="-4"/>
                <w:sz w:val="19"/>
                <w:szCs w:val="19"/>
                <w:lang w:eastAsia="ru-RU"/>
              </w:rPr>
              <w:softHyphen/>
              <w:t>лиз (описание) объ</w:t>
            </w:r>
            <w:r w:rsidRPr="00E50A07">
              <w:rPr>
                <w:rFonts w:ascii="Arial" w:eastAsia="Times New Roman" w:hAnsi="Arial" w:cs="Arial"/>
                <w:bCs/>
                <w:color w:val="000000"/>
                <w:spacing w:val="-4"/>
                <w:sz w:val="19"/>
                <w:szCs w:val="19"/>
                <w:lang w:eastAsia="ru-RU"/>
              </w:rPr>
              <w:softHyphen/>
              <w:t>ектов природы с</w:t>
            </w:r>
          </w:p>
          <w:p w:rsidR="00E50A07" w:rsidRPr="00E50A07" w:rsidRDefault="00E50A07" w:rsidP="00E50A07">
            <w:pPr>
              <w:framePr w:w="14568" w:h="9509" w:wrap="around" w:vAnchor="page" w:hAnchor="page" w:x="1133" w:y="944"/>
              <w:widowControl w:val="0"/>
              <w:spacing w:after="0" w:line="230" w:lineRule="exact"/>
              <w:ind w:left="120"/>
              <w:rPr>
                <w:rFonts w:ascii="Arial" w:eastAsia="Times New Roman" w:hAnsi="Arial" w:cs="Arial"/>
                <w:spacing w:val="-4"/>
                <w:sz w:val="19"/>
                <w:szCs w:val="19"/>
                <w:lang w:eastAsia="ru-RU"/>
              </w:rPr>
            </w:pPr>
          </w:p>
        </w:tc>
      </w:tr>
    </w:tbl>
    <w:p w:rsidR="00E50A07" w:rsidRPr="00E50A07" w:rsidRDefault="00E50A07" w:rsidP="00E50A07">
      <w:pPr>
        <w:framePr w:wrap="around" w:vAnchor="page" w:hAnchor="page" w:x="8218" w:y="10695"/>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pacing w:val="-1"/>
          <w:sz w:val="30"/>
          <w:szCs w:val="30"/>
          <w:lang w:eastAsia="ru-RU"/>
        </w:rPr>
        <w:t>159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9"/>
        <w:gridCol w:w="715"/>
        <w:gridCol w:w="2078"/>
        <w:gridCol w:w="1762"/>
        <w:gridCol w:w="2654"/>
        <w:gridCol w:w="2227"/>
        <w:gridCol w:w="2237"/>
        <w:gridCol w:w="2146"/>
      </w:tblGrid>
      <w:tr w:rsidR="00E50A07" w:rsidRPr="00E50A07" w:rsidTr="002B5209">
        <w:trPr>
          <w:trHeight w:hRule="exact" w:val="715"/>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ind w:left="154"/>
              <w:rPr>
                <w:rFonts w:ascii="Courier New" w:eastAsia="Times New Roman" w:hAnsi="Courier New" w:cs="Courier New"/>
                <w:sz w:val="10"/>
                <w:szCs w:val="10"/>
                <w:lang w:eastAsia="ru-RU"/>
              </w:rPr>
            </w:pP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ного состояния в другое в новой учебной ситуации</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выделением суще</w:t>
            </w:r>
            <w:r w:rsidRPr="00E50A07">
              <w:rPr>
                <w:rFonts w:ascii="Arial" w:eastAsia="Times New Roman" w:hAnsi="Arial" w:cs="Arial"/>
                <w:color w:val="000000"/>
                <w:spacing w:val="-5"/>
                <w:sz w:val="19"/>
                <w:szCs w:val="19"/>
                <w:lang w:eastAsia="ru-RU"/>
              </w:rPr>
              <w:softHyphen/>
              <w:t>ственных и несуще</w:t>
            </w:r>
            <w:r w:rsidRPr="00E50A07">
              <w:rPr>
                <w:rFonts w:ascii="Arial" w:eastAsia="Times New Roman" w:hAnsi="Arial" w:cs="Arial"/>
                <w:color w:val="000000"/>
                <w:spacing w:val="-5"/>
                <w:sz w:val="19"/>
                <w:szCs w:val="19"/>
                <w:lang w:eastAsia="ru-RU"/>
              </w:rPr>
              <w:softHyphen/>
              <w:t>ственных признаков</w:t>
            </w:r>
          </w:p>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539"/>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14</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Круговорот воды в природе. Исполь</w:t>
            </w:r>
            <w:r w:rsidRPr="00E50A07">
              <w:rPr>
                <w:rFonts w:ascii="Arial" w:eastAsia="Times New Roman" w:hAnsi="Arial" w:cs="Arial"/>
                <w:color w:val="000000"/>
                <w:spacing w:val="-5"/>
                <w:sz w:val="19"/>
                <w:szCs w:val="19"/>
                <w:lang w:eastAsia="ru-RU"/>
              </w:rPr>
              <w:softHyphen/>
              <w:t>зование и охрана воды</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54"/>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круговоро</w:t>
            </w:r>
            <w:r w:rsidRPr="00E50A07">
              <w:rPr>
                <w:rFonts w:ascii="Arial" w:eastAsia="Times New Roman" w:hAnsi="Arial" w:cs="Arial"/>
                <w:color w:val="000000"/>
                <w:spacing w:val="-5"/>
                <w:sz w:val="19"/>
                <w:szCs w:val="19"/>
                <w:lang w:eastAsia="ru-RU"/>
              </w:rPr>
              <w:softHyphen/>
              <w:t>том воды на основе ра</w:t>
            </w:r>
            <w:r w:rsidRPr="00E50A07">
              <w:rPr>
                <w:rFonts w:ascii="Arial" w:eastAsia="Times New Roman" w:hAnsi="Arial" w:cs="Arial"/>
                <w:color w:val="000000"/>
                <w:spacing w:val="-5"/>
                <w:sz w:val="19"/>
                <w:szCs w:val="19"/>
                <w:lang w:eastAsia="ru-RU"/>
              </w:rPr>
              <w:softHyphen/>
              <w:t>нее изученного свойства воды переходить из од</w:t>
            </w:r>
            <w:r w:rsidRPr="00E50A07">
              <w:rPr>
                <w:rFonts w:ascii="Arial" w:eastAsia="Times New Roman" w:hAnsi="Arial" w:cs="Arial"/>
                <w:color w:val="000000"/>
                <w:spacing w:val="-5"/>
                <w:sz w:val="19"/>
                <w:szCs w:val="19"/>
                <w:lang w:eastAsia="ru-RU"/>
              </w:rPr>
              <w:softHyphen/>
              <w:t>ного состояния в другое. Представление о воде как необходимом условии жизни, понимание изме</w:t>
            </w:r>
            <w:r w:rsidRPr="00E50A07">
              <w:rPr>
                <w:rFonts w:ascii="Arial" w:eastAsia="Times New Roman" w:hAnsi="Arial" w:cs="Arial"/>
                <w:color w:val="000000"/>
                <w:spacing w:val="-5"/>
                <w:sz w:val="19"/>
                <w:szCs w:val="19"/>
                <w:lang w:eastAsia="ru-RU"/>
              </w:rPr>
              <w:softHyphen/>
              <w:t>нений, возникающих в природе в процессе ис</w:t>
            </w:r>
            <w:r w:rsidRPr="00E50A07">
              <w:rPr>
                <w:rFonts w:ascii="Arial" w:eastAsia="Times New Roman" w:hAnsi="Arial" w:cs="Arial"/>
                <w:color w:val="000000"/>
                <w:spacing w:val="-5"/>
                <w:sz w:val="19"/>
                <w:szCs w:val="19"/>
                <w:lang w:eastAsia="ru-RU"/>
              </w:rPr>
              <w:softHyphen/>
              <w:t>пользования воды</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что такое круговорот воды, и объяснять его роль в природе, определять причины положи</w:t>
            </w:r>
            <w:r w:rsidRPr="00E50A07">
              <w:rPr>
                <w:rFonts w:ascii="Arial" w:eastAsia="Times New Roman" w:hAnsi="Arial" w:cs="Arial"/>
                <w:color w:val="000000"/>
                <w:spacing w:val="-5"/>
                <w:sz w:val="19"/>
                <w:szCs w:val="19"/>
                <w:lang w:eastAsia="ru-RU"/>
              </w:rPr>
              <w:softHyphen/>
              <w:t>тельного и отрица</w:t>
            </w:r>
            <w:r w:rsidRPr="00E50A07">
              <w:rPr>
                <w:rFonts w:ascii="Arial" w:eastAsia="Times New Roman" w:hAnsi="Arial" w:cs="Arial"/>
                <w:color w:val="000000"/>
                <w:spacing w:val="-5"/>
                <w:sz w:val="19"/>
                <w:szCs w:val="19"/>
                <w:lang w:eastAsia="ru-RU"/>
              </w:rPr>
              <w:softHyphen/>
              <w:t>тельного воздейст</w:t>
            </w:r>
            <w:r w:rsidRPr="00E50A07">
              <w:rPr>
                <w:rFonts w:ascii="Arial" w:eastAsia="Times New Roman" w:hAnsi="Arial" w:cs="Arial"/>
                <w:color w:val="000000"/>
                <w:spacing w:val="-5"/>
                <w:sz w:val="19"/>
                <w:szCs w:val="19"/>
                <w:lang w:eastAsia="ru-RU"/>
              </w:rPr>
              <w:softHyphen/>
              <w:t>вия хозяйственной деятельности чело</w:t>
            </w:r>
            <w:r w:rsidRPr="00E50A07">
              <w:rPr>
                <w:rFonts w:ascii="Arial" w:eastAsia="Times New Roman" w:hAnsi="Arial" w:cs="Arial"/>
                <w:color w:val="000000"/>
                <w:spacing w:val="-5"/>
                <w:sz w:val="19"/>
                <w:szCs w:val="19"/>
                <w:lang w:eastAsia="ru-RU"/>
              </w:rPr>
              <w:softHyphen/>
              <w:t>века на природу</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ответствен</w:t>
            </w:r>
            <w:r w:rsidRPr="00E50A07">
              <w:rPr>
                <w:rFonts w:ascii="Arial" w:eastAsia="Times New Roman" w:hAnsi="Arial" w:cs="Arial"/>
                <w:color w:val="000000"/>
                <w:spacing w:val="-5"/>
                <w:sz w:val="19"/>
                <w:szCs w:val="19"/>
                <w:lang w:eastAsia="ru-RU"/>
              </w:rPr>
              <w:softHyphen/>
              <w:t>ности за выполнение своей части работы при работе в группе</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Сотрудничать с од</w:t>
            </w:r>
            <w:r w:rsidRPr="00E50A07">
              <w:rPr>
                <w:rFonts w:ascii="Arial" w:eastAsia="Times New Roman" w:hAnsi="Arial" w:cs="Arial"/>
                <w:color w:val="000000"/>
                <w:spacing w:val="-5"/>
                <w:sz w:val="19"/>
                <w:szCs w:val="19"/>
                <w:lang w:eastAsia="ru-RU"/>
              </w:rPr>
              <w:softHyphen/>
              <w:t>ноклассниками при выполнении зада</w:t>
            </w:r>
            <w:r w:rsidRPr="00E50A07">
              <w:rPr>
                <w:rFonts w:ascii="Arial" w:eastAsia="Times New Roman" w:hAnsi="Arial" w:cs="Arial"/>
                <w:color w:val="000000"/>
                <w:spacing w:val="-5"/>
                <w:sz w:val="19"/>
                <w:szCs w:val="19"/>
                <w:lang w:eastAsia="ru-RU"/>
              </w:rPr>
              <w:softHyphen/>
              <w:t>ний в паре.</w:t>
            </w:r>
          </w:p>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Строить монологиче</w:t>
            </w:r>
            <w:r w:rsidRPr="00E50A07">
              <w:rPr>
                <w:rFonts w:ascii="Arial" w:eastAsia="Times New Roman" w:hAnsi="Arial" w:cs="Arial"/>
                <w:color w:val="000000"/>
                <w:spacing w:val="-5"/>
                <w:sz w:val="19"/>
                <w:szCs w:val="19"/>
                <w:lang w:eastAsia="ru-RU"/>
              </w:rPr>
              <w:softHyphen/>
              <w:t>ские и диалогические высказывания. Обосновывать свою позицию, аргумен</w:t>
            </w:r>
            <w:r w:rsidRPr="00E50A07">
              <w:rPr>
                <w:rFonts w:ascii="Arial" w:eastAsia="Times New Roman" w:hAnsi="Arial" w:cs="Arial"/>
                <w:color w:val="000000"/>
                <w:spacing w:val="-5"/>
                <w:sz w:val="19"/>
                <w:szCs w:val="19"/>
                <w:lang w:eastAsia="ru-RU"/>
              </w:rPr>
              <w:softHyphen/>
              <w:t>тировать выбор действий</w:t>
            </w:r>
          </w:p>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15</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Проверочная ра</w:t>
            </w:r>
            <w:r w:rsidRPr="00E50A07">
              <w:rPr>
                <w:rFonts w:ascii="Arial" w:eastAsia="Times New Roman" w:hAnsi="Arial" w:cs="Arial"/>
                <w:color w:val="000000"/>
                <w:spacing w:val="-5"/>
                <w:sz w:val="19"/>
                <w:szCs w:val="19"/>
                <w:lang w:eastAsia="ru-RU"/>
              </w:rPr>
              <w:softHyphen/>
              <w:t>бота по теме «Во</w:t>
            </w:r>
            <w:r w:rsidRPr="00E50A07">
              <w:rPr>
                <w:rFonts w:ascii="Arial" w:eastAsia="Times New Roman" w:hAnsi="Arial" w:cs="Arial"/>
                <w:color w:val="000000"/>
                <w:spacing w:val="-5"/>
                <w:sz w:val="19"/>
                <w:szCs w:val="19"/>
                <w:lang w:eastAsia="ru-RU"/>
              </w:rPr>
              <w:softHyphen/>
              <w:t>да и ее свойства»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54"/>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Урок контроля и оценки знаний</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Повторение и закрепле</w:t>
            </w:r>
            <w:r w:rsidRPr="00E50A07">
              <w:rPr>
                <w:rFonts w:ascii="Arial" w:eastAsia="Times New Roman" w:hAnsi="Arial" w:cs="Arial"/>
                <w:color w:val="000000"/>
                <w:spacing w:val="-5"/>
                <w:sz w:val="19"/>
                <w:szCs w:val="19"/>
                <w:lang w:eastAsia="ru-RU"/>
              </w:rPr>
              <w:softHyphen/>
              <w:t>ние пройденного мате</w:t>
            </w:r>
            <w:r w:rsidRPr="00E50A07">
              <w:rPr>
                <w:rFonts w:ascii="Arial" w:eastAsia="Times New Roman" w:hAnsi="Arial" w:cs="Arial"/>
                <w:color w:val="000000"/>
                <w:spacing w:val="-5"/>
                <w:sz w:val="19"/>
                <w:szCs w:val="19"/>
                <w:lang w:eastAsia="ru-RU"/>
              </w:rPr>
              <w:softHyphen/>
              <w:t>риала по темам «Три со</w:t>
            </w:r>
            <w:r w:rsidRPr="00E50A07">
              <w:rPr>
                <w:rFonts w:ascii="Arial" w:eastAsia="Times New Roman" w:hAnsi="Arial" w:cs="Arial"/>
                <w:color w:val="000000"/>
                <w:spacing w:val="-5"/>
                <w:sz w:val="19"/>
                <w:szCs w:val="19"/>
                <w:lang w:eastAsia="ru-RU"/>
              </w:rPr>
              <w:softHyphen/>
              <w:t>стояния воды» и «Вода в природе». Контроль ус</w:t>
            </w:r>
            <w:r w:rsidRPr="00E50A07">
              <w:rPr>
                <w:rFonts w:ascii="Arial" w:eastAsia="Times New Roman" w:hAnsi="Arial" w:cs="Arial"/>
                <w:color w:val="000000"/>
                <w:spacing w:val="-5"/>
                <w:sz w:val="19"/>
                <w:szCs w:val="19"/>
                <w:lang w:eastAsia="ru-RU"/>
              </w:rPr>
              <w:softHyphen/>
              <w:t>воения материала</w:t>
            </w:r>
          </w:p>
        </w:tc>
        <w:tc>
          <w:tcPr>
            <w:tcW w:w="222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Применять получен</w:t>
            </w:r>
            <w:r w:rsidRPr="00E50A07">
              <w:rPr>
                <w:rFonts w:ascii="Arial" w:eastAsia="Times New Roman" w:hAnsi="Arial" w:cs="Arial"/>
                <w:color w:val="000000"/>
                <w:spacing w:val="-5"/>
                <w:sz w:val="19"/>
                <w:szCs w:val="19"/>
                <w:lang w:eastAsia="ru-RU"/>
              </w:rPr>
              <w:softHyphen/>
              <w:t>ные знания при вы</w:t>
            </w:r>
            <w:r w:rsidRPr="00E50A07">
              <w:rPr>
                <w:rFonts w:ascii="Arial" w:eastAsia="Times New Roman" w:hAnsi="Arial" w:cs="Arial"/>
                <w:color w:val="000000"/>
                <w:spacing w:val="-5"/>
                <w:sz w:val="19"/>
                <w:szCs w:val="19"/>
                <w:lang w:eastAsia="ru-RU"/>
              </w:rPr>
              <w:softHyphen/>
              <w:t>полнении заданий в форме тестирования</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Адекватная само</w:t>
            </w:r>
            <w:r w:rsidRPr="00E50A07">
              <w:rPr>
                <w:rFonts w:ascii="Arial" w:eastAsia="Times New Roman" w:hAnsi="Arial" w:cs="Arial"/>
                <w:color w:val="000000"/>
                <w:spacing w:val="-5"/>
                <w:sz w:val="19"/>
                <w:szCs w:val="19"/>
                <w:lang w:eastAsia="ru-RU"/>
              </w:rPr>
              <w:softHyphen/>
              <w:t>оценка. Осознанные устойчивые эстети</w:t>
            </w:r>
            <w:r w:rsidRPr="00E50A07">
              <w:rPr>
                <w:rFonts w:ascii="Arial" w:eastAsia="Times New Roman" w:hAnsi="Arial" w:cs="Arial"/>
                <w:color w:val="000000"/>
                <w:spacing w:val="-5"/>
                <w:sz w:val="19"/>
                <w:szCs w:val="19"/>
                <w:lang w:eastAsia="ru-RU"/>
              </w:rPr>
              <w:softHyphen/>
              <w:t>ческие предпочтения в мире природы</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Распределять обя</w:t>
            </w:r>
            <w:r w:rsidRPr="00E50A07">
              <w:rPr>
                <w:rFonts w:ascii="Arial" w:eastAsia="Times New Roman" w:hAnsi="Arial" w:cs="Arial"/>
                <w:color w:val="000000"/>
                <w:spacing w:val="-5"/>
                <w:sz w:val="19"/>
                <w:szCs w:val="19"/>
                <w:lang w:eastAsia="ru-RU"/>
              </w:rPr>
              <w:softHyphen/>
              <w:t>занности при рабо</w:t>
            </w:r>
            <w:r w:rsidRPr="00E50A07">
              <w:rPr>
                <w:rFonts w:ascii="Arial" w:eastAsia="Times New Roman" w:hAnsi="Arial" w:cs="Arial"/>
                <w:color w:val="000000"/>
                <w:spacing w:val="-5"/>
                <w:sz w:val="19"/>
                <w:szCs w:val="19"/>
                <w:lang w:eastAsia="ru-RU"/>
              </w:rPr>
              <w:softHyphen/>
              <w:t>те в группе. Учитывать мнение партнера, аргумен</w:t>
            </w:r>
            <w:r w:rsidRPr="00E50A07">
              <w:rPr>
                <w:rFonts w:ascii="Arial" w:eastAsia="Times New Roman" w:hAnsi="Arial" w:cs="Arial"/>
                <w:color w:val="000000"/>
                <w:spacing w:val="-5"/>
                <w:sz w:val="19"/>
                <w:szCs w:val="19"/>
                <w:lang w:eastAsia="ru-RU"/>
              </w:rPr>
              <w:softHyphen/>
              <w:t>тировано критико</w:t>
            </w:r>
            <w:r w:rsidRPr="00E50A07">
              <w:rPr>
                <w:rFonts w:ascii="Arial" w:eastAsia="Times New Roman" w:hAnsi="Arial" w:cs="Arial"/>
                <w:color w:val="000000"/>
                <w:spacing w:val="-5"/>
                <w:sz w:val="19"/>
                <w:szCs w:val="19"/>
                <w:lang w:eastAsia="ru-RU"/>
              </w:rPr>
              <w:softHyphen/>
              <w:t>вать допущенные ошибки, обосновы</w:t>
            </w:r>
            <w:r w:rsidRPr="00E50A07">
              <w:rPr>
                <w:rFonts w:ascii="Arial" w:eastAsia="Times New Roman" w:hAnsi="Arial" w:cs="Arial"/>
                <w:color w:val="000000"/>
                <w:spacing w:val="-5"/>
                <w:sz w:val="19"/>
                <w:szCs w:val="19"/>
                <w:lang w:eastAsia="ru-RU"/>
              </w:rPr>
              <w:softHyphen/>
              <w:t>вать свое решение</w:t>
            </w:r>
          </w:p>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48"/>
        </w:trPr>
        <w:tc>
          <w:tcPr>
            <w:tcW w:w="739"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16</w:t>
            </w:r>
          </w:p>
        </w:tc>
        <w:tc>
          <w:tcPr>
            <w:tcW w:w="71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06"/>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Значение воздуха для жизни. Состав воздуха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54"/>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 том, что такое воздушная среда и каково ее значе</w:t>
            </w:r>
            <w:r w:rsidRPr="00E50A07">
              <w:rPr>
                <w:rFonts w:ascii="Arial" w:eastAsia="Times New Roman" w:hAnsi="Arial" w:cs="Arial"/>
                <w:color w:val="000000"/>
                <w:spacing w:val="-5"/>
                <w:sz w:val="19"/>
                <w:szCs w:val="19"/>
                <w:lang w:eastAsia="ru-RU"/>
              </w:rPr>
              <w:softHyphen/>
              <w:t>ние для жизни</w:t>
            </w:r>
          </w:p>
        </w:tc>
        <w:tc>
          <w:tcPr>
            <w:tcW w:w="222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Объяснять состав воздуха и его значе</w:t>
            </w:r>
            <w:r w:rsidRPr="00E50A07">
              <w:rPr>
                <w:rFonts w:ascii="Arial" w:eastAsia="Times New Roman" w:hAnsi="Arial" w:cs="Arial"/>
                <w:color w:val="000000"/>
                <w:spacing w:val="-5"/>
                <w:sz w:val="19"/>
                <w:szCs w:val="19"/>
                <w:lang w:eastAsia="ru-RU"/>
              </w:rPr>
              <w:softHyphen/>
              <w:t>ние в жизни человека, проводить простей</w:t>
            </w:r>
            <w:r w:rsidRPr="00E50A07">
              <w:rPr>
                <w:rFonts w:ascii="Arial" w:eastAsia="Times New Roman" w:hAnsi="Arial" w:cs="Arial"/>
                <w:color w:val="000000"/>
                <w:spacing w:val="-5"/>
                <w:sz w:val="19"/>
                <w:szCs w:val="19"/>
                <w:lang w:eastAsia="ru-RU"/>
              </w:rPr>
              <w:softHyphen/>
              <w:t>шие опыты и наблю</w:t>
            </w:r>
            <w:r w:rsidRPr="00E50A07">
              <w:rPr>
                <w:rFonts w:ascii="Arial" w:eastAsia="Times New Roman" w:hAnsi="Arial" w:cs="Arial"/>
                <w:color w:val="000000"/>
                <w:spacing w:val="-5"/>
                <w:sz w:val="19"/>
                <w:szCs w:val="19"/>
                <w:lang w:eastAsia="ru-RU"/>
              </w:rPr>
              <w:softHyphen/>
              <w:t>дения, устанавливать взаимосвязи явлений природы</w:t>
            </w:r>
          </w:p>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Осознанные устой</w:t>
            </w:r>
            <w:r w:rsidRPr="00E50A07">
              <w:rPr>
                <w:rFonts w:ascii="Arial" w:eastAsia="Times New Roman" w:hAnsi="Arial" w:cs="Arial"/>
                <w:color w:val="000000"/>
                <w:spacing w:val="-5"/>
                <w:sz w:val="19"/>
                <w:szCs w:val="19"/>
                <w:lang w:eastAsia="ru-RU"/>
              </w:rPr>
              <w:softHyphen/>
              <w:t>чивые эстетические предпочтения в мире природы</w:t>
            </w:r>
          </w:p>
        </w:tc>
        <w:tc>
          <w:tcPr>
            <w:tcW w:w="2146"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Наблюдать, сравни</w:t>
            </w:r>
            <w:r w:rsidRPr="00E50A07">
              <w:rPr>
                <w:rFonts w:ascii="Arial" w:eastAsia="Times New Roman" w:hAnsi="Arial" w:cs="Arial"/>
                <w:color w:val="000000"/>
                <w:spacing w:val="-5"/>
                <w:sz w:val="19"/>
                <w:szCs w:val="19"/>
                <w:lang w:eastAsia="ru-RU"/>
              </w:rPr>
              <w:softHyphen/>
              <w:t>вать, делать выводы, устанавливать при- чинно-следственные связи изменений в природе</w:t>
            </w:r>
          </w:p>
        </w:tc>
      </w:tr>
      <w:tr w:rsidR="00E50A07" w:rsidRPr="00E50A07" w:rsidTr="002B5209">
        <w:trPr>
          <w:trHeight w:hRule="exact" w:val="2328"/>
        </w:trPr>
        <w:tc>
          <w:tcPr>
            <w:tcW w:w="739"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17</w:t>
            </w:r>
          </w:p>
        </w:tc>
        <w:tc>
          <w:tcPr>
            <w:tcW w:w="71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Свойства воздуха.</w:t>
            </w:r>
          </w:p>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19"/>
                <w:szCs w:val="19"/>
                <w:lang w:eastAsia="ru-RU"/>
              </w:rPr>
              <w:t>Практическая</w:t>
            </w:r>
          </w:p>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b/>
                <w:bCs/>
                <w:i/>
                <w:iCs/>
                <w:color w:val="000000"/>
                <w:spacing w:val="-2"/>
                <w:sz w:val="19"/>
                <w:szCs w:val="19"/>
                <w:lang w:eastAsia="ru-RU"/>
              </w:rPr>
              <w:t>работа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54"/>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опытным пу</w:t>
            </w:r>
            <w:r w:rsidRPr="00E50A07">
              <w:rPr>
                <w:rFonts w:ascii="Arial" w:eastAsia="Times New Roman" w:hAnsi="Arial" w:cs="Arial"/>
                <w:color w:val="000000"/>
                <w:spacing w:val="-5"/>
                <w:sz w:val="19"/>
                <w:szCs w:val="19"/>
                <w:lang w:eastAsia="ru-RU"/>
              </w:rPr>
              <w:softHyphen/>
              <w:t>тем с некоторыми свой</w:t>
            </w:r>
            <w:r w:rsidRPr="00E50A07">
              <w:rPr>
                <w:rFonts w:ascii="Arial" w:eastAsia="Times New Roman" w:hAnsi="Arial" w:cs="Arial"/>
                <w:color w:val="000000"/>
                <w:spacing w:val="-5"/>
                <w:sz w:val="19"/>
                <w:szCs w:val="19"/>
                <w:lang w:eastAsia="ru-RU"/>
              </w:rPr>
              <w:softHyphen/>
              <w:t>ствами воздуха: прозрач</w:t>
            </w:r>
            <w:r w:rsidRPr="00E50A07">
              <w:rPr>
                <w:rFonts w:ascii="Arial" w:eastAsia="Times New Roman" w:hAnsi="Arial" w:cs="Arial"/>
                <w:color w:val="000000"/>
                <w:spacing w:val="-5"/>
                <w:sz w:val="19"/>
                <w:szCs w:val="19"/>
                <w:lang w:eastAsia="ru-RU"/>
              </w:rPr>
              <w:softHyphen/>
              <w:t>ностью, отсутствием цве</w:t>
            </w:r>
            <w:r w:rsidRPr="00E50A07">
              <w:rPr>
                <w:rFonts w:ascii="Arial" w:eastAsia="Times New Roman" w:hAnsi="Arial" w:cs="Arial"/>
                <w:color w:val="000000"/>
                <w:spacing w:val="-5"/>
                <w:sz w:val="19"/>
                <w:szCs w:val="19"/>
                <w:lang w:eastAsia="ru-RU"/>
              </w:rPr>
              <w:softHyphen/>
              <w:t>та и запаха, а также свойствами плохо прово</w:t>
            </w:r>
            <w:r w:rsidRPr="00E50A07">
              <w:rPr>
                <w:rFonts w:ascii="Arial" w:eastAsia="Times New Roman" w:hAnsi="Arial" w:cs="Arial"/>
                <w:color w:val="000000"/>
                <w:spacing w:val="-5"/>
                <w:sz w:val="19"/>
                <w:szCs w:val="19"/>
                <w:lang w:eastAsia="ru-RU"/>
              </w:rPr>
              <w:softHyphen/>
              <w:t>дить тепло и при нагре</w:t>
            </w:r>
            <w:r w:rsidRPr="00E50A07">
              <w:rPr>
                <w:rFonts w:ascii="Arial" w:eastAsia="Times New Roman" w:hAnsi="Arial" w:cs="Arial"/>
                <w:color w:val="000000"/>
                <w:spacing w:val="-5"/>
                <w:sz w:val="19"/>
                <w:szCs w:val="19"/>
                <w:lang w:eastAsia="ru-RU"/>
              </w:rPr>
              <w:softHyphen/>
              <w:t>вании расширяться, а при охлаждении сжи</w:t>
            </w:r>
            <w:r w:rsidRPr="00E50A07">
              <w:rPr>
                <w:rFonts w:ascii="Arial" w:eastAsia="Times New Roman" w:hAnsi="Arial" w:cs="Arial"/>
                <w:color w:val="000000"/>
                <w:spacing w:val="-5"/>
                <w:sz w:val="19"/>
                <w:szCs w:val="19"/>
                <w:lang w:eastAsia="ru-RU"/>
              </w:rPr>
              <w:softHyphen/>
              <w:t>маться</w:t>
            </w:r>
          </w:p>
        </w:tc>
        <w:tc>
          <w:tcPr>
            <w:tcW w:w="222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Проводить простей</w:t>
            </w:r>
            <w:r w:rsidRPr="00E50A07">
              <w:rPr>
                <w:rFonts w:ascii="Arial" w:eastAsia="Times New Roman" w:hAnsi="Arial" w:cs="Arial"/>
                <w:color w:val="000000"/>
                <w:spacing w:val="-5"/>
                <w:sz w:val="19"/>
                <w:szCs w:val="19"/>
                <w:lang w:eastAsia="ru-RU"/>
              </w:rPr>
              <w:softHyphen/>
              <w:t>шие опыты и наблю</w:t>
            </w:r>
            <w:r w:rsidRPr="00E50A07">
              <w:rPr>
                <w:rFonts w:ascii="Arial" w:eastAsia="Times New Roman" w:hAnsi="Arial" w:cs="Arial"/>
                <w:color w:val="000000"/>
                <w:spacing w:val="-5"/>
                <w:sz w:val="19"/>
                <w:szCs w:val="19"/>
                <w:lang w:eastAsia="ru-RU"/>
              </w:rPr>
              <w:softHyphen/>
              <w:t>дения самостоя</w:t>
            </w:r>
            <w:r w:rsidRPr="00E50A07">
              <w:rPr>
                <w:rFonts w:ascii="Arial" w:eastAsia="Times New Roman" w:hAnsi="Arial" w:cs="Arial"/>
                <w:color w:val="000000"/>
                <w:spacing w:val="-5"/>
                <w:sz w:val="19"/>
                <w:szCs w:val="19"/>
                <w:lang w:eastAsia="ru-RU"/>
              </w:rPr>
              <w:softHyphen/>
              <w:t>тельно и под руково</w:t>
            </w:r>
            <w:r w:rsidRPr="00E50A07">
              <w:rPr>
                <w:rFonts w:ascii="Arial" w:eastAsia="Times New Roman" w:hAnsi="Arial" w:cs="Arial"/>
                <w:color w:val="000000"/>
                <w:spacing w:val="-5"/>
                <w:sz w:val="19"/>
                <w:szCs w:val="19"/>
                <w:lang w:eastAsia="ru-RU"/>
              </w:rPr>
              <w:softHyphen/>
              <w:t>дством учителя, вы</w:t>
            </w:r>
            <w:r w:rsidRPr="00E50A07">
              <w:rPr>
                <w:rFonts w:ascii="Arial" w:eastAsia="Times New Roman" w:hAnsi="Arial" w:cs="Arial"/>
                <w:color w:val="000000"/>
                <w:spacing w:val="-5"/>
                <w:sz w:val="19"/>
                <w:szCs w:val="19"/>
                <w:lang w:eastAsia="ru-RU"/>
              </w:rPr>
              <w:softHyphen/>
              <w:t>являть свойства воздуха</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Положительное от</w:t>
            </w:r>
            <w:r w:rsidRPr="00E50A07">
              <w:rPr>
                <w:rFonts w:ascii="Arial" w:eastAsia="Times New Roman" w:hAnsi="Arial" w:cs="Arial"/>
                <w:color w:val="000000"/>
                <w:spacing w:val="-5"/>
                <w:sz w:val="19"/>
                <w:szCs w:val="19"/>
                <w:lang w:eastAsia="ru-RU"/>
              </w:rPr>
              <w:softHyphen/>
              <w:t>ношение и интерес к изучению природы и человека</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558" w:h="9509" w:wrap="around" w:vAnchor="page" w:hAnchor="page" w:x="1139"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Планировать свою деятельность и дей</w:t>
            </w:r>
            <w:r w:rsidRPr="00E50A07">
              <w:rPr>
                <w:rFonts w:ascii="Arial" w:eastAsia="Times New Roman" w:hAnsi="Arial" w:cs="Arial"/>
                <w:color w:val="000000"/>
                <w:spacing w:val="-5"/>
                <w:sz w:val="19"/>
                <w:szCs w:val="19"/>
                <w:lang w:eastAsia="ru-RU"/>
              </w:rPr>
              <w:softHyphen/>
              <w:t>ствовать в соответ</w:t>
            </w:r>
            <w:r w:rsidRPr="00E50A07">
              <w:rPr>
                <w:rFonts w:ascii="Arial" w:eastAsia="Times New Roman" w:hAnsi="Arial" w:cs="Arial"/>
                <w:color w:val="000000"/>
                <w:spacing w:val="-5"/>
                <w:sz w:val="19"/>
                <w:szCs w:val="19"/>
                <w:lang w:eastAsia="ru-RU"/>
              </w:rPr>
              <w:softHyphen/>
              <w:t>ствии с планом, на</w:t>
            </w:r>
            <w:r w:rsidRPr="00E50A07">
              <w:rPr>
                <w:rFonts w:ascii="Arial" w:eastAsia="Times New Roman" w:hAnsi="Arial" w:cs="Arial"/>
                <w:color w:val="000000"/>
                <w:spacing w:val="-5"/>
                <w:sz w:val="19"/>
                <w:szCs w:val="19"/>
                <w:lang w:eastAsia="ru-RU"/>
              </w:rPr>
              <w:softHyphen/>
              <w:t>блюдать, сравни</w:t>
            </w:r>
            <w:r w:rsidRPr="00E50A07">
              <w:rPr>
                <w:rFonts w:ascii="Arial" w:eastAsia="Times New Roman" w:hAnsi="Arial" w:cs="Arial"/>
                <w:color w:val="000000"/>
                <w:spacing w:val="-5"/>
                <w:sz w:val="19"/>
                <w:szCs w:val="19"/>
                <w:lang w:eastAsia="ru-RU"/>
              </w:rPr>
              <w:softHyphen/>
              <w:t>вать, делать выводы, устанавливать при- чинно-следственные связи изменений в природе</w:t>
            </w:r>
          </w:p>
        </w:tc>
      </w:tr>
    </w:tbl>
    <w:p w:rsidR="00E50A07" w:rsidRPr="00E50A07" w:rsidRDefault="00E50A07" w:rsidP="00E50A07">
      <w:pPr>
        <w:framePr w:wrap="around" w:vAnchor="page" w:hAnchor="page" w:x="8239"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4"/>
        <w:gridCol w:w="1762"/>
        <w:gridCol w:w="2650"/>
        <w:gridCol w:w="2232"/>
        <w:gridCol w:w="2242"/>
        <w:gridCol w:w="2150"/>
      </w:tblGrid>
      <w:tr w:rsidR="00E50A07" w:rsidRPr="00E50A07" w:rsidTr="002B5209">
        <w:trPr>
          <w:trHeight w:hRule="exact" w:val="3240"/>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18</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Ветер.</w:t>
            </w:r>
          </w:p>
          <w:p w:rsidR="00E50A07" w:rsidRPr="00E50A07" w:rsidRDefault="00E50A07" w:rsidP="00E50A07">
            <w:pPr>
              <w:framePr w:w="14563" w:h="9490" w:wrap="around" w:vAnchor="page" w:hAnchor="page" w:x="1137"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Охрана воздуха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30" w:lineRule="exact"/>
              <w:ind w:left="157"/>
              <w:jc w:val="both"/>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 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Научное представление о процессе образования ветра в природе на осно</w:t>
            </w:r>
            <w:r w:rsidRPr="00E50A07">
              <w:rPr>
                <w:rFonts w:ascii="Arial" w:eastAsia="Times New Roman" w:hAnsi="Arial" w:cs="Arial"/>
                <w:color w:val="000000"/>
                <w:spacing w:val="-5"/>
                <w:sz w:val="19"/>
                <w:szCs w:val="19"/>
                <w:lang w:eastAsia="ru-RU"/>
              </w:rPr>
              <w:softHyphen/>
              <w:t>ве знакомства со свойст</w:t>
            </w:r>
            <w:r w:rsidRPr="00E50A07">
              <w:rPr>
                <w:rFonts w:ascii="Arial" w:eastAsia="Times New Roman" w:hAnsi="Arial" w:cs="Arial"/>
                <w:color w:val="000000"/>
                <w:spacing w:val="-5"/>
                <w:sz w:val="19"/>
                <w:szCs w:val="19"/>
                <w:lang w:eastAsia="ru-RU"/>
              </w:rPr>
              <w:softHyphen/>
              <w:t>вом воздуха расширяться при нагревании и сжи</w:t>
            </w:r>
            <w:r w:rsidRPr="00E50A07">
              <w:rPr>
                <w:rFonts w:ascii="Arial" w:eastAsia="Times New Roman" w:hAnsi="Arial" w:cs="Arial"/>
                <w:color w:val="000000"/>
                <w:spacing w:val="-5"/>
                <w:sz w:val="19"/>
                <w:szCs w:val="19"/>
                <w:lang w:eastAsia="ru-RU"/>
              </w:rPr>
              <w:softHyphen/>
              <w:t>маться при охлаждении. Представления о загряз</w:t>
            </w:r>
            <w:r w:rsidRPr="00E50A07">
              <w:rPr>
                <w:rFonts w:ascii="Arial" w:eastAsia="Times New Roman" w:hAnsi="Arial" w:cs="Arial"/>
                <w:color w:val="000000"/>
                <w:spacing w:val="-5"/>
                <w:sz w:val="19"/>
                <w:szCs w:val="19"/>
                <w:lang w:eastAsia="ru-RU"/>
              </w:rPr>
              <w:softHyphen/>
              <w:t>нении воздуха, о необхо</w:t>
            </w:r>
            <w:r w:rsidRPr="00E50A07">
              <w:rPr>
                <w:rFonts w:ascii="Arial" w:eastAsia="Times New Roman" w:hAnsi="Arial" w:cs="Arial"/>
                <w:color w:val="000000"/>
                <w:spacing w:val="-5"/>
                <w:sz w:val="19"/>
                <w:szCs w:val="19"/>
                <w:lang w:eastAsia="ru-RU"/>
              </w:rPr>
              <w:softHyphen/>
              <w:t>димости охраны воздуха</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Объяснять понятие «ветер» и связанные с </w:t>
            </w:r>
            <w:r w:rsidRPr="00E50A07">
              <w:rPr>
                <w:rFonts w:ascii="Arial" w:eastAsia="Times New Roman" w:hAnsi="Arial" w:cs="Arial"/>
                <w:color w:val="000000"/>
                <w:spacing w:val="-11"/>
                <w:sz w:val="19"/>
                <w:szCs w:val="19"/>
                <w:lang w:eastAsia="ru-RU"/>
              </w:rPr>
              <w:t xml:space="preserve">ним </w:t>
            </w:r>
            <w:r w:rsidRPr="00E50A07">
              <w:rPr>
                <w:rFonts w:ascii="Arial" w:eastAsia="Times New Roman" w:hAnsi="Arial" w:cs="Arial"/>
                <w:color w:val="000000"/>
                <w:spacing w:val="-5"/>
                <w:sz w:val="19"/>
                <w:szCs w:val="19"/>
                <w:lang w:eastAsia="ru-RU"/>
              </w:rPr>
              <w:t>явления при</w:t>
            </w:r>
            <w:r w:rsidRPr="00E50A07">
              <w:rPr>
                <w:rFonts w:ascii="Arial" w:eastAsia="Times New Roman" w:hAnsi="Arial" w:cs="Arial"/>
                <w:color w:val="000000"/>
                <w:spacing w:val="-5"/>
                <w:sz w:val="19"/>
                <w:szCs w:val="19"/>
                <w:lang w:eastAsia="ru-RU"/>
              </w:rPr>
              <w:softHyphen/>
              <w:t>роды, выявлять взаимосвязи между явлениями природы и человеком</w:t>
            </w: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своего продвижения в ов</w:t>
            </w:r>
            <w:r w:rsidRPr="00E50A07">
              <w:rPr>
                <w:rFonts w:ascii="Arial" w:eastAsia="Times New Roman" w:hAnsi="Arial" w:cs="Arial"/>
                <w:color w:val="000000"/>
                <w:spacing w:val="-5"/>
                <w:sz w:val="19"/>
                <w:szCs w:val="19"/>
                <w:lang w:eastAsia="ru-RU"/>
              </w:rPr>
              <w:softHyphen/>
              <w:t>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Принимать и сохра</w:t>
            </w:r>
            <w:r w:rsidRPr="00E50A07">
              <w:rPr>
                <w:rFonts w:ascii="Arial" w:eastAsia="Times New Roman" w:hAnsi="Arial" w:cs="Arial"/>
                <w:color w:val="000000"/>
                <w:spacing w:val="-5"/>
                <w:sz w:val="19"/>
                <w:szCs w:val="19"/>
                <w:lang w:eastAsia="ru-RU"/>
              </w:rPr>
              <w:softHyphen/>
              <w:t>нять цель познава</w:t>
            </w:r>
            <w:r w:rsidRPr="00E50A07">
              <w:rPr>
                <w:rFonts w:ascii="Arial" w:eastAsia="Times New Roman" w:hAnsi="Arial" w:cs="Arial"/>
                <w:color w:val="000000"/>
                <w:spacing w:val="-5"/>
                <w:sz w:val="19"/>
                <w:szCs w:val="19"/>
                <w:lang w:eastAsia="ru-RU"/>
              </w:rPr>
              <w:softHyphen/>
              <w:t>тельной деятельно</w:t>
            </w:r>
            <w:r w:rsidRPr="00E50A07">
              <w:rPr>
                <w:rFonts w:ascii="Arial" w:eastAsia="Times New Roman" w:hAnsi="Arial" w:cs="Arial"/>
                <w:color w:val="000000"/>
                <w:spacing w:val="-5"/>
                <w:sz w:val="19"/>
                <w:szCs w:val="19"/>
                <w:lang w:eastAsia="ru-RU"/>
              </w:rPr>
              <w:softHyphen/>
              <w:t>сти, планировать свою деятельность и действовать в со</w:t>
            </w:r>
            <w:r w:rsidRPr="00E50A07">
              <w:rPr>
                <w:rFonts w:ascii="Arial" w:eastAsia="Times New Roman" w:hAnsi="Arial" w:cs="Arial"/>
                <w:color w:val="000000"/>
                <w:spacing w:val="-5"/>
                <w:sz w:val="19"/>
                <w:szCs w:val="19"/>
                <w:lang w:eastAsia="ru-RU"/>
              </w:rPr>
              <w:softHyphen/>
              <w:t>ответствии с пла</w:t>
            </w:r>
            <w:r w:rsidRPr="00E50A07">
              <w:rPr>
                <w:rFonts w:ascii="Arial" w:eastAsia="Times New Roman" w:hAnsi="Arial" w:cs="Arial"/>
                <w:color w:val="000000"/>
                <w:spacing w:val="-5"/>
                <w:sz w:val="19"/>
                <w:szCs w:val="19"/>
                <w:lang w:eastAsia="ru-RU"/>
              </w:rPr>
              <w:softHyphen/>
              <w:t xml:space="preserve">ном, наблюдать, сравнивать, делать </w:t>
            </w:r>
            <w:r w:rsidRPr="00E50A07">
              <w:rPr>
                <w:rFonts w:ascii="Arial" w:eastAsia="Times New Roman" w:hAnsi="Arial" w:cs="Arial"/>
                <w:color w:val="000000"/>
                <w:spacing w:val="-11"/>
                <w:sz w:val="19"/>
                <w:szCs w:val="19"/>
                <w:lang w:eastAsia="ru-RU"/>
              </w:rPr>
              <w:t xml:space="preserve">выводы, </w:t>
            </w:r>
            <w:r w:rsidRPr="00E50A07">
              <w:rPr>
                <w:rFonts w:ascii="Arial" w:eastAsia="Times New Roman" w:hAnsi="Arial" w:cs="Arial"/>
                <w:color w:val="000000"/>
                <w:spacing w:val="-5"/>
                <w:sz w:val="19"/>
                <w:szCs w:val="19"/>
                <w:lang w:eastAsia="ru-RU"/>
              </w:rPr>
              <w:t>устанавли</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вать </w:t>
            </w:r>
            <w:r w:rsidRPr="00E50A07">
              <w:rPr>
                <w:rFonts w:ascii="Arial" w:eastAsia="Times New Roman" w:hAnsi="Arial" w:cs="Arial"/>
                <w:color w:val="000000"/>
                <w:spacing w:val="-5"/>
                <w:sz w:val="19"/>
                <w:szCs w:val="19"/>
                <w:lang w:eastAsia="ru-RU"/>
              </w:rPr>
              <w:t>причинно- следственные связи изменений в при</w:t>
            </w:r>
            <w:r w:rsidRPr="00E50A07">
              <w:rPr>
                <w:rFonts w:ascii="Arial" w:eastAsia="Times New Roman" w:hAnsi="Arial" w:cs="Arial"/>
                <w:color w:val="000000"/>
                <w:spacing w:val="-5"/>
                <w:sz w:val="19"/>
                <w:szCs w:val="19"/>
                <w:lang w:eastAsia="ru-RU"/>
              </w:rPr>
              <w:softHyphen/>
              <w:t>роде</w:t>
            </w:r>
          </w:p>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7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19</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Почва.</w:t>
            </w:r>
          </w:p>
          <w:p w:rsidR="00E50A07" w:rsidRPr="00E50A07" w:rsidRDefault="00E50A07" w:rsidP="00E50A07">
            <w:pPr>
              <w:framePr w:w="14563" w:h="9490" w:wrap="around" w:vAnchor="page" w:hAnchor="page" w:x="1137"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Охрана почвы</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30" w:lineRule="exact"/>
              <w:ind w:left="157"/>
              <w:jc w:val="both"/>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 почве как о верхнем плодород</w:t>
            </w:r>
            <w:r w:rsidRPr="00E50A07">
              <w:rPr>
                <w:rFonts w:ascii="Arial" w:eastAsia="Times New Roman" w:hAnsi="Arial" w:cs="Arial"/>
                <w:color w:val="000000"/>
                <w:spacing w:val="-5"/>
                <w:sz w:val="19"/>
                <w:szCs w:val="19"/>
                <w:lang w:eastAsia="ru-RU"/>
              </w:rPr>
              <w:softHyphen/>
              <w:t>ном слое земли, о её со</w:t>
            </w:r>
            <w:r w:rsidRPr="00E50A07">
              <w:rPr>
                <w:rFonts w:ascii="Arial" w:eastAsia="Times New Roman" w:hAnsi="Arial" w:cs="Arial"/>
                <w:color w:val="000000"/>
                <w:spacing w:val="-5"/>
                <w:sz w:val="19"/>
                <w:szCs w:val="19"/>
                <w:lang w:eastAsia="ru-RU"/>
              </w:rPr>
              <w:softHyphen/>
              <w:t>ставе и необходимости охраны от разрушения и загрязнения</w:t>
            </w:r>
          </w:p>
        </w:tc>
        <w:tc>
          <w:tcPr>
            <w:tcW w:w="2232"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11"/>
                <w:sz w:val="19"/>
                <w:szCs w:val="19"/>
                <w:lang w:eastAsia="ru-RU"/>
              </w:rPr>
              <w:t>Иметь представле</w:t>
            </w:r>
            <w:r w:rsidRPr="00E50A07">
              <w:rPr>
                <w:rFonts w:ascii="Arial" w:eastAsia="Times New Roman" w:hAnsi="Arial" w:cs="Arial"/>
                <w:color w:val="000000"/>
                <w:spacing w:val="-11"/>
                <w:sz w:val="19"/>
                <w:szCs w:val="19"/>
                <w:lang w:eastAsia="ru-RU"/>
              </w:rPr>
              <w:softHyphen/>
            </w:r>
            <w:r w:rsidRPr="00E50A07">
              <w:rPr>
                <w:rFonts w:ascii="Arial" w:eastAsia="Times New Roman" w:hAnsi="Arial" w:cs="Arial"/>
                <w:color w:val="000000"/>
                <w:spacing w:val="-5"/>
                <w:sz w:val="19"/>
                <w:szCs w:val="19"/>
                <w:lang w:eastAsia="ru-RU"/>
              </w:rPr>
              <w:t>ние о почве, её свойствах и значе</w:t>
            </w:r>
            <w:r w:rsidRPr="00E50A07">
              <w:rPr>
                <w:rFonts w:ascii="Arial" w:eastAsia="Times New Roman" w:hAnsi="Arial" w:cs="Arial"/>
                <w:color w:val="000000"/>
                <w:spacing w:val="-5"/>
                <w:sz w:val="19"/>
                <w:szCs w:val="19"/>
                <w:lang w:eastAsia="ru-RU"/>
              </w:rPr>
              <w:softHyphen/>
              <w:t xml:space="preserve">нии </w:t>
            </w:r>
            <w:r w:rsidRPr="00E50A07">
              <w:rPr>
                <w:rFonts w:ascii="Arial" w:eastAsia="Times New Roman" w:hAnsi="Arial" w:cs="Arial"/>
                <w:color w:val="000000"/>
                <w:spacing w:val="-11"/>
                <w:sz w:val="19"/>
                <w:szCs w:val="19"/>
                <w:lang w:eastAsia="ru-RU"/>
              </w:rPr>
              <w:t xml:space="preserve">в </w:t>
            </w:r>
            <w:r w:rsidRPr="00E50A07">
              <w:rPr>
                <w:rFonts w:ascii="Arial" w:eastAsia="Times New Roman" w:hAnsi="Arial" w:cs="Arial"/>
                <w:color w:val="000000"/>
                <w:spacing w:val="-5"/>
                <w:sz w:val="19"/>
                <w:szCs w:val="19"/>
                <w:lang w:eastAsia="ru-RU"/>
              </w:rPr>
              <w:t>природе и жиз</w:t>
            </w:r>
            <w:r w:rsidRPr="00E50A07">
              <w:rPr>
                <w:rFonts w:ascii="Arial" w:eastAsia="Times New Roman" w:hAnsi="Arial" w:cs="Arial"/>
                <w:color w:val="000000"/>
                <w:spacing w:val="-5"/>
                <w:sz w:val="19"/>
                <w:szCs w:val="19"/>
                <w:lang w:eastAsia="ru-RU"/>
              </w:rPr>
              <w:softHyphen/>
              <w:t>ни человека, объяс</w:t>
            </w:r>
            <w:r w:rsidRPr="00E50A07">
              <w:rPr>
                <w:rFonts w:ascii="Arial" w:eastAsia="Times New Roman" w:hAnsi="Arial" w:cs="Arial"/>
                <w:color w:val="000000"/>
                <w:spacing w:val="-5"/>
                <w:sz w:val="19"/>
                <w:szCs w:val="19"/>
                <w:lang w:eastAsia="ru-RU"/>
              </w:rPr>
              <w:softHyphen/>
              <w:t>нять взаимосвязи между объектами природы и челове</w:t>
            </w:r>
            <w:r w:rsidRPr="00E50A07">
              <w:rPr>
                <w:rFonts w:ascii="Arial" w:eastAsia="Times New Roman" w:hAnsi="Arial" w:cs="Arial"/>
                <w:color w:val="000000"/>
                <w:spacing w:val="-5"/>
                <w:sz w:val="19"/>
                <w:szCs w:val="19"/>
                <w:lang w:eastAsia="ru-RU"/>
              </w:rPr>
              <w:softHyphen/>
              <w:t>ком, характеризо</w:t>
            </w:r>
            <w:r w:rsidRPr="00E50A07">
              <w:rPr>
                <w:rFonts w:ascii="Arial" w:eastAsia="Times New Roman" w:hAnsi="Arial" w:cs="Arial"/>
                <w:color w:val="000000"/>
                <w:spacing w:val="-5"/>
                <w:sz w:val="19"/>
                <w:szCs w:val="19"/>
                <w:lang w:eastAsia="ru-RU"/>
              </w:rPr>
              <w:softHyphen/>
              <w:t>вать влияние чело</w:t>
            </w:r>
            <w:r w:rsidRPr="00E50A07">
              <w:rPr>
                <w:rFonts w:ascii="Arial" w:eastAsia="Times New Roman" w:hAnsi="Arial" w:cs="Arial"/>
                <w:color w:val="000000"/>
                <w:spacing w:val="-5"/>
                <w:sz w:val="19"/>
                <w:szCs w:val="19"/>
                <w:lang w:eastAsia="ru-RU"/>
              </w:rPr>
              <w:softHyphen/>
              <w:t>века на состояние почв</w:t>
            </w:r>
          </w:p>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spacing w:val="-4"/>
                <w:sz w:val="21"/>
                <w:szCs w:val="21"/>
                <w:lang w:eastAsia="ru-RU"/>
              </w:rPr>
            </w:pP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0" w:wrap="around" w:vAnchor="page" w:hAnchor="page" w:x="1137"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Способность к само</w:t>
            </w:r>
            <w:r w:rsidRPr="00E50A07">
              <w:rPr>
                <w:rFonts w:ascii="Arial" w:eastAsia="Times New Roman" w:hAnsi="Arial" w:cs="Arial"/>
                <w:color w:val="000000"/>
                <w:spacing w:val="-11"/>
                <w:sz w:val="19"/>
                <w:szCs w:val="19"/>
                <w:lang w:eastAsia="ru-RU"/>
              </w:rPr>
              <w:softHyphen/>
            </w:r>
            <w:r w:rsidRPr="00E50A07">
              <w:rPr>
                <w:rFonts w:ascii="Arial" w:eastAsia="Times New Roman" w:hAnsi="Arial" w:cs="Arial"/>
                <w:color w:val="000000"/>
                <w:spacing w:val="-5"/>
                <w:sz w:val="19"/>
                <w:szCs w:val="19"/>
                <w:lang w:eastAsia="ru-RU"/>
              </w:rPr>
              <w:t>оценке. Понимание, объяснение и при</w:t>
            </w:r>
            <w:r w:rsidRPr="00E50A07">
              <w:rPr>
                <w:rFonts w:ascii="Arial" w:eastAsia="Times New Roman" w:hAnsi="Arial" w:cs="Arial"/>
                <w:color w:val="000000"/>
                <w:spacing w:val="-5"/>
                <w:sz w:val="19"/>
                <w:szCs w:val="19"/>
                <w:lang w:eastAsia="ru-RU"/>
              </w:rPr>
              <w:softHyphen/>
              <w:t>менение основных правил поведения в природе и обществе, ориентация на их выполнение</w:t>
            </w:r>
          </w:p>
        </w:tc>
        <w:tc>
          <w:tcPr>
            <w:tcW w:w="215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Наблюдать, срав</w:t>
            </w:r>
            <w:r w:rsidRPr="00E50A07">
              <w:rPr>
                <w:rFonts w:ascii="Arial" w:eastAsia="Times New Roman" w:hAnsi="Arial" w:cs="Arial"/>
                <w:color w:val="000000"/>
                <w:spacing w:val="-5"/>
                <w:sz w:val="19"/>
                <w:szCs w:val="19"/>
                <w:lang w:eastAsia="ru-RU"/>
              </w:rPr>
              <w:softHyphen/>
              <w:t>нивать, делать вы</w:t>
            </w:r>
            <w:r w:rsidRPr="00E50A07">
              <w:rPr>
                <w:rFonts w:ascii="Arial" w:eastAsia="Times New Roman" w:hAnsi="Arial" w:cs="Arial"/>
                <w:color w:val="000000"/>
                <w:spacing w:val="-5"/>
                <w:sz w:val="19"/>
                <w:szCs w:val="19"/>
                <w:lang w:eastAsia="ru-RU"/>
              </w:rPr>
              <w:softHyphen/>
              <w:t>воды, устанавли</w:t>
            </w:r>
            <w:r w:rsidRPr="00E50A07">
              <w:rPr>
                <w:rFonts w:ascii="Arial" w:eastAsia="Times New Roman" w:hAnsi="Arial" w:cs="Arial"/>
                <w:color w:val="000000"/>
                <w:spacing w:val="-5"/>
                <w:sz w:val="19"/>
                <w:szCs w:val="19"/>
                <w:lang w:eastAsia="ru-RU"/>
              </w:rPr>
              <w:softHyphen/>
              <w:t>вать причинно- следственные связи изменений в при</w:t>
            </w:r>
            <w:r w:rsidRPr="00E50A07">
              <w:rPr>
                <w:rFonts w:ascii="Arial" w:eastAsia="Times New Roman" w:hAnsi="Arial" w:cs="Arial"/>
                <w:color w:val="000000"/>
                <w:spacing w:val="-5"/>
                <w:sz w:val="19"/>
                <w:szCs w:val="19"/>
                <w:lang w:eastAsia="ru-RU"/>
              </w:rPr>
              <w:softHyphen/>
              <w:t>роде</w:t>
            </w:r>
          </w:p>
        </w:tc>
      </w:tr>
      <w:tr w:rsidR="00E50A07" w:rsidRPr="00E50A07" w:rsidTr="002B5209">
        <w:trPr>
          <w:trHeight w:hRule="exact" w:val="3475"/>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20</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Горные породы</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57"/>
              <w:jc w:val="both"/>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 харак</w:t>
            </w:r>
            <w:r w:rsidRPr="00E50A07">
              <w:rPr>
                <w:rFonts w:ascii="Arial" w:eastAsia="Times New Roman" w:hAnsi="Arial" w:cs="Arial"/>
                <w:color w:val="000000"/>
                <w:spacing w:val="-5"/>
                <w:sz w:val="19"/>
                <w:szCs w:val="19"/>
                <w:lang w:eastAsia="ru-RU"/>
              </w:rPr>
              <w:softHyphen/>
              <w:t>терных особенностях горных пород, их разно</w:t>
            </w:r>
            <w:r w:rsidRPr="00E50A07">
              <w:rPr>
                <w:rFonts w:ascii="Arial" w:eastAsia="Times New Roman" w:hAnsi="Arial" w:cs="Arial"/>
                <w:color w:val="000000"/>
                <w:spacing w:val="-5"/>
                <w:sz w:val="19"/>
                <w:szCs w:val="19"/>
                <w:lang w:eastAsia="ru-RU"/>
              </w:rPr>
              <w:softHyphen/>
              <w:t>образии и распростра</w:t>
            </w:r>
            <w:r w:rsidRPr="00E50A07">
              <w:rPr>
                <w:rFonts w:ascii="Arial" w:eastAsia="Times New Roman" w:hAnsi="Arial" w:cs="Arial"/>
                <w:color w:val="000000"/>
                <w:spacing w:val="-5"/>
                <w:sz w:val="19"/>
                <w:szCs w:val="19"/>
                <w:lang w:eastAsia="ru-RU"/>
              </w:rPr>
              <w:softHyphen/>
              <w:t>ненности в природе</w:t>
            </w:r>
          </w:p>
        </w:tc>
        <w:tc>
          <w:tcPr>
            <w:tcW w:w="223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Иметь представле</w:t>
            </w:r>
            <w:r w:rsidRPr="00E50A07">
              <w:rPr>
                <w:rFonts w:ascii="Arial" w:eastAsia="Times New Roman" w:hAnsi="Arial" w:cs="Arial"/>
                <w:color w:val="000000"/>
                <w:spacing w:val="-5"/>
                <w:sz w:val="19"/>
                <w:szCs w:val="19"/>
                <w:lang w:eastAsia="ru-RU"/>
              </w:rPr>
              <w:softHyphen/>
              <w:t>ние о горных поро</w:t>
            </w:r>
            <w:r w:rsidRPr="00E50A07">
              <w:rPr>
                <w:rFonts w:ascii="Arial" w:eastAsia="Times New Roman" w:hAnsi="Arial" w:cs="Arial"/>
                <w:color w:val="000000"/>
                <w:spacing w:val="-5"/>
                <w:sz w:val="19"/>
                <w:szCs w:val="19"/>
                <w:lang w:eastAsia="ru-RU"/>
              </w:rPr>
              <w:softHyphen/>
              <w:t>дах, их составе и свойствах</w:t>
            </w:r>
          </w:p>
        </w:tc>
        <w:tc>
          <w:tcPr>
            <w:tcW w:w="224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Устойчивый интерес к изучению природы, человека, истории страны. Осознанные устойчивые эстети</w:t>
            </w:r>
            <w:r w:rsidRPr="00E50A07">
              <w:rPr>
                <w:rFonts w:ascii="Arial" w:eastAsia="Times New Roman" w:hAnsi="Arial" w:cs="Arial"/>
                <w:color w:val="000000"/>
                <w:spacing w:val="-5"/>
                <w:sz w:val="19"/>
                <w:szCs w:val="19"/>
                <w:lang w:eastAsia="ru-RU"/>
              </w:rPr>
              <w:softHyphen/>
              <w:t>ческие предпочтения в мире природы</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563" w:h="9490"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 Пла</w:t>
            </w:r>
            <w:r w:rsidRPr="00E50A07">
              <w:rPr>
                <w:rFonts w:ascii="Arial" w:eastAsia="Times New Roman" w:hAnsi="Arial" w:cs="Arial"/>
                <w:color w:val="000000"/>
                <w:spacing w:val="-5"/>
                <w:sz w:val="19"/>
                <w:szCs w:val="19"/>
                <w:lang w:eastAsia="ru-RU"/>
              </w:rPr>
              <w:softHyphen/>
              <w:t>нировать свою дея</w:t>
            </w:r>
            <w:r w:rsidRPr="00E50A07">
              <w:rPr>
                <w:rFonts w:ascii="Arial" w:eastAsia="Times New Roman" w:hAnsi="Arial" w:cs="Arial"/>
                <w:color w:val="000000"/>
                <w:spacing w:val="-5"/>
                <w:sz w:val="19"/>
                <w:szCs w:val="19"/>
                <w:lang w:eastAsia="ru-RU"/>
              </w:rPr>
              <w:softHyphen/>
              <w:t>тельность и дейст</w:t>
            </w:r>
            <w:r w:rsidRPr="00E50A07">
              <w:rPr>
                <w:rFonts w:ascii="Arial" w:eastAsia="Times New Roman" w:hAnsi="Arial" w:cs="Arial"/>
                <w:color w:val="000000"/>
                <w:spacing w:val="-5"/>
                <w:sz w:val="19"/>
                <w:szCs w:val="19"/>
                <w:lang w:eastAsia="ru-RU"/>
              </w:rPr>
              <w:softHyphen/>
              <w:t>вовать в соответст</w:t>
            </w:r>
            <w:r w:rsidRPr="00E50A07">
              <w:rPr>
                <w:rFonts w:ascii="Arial" w:eastAsia="Times New Roman" w:hAnsi="Arial" w:cs="Arial"/>
                <w:color w:val="000000"/>
                <w:spacing w:val="-5"/>
                <w:sz w:val="19"/>
                <w:szCs w:val="19"/>
                <w:lang w:eastAsia="ru-RU"/>
              </w:rPr>
              <w:softHyphen/>
              <w:t>вии с планом, на</w:t>
            </w:r>
            <w:r w:rsidRPr="00E50A07">
              <w:rPr>
                <w:rFonts w:ascii="Arial" w:eastAsia="Times New Roman" w:hAnsi="Arial" w:cs="Arial"/>
                <w:color w:val="000000"/>
                <w:spacing w:val="-5"/>
                <w:sz w:val="19"/>
                <w:szCs w:val="19"/>
                <w:lang w:eastAsia="ru-RU"/>
              </w:rPr>
              <w:softHyphen/>
              <w:t>блюдать, сравни</w:t>
            </w:r>
            <w:r w:rsidRPr="00E50A07">
              <w:rPr>
                <w:rFonts w:ascii="Arial" w:eastAsia="Times New Roman" w:hAnsi="Arial" w:cs="Arial"/>
                <w:color w:val="000000"/>
                <w:spacing w:val="-5"/>
                <w:sz w:val="19"/>
                <w:szCs w:val="19"/>
                <w:lang w:eastAsia="ru-RU"/>
              </w:rPr>
              <w:softHyphen/>
              <w:t>вать, делать выгоды</w:t>
            </w:r>
          </w:p>
        </w:tc>
      </w:tr>
    </w:tbl>
    <w:p w:rsidR="00E50A07" w:rsidRPr="00E50A07" w:rsidRDefault="00E50A07" w:rsidP="00E50A07">
      <w:pPr>
        <w:framePr w:wrap="around" w:vAnchor="page" w:hAnchor="page" w:x="8222"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4"/>
        <w:gridCol w:w="1762"/>
        <w:gridCol w:w="2650"/>
        <w:gridCol w:w="2227"/>
        <w:gridCol w:w="2242"/>
        <w:gridCol w:w="2150"/>
      </w:tblGrid>
      <w:tr w:rsidR="00E50A07" w:rsidRPr="00E50A07" w:rsidTr="002B5209">
        <w:trPr>
          <w:trHeight w:hRule="exact" w:val="278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60" w:line="190" w:lineRule="exact"/>
              <w:ind w:left="24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21-</w:t>
            </w:r>
          </w:p>
          <w:p w:rsidR="00E50A07" w:rsidRPr="00E50A07" w:rsidRDefault="00E50A07" w:rsidP="00E50A07">
            <w:pPr>
              <w:framePr w:w="14558" w:h="9494" w:wrap="around" w:vAnchor="page" w:hAnchor="page" w:x="1139" w:y="1135"/>
              <w:widowControl w:val="0"/>
              <w:spacing w:before="60" w:after="0" w:line="190" w:lineRule="exact"/>
              <w:ind w:left="24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22</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Полезные иско</w:t>
            </w:r>
            <w:r w:rsidRPr="00E50A07">
              <w:rPr>
                <w:rFonts w:ascii="Arial" w:eastAsia="Times New Roman" w:hAnsi="Arial" w:cs="Arial"/>
                <w:color w:val="000000"/>
                <w:spacing w:val="-5"/>
                <w:sz w:val="19"/>
                <w:szCs w:val="19"/>
                <w:lang w:eastAsia="ru-RU"/>
              </w:rPr>
              <w:softHyphen/>
              <w:t>паемые (песок, глина, гранит, известняк)</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Установление связи дея</w:t>
            </w:r>
            <w:r w:rsidRPr="00E50A07">
              <w:rPr>
                <w:rFonts w:ascii="Arial" w:eastAsia="Times New Roman" w:hAnsi="Arial" w:cs="Arial"/>
                <w:color w:val="000000"/>
                <w:spacing w:val="-5"/>
                <w:sz w:val="19"/>
                <w:szCs w:val="19"/>
                <w:lang w:eastAsia="ru-RU"/>
              </w:rPr>
              <w:softHyphen/>
              <w:t>тельности человека с природой и свойствами ее объектов. Выделение эстетического аспекта этого взаимодействия</w:t>
            </w:r>
          </w:p>
        </w:tc>
        <w:tc>
          <w:tcPr>
            <w:tcW w:w="222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Проводить наблюде</w:t>
            </w:r>
            <w:r w:rsidRPr="00E50A07">
              <w:rPr>
                <w:rFonts w:ascii="Arial" w:eastAsia="Times New Roman" w:hAnsi="Arial" w:cs="Arial"/>
                <w:color w:val="000000"/>
                <w:spacing w:val="-5"/>
                <w:sz w:val="19"/>
                <w:szCs w:val="19"/>
                <w:lang w:eastAsia="ru-RU"/>
              </w:rPr>
              <w:softHyphen/>
              <w:t>ния и простейшие опыты для определе</w:t>
            </w:r>
            <w:r w:rsidRPr="00E50A07">
              <w:rPr>
                <w:rFonts w:ascii="Arial" w:eastAsia="Times New Roman" w:hAnsi="Arial" w:cs="Arial"/>
                <w:color w:val="000000"/>
                <w:spacing w:val="-5"/>
                <w:sz w:val="19"/>
                <w:szCs w:val="19"/>
                <w:lang w:eastAsia="ru-RU"/>
              </w:rPr>
              <w:softHyphen/>
              <w:t>ния свойств веществ, отличать полезные ископаемые от других горных пород, разли</w:t>
            </w:r>
            <w:r w:rsidRPr="00E50A07">
              <w:rPr>
                <w:rFonts w:ascii="Arial" w:eastAsia="Times New Roman" w:hAnsi="Arial" w:cs="Arial"/>
                <w:color w:val="000000"/>
                <w:spacing w:val="-5"/>
                <w:sz w:val="19"/>
                <w:szCs w:val="19"/>
                <w:lang w:eastAsia="ru-RU"/>
              </w:rPr>
              <w:softHyphen/>
              <w:t>чать полезные иско</w:t>
            </w:r>
            <w:r w:rsidRPr="00E50A07">
              <w:rPr>
                <w:rFonts w:ascii="Arial" w:eastAsia="Times New Roman" w:hAnsi="Arial" w:cs="Arial"/>
                <w:color w:val="000000"/>
                <w:spacing w:val="-5"/>
                <w:sz w:val="19"/>
                <w:szCs w:val="19"/>
                <w:lang w:eastAsia="ru-RU"/>
              </w:rPr>
              <w:softHyphen/>
              <w:t>паемые по внешнему виду, по составу и способам применения в хозяйстве</w:t>
            </w: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ответствен</w:t>
            </w:r>
            <w:r w:rsidRPr="00E50A07">
              <w:rPr>
                <w:rFonts w:ascii="Arial" w:eastAsia="Times New Roman" w:hAnsi="Arial" w:cs="Arial"/>
                <w:color w:val="000000"/>
                <w:spacing w:val="-5"/>
                <w:sz w:val="19"/>
                <w:szCs w:val="19"/>
                <w:lang w:eastAsia="ru-RU"/>
              </w:rPr>
              <w:softHyphen/>
              <w:t>ности за выполнение своей части работы при работе в группе</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Планировать свою деятельность и действовать в соот</w:t>
            </w:r>
            <w:r w:rsidRPr="00E50A07">
              <w:rPr>
                <w:rFonts w:ascii="Arial" w:eastAsia="Times New Roman" w:hAnsi="Arial" w:cs="Arial"/>
                <w:color w:val="000000"/>
                <w:spacing w:val="-5"/>
                <w:sz w:val="19"/>
                <w:szCs w:val="19"/>
                <w:lang w:eastAsia="ru-RU"/>
              </w:rPr>
              <w:softHyphen/>
              <w:t>ветствии с планом, наблюдать, сравни</w:t>
            </w:r>
            <w:r w:rsidRPr="00E50A07">
              <w:rPr>
                <w:rFonts w:ascii="Arial" w:eastAsia="Times New Roman" w:hAnsi="Arial" w:cs="Arial"/>
                <w:color w:val="000000"/>
                <w:spacing w:val="-5"/>
                <w:sz w:val="19"/>
                <w:szCs w:val="19"/>
                <w:lang w:eastAsia="ru-RU"/>
              </w:rPr>
              <w:softHyphen/>
              <w:t>вать, делать выво</w:t>
            </w:r>
            <w:r w:rsidRPr="00E50A07">
              <w:rPr>
                <w:rFonts w:ascii="Arial" w:eastAsia="Times New Roman" w:hAnsi="Arial" w:cs="Arial"/>
                <w:color w:val="000000"/>
                <w:spacing w:val="-5"/>
                <w:sz w:val="19"/>
                <w:szCs w:val="19"/>
                <w:lang w:eastAsia="ru-RU"/>
              </w:rPr>
              <w:softHyphen/>
              <w:t>ды, осуществлять анализ (описание) объектов природы с выделением суще</w:t>
            </w:r>
            <w:r w:rsidRPr="00E50A07">
              <w:rPr>
                <w:rFonts w:ascii="Arial" w:eastAsia="Times New Roman" w:hAnsi="Arial" w:cs="Arial"/>
                <w:color w:val="000000"/>
                <w:spacing w:val="-5"/>
                <w:sz w:val="19"/>
                <w:szCs w:val="19"/>
                <w:lang w:eastAsia="ru-RU"/>
              </w:rPr>
              <w:softHyphen/>
              <w:t>ственных и несуще</w:t>
            </w:r>
            <w:r w:rsidRPr="00E50A07">
              <w:rPr>
                <w:rFonts w:ascii="Arial" w:eastAsia="Times New Roman" w:hAnsi="Arial" w:cs="Arial"/>
                <w:color w:val="000000"/>
                <w:spacing w:val="-5"/>
                <w:sz w:val="19"/>
                <w:szCs w:val="19"/>
                <w:lang w:eastAsia="ru-RU"/>
              </w:rPr>
              <w:softHyphen/>
              <w:t>ственных признаков</w:t>
            </w:r>
          </w:p>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686"/>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190" w:lineRule="exact"/>
              <w:ind w:left="24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23-</w:t>
            </w:r>
          </w:p>
          <w:p w:rsidR="00E50A07" w:rsidRPr="00E50A07" w:rsidRDefault="00E50A07" w:rsidP="00E50A07">
            <w:pPr>
              <w:framePr w:w="14558" w:h="9494" w:wrap="around" w:vAnchor="page" w:hAnchor="page" w:x="1139" w:y="1135"/>
              <w:widowControl w:val="0"/>
              <w:spacing w:after="0" w:line="190" w:lineRule="exact"/>
              <w:ind w:left="24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24</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Использование, добыча и охрана полезных ископае</w:t>
            </w:r>
            <w:r w:rsidRPr="00E50A07">
              <w:rPr>
                <w:rFonts w:ascii="Arial" w:eastAsia="Times New Roman" w:hAnsi="Arial" w:cs="Arial"/>
                <w:color w:val="000000"/>
                <w:spacing w:val="-5"/>
                <w:sz w:val="19"/>
                <w:szCs w:val="19"/>
                <w:lang w:eastAsia="ru-RU"/>
              </w:rPr>
              <w:softHyphen/>
              <w:t xml:space="preserve">мых. </w:t>
            </w:r>
            <w:r w:rsidRPr="00E50A07">
              <w:rPr>
                <w:rFonts w:ascii="Arial" w:eastAsia="Times New Roman" w:hAnsi="Arial" w:cs="Arial"/>
                <w:b/>
                <w:bCs/>
                <w:color w:val="000000"/>
                <w:spacing w:val="-3"/>
                <w:sz w:val="19"/>
                <w:szCs w:val="19"/>
                <w:lang w:eastAsia="ru-RU"/>
              </w:rPr>
              <w:t>Проверочная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со спосо</w:t>
            </w:r>
            <w:r w:rsidRPr="00E50A07">
              <w:rPr>
                <w:rFonts w:ascii="Arial" w:eastAsia="Times New Roman" w:hAnsi="Arial" w:cs="Arial"/>
                <w:color w:val="000000"/>
                <w:spacing w:val="-5"/>
                <w:sz w:val="19"/>
                <w:szCs w:val="19"/>
                <w:lang w:eastAsia="ru-RU"/>
              </w:rPr>
              <w:softHyphen/>
              <w:t>бами добычи полезных ископаемых, с необходи</w:t>
            </w:r>
            <w:r w:rsidRPr="00E50A07">
              <w:rPr>
                <w:rFonts w:ascii="Arial" w:eastAsia="Times New Roman" w:hAnsi="Arial" w:cs="Arial"/>
                <w:color w:val="000000"/>
                <w:spacing w:val="-5"/>
                <w:sz w:val="19"/>
                <w:szCs w:val="19"/>
                <w:lang w:eastAsia="ru-RU"/>
              </w:rPr>
              <w:softHyphen/>
              <w:t>мостью бережного и эко</w:t>
            </w:r>
            <w:r w:rsidRPr="00E50A07">
              <w:rPr>
                <w:rFonts w:ascii="Arial" w:eastAsia="Times New Roman" w:hAnsi="Arial" w:cs="Arial"/>
                <w:color w:val="000000"/>
                <w:spacing w:val="-5"/>
                <w:sz w:val="19"/>
                <w:szCs w:val="19"/>
                <w:lang w:eastAsia="ru-RU"/>
              </w:rPr>
              <w:softHyphen/>
              <w:t>номного использования полезных ископаемых. Контроль знаний по теме «Горные породы. Полез</w:t>
            </w:r>
            <w:r w:rsidRPr="00E50A07">
              <w:rPr>
                <w:rFonts w:ascii="Arial" w:eastAsia="Times New Roman" w:hAnsi="Arial" w:cs="Arial"/>
                <w:color w:val="000000"/>
                <w:spacing w:val="-5"/>
                <w:sz w:val="19"/>
                <w:szCs w:val="19"/>
                <w:lang w:eastAsia="ru-RU"/>
              </w:rPr>
              <w:softHyphen/>
              <w:t>ные ископаемые»</w:t>
            </w:r>
          </w:p>
        </w:tc>
        <w:tc>
          <w:tcPr>
            <w:tcW w:w="222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Устанавливать связи и объяснять некото</w:t>
            </w:r>
            <w:r w:rsidRPr="00E50A07">
              <w:rPr>
                <w:rFonts w:ascii="Arial" w:eastAsia="Times New Roman" w:hAnsi="Arial" w:cs="Arial"/>
                <w:color w:val="000000"/>
                <w:spacing w:val="-5"/>
                <w:sz w:val="19"/>
                <w:szCs w:val="19"/>
                <w:lang w:eastAsia="ru-RU"/>
              </w:rPr>
              <w:softHyphen/>
              <w:t>рые взаимосвязи в природе, между при</w:t>
            </w:r>
            <w:r w:rsidRPr="00E50A07">
              <w:rPr>
                <w:rFonts w:ascii="Arial" w:eastAsia="Times New Roman" w:hAnsi="Arial" w:cs="Arial"/>
                <w:color w:val="000000"/>
                <w:spacing w:val="-5"/>
                <w:sz w:val="19"/>
                <w:szCs w:val="19"/>
                <w:lang w:eastAsia="ru-RU"/>
              </w:rPr>
              <w:softHyphen/>
              <w:t>родой и человеком, определять причины положительного и от</w:t>
            </w:r>
            <w:r w:rsidRPr="00E50A07">
              <w:rPr>
                <w:rFonts w:ascii="Arial" w:eastAsia="Times New Roman" w:hAnsi="Arial" w:cs="Arial"/>
                <w:color w:val="000000"/>
                <w:spacing w:val="-5"/>
                <w:sz w:val="19"/>
                <w:szCs w:val="19"/>
                <w:lang w:eastAsia="ru-RU"/>
              </w:rPr>
              <w:softHyphen/>
              <w:t>рицательного воздей</w:t>
            </w:r>
            <w:r w:rsidRPr="00E50A07">
              <w:rPr>
                <w:rFonts w:ascii="Arial" w:eastAsia="Times New Roman" w:hAnsi="Arial" w:cs="Arial"/>
                <w:color w:val="000000"/>
                <w:spacing w:val="-5"/>
                <w:sz w:val="19"/>
                <w:szCs w:val="19"/>
                <w:lang w:eastAsia="ru-RU"/>
              </w:rPr>
              <w:softHyphen/>
              <w:t>ствия хозяйственной деятельности челове</w:t>
            </w:r>
            <w:r w:rsidRPr="00E50A07">
              <w:rPr>
                <w:rFonts w:ascii="Arial" w:eastAsia="Times New Roman" w:hAnsi="Arial" w:cs="Arial"/>
                <w:color w:val="000000"/>
                <w:spacing w:val="-5"/>
                <w:sz w:val="19"/>
                <w:szCs w:val="19"/>
                <w:lang w:eastAsia="ru-RU"/>
              </w:rPr>
              <w:softHyphen/>
              <w:t>ка на природу, приво</w:t>
            </w:r>
            <w:r w:rsidRPr="00E50A07">
              <w:rPr>
                <w:rFonts w:ascii="Arial" w:eastAsia="Times New Roman" w:hAnsi="Arial" w:cs="Arial"/>
                <w:color w:val="000000"/>
                <w:spacing w:val="-5"/>
                <w:sz w:val="19"/>
                <w:szCs w:val="19"/>
                <w:lang w:eastAsia="ru-RU"/>
              </w:rPr>
              <w:softHyphen/>
              <w:t>дить примеры полез</w:t>
            </w:r>
            <w:r w:rsidRPr="00E50A07">
              <w:rPr>
                <w:rFonts w:ascii="Arial" w:eastAsia="Times New Roman" w:hAnsi="Arial" w:cs="Arial"/>
                <w:color w:val="000000"/>
                <w:spacing w:val="-5"/>
                <w:sz w:val="19"/>
                <w:szCs w:val="19"/>
                <w:lang w:eastAsia="ru-RU"/>
              </w:rPr>
              <w:softHyphen/>
              <w:t>ных ископаемых и доказывать необхо</w:t>
            </w:r>
            <w:r w:rsidRPr="00E50A07">
              <w:rPr>
                <w:rFonts w:ascii="Arial" w:eastAsia="Times New Roman" w:hAnsi="Arial" w:cs="Arial"/>
                <w:color w:val="000000"/>
                <w:spacing w:val="-5"/>
                <w:sz w:val="19"/>
                <w:szCs w:val="19"/>
                <w:lang w:eastAsia="ru-RU"/>
              </w:rPr>
              <w:softHyphen/>
              <w:t>димость их бережного использования</w:t>
            </w:r>
          </w:p>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Адекватная само</w:t>
            </w:r>
            <w:r w:rsidRPr="00E50A07">
              <w:rPr>
                <w:rFonts w:ascii="Arial" w:eastAsia="Times New Roman" w:hAnsi="Arial" w:cs="Arial"/>
                <w:color w:val="000000"/>
                <w:spacing w:val="-5"/>
                <w:sz w:val="19"/>
                <w:szCs w:val="19"/>
                <w:lang w:eastAsia="ru-RU"/>
              </w:rPr>
              <w:softHyphen/>
              <w:t>оценка. Понимание, объяснение и при</w:t>
            </w:r>
            <w:r w:rsidRPr="00E50A07">
              <w:rPr>
                <w:rFonts w:ascii="Arial" w:eastAsia="Times New Roman" w:hAnsi="Arial" w:cs="Arial"/>
                <w:color w:val="000000"/>
                <w:spacing w:val="-5"/>
                <w:sz w:val="19"/>
                <w:szCs w:val="19"/>
                <w:lang w:eastAsia="ru-RU"/>
              </w:rPr>
              <w:softHyphen/>
              <w:t>менение основных правил поведения в природе и обществе, ориентация на их выполнение</w:t>
            </w:r>
          </w:p>
        </w:tc>
        <w:tc>
          <w:tcPr>
            <w:tcW w:w="215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Принимать и сохра</w:t>
            </w:r>
            <w:r w:rsidRPr="00E50A07">
              <w:rPr>
                <w:rFonts w:ascii="Arial" w:eastAsia="Times New Roman" w:hAnsi="Arial" w:cs="Arial"/>
                <w:color w:val="000000"/>
                <w:spacing w:val="-5"/>
                <w:sz w:val="19"/>
                <w:szCs w:val="19"/>
                <w:lang w:eastAsia="ru-RU"/>
              </w:rPr>
              <w:softHyphen/>
              <w:t>нять цель познава</w:t>
            </w:r>
            <w:r w:rsidRPr="00E50A07">
              <w:rPr>
                <w:rFonts w:ascii="Arial" w:eastAsia="Times New Roman" w:hAnsi="Arial" w:cs="Arial"/>
                <w:color w:val="000000"/>
                <w:spacing w:val="-5"/>
                <w:sz w:val="19"/>
                <w:szCs w:val="19"/>
                <w:lang w:eastAsia="ru-RU"/>
              </w:rPr>
              <w:softHyphen/>
              <w:t>тельной деятельно</w:t>
            </w:r>
            <w:r w:rsidRPr="00E50A07">
              <w:rPr>
                <w:rFonts w:ascii="Arial" w:eastAsia="Times New Roman" w:hAnsi="Arial" w:cs="Arial"/>
                <w:color w:val="000000"/>
                <w:spacing w:val="-5"/>
                <w:sz w:val="19"/>
                <w:szCs w:val="19"/>
                <w:lang w:eastAsia="ru-RU"/>
              </w:rPr>
              <w:softHyphen/>
              <w:t>сти, планировать свою деятельность и действовать в соот</w:t>
            </w:r>
            <w:r w:rsidRPr="00E50A07">
              <w:rPr>
                <w:rFonts w:ascii="Arial" w:eastAsia="Times New Roman" w:hAnsi="Arial" w:cs="Arial"/>
                <w:color w:val="000000"/>
                <w:spacing w:val="-5"/>
                <w:sz w:val="19"/>
                <w:szCs w:val="19"/>
                <w:lang w:eastAsia="ru-RU"/>
              </w:rPr>
              <w:softHyphen/>
              <w:t>ветствии с планом, находить необходи</w:t>
            </w:r>
            <w:r w:rsidRPr="00E50A07">
              <w:rPr>
                <w:rFonts w:ascii="Arial" w:eastAsia="Times New Roman" w:hAnsi="Arial" w:cs="Arial"/>
                <w:color w:val="000000"/>
                <w:spacing w:val="-5"/>
                <w:sz w:val="19"/>
                <w:szCs w:val="19"/>
                <w:lang w:eastAsia="ru-RU"/>
              </w:rPr>
              <w:softHyphen/>
              <w:t>мую информацию в учебнике, понимать информацию, пред</w:t>
            </w:r>
            <w:r w:rsidRPr="00E50A07">
              <w:rPr>
                <w:rFonts w:ascii="Arial" w:eastAsia="Times New Roman" w:hAnsi="Arial" w:cs="Arial"/>
                <w:color w:val="000000"/>
                <w:spacing w:val="-5"/>
                <w:sz w:val="19"/>
                <w:szCs w:val="19"/>
                <w:lang w:eastAsia="ru-RU"/>
              </w:rPr>
              <w:softHyphen/>
              <w:t>ставленную в виде текста, устанавли</w:t>
            </w:r>
            <w:r w:rsidRPr="00E50A07">
              <w:rPr>
                <w:rFonts w:ascii="Arial" w:eastAsia="Times New Roman" w:hAnsi="Arial" w:cs="Arial"/>
                <w:color w:val="000000"/>
                <w:spacing w:val="-5"/>
                <w:sz w:val="19"/>
                <w:szCs w:val="19"/>
                <w:lang w:eastAsia="ru-RU"/>
              </w:rPr>
              <w:softHyphen/>
              <w:t>вать причинно- следственные связи изменений в природе</w:t>
            </w:r>
          </w:p>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56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494" w:wrap="around" w:vAnchor="page" w:hAnchor="page" w:x="1139" w:y="1135"/>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t>О царствах живой природы (16 ч.)</w:t>
            </w:r>
          </w:p>
        </w:tc>
      </w:tr>
      <w:tr w:rsidR="00E50A07" w:rsidRPr="00E50A07" w:rsidTr="002B5209">
        <w:trPr>
          <w:trHeight w:hRule="exact" w:val="2784"/>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25</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Четыре царства живой природы</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царст</w:t>
            </w:r>
            <w:r w:rsidRPr="00E50A07">
              <w:rPr>
                <w:rFonts w:ascii="Arial" w:eastAsia="Times New Roman" w:hAnsi="Arial" w:cs="Arial"/>
                <w:color w:val="000000"/>
                <w:spacing w:val="-5"/>
                <w:sz w:val="19"/>
                <w:szCs w:val="19"/>
                <w:lang w:eastAsia="ru-RU"/>
              </w:rPr>
              <w:softHyphen/>
              <w:t>вами живой природы и науками, которые их изу</w:t>
            </w:r>
            <w:r w:rsidRPr="00E50A07">
              <w:rPr>
                <w:rFonts w:ascii="Arial" w:eastAsia="Times New Roman" w:hAnsi="Arial" w:cs="Arial"/>
                <w:color w:val="000000"/>
                <w:spacing w:val="-5"/>
                <w:sz w:val="19"/>
                <w:szCs w:val="19"/>
                <w:lang w:eastAsia="ru-RU"/>
              </w:rPr>
              <w:softHyphen/>
              <w:t>чают, с отличиями живых существ от тел неживой природы. Представление о среде обитания живых существ, знакомство с четырьмя средами оби</w:t>
            </w:r>
            <w:r w:rsidRPr="00E50A07">
              <w:rPr>
                <w:rFonts w:ascii="Arial" w:eastAsia="Times New Roman" w:hAnsi="Arial" w:cs="Arial"/>
                <w:color w:val="000000"/>
                <w:spacing w:val="-5"/>
                <w:sz w:val="19"/>
                <w:szCs w:val="19"/>
                <w:lang w:eastAsia="ru-RU"/>
              </w:rPr>
              <w:softHyphen/>
              <w:t>тания</w:t>
            </w:r>
          </w:p>
        </w:tc>
        <w:tc>
          <w:tcPr>
            <w:tcW w:w="222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Называть царства живой природы, при</w:t>
            </w:r>
            <w:r w:rsidRPr="00E50A07">
              <w:rPr>
                <w:rFonts w:ascii="Arial" w:eastAsia="Times New Roman" w:hAnsi="Arial" w:cs="Arial"/>
                <w:color w:val="000000"/>
                <w:spacing w:val="-5"/>
                <w:sz w:val="19"/>
                <w:szCs w:val="19"/>
                <w:lang w:eastAsia="ru-RU"/>
              </w:rPr>
              <w:softHyphen/>
              <w:t>водить примеры представителей ка</w:t>
            </w:r>
            <w:r w:rsidRPr="00E50A07">
              <w:rPr>
                <w:rFonts w:ascii="Arial" w:eastAsia="Times New Roman" w:hAnsi="Arial" w:cs="Arial"/>
                <w:color w:val="000000"/>
                <w:spacing w:val="-5"/>
                <w:sz w:val="19"/>
                <w:szCs w:val="19"/>
                <w:lang w:eastAsia="ru-RU"/>
              </w:rPr>
              <w:softHyphen/>
              <w:t>ждого царства, уста</w:t>
            </w:r>
            <w:r w:rsidRPr="00E50A07">
              <w:rPr>
                <w:rFonts w:ascii="Arial" w:eastAsia="Times New Roman" w:hAnsi="Arial" w:cs="Arial"/>
                <w:color w:val="000000"/>
                <w:spacing w:val="-5"/>
                <w:sz w:val="19"/>
                <w:szCs w:val="19"/>
                <w:lang w:eastAsia="ru-RU"/>
              </w:rPr>
              <w:softHyphen/>
              <w:t>навливать и объяс</w:t>
            </w:r>
            <w:r w:rsidRPr="00E50A07">
              <w:rPr>
                <w:rFonts w:ascii="Arial" w:eastAsia="Times New Roman" w:hAnsi="Arial" w:cs="Arial"/>
                <w:color w:val="000000"/>
                <w:spacing w:val="-5"/>
                <w:sz w:val="19"/>
                <w:szCs w:val="19"/>
                <w:lang w:eastAsia="ru-RU"/>
              </w:rPr>
              <w:softHyphen/>
              <w:t>нять некоторые взаимосвязи в при</w:t>
            </w:r>
            <w:r w:rsidRPr="00E50A07">
              <w:rPr>
                <w:rFonts w:ascii="Arial" w:eastAsia="Times New Roman" w:hAnsi="Arial" w:cs="Arial"/>
                <w:color w:val="000000"/>
                <w:spacing w:val="-5"/>
                <w:sz w:val="19"/>
                <w:szCs w:val="19"/>
                <w:lang w:eastAsia="ru-RU"/>
              </w:rPr>
              <w:softHyphen/>
              <w:t>роде</w:t>
            </w:r>
          </w:p>
        </w:tc>
        <w:tc>
          <w:tcPr>
            <w:tcW w:w="224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494" w:wrap="around" w:vAnchor="page" w:hAnchor="page" w:x="1139"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w:t>
            </w:r>
            <w:r w:rsidRPr="00E50A07">
              <w:rPr>
                <w:rFonts w:ascii="Arial" w:eastAsia="Times New Roman" w:hAnsi="Arial" w:cs="Arial"/>
                <w:color w:val="000000"/>
                <w:spacing w:val="-5"/>
                <w:sz w:val="19"/>
                <w:szCs w:val="19"/>
                <w:lang w:eastAsia="ru-RU"/>
              </w:rPr>
              <w:softHyphen/>
              <w:t>нение и применение основных правил поведения в природе и обществе, ориен</w:t>
            </w:r>
            <w:r w:rsidRPr="00E50A07">
              <w:rPr>
                <w:rFonts w:ascii="Arial" w:eastAsia="Times New Roman" w:hAnsi="Arial" w:cs="Arial"/>
                <w:color w:val="000000"/>
                <w:spacing w:val="-5"/>
                <w:sz w:val="19"/>
                <w:szCs w:val="19"/>
                <w:lang w:eastAsia="ru-RU"/>
              </w:rPr>
              <w:softHyphen/>
              <w:t>тация на их выпол</w:t>
            </w:r>
            <w:r w:rsidRPr="00E50A07">
              <w:rPr>
                <w:rFonts w:ascii="Arial" w:eastAsia="Times New Roman" w:hAnsi="Arial" w:cs="Arial"/>
                <w:color w:val="000000"/>
                <w:spacing w:val="-5"/>
                <w:sz w:val="19"/>
                <w:szCs w:val="19"/>
                <w:lang w:eastAsia="ru-RU"/>
              </w:rPr>
              <w:softHyphen/>
              <w:t>нение</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димую информацию в 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 Использовать гото</w:t>
            </w:r>
            <w:r w:rsidRPr="00E50A07">
              <w:rPr>
                <w:rFonts w:ascii="Arial" w:eastAsia="Times New Roman" w:hAnsi="Arial" w:cs="Arial"/>
                <w:color w:val="000000"/>
                <w:spacing w:val="-5"/>
                <w:sz w:val="19"/>
                <w:szCs w:val="19"/>
                <w:lang w:eastAsia="ru-RU"/>
              </w:rPr>
              <w:softHyphen/>
              <w:t>вые модели (глобус) для объяснения при</w:t>
            </w:r>
            <w:r w:rsidRPr="00E50A07">
              <w:rPr>
                <w:rFonts w:ascii="Arial" w:eastAsia="Times New Roman" w:hAnsi="Arial" w:cs="Arial"/>
                <w:color w:val="000000"/>
                <w:spacing w:val="-5"/>
                <w:sz w:val="19"/>
                <w:szCs w:val="19"/>
                <w:lang w:eastAsia="ru-RU"/>
              </w:rPr>
              <w:softHyphen/>
              <w:t>родных явлений</w:t>
            </w:r>
          </w:p>
          <w:p w:rsidR="00E50A07" w:rsidRPr="00E50A07" w:rsidRDefault="00E50A07" w:rsidP="00E50A07">
            <w:pPr>
              <w:framePr w:w="14558" w:h="9494" w:wrap="around" w:vAnchor="page" w:hAnchor="page" w:x="1139" w:y="113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4"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8"/>
        <w:gridCol w:w="1762"/>
        <w:gridCol w:w="2650"/>
        <w:gridCol w:w="2237"/>
        <w:gridCol w:w="2237"/>
        <w:gridCol w:w="2146"/>
      </w:tblGrid>
      <w:tr w:rsidR="00E50A07" w:rsidRPr="00E50A07" w:rsidTr="002B5209">
        <w:trPr>
          <w:trHeight w:hRule="exact" w:val="3235"/>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26</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Строение расте</w:t>
            </w:r>
            <w:r w:rsidRPr="00E50A07">
              <w:rPr>
                <w:rFonts w:ascii="Arial" w:eastAsia="Times New Roman" w:hAnsi="Arial" w:cs="Arial"/>
                <w:color w:val="000000"/>
                <w:spacing w:val="-5"/>
                <w:sz w:val="19"/>
                <w:szCs w:val="19"/>
                <w:lang w:eastAsia="ru-RU"/>
              </w:rPr>
              <w:softHyphen/>
              <w:t xml:space="preserve">ний. </w:t>
            </w:r>
            <w:r w:rsidRPr="00E50A07">
              <w:rPr>
                <w:rFonts w:ascii="Arial" w:eastAsia="Times New Roman" w:hAnsi="Arial" w:cs="Arial"/>
                <w:i/>
                <w:iCs/>
                <w:color w:val="000000"/>
                <w:spacing w:val="-4"/>
                <w:sz w:val="19"/>
                <w:szCs w:val="19"/>
                <w:lang w:eastAsia="ru-RU"/>
              </w:rPr>
              <w:t>Практическая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органа</w:t>
            </w:r>
            <w:r w:rsidRPr="00E50A07">
              <w:rPr>
                <w:rFonts w:ascii="Arial" w:eastAsia="Times New Roman" w:hAnsi="Arial" w:cs="Arial"/>
                <w:color w:val="000000"/>
                <w:spacing w:val="-5"/>
                <w:sz w:val="19"/>
                <w:szCs w:val="19"/>
                <w:lang w:eastAsia="ru-RU"/>
              </w:rPr>
              <w:softHyphen/>
              <w:t>ми растений и их разно</w:t>
            </w:r>
            <w:r w:rsidRPr="00E50A07">
              <w:rPr>
                <w:rFonts w:ascii="Arial" w:eastAsia="Times New Roman" w:hAnsi="Arial" w:cs="Arial"/>
                <w:color w:val="000000"/>
                <w:spacing w:val="-5"/>
                <w:sz w:val="19"/>
                <w:szCs w:val="19"/>
                <w:lang w:eastAsia="ru-RU"/>
              </w:rPr>
              <w:softHyphen/>
              <w:t>образием, со значением органов в жизни расте</w:t>
            </w:r>
            <w:r w:rsidRPr="00E50A07">
              <w:rPr>
                <w:rFonts w:ascii="Arial" w:eastAsia="Times New Roman" w:hAnsi="Arial" w:cs="Arial"/>
                <w:color w:val="000000"/>
                <w:spacing w:val="-5"/>
                <w:sz w:val="19"/>
                <w:szCs w:val="19"/>
                <w:lang w:eastAsia="ru-RU"/>
              </w:rPr>
              <w:softHyphen/>
              <w:t>ний. Сравнение и выяв</w:t>
            </w:r>
            <w:r w:rsidRPr="00E50A07">
              <w:rPr>
                <w:rFonts w:ascii="Arial" w:eastAsia="Times New Roman" w:hAnsi="Arial" w:cs="Arial"/>
                <w:color w:val="000000"/>
                <w:spacing w:val="-5"/>
                <w:sz w:val="19"/>
                <w:szCs w:val="19"/>
                <w:lang w:eastAsia="ru-RU"/>
              </w:rPr>
              <w:softHyphen/>
              <w:t>ление существенных признаков, описание объекта и фиксации ре</w:t>
            </w:r>
            <w:r w:rsidRPr="00E50A07">
              <w:rPr>
                <w:rFonts w:ascii="Arial" w:eastAsia="Times New Roman" w:hAnsi="Arial" w:cs="Arial"/>
                <w:color w:val="000000"/>
                <w:spacing w:val="-5"/>
                <w:sz w:val="19"/>
                <w:szCs w:val="19"/>
                <w:lang w:eastAsia="ru-RU"/>
              </w:rPr>
              <w:softHyphen/>
              <w:t>зультатов наблюдений</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Называть части рас</w:t>
            </w:r>
            <w:r w:rsidRPr="00E50A07">
              <w:rPr>
                <w:rFonts w:ascii="Arial" w:eastAsia="Times New Roman" w:hAnsi="Arial" w:cs="Arial"/>
                <w:color w:val="000000"/>
                <w:spacing w:val="-5"/>
                <w:sz w:val="19"/>
                <w:szCs w:val="19"/>
                <w:lang w:eastAsia="ru-RU"/>
              </w:rPr>
              <w:softHyphen/>
              <w:t>тения, приводить примеры приспособ</w:t>
            </w:r>
            <w:r w:rsidRPr="00E50A07">
              <w:rPr>
                <w:rFonts w:ascii="Arial" w:eastAsia="Times New Roman" w:hAnsi="Arial" w:cs="Arial"/>
                <w:color w:val="000000"/>
                <w:spacing w:val="-5"/>
                <w:sz w:val="19"/>
                <w:szCs w:val="19"/>
                <w:lang w:eastAsia="ru-RU"/>
              </w:rPr>
              <w:softHyphen/>
              <w:t>ленности растений к условиям жизни, ус</w:t>
            </w:r>
            <w:r w:rsidRPr="00E50A07">
              <w:rPr>
                <w:rFonts w:ascii="Arial" w:eastAsia="Times New Roman" w:hAnsi="Arial" w:cs="Arial"/>
                <w:color w:val="000000"/>
                <w:spacing w:val="-5"/>
                <w:sz w:val="19"/>
                <w:szCs w:val="19"/>
                <w:lang w:eastAsia="ru-RU"/>
              </w:rPr>
              <w:softHyphen/>
              <w:t>танавливать и объ</w:t>
            </w:r>
            <w:r w:rsidRPr="00E50A07">
              <w:rPr>
                <w:rFonts w:ascii="Arial" w:eastAsia="Times New Roman" w:hAnsi="Arial" w:cs="Arial"/>
                <w:color w:val="000000"/>
                <w:spacing w:val="-5"/>
                <w:sz w:val="19"/>
                <w:szCs w:val="19"/>
                <w:lang w:eastAsia="ru-RU"/>
              </w:rPr>
              <w:softHyphen/>
              <w:t>яснять некоторые взаимосвязи в при</w:t>
            </w:r>
            <w:r w:rsidRPr="00E50A07">
              <w:rPr>
                <w:rFonts w:ascii="Arial" w:eastAsia="Times New Roman" w:hAnsi="Arial" w:cs="Arial"/>
                <w:color w:val="000000"/>
                <w:spacing w:val="-5"/>
                <w:sz w:val="19"/>
                <w:szCs w:val="19"/>
                <w:lang w:eastAsia="ru-RU"/>
              </w:rPr>
              <w:softHyphen/>
              <w:t>роде, между приро</w:t>
            </w:r>
            <w:r w:rsidRPr="00E50A07">
              <w:rPr>
                <w:rFonts w:ascii="Arial" w:eastAsia="Times New Roman" w:hAnsi="Arial" w:cs="Arial"/>
                <w:color w:val="000000"/>
                <w:spacing w:val="-5"/>
                <w:sz w:val="19"/>
                <w:szCs w:val="19"/>
                <w:lang w:eastAsia="ru-RU"/>
              </w:rPr>
              <w:softHyphen/>
              <w:t>дой и человеком</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Соблюдение правил безопасного поведе</w:t>
            </w:r>
            <w:r w:rsidRPr="00E50A07">
              <w:rPr>
                <w:rFonts w:ascii="Arial" w:eastAsia="Times New Roman" w:hAnsi="Arial" w:cs="Arial"/>
                <w:color w:val="000000"/>
                <w:spacing w:val="-5"/>
                <w:sz w:val="19"/>
                <w:szCs w:val="19"/>
                <w:lang w:eastAsia="ru-RU"/>
              </w:rPr>
              <w:softHyphen/>
              <w:t>ния. Осознанные ус</w:t>
            </w:r>
            <w:r w:rsidRPr="00E50A07">
              <w:rPr>
                <w:rFonts w:ascii="Arial" w:eastAsia="Times New Roman" w:hAnsi="Arial" w:cs="Arial"/>
                <w:color w:val="000000"/>
                <w:spacing w:val="-5"/>
                <w:sz w:val="19"/>
                <w:szCs w:val="19"/>
                <w:lang w:eastAsia="ru-RU"/>
              </w:rPr>
              <w:softHyphen/>
              <w:t>тойчивые эстетиче</w:t>
            </w:r>
            <w:r w:rsidRPr="00E50A07">
              <w:rPr>
                <w:rFonts w:ascii="Arial" w:eastAsia="Times New Roman" w:hAnsi="Arial" w:cs="Arial"/>
                <w:color w:val="000000"/>
                <w:spacing w:val="-5"/>
                <w:sz w:val="19"/>
                <w:szCs w:val="19"/>
                <w:lang w:eastAsia="ru-RU"/>
              </w:rPr>
              <w:softHyphen/>
              <w:t>ские предпочтения в мире природы</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Проводить сравне</w:t>
            </w:r>
            <w:r w:rsidRPr="00E50A07">
              <w:rPr>
                <w:rFonts w:ascii="Arial" w:eastAsia="Times New Roman" w:hAnsi="Arial" w:cs="Arial"/>
                <w:color w:val="000000"/>
                <w:spacing w:val="-5"/>
                <w:sz w:val="19"/>
                <w:szCs w:val="19"/>
                <w:lang w:eastAsia="ru-RU"/>
              </w:rPr>
              <w:softHyphen/>
              <w:t>ние и классифика</w:t>
            </w:r>
            <w:r w:rsidRPr="00E50A07">
              <w:rPr>
                <w:rFonts w:ascii="Arial" w:eastAsia="Times New Roman" w:hAnsi="Arial" w:cs="Arial"/>
                <w:color w:val="000000"/>
                <w:spacing w:val="-5"/>
                <w:sz w:val="19"/>
                <w:szCs w:val="19"/>
                <w:lang w:eastAsia="ru-RU"/>
              </w:rPr>
              <w:softHyphen/>
              <w:t>цию объектов при</w:t>
            </w:r>
            <w:r w:rsidRPr="00E50A07">
              <w:rPr>
                <w:rFonts w:ascii="Arial" w:eastAsia="Times New Roman" w:hAnsi="Arial" w:cs="Arial"/>
                <w:color w:val="000000"/>
                <w:spacing w:val="-5"/>
                <w:sz w:val="19"/>
                <w:szCs w:val="19"/>
                <w:lang w:eastAsia="ru-RU"/>
              </w:rPr>
              <w:softHyphen/>
              <w:t>роды по заданным признакам. Устанавливать при- чинно-следственные связи изменений в природе.</w:t>
            </w:r>
          </w:p>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Обобщать резуль</w:t>
            </w:r>
            <w:r w:rsidRPr="00E50A07">
              <w:rPr>
                <w:rFonts w:ascii="Arial" w:eastAsia="Times New Roman" w:hAnsi="Arial" w:cs="Arial"/>
                <w:color w:val="000000"/>
                <w:spacing w:val="-5"/>
                <w:sz w:val="19"/>
                <w:szCs w:val="19"/>
                <w:lang w:eastAsia="ru-RU"/>
              </w:rPr>
              <w:softHyphen/>
              <w:t>таты наблюдений за погодой, неживой и живой природой, делать выводы</w:t>
            </w:r>
          </w:p>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70"/>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27</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Разнообразие</w:t>
            </w:r>
          </w:p>
          <w:p w:rsidR="00E50A07" w:rsidRPr="00E50A07" w:rsidRDefault="00E50A07" w:rsidP="00E50A07">
            <w:pPr>
              <w:framePr w:w="14563" w:h="9480" w:wrap="around" w:vAnchor="page" w:hAnchor="page" w:x="1137" w:y="1135"/>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растений</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основными группами растений: во</w:t>
            </w:r>
            <w:r w:rsidRPr="00E50A07">
              <w:rPr>
                <w:rFonts w:ascii="Arial" w:eastAsia="Times New Roman" w:hAnsi="Arial" w:cs="Arial"/>
                <w:color w:val="000000"/>
                <w:spacing w:val="-5"/>
                <w:sz w:val="19"/>
                <w:szCs w:val="19"/>
                <w:lang w:eastAsia="ru-RU"/>
              </w:rPr>
              <w:softHyphen/>
              <w:t>дорослями, мхами, папо</w:t>
            </w:r>
            <w:r w:rsidRPr="00E50A07">
              <w:rPr>
                <w:rFonts w:ascii="Arial" w:eastAsia="Times New Roman" w:hAnsi="Arial" w:cs="Arial"/>
                <w:color w:val="000000"/>
                <w:spacing w:val="-5"/>
                <w:sz w:val="19"/>
                <w:szCs w:val="19"/>
                <w:lang w:eastAsia="ru-RU"/>
              </w:rPr>
              <w:softHyphen/>
              <w:t>ротниками, хвойными и цветковыми. Выявление отличительных призна</w:t>
            </w:r>
            <w:r w:rsidRPr="00E50A07">
              <w:rPr>
                <w:rFonts w:ascii="Arial" w:eastAsia="Times New Roman" w:hAnsi="Arial" w:cs="Arial"/>
                <w:color w:val="000000"/>
                <w:spacing w:val="-5"/>
                <w:sz w:val="19"/>
                <w:szCs w:val="19"/>
                <w:lang w:eastAsia="ru-RU"/>
              </w:rPr>
              <w:softHyphen/>
              <w:t>ков групп растений</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Определять вид рас</w:t>
            </w:r>
            <w:r w:rsidRPr="00E50A07">
              <w:rPr>
                <w:rFonts w:ascii="Arial" w:eastAsia="Times New Roman" w:hAnsi="Arial" w:cs="Arial"/>
                <w:color w:val="000000"/>
                <w:spacing w:val="-5"/>
                <w:sz w:val="19"/>
                <w:szCs w:val="19"/>
                <w:lang w:eastAsia="ru-RU"/>
              </w:rPr>
              <w:softHyphen/>
              <w:t>тения по существен</w:t>
            </w:r>
            <w:r w:rsidRPr="00E50A07">
              <w:rPr>
                <w:rFonts w:ascii="Arial" w:eastAsia="Times New Roman" w:hAnsi="Arial" w:cs="Arial"/>
                <w:color w:val="000000"/>
                <w:spacing w:val="-5"/>
                <w:sz w:val="19"/>
                <w:szCs w:val="19"/>
                <w:lang w:eastAsia="ru-RU"/>
              </w:rPr>
              <w:softHyphen/>
              <w:t>ным признакам, при</w:t>
            </w:r>
            <w:r w:rsidRPr="00E50A07">
              <w:rPr>
                <w:rFonts w:ascii="Arial" w:eastAsia="Times New Roman" w:hAnsi="Arial" w:cs="Arial"/>
                <w:color w:val="000000"/>
                <w:spacing w:val="-5"/>
                <w:sz w:val="19"/>
                <w:szCs w:val="19"/>
                <w:lang w:eastAsia="ru-RU"/>
              </w:rPr>
              <w:softHyphen/>
              <w:t>водить примеры приспособленности растений к условиям жизни</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80"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w:t>
            </w:r>
          </w:p>
        </w:tc>
        <w:tc>
          <w:tcPr>
            <w:tcW w:w="2146"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5"/>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tc>
      </w:tr>
      <w:tr w:rsidR="00E50A07" w:rsidRPr="00E50A07" w:rsidTr="002B5209">
        <w:trPr>
          <w:trHeight w:hRule="exact" w:val="3475"/>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28</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Дикорастущие и культурные растения</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 культурных растениях и их значении в жизни че</w:t>
            </w:r>
            <w:r w:rsidRPr="00E50A07">
              <w:rPr>
                <w:rFonts w:ascii="Arial" w:eastAsia="Times New Roman" w:hAnsi="Arial" w:cs="Arial"/>
                <w:color w:val="000000"/>
                <w:spacing w:val="-5"/>
                <w:sz w:val="19"/>
                <w:szCs w:val="19"/>
                <w:lang w:eastAsia="ru-RU"/>
              </w:rPr>
              <w:softHyphen/>
              <w:t>ловека. Ознакомление с предками некоторых культурных растений</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дикорас</w:t>
            </w:r>
            <w:r w:rsidRPr="00E50A07">
              <w:rPr>
                <w:rFonts w:ascii="Arial" w:eastAsia="Times New Roman" w:hAnsi="Arial" w:cs="Arial"/>
                <w:color w:val="000000"/>
                <w:spacing w:val="-5"/>
                <w:sz w:val="19"/>
                <w:szCs w:val="19"/>
                <w:lang w:eastAsia="ru-RU"/>
              </w:rPr>
              <w:softHyphen/>
              <w:t>тущие и культурные растения, объяснять происхождение и называть некоторых предков культурных растений, устанав</w:t>
            </w:r>
            <w:r w:rsidRPr="00E50A07">
              <w:rPr>
                <w:rFonts w:ascii="Arial" w:eastAsia="Times New Roman" w:hAnsi="Arial" w:cs="Arial"/>
                <w:color w:val="000000"/>
                <w:spacing w:val="-5"/>
                <w:sz w:val="19"/>
                <w:szCs w:val="19"/>
                <w:lang w:eastAsia="ru-RU"/>
              </w:rPr>
              <w:softHyphen/>
              <w:t>ливать и объяснять влияние человека на живую природу</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оцени</w:t>
            </w:r>
            <w:r w:rsidRPr="00E50A07">
              <w:rPr>
                <w:rFonts w:ascii="Arial" w:eastAsia="Times New Roman" w:hAnsi="Arial" w:cs="Arial"/>
                <w:color w:val="000000"/>
                <w:spacing w:val="-5"/>
                <w:sz w:val="19"/>
                <w:szCs w:val="19"/>
                <w:lang w:eastAsia="ru-RU"/>
              </w:rPr>
              <w:softHyphen/>
              <w:t>вать трудность предлагаемого зада</w:t>
            </w:r>
            <w:r w:rsidRPr="00E50A07">
              <w:rPr>
                <w:rFonts w:ascii="Arial" w:eastAsia="Times New Roman" w:hAnsi="Arial" w:cs="Arial"/>
                <w:color w:val="000000"/>
                <w:spacing w:val="-5"/>
                <w:sz w:val="19"/>
                <w:szCs w:val="19"/>
                <w:lang w:eastAsia="ru-RU"/>
              </w:rPr>
              <w:softHyphen/>
              <w:t>ния</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563" w:h="9480"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 Осуществлять по</w:t>
            </w:r>
            <w:r w:rsidRPr="00E50A07">
              <w:rPr>
                <w:rFonts w:ascii="Arial" w:eastAsia="Times New Roman" w:hAnsi="Arial" w:cs="Arial"/>
                <w:color w:val="000000"/>
                <w:spacing w:val="-5"/>
                <w:sz w:val="19"/>
                <w:szCs w:val="19"/>
                <w:lang w:eastAsia="ru-RU"/>
              </w:rPr>
              <w:softHyphen/>
              <w:t>шаговый и итоговый контроль.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tc>
      </w:tr>
    </w:tbl>
    <w:p w:rsidR="00E50A07" w:rsidRPr="00E50A07" w:rsidRDefault="00E50A07" w:rsidP="00E50A07">
      <w:pPr>
        <w:framePr w:wrap="around" w:vAnchor="page" w:hAnchor="page" w:x="8231"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83"/>
        <w:gridCol w:w="1757"/>
        <w:gridCol w:w="2650"/>
        <w:gridCol w:w="2237"/>
        <w:gridCol w:w="2237"/>
        <w:gridCol w:w="2160"/>
      </w:tblGrid>
      <w:tr w:rsidR="00E50A07" w:rsidRPr="00E50A07" w:rsidTr="002B5209">
        <w:trPr>
          <w:trHeight w:hRule="exact" w:val="2318"/>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29</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40" w:lineRule="auto"/>
              <w:rPr>
                <w:rFonts w:ascii="Courier New" w:eastAsia="Times New Roman" w:hAnsi="Courier New" w:cs="Courier New"/>
                <w:sz w:val="10"/>
                <w:szCs w:val="10"/>
                <w:lang w:eastAsia="ru-RU"/>
              </w:rPr>
            </w:pPr>
          </w:p>
        </w:tc>
        <w:tc>
          <w:tcPr>
            <w:tcW w:w="2083"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190" w:lineRule="exact"/>
              <w:ind w:left="105"/>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Жизнь растений</w:t>
            </w:r>
          </w:p>
        </w:tc>
        <w:tc>
          <w:tcPr>
            <w:tcW w:w="175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30" w:lineRule="exact"/>
              <w:ind w:left="105"/>
              <w:rPr>
                <w:rFonts w:ascii="Arial" w:eastAsia="Times New Roman" w:hAnsi="Arial" w:cs="Arial"/>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процес</w:t>
            </w:r>
            <w:r w:rsidRPr="00E50A07">
              <w:rPr>
                <w:rFonts w:ascii="Arial" w:eastAsia="Times New Roman" w:hAnsi="Arial" w:cs="Arial"/>
                <w:color w:val="000000"/>
                <w:spacing w:val="-5"/>
                <w:sz w:val="19"/>
                <w:szCs w:val="19"/>
                <w:lang w:eastAsia="ru-RU"/>
              </w:rPr>
              <w:softHyphen/>
              <w:t>сом питания растения при помощи опытов. Представление о дыха</w:t>
            </w:r>
            <w:r w:rsidRPr="00E50A07">
              <w:rPr>
                <w:rFonts w:ascii="Arial" w:eastAsia="Times New Roman" w:hAnsi="Arial" w:cs="Arial"/>
                <w:color w:val="000000"/>
                <w:spacing w:val="-5"/>
                <w:sz w:val="19"/>
                <w:szCs w:val="19"/>
                <w:lang w:eastAsia="ru-RU"/>
              </w:rPr>
              <w:softHyphen/>
              <w:t>нии растений, о значении испарения воды листья</w:t>
            </w:r>
            <w:r w:rsidRPr="00E50A07">
              <w:rPr>
                <w:rFonts w:ascii="Arial" w:eastAsia="Times New Roman" w:hAnsi="Arial" w:cs="Arial"/>
                <w:color w:val="000000"/>
                <w:spacing w:val="-5"/>
                <w:sz w:val="19"/>
                <w:szCs w:val="19"/>
                <w:lang w:eastAsia="ru-RU"/>
              </w:rPr>
              <w:softHyphen/>
              <w:t>ми растений</w:t>
            </w:r>
          </w:p>
        </w:tc>
        <w:tc>
          <w:tcPr>
            <w:tcW w:w="2237"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Устанавливать и объяснять некото</w:t>
            </w:r>
            <w:r w:rsidRPr="00E50A07">
              <w:rPr>
                <w:rFonts w:ascii="Arial" w:eastAsia="Times New Roman" w:hAnsi="Arial" w:cs="Arial"/>
                <w:color w:val="000000"/>
                <w:spacing w:val="-5"/>
                <w:sz w:val="19"/>
                <w:szCs w:val="19"/>
                <w:lang w:eastAsia="ru-RU"/>
              </w:rPr>
              <w:softHyphen/>
              <w:t>рые взаимосвязи в природе, объяснять процесс питания и дыхания растений, приводить примеры приспособленности растений к условиям жизни</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w:t>
            </w:r>
            <w:r w:rsidRPr="00E50A07">
              <w:rPr>
                <w:rFonts w:ascii="Arial" w:eastAsia="Times New Roman" w:hAnsi="Arial" w:cs="Arial"/>
                <w:color w:val="000000"/>
                <w:spacing w:val="-5"/>
                <w:sz w:val="19"/>
                <w:szCs w:val="19"/>
                <w:lang w:eastAsia="ru-RU"/>
              </w:rPr>
              <w:softHyphen/>
              <w:t>нение и применение основных правил поведения в природе и обществе, ориен</w:t>
            </w:r>
            <w:r w:rsidRPr="00E50A07">
              <w:rPr>
                <w:rFonts w:ascii="Arial" w:eastAsia="Times New Roman" w:hAnsi="Arial" w:cs="Arial"/>
                <w:color w:val="000000"/>
                <w:spacing w:val="-5"/>
                <w:sz w:val="19"/>
                <w:szCs w:val="19"/>
                <w:lang w:eastAsia="ru-RU"/>
              </w:rPr>
              <w:softHyphen/>
              <w:t>тация на их выпол</w:t>
            </w:r>
            <w:r w:rsidRPr="00E50A07">
              <w:rPr>
                <w:rFonts w:ascii="Arial" w:eastAsia="Times New Roman" w:hAnsi="Arial" w:cs="Arial"/>
                <w:color w:val="000000"/>
                <w:spacing w:val="-5"/>
                <w:sz w:val="19"/>
                <w:szCs w:val="19"/>
                <w:lang w:eastAsia="ru-RU"/>
              </w:rPr>
              <w:softHyphen/>
              <w:t>нение</w:t>
            </w:r>
          </w:p>
        </w:tc>
        <w:tc>
          <w:tcPr>
            <w:tcW w:w="2160"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Самостоятельно адекватно оцени</w:t>
            </w:r>
            <w:r w:rsidRPr="00E50A07">
              <w:rPr>
                <w:rFonts w:ascii="Arial" w:eastAsia="Times New Roman" w:hAnsi="Arial" w:cs="Arial"/>
                <w:color w:val="000000"/>
                <w:spacing w:val="-5"/>
                <w:sz w:val="19"/>
                <w:szCs w:val="19"/>
                <w:lang w:eastAsia="ru-RU"/>
              </w:rPr>
              <w:softHyphen/>
              <w:t>вать правильность выполнения зада</w:t>
            </w:r>
            <w:r w:rsidRPr="00E50A07">
              <w:rPr>
                <w:rFonts w:ascii="Arial" w:eastAsia="Times New Roman" w:hAnsi="Arial" w:cs="Arial"/>
                <w:color w:val="000000"/>
                <w:spacing w:val="-5"/>
                <w:sz w:val="19"/>
                <w:szCs w:val="19"/>
                <w:lang w:eastAsia="ru-RU"/>
              </w:rPr>
              <w:softHyphen/>
              <w:t xml:space="preserve">ния </w:t>
            </w:r>
            <w:r w:rsidRPr="00E50A07">
              <w:rPr>
                <w:rFonts w:ascii="Arial" w:eastAsia="Times New Roman" w:hAnsi="Arial" w:cs="Arial"/>
                <w:bCs/>
                <w:color w:val="000000"/>
                <w:spacing w:val="-3"/>
                <w:sz w:val="19"/>
                <w:szCs w:val="19"/>
                <w:lang w:eastAsia="ru-RU"/>
              </w:rPr>
              <w:t>и вносить</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кор</w:t>
            </w:r>
            <w:r w:rsidRPr="00E50A07">
              <w:rPr>
                <w:rFonts w:ascii="Arial" w:eastAsia="Times New Roman" w:hAnsi="Arial" w:cs="Arial"/>
                <w:color w:val="000000"/>
                <w:spacing w:val="-5"/>
                <w:sz w:val="19"/>
                <w:szCs w:val="19"/>
                <w:lang w:eastAsia="ru-RU"/>
              </w:rPr>
              <w:softHyphen/>
              <w:t xml:space="preserve">рективы. Принимать и </w:t>
            </w:r>
            <w:r w:rsidRPr="00E50A07">
              <w:rPr>
                <w:rFonts w:ascii="Arial" w:eastAsia="Times New Roman" w:hAnsi="Arial" w:cs="Arial"/>
                <w:bCs/>
                <w:color w:val="000000"/>
                <w:spacing w:val="-3"/>
                <w:sz w:val="19"/>
                <w:szCs w:val="19"/>
                <w:lang w:eastAsia="ru-RU"/>
              </w:rPr>
              <w:t>сохранять</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цель познавательной деятельности</w:t>
            </w:r>
          </w:p>
        </w:tc>
      </w:tr>
      <w:tr w:rsidR="00E50A07" w:rsidRPr="00E50A07" w:rsidTr="002B5209">
        <w:trPr>
          <w:trHeight w:hRule="exact" w:val="277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30</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40" w:lineRule="auto"/>
              <w:rPr>
                <w:rFonts w:ascii="Courier New" w:eastAsia="Times New Roman" w:hAnsi="Courier New" w:cs="Courier New"/>
                <w:sz w:val="10"/>
                <w:szCs w:val="10"/>
                <w:lang w:eastAsia="ru-RU"/>
              </w:rPr>
            </w:pPr>
          </w:p>
        </w:tc>
        <w:tc>
          <w:tcPr>
            <w:tcW w:w="2083"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05"/>
              <w:rPr>
                <w:rFonts w:ascii="Arial" w:eastAsia="Times New Roman" w:hAnsi="Arial" w:cs="Arial"/>
                <w:b/>
                <w:spacing w:val="-4"/>
                <w:sz w:val="21"/>
                <w:szCs w:val="21"/>
                <w:lang w:eastAsia="ru-RU"/>
              </w:rPr>
            </w:pPr>
            <w:r w:rsidRPr="00E50A07">
              <w:rPr>
                <w:rFonts w:ascii="Arial" w:eastAsia="Times New Roman" w:hAnsi="Arial" w:cs="Arial"/>
                <w:bCs/>
                <w:color w:val="000000"/>
                <w:spacing w:val="-3"/>
                <w:sz w:val="19"/>
                <w:szCs w:val="19"/>
                <w:lang w:eastAsia="ru-RU"/>
              </w:rPr>
              <w:t>Размножение и развитие растений</w:t>
            </w:r>
          </w:p>
        </w:tc>
        <w:tc>
          <w:tcPr>
            <w:tcW w:w="175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6" w:lineRule="exact"/>
              <w:ind w:left="105"/>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об опы</w:t>
            </w:r>
            <w:r w:rsidRPr="00E50A07">
              <w:rPr>
                <w:rFonts w:ascii="Arial" w:eastAsia="Times New Roman" w:hAnsi="Arial" w:cs="Arial"/>
                <w:color w:val="000000"/>
                <w:spacing w:val="-5"/>
                <w:sz w:val="19"/>
                <w:szCs w:val="19"/>
                <w:lang w:eastAsia="ru-RU"/>
              </w:rPr>
              <w:softHyphen/>
              <w:t>лении растений, о его значении в жизни расте</w:t>
            </w:r>
            <w:r w:rsidRPr="00E50A07">
              <w:rPr>
                <w:rFonts w:ascii="Arial" w:eastAsia="Times New Roman" w:hAnsi="Arial" w:cs="Arial"/>
                <w:color w:val="000000"/>
                <w:spacing w:val="-5"/>
                <w:sz w:val="19"/>
                <w:szCs w:val="19"/>
                <w:lang w:eastAsia="ru-RU"/>
              </w:rPr>
              <w:softHyphen/>
              <w:t>ния. Расширение пред</w:t>
            </w:r>
            <w:r w:rsidRPr="00E50A07">
              <w:rPr>
                <w:rFonts w:ascii="Arial" w:eastAsia="Times New Roman" w:hAnsi="Arial" w:cs="Arial"/>
                <w:color w:val="000000"/>
                <w:spacing w:val="-5"/>
                <w:sz w:val="19"/>
                <w:szCs w:val="19"/>
                <w:lang w:eastAsia="ru-RU"/>
              </w:rPr>
              <w:softHyphen/>
              <w:t xml:space="preserve">ставлений </w:t>
            </w:r>
            <w:r w:rsidRPr="00E50A07">
              <w:rPr>
                <w:rFonts w:ascii="Arial" w:eastAsia="Times New Roman" w:hAnsi="Arial" w:cs="Arial"/>
                <w:bCs/>
                <w:color w:val="000000"/>
                <w:spacing w:val="-3"/>
                <w:sz w:val="19"/>
                <w:szCs w:val="19"/>
                <w:lang w:eastAsia="ru-RU"/>
              </w:rPr>
              <w:t>о способах</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расселения плодов и се</w:t>
            </w:r>
            <w:r w:rsidRPr="00E50A07">
              <w:rPr>
                <w:rFonts w:ascii="Arial" w:eastAsia="Times New Roman" w:hAnsi="Arial" w:cs="Arial"/>
                <w:color w:val="000000"/>
                <w:spacing w:val="-5"/>
                <w:sz w:val="19"/>
                <w:szCs w:val="19"/>
                <w:lang w:eastAsia="ru-RU"/>
              </w:rPr>
              <w:softHyphen/>
              <w:t>мян растений, показ зна</w:t>
            </w:r>
            <w:r w:rsidRPr="00E50A07">
              <w:rPr>
                <w:rFonts w:ascii="Arial" w:eastAsia="Times New Roman" w:hAnsi="Arial" w:cs="Arial"/>
                <w:color w:val="000000"/>
                <w:spacing w:val="-5"/>
                <w:sz w:val="19"/>
                <w:szCs w:val="19"/>
                <w:lang w:eastAsia="ru-RU"/>
              </w:rPr>
              <w:softHyphen/>
              <w:t>чения расселения плодов и семян</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особен</w:t>
            </w:r>
            <w:r w:rsidRPr="00E50A07">
              <w:rPr>
                <w:rFonts w:ascii="Arial" w:eastAsia="Times New Roman" w:hAnsi="Arial" w:cs="Arial"/>
                <w:color w:val="000000"/>
                <w:spacing w:val="-5"/>
                <w:sz w:val="19"/>
                <w:szCs w:val="19"/>
                <w:lang w:eastAsia="ru-RU"/>
              </w:rPr>
              <w:softHyphen/>
              <w:t xml:space="preserve">ности </w:t>
            </w:r>
            <w:r w:rsidRPr="00E50A07">
              <w:rPr>
                <w:rFonts w:ascii="Arial" w:eastAsia="Times New Roman" w:hAnsi="Arial" w:cs="Arial"/>
                <w:bCs/>
                <w:color w:val="000000"/>
                <w:spacing w:val="-3"/>
                <w:sz w:val="19"/>
                <w:szCs w:val="19"/>
                <w:lang w:eastAsia="ru-RU"/>
              </w:rPr>
              <w:t>и способы</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размножения расте</w:t>
            </w:r>
            <w:r w:rsidRPr="00E50A07">
              <w:rPr>
                <w:rFonts w:ascii="Arial" w:eastAsia="Times New Roman" w:hAnsi="Arial" w:cs="Arial"/>
                <w:color w:val="000000"/>
                <w:spacing w:val="-5"/>
                <w:sz w:val="19"/>
                <w:szCs w:val="19"/>
                <w:lang w:eastAsia="ru-RU"/>
              </w:rPr>
              <w:softHyphen/>
              <w:t>ний, значение опы</w:t>
            </w:r>
            <w:r w:rsidRPr="00E50A07">
              <w:rPr>
                <w:rFonts w:ascii="Arial" w:eastAsia="Times New Roman" w:hAnsi="Arial" w:cs="Arial"/>
                <w:color w:val="000000"/>
                <w:spacing w:val="-5"/>
                <w:sz w:val="19"/>
                <w:szCs w:val="19"/>
                <w:lang w:eastAsia="ru-RU"/>
              </w:rPr>
              <w:softHyphen/>
              <w:t>ления в размноже</w:t>
            </w:r>
            <w:r w:rsidRPr="00E50A07">
              <w:rPr>
                <w:rFonts w:ascii="Arial" w:eastAsia="Times New Roman" w:hAnsi="Arial" w:cs="Arial"/>
                <w:color w:val="000000"/>
                <w:spacing w:val="-5"/>
                <w:sz w:val="19"/>
                <w:szCs w:val="19"/>
                <w:lang w:eastAsia="ru-RU"/>
              </w:rPr>
              <w:softHyphen/>
              <w:t xml:space="preserve">нии, </w:t>
            </w:r>
            <w:r w:rsidRPr="00E50A07">
              <w:rPr>
                <w:rFonts w:ascii="Arial" w:eastAsia="Times New Roman" w:hAnsi="Arial" w:cs="Arial"/>
                <w:bCs/>
                <w:color w:val="000000"/>
                <w:spacing w:val="-3"/>
                <w:sz w:val="19"/>
                <w:szCs w:val="19"/>
                <w:lang w:eastAsia="ru-RU"/>
              </w:rPr>
              <w:t>получать ин</w:t>
            </w:r>
            <w:r w:rsidRPr="00E50A07">
              <w:rPr>
                <w:rFonts w:ascii="Arial" w:eastAsia="Times New Roman" w:hAnsi="Arial" w:cs="Arial"/>
                <w:bCs/>
                <w:color w:val="000000"/>
                <w:spacing w:val="-3"/>
                <w:sz w:val="19"/>
                <w:szCs w:val="19"/>
                <w:lang w:eastAsia="ru-RU"/>
              </w:rPr>
              <w:softHyphen/>
              <w:t>формацию</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из схемы, рисунка</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необхо</w:t>
            </w:r>
            <w:r w:rsidRPr="00E50A07">
              <w:rPr>
                <w:rFonts w:ascii="Arial" w:eastAsia="Times New Roman" w:hAnsi="Arial" w:cs="Arial"/>
                <w:color w:val="000000"/>
                <w:spacing w:val="-5"/>
                <w:sz w:val="19"/>
                <w:szCs w:val="19"/>
                <w:lang w:eastAsia="ru-RU"/>
              </w:rPr>
              <w:softHyphen/>
              <w:t>димости здорового образа жизни, со</w:t>
            </w:r>
            <w:r w:rsidRPr="00E50A07">
              <w:rPr>
                <w:rFonts w:ascii="Arial" w:eastAsia="Times New Roman" w:hAnsi="Arial" w:cs="Arial"/>
                <w:color w:val="000000"/>
                <w:spacing w:val="-5"/>
                <w:sz w:val="19"/>
                <w:szCs w:val="19"/>
                <w:lang w:eastAsia="ru-RU"/>
              </w:rPr>
              <w:softHyphen/>
              <w:t>блюдение правил безопасного поведе</w:t>
            </w:r>
            <w:r w:rsidRPr="00E50A07">
              <w:rPr>
                <w:rFonts w:ascii="Arial" w:eastAsia="Times New Roman" w:hAnsi="Arial" w:cs="Arial"/>
                <w:color w:val="000000"/>
                <w:spacing w:val="-5"/>
                <w:sz w:val="19"/>
                <w:szCs w:val="19"/>
                <w:lang w:eastAsia="ru-RU"/>
              </w:rPr>
              <w:softHyphen/>
              <w:t>ния</w:t>
            </w:r>
          </w:p>
        </w:tc>
        <w:tc>
          <w:tcPr>
            <w:tcW w:w="216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Находить необходи</w:t>
            </w:r>
            <w:r w:rsidRPr="00E50A07">
              <w:rPr>
                <w:rFonts w:ascii="Arial" w:eastAsia="Times New Roman" w:hAnsi="Arial" w:cs="Arial"/>
                <w:color w:val="000000"/>
                <w:spacing w:val="-5"/>
                <w:sz w:val="19"/>
                <w:szCs w:val="19"/>
                <w:lang w:eastAsia="ru-RU"/>
              </w:rPr>
              <w:softHyphen/>
              <w:t>мую информацию в учебнике, справоч</w:t>
            </w:r>
            <w:r w:rsidRPr="00E50A07">
              <w:rPr>
                <w:rFonts w:ascii="Arial" w:eastAsia="Times New Roman" w:hAnsi="Arial" w:cs="Arial"/>
                <w:color w:val="000000"/>
                <w:spacing w:val="-5"/>
                <w:sz w:val="19"/>
                <w:szCs w:val="19"/>
                <w:lang w:eastAsia="ru-RU"/>
              </w:rPr>
              <w:softHyphen/>
              <w:t>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 Использовать гото</w:t>
            </w:r>
            <w:r w:rsidRPr="00E50A07">
              <w:rPr>
                <w:rFonts w:ascii="Arial" w:eastAsia="Times New Roman" w:hAnsi="Arial" w:cs="Arial"/>
                <w:color w:val="000000"/>
                <w:spacing w:val="-5"/>
                <w:sz w:val="19"/>
                <w:szCs w:val="19"/>
                <w:lang w:eastAsia="ru-RU"/>
              </w:rPr>
              <w:softHyphen/>
              <w:t xml:space="preserve">вые модели (глобус) для </w:t>
            </w:r>
            <w:r w:rsidRPr="00E50A07">
              <w:rPr>
                <w:rFonts w:ascii="Arial" w:eastAsia="Times New Roman" w:hAnsi="Arial" w:cs="Arial"/>
                <w:bCs/>
                <w:color w:val="000000"/>
                <w:spacing w:val="-3"/>
                <w:sz w:val="19"/>
                <w:szCs w:val="19"/>
                <w:lang w:eastAsia="ru-RU"/>
              </w:rPr>
              <w:t>объяснения</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при</w:t>
            </w:r>
            <w:r w:rsidRPr="00E50A07">
              <w:rPr>
                <w:rFonts w:ascii="Arial" w:eastAsia="Times New Roman" w:hAnsi="Arial" w:cs="Arial"/>
                <w:color w:val="000000"/>
                <w:spacing w:val="-5"/>
                <w:sz w:val="19"/>
                <w:szCs w:val="19"/>
                <w:lang w:eastAsia="ru-RU"/>
              </w:rPr>
              <w:softHyphen/>
              <w:t>родных явлений</w:t>
            </w:r>
          </w:p>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4397"/>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31</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40" w:lineRule="auto"/>
              <w:rPr>
                <w:rFonts w:ascii="Courier New" w:eastAsia="Times New Roman" w:hAnsi="Courier New" w:cs="Courier New"/>
                <w:sz w:val="10"/>
                <w:szCs w:val="10"/>
                <w:lang w:eastAsia="ru-RU"/>
              </w:rPr>
            </w:pPr>
          </w:p>
        </w:tc>
        <w:tc>
          <w:tcPr>
            <w:tcW w:w="2083"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30" w:lineRule="exact"/>
              <w:ind w:left="105"/>
              <w:rPr>
                <w:rFonts w:ascii="Arial" w:eastAsia="Times New Roman" w:hAnsi="Arial" w:cs="Arial"/>
                <w:b/>
                <w:spacing w:val="-4"/>
                <w:sz w:val="21"/>
                <w:szCs w:val="21"/>
                <w:lang w:eastAsia="ru-RU"/>
              </w:rPr>
            </w:pPr>
            <w:r w:rsidRPr="00E50A07">
              <w:rPr>
                <w:rFonts w:ascii="Arial" w:eastAsia="Times New Roman" w:hAnsi="Arial" w:cs="Arial"/>
                <w:bCs/>
                <w:color w:val="000000"/>
                <w:spacing w:val="-3"/>
                <w:sz w:val="19"/>
                <w:szCs w:val="19"/>
                <w:lang w:eastAsia="ru-RU"/>
              </w:rPr>
              <w:t>Развитие растения из семени. Охрана растений</w:t>
            </w:r>
          </w:p>
        </w:tc>
        <w:tc>
          <w:tcPr>
            <w:tcW w:w="175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30" w:lineRule="exact"/>
              <w:ind w:left="105"/>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 развитии растения из семени. Выявление опытным путем условий, необходимых для разви</w:t>
            </w:r>
            <w:r w:rsidRPr="00E50A07">
              <w:rPr>
                <w:rFonts w:ascii="Arial" w:eastAsia="Times New Roman" w:hAnsi="Arial" w:cs="Arial"/>
                <w:color w:val="000000"/>
                <w:spacing w:val="-5"/>
                <w:sz w:val="19"/>
                <w:szCs w:val="19"/>
                <w:lang w:eastAsia="ru-RU"/>
              </w:rPr>
              <w:softHyphen/>
              <w:t>тия растения из семени. Расширение знаний о значении растений в природе и жизни челове</w:t>
            </w:r>
            <w:r w:rsidRPr="00E50A07">
              <w:rPr>
                <w:rFonts w:ascii="Arial" w:eastAsia="Times New Roman" w:hAnsi="Arial" w:cs="Arial"/>
                <w:color w:val="000000"/>
                <w:spacing w:val="-5"/>
                <w:sz w:val="19"/>
                <w:szCs w:val="19"/>
                <w:lang w:eastAsia="ru-RU"/>
              </w:rPr>
              <w:softHyphen/>
              <w:t>ка, о влиянии человека на мир растений. Пред</w:t>
            </w:r>
            <w:r w:rsidRPr="00E50A07">
              <w:rPr>
                <w:rFonts w:ascii="Arial" w:eastAsia="Times New Roman" w:hAnsi="Arial" w:cs="Arial"/>
                <w:color w:val="000000"/>
                <w:spacing w:val="-5"/>
                <w:sz w:val="19"/>
                <w:szCs w:val="19"/>
                <w:lang w:eastAsia="ru-RU"/>
              </w:rPr>
              <w:softHyphen/>
              <w:t>ставление о необходи</w:t>
            </w:r>
            <w:r w:rsidRPr="00E50A07">
              <w:rPr>
                <w:rFonts w:ascii="Arial" w:eastAsia="Times New Roman" w:hAnsi="Arial" w:cs="Arial"/>
                <w:color w:val="000000"/>
                <w:spacing w:val="-5"/>
                <w:sz w:val="19"/>
                <w:szCs w:val="19"/>
                <w:lang w:eastAsia="ru-RU"/>
              </w:rPr>
              <w:softHyphen/>
              <w:t>мости бережного отно</w:t>
            </w:r>
            <w:r w:rsidRPr="00E50A07">
              <w:rPr>
                <w:rFonts w:ascii="Arial" w:eastAsia="Times New Roman" w:hAnsi="Arial" w:cs="Arial"/>
                <w:color w:val="000000"/>
                <w:spacing w:val="-5"/>
                <w:sz w:val="19"/>
                <w:szCs w:val="19"/>
                <w:lang w:eastAsia="ru-RU"/>
              </w:rPr>
              <w:softHyphen/>
              <w:t>шения к растениям. Зна</w:t>
            </w:r>
            <w:r w:rsidRPr="00E50A07">
              <w:rPr>
                <w:rFonts w:ascii="Arial" w:eastAsia="Times New Roman" w:hAnsi="Arial" w:cs="Arial"/>
                <w:color w:val="000000"/>
                <w:spacing w:val="-5"/>
                <w:sz w:val="19"/>
                <w:szCs w:val="19"/>
                <w:lang w:eastAsia="ru-RU"/>
              </w:rPr>
              <w:softHyphen/>
              <w:t>комство с редкими рас</w:t>
            </w:r>
            <w:r w:rsidRPr="00E50A07">
              <w:rPr>
                <w:rFonts w:ascii="Arial" w:eastAsia="Times New Roman" w:hAnsi="Arial" w:cs="Arial"/>
                <w:color w:val="000000"/>
                <w:spacing w:val="-5"/>
                <w:sz w:val="19"/>
                <w:szCs w:val="19"/>
                <w:lang w:eastAsia="ru-RU"/>
              </w:rPr>
              <w:softHyphen/>
              <w:t>тениями своей местности и мерами охраны растений</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по схеме этапы развития рас</w:t>
            </w:r>
            <w:r w:rsidRPr="00E50A07">
              <w:rPr>
                <w:rFonts w:ascii="Arial" w:eastAsia="Times New Roman" w:hAnsi="Arial" w:cs="Arial"/>
                <w:color w:val="000000"/>
                <w:spacing w:val="-5"/>
                <w:sz w:val="19"/>
                <w:szCs w:val="19"/>
                <w:lang w:eastAsia="ru-RU"/>
              </w:rPr>
              <w:softHyphen/>
              <w:t>тения из семени, проводить самостоя</w:t>
            </w:r>
            <w:r w:rsidRPr="00E50A07">
              <w:rPr>
                <w:rFonts w:ascii="Arial" w:eastAsia="Times New Roman" w:hAnsi="Arial" w:cs="Arial"/>
                <w:color w:val="000000"/>
                <w:spacing w:val="-5"/>
                <w:sz w:val="19"/>
                <w:szCs w:val="19"/>
                <w:lang w:eastAsia="ru-RU"/>
              </w:rPr>
              <w:softHyphen/>
              <w:t>тельно элементар</w:t>
            </w:r>
            <w:r w:rsidRPr="00E50A07">
              <w:rPr>
                <w:rFonts w:ascii="Arial" w:eastAsia="Times New Roman" w:hAnsi="Arial" w:cs="Arial"/>
                <w:color w:val="000000"/>
                <w:spacing w:val="-5"/>
                <w:sz w:val="19"/>
                <w:szCs w:val="19"/>
                <w:lang w:eastAsia="ru-RU"/>
              </w:rPr>
              <w:softHyphen/>
              <w:t>ные опыты, исполь</w:t>
            </w:r>
            <w:r w:rsidRPr="00E50A07">
              <w:rPr>
                <w:rFonts w:ascii="Arial" w:eastAsia="Times New Roman" w:hAnsi="Arial" w:cs="Arial"/>
                <w:color w:val="000000"/>
                <w:spacing w:val="-5"/>
                <w:sz w:val="19"/>
                <w:szCs w:val="19"/>
                <w:lang w:eastAsia="ru-RU"/>
              </w:rPr>
              <w:softHyphen/>
              <w:t>зуя простейшие при</w:t>
            </w:r>
            <w:r w:rsidRPr="00E50A07">
              <w:rPr>
                <w:rFonts w:ascii="Arial" w:eastAsia="Times New Roman" w:hAnsi="Arial" w:cs="Arial"/>
                <w:color w:val="000000"/>
                <w:spacing w:val="-5"/>
                <w:sz w:val="19"/>
                <w:szCs w:val="19"/>
                <w:lang w:eastAsia="ru-RU"/>
              </w:rPr>
              <w:softHyphen/>
              <w:t>боры, фиксировать результаты, опреде</w:t>
            </w:r>
            <w:r w:rsidRPr="00E50A07">
              <w:rPr>
                <w:rFonts w:ascii="Arial" w:eastAsia="Times New Roman" w:hAnsi="Arial" w:cs="Arial"/>
                <w:color w:val="000000"/>
                <w:spacing w:val="-5"/>
                <w:sz w:val="19"/>
                <w:szCs w:val="19"/>
                <w:lang w:eastAsia="ru-RU"/>
              </w:rPr>
              <w:softHyphen/>
              <w:t>лять причины поло</w:t>
            </w:r>
            <w:r w:rsidRPr="00E50A07">
              <w:rPr>
                <w:rFonts w:ascii="Arial" w:eastAsia="Times New Roman" w:hAnsi="Arial" w:cs="Arial"/>
                <w:color w:val="000000"/>
                <w:spacing w:val="-5"/>
                <w:sz w:val="19"/>
                <w:szCs w:val="19"/>
                <w:lang w:eastAsia="ru-RU"/>
              </w:rPr>
              <w:softHyphen/>
              <w:t>жительного и отри</w:t>
            </w:r>
            <w:r w:rsidRPr="00E50A07">
              <w:rPr>
                <w:rFonts w:ascii="Arial" w:eastAsia="Times New Roman" w:hAnsi="Arial" w:cs="Arial"/>
                <w:color w:val="000000"/>
                <w:spacing w:val="-5"/>
                <w:sz w:val="19"/>
                <w:szCs w:val="19"/>
                <w:lang w:eastAsia="ru-RU"/>
              </w:rPr>
              <w:softHyphen/>
              <w:t>цательного воздей</w:t>
            </w:r>
            <w:r w:rsidRPr="00E50A07">
              <w:rPr>
                <w:rFonts w:ascii="Arial" w:eastAsia="Times New Roman" w:hAnsi="Arial" w:cs="Arial"/>
                <w:color w:val="000000"/>
                <w:spacing w:val="-5"/>
                <w:sz w:val="19"/>
                <w:szCs w:val="19"/>
                <w:lang w:eastAsia="ru-RU"/>
              </w:rPr>
              <w:softHyphen/>
              <w:t>ствия хозяйственной деятельности чело</w:t>
            </w:r>
            <w:r w:rsidRPr="00E50A07">
              <w:rPr>
                <w:rFonts w:ascii="Arial" w:eastAsia="Times New Roman" w:hAnsi="Arial" w:cs="Arial"/>
                <w:color w:val="000000"/>
                <w:spacing w:val="-5"/>
                <w:sz w:val="19"/>
                <w:szCs w:val="19"/>
                <w:lang w:eastAsia="ru-RU"/>
              </w:rPr>
              <w:softHyphen/>
              <w:t>века на природу</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 Осознанные устойчивые эстети</w:t>
            </w:r>
            <w:r w:rsidRPr="00E50A07">
              <w:rPr>
                <w:rFonts w:ascii="Arial" w:eastAsia="Times New Roman" w:hAnsi="Arial" w:cs="Arial"/>
                <w:color w:val="000000"/>
                <w:spacing w:val="-5"/>
                <w:sz w:val="19"/>
                <w:szCs w:val="19"/>
                <w:lang w:eastAsia="ru-RU"/>
              </w:rPr>
              <w:softHyphen/>
              <w:t>ческие предпочтения в мире природы</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Проводить сравне</w:t>
            </w:r>
            <w:r w:rsidRPr="00E50A07">
              <w:rPr>
                <w:rFonts w:ascii="Arial" w:eastAsia="Times New Roman" w:hAnsi="Arial" w:cs="Arial"/>
                <w:color w:val="000000"/>
                <w:spacing w:val="-5"/>
                <w:sz w:val="19"/>
                <w:szCs w:val="19"/>
                <w:lang w:eastAsia="ru-RU"/>
              </w:rPr>
              <w:softHyphen/>
              <w:t>ние и классифика</w:t>
            </w:r>
            <w:r w:rsidRPr="00E50A07">
              <w:rPr>
                <w:rFonts w:ascii="Arial" w:eastAsia="Times New Roman" w:hAnsi="Arial" w:cs="Arial"/>
                <w:color w:val="000000"/>
                <w:spacing w:val="-5"/>
                <w:sz w:val="19"/>
                <w:szCs w:val="19"/>
                <w:lang w:eastAsia="ru-RU"/>
              </w:rPr>
              <w:softHyphen/>
              <w:t>цию объектов приро</w:t>
            </w:r>
            <w:r w:rsidRPr="00E50A07">
              <w:rPr>
                <w:rFonts w:ascii="Arial" w:eastAsia="Times New Roman" w:hAnsi="Arial" w:cs="Arial"/>
                <w:color w:val="000000"/>
                <w:spacing w:val="-5"/>
                <w:sz w:val="19"/>
                <w:szCs w:val="19"/>
                <w:lang w:eastAsia="ru-RU"/>
              </w:rPr>
              <w:softHyphen/>
              <w:t>ды по заданным при</w:t>
            </w:r>
            <w:r w:rsidRPr="00E50A07">
              <w:rPr>
                <w:rFonts w:ascii="Arial" w:eastAsia="Times New Roman" w:hAnsi="Arial" w:cs="Arial"/>
                <w:color w:val="000000"/>
                <w:spacing w:val="-5"/>
                <w:sz w:val="19"/>
                <w:szCs w:val="19"/>
                <w:lang w:eastAsia="ru-RU"/>
              </w:rPr>
              <w:softHyphen/>
              <w:t>знакам.</w:t>
            </w:r>
          </w:p>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Устанавливать при</w:t>
            </w:r>
            <w:r w:rsidRPr="00E50A07">
              <w:rPr>
                <w:rFonts w:ascii="Arial" w:eastAsia="Times New Roman" w:hAnsi="Arial" w:cs="Arial"/>
                <w:color w:val="000000"/>
                <w:spacing w:val="-5"/>
                <w:sz w:val="19"/>
                <w:szCs w:val="19"/>
                <w:lang w:eastAsia="ru-RU"/>
              </w:rPr>
              <w:softHyphen/>
              <w:t>чинно-следственные связи изменений в природе.</w:t>
            </w:r>
          </w:p>
          <w:p w:rsidR="00E50A07" w:rsidRPr="00E50A07" w:rsidRDefault="00E50A07" w:rsidP="00E50A07">
            <w:pPr>
              <w:framePr w:w="14578" w:h="9490" w:wrap="around" w:vAnchor="page" w:hAnchor="page" w:x="1130"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Обобщать результа</w:t>
            </w:r>
            <w:r w:rsidRPr="00E50A07">
              <w:rPr>
                <w:rFonts w:ascii="Arial" w:eastAsia="Times New Roman" w:hAnsi="Arial" w:cs="Arial"/>
                <w:color w:val="000000"/>
                <w:spacing w:val="-5"/>
                <w:sz w:val="19"/>
                <w:szCs w:val="19"/>
                <w:lang w:eastAsia="ru-RU"/>
              </w:rPr>
              <w:softHyphen/>
              <w:t>ты наблюдений за погодой, неживой и живой природой, де</w:t>
            </w:r>
            <w:r w:rsidRPr="00E50A07">
              <w:rPr>
                <w:rFonts w:ascii="Arial" w:eastAsia="Times New Roman" w:hAnsi="Arial" w:cs="Arial"/>
                <w:color w:val="000000"/>
                <w:spacing w:val="-5"/>
                <w:sz w:val="19"/>
                <w:szCs w:val="19"/>
                <w:lang w:eastAsia="ru-RU"/>
              </w:rPr>
              <w:softHyphen/>
              <w:t>лать выводы</w:t>
            </w:r>
          </w:p>
        </w:tc>
      </w:tr>
    </w:tbl>
    <w:p w:rsidR="00E50A07" w:rsidRPr="00E50A07" w:rsidRDefault="00E50A07" w:rsidP="00E50A07">
      <w:pPr>
        <w:framePr w:wrap="around" w:vAnchor="page" w:hAnchor="page" w:x="8219" w:y="1087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5"/>
        <w:gridCol w:w="2078"/>
        <w:gridCol w:w="1762"/>
        <w:gridCol w:w="2650"/>
        <w:gridCol w:w="2232"/>
        <w:gridCol w:w="2237"/>
        <w:gridCol w:w="2155"/>
      </w:tblGrid>
      <w:tr w:rsidR="00E50A07" w:rsidRPr="00E50A07" w:rsidTr="002B5209">
        <w:trPr>
          <w:trHeight w:hRule="exact" w:val="2554"/>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lastRenderedPageBreak/>
              <w:t>32</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color w:val="000000"/>
                <w:spacing w:val="-3"/>
                <w:sz w:val="19"/>
                <w:szCs w:val="19"/>
                <w:lang w:eastAsia="ru-RU"/>
              </w:rPr>
              <w:t>Строение</w:t>
            </w:r>
          </w:p>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color w:val="000000"/>
                <w:spacing w:val="-3"/>
                <w:sz w:val="19"/>
                <w:szCs w:val="19"/>
                <w:lang w:eastAsia="ru-RU"/>
              </w:rPr>
              <w:t>животных.</w:t>
            </w:r>
          </w:p>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Практическая</w:t>
            </w:r>
          </w:p>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Урок ознаком</w:t>
            </w:r>
            <w:r w:rsidRPr="00E50A07">
              <w:rPr>
                <w:rFonts w:ascii="Arial" w:eastAsia="Times New Roman" w:hAnsi="Arial" w:cs="Arial"/>
                <w:bCs/>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 xml:space="preserve">Ознакомление с </w:t>
            </w:r>
            <w:r w:rsidRPr="00E50A07">
              <w:rPr>
                <w:rFonts w:ascii="Arial" w:eastAsia="Times New Roman" w:hAnsi="Arial" w:cs="Arial"/>
                <w:color w:val="000000"/>
                <w:spacing w:val="-5"/>
                <w:sz w:val="19"/>
                <w:szCs w:val="19"/>
                <w:lang w:eastAsia="ru-RU"/>
              </w:rPr>
              <w:t>особен</w:t>
            </w:r>
            <w:r w:rsidRPr="00E50A07">
              <w:rPr>
                <w:rFonts w:ascii="Arial" w:eastAsia="Times New Roman" w:hAnsi="Arial" w:cs="Arial"/>
                <w:color w:val="000000"/>
                <w:spacing w:val="-5"/>
                <w:sz w:val="19"/>
                <w:szCs w:val="19"/>
                <w:lang w:eastAsia="ru-RU"/>
              </w:rPr>
              <w:softHyphen/>
              <w:t xml:space="preserve">ностями </w:t>
            </w:r>
            <w:r w:rsidRPr="00E50A07">
              <w:rPr>
                <w:rFonts w:ascii="Arial" w:eastAsia="Times New Roman" w:hAnsi="Arial" w:cs="Arial"/>
                <w:color w:val="000000"/>
                <w:spacing w:val="-11"/>
                <w:sz w:val="19"/>
                <w:szCs w:val="19"/>
                <w:lang w:eastAsia="ru-RU"/>
              </w:rPr>
              <w:t>строения живот</w:t>
            </w:r>
            <w:r w:rsidRPr="00E50A07">
              <w:rPr>
                <w:rFonts w:ascii="Arial" w:eastAsia="Times New Roman" w:hAnsi="Arial" w:cs="Arial"/>
                <w:color w:val="000000"/>
                <w:spacing w:val="-11"/>
                <w:sz w:val="19"/>
                <w:szCs w:val="19"/>
                <w:lang w:eastAsia="ru-RU"/>
              </w:rPr>
              <w:softHyphen/>
              <w:t>ных, значением органов животных в их жизни. Выявление сходства и различия между расте</w:t>
            </w:r>
            <w:r w:rsidRPr="00E50A07">
              <w:rPr>
                <w:rFonts w:ascii="Arial" w:eastAsia="Times New Roman" w:hAnsi="Arial" w:cs="Arial"/>
                <w:color w:val="000000"/>
                <w:spacing w:val="-11"/>
                <w:sz w:val="19"/>
                <w:szCs w:val="19"/>
                <w:lang w:eastAsia="ru-RU"/>
              </w:rPr>
              <w:softHyphen/>
              <w:t>ниями и животными</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Описывать внешний</w:t>
            </w:r>
          </w:p>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вид животного, срав</w:t>
            </w:r>
            <w:r w:rsidRPr="00E50A07">
              <w:rPr>
                <w:rFonts w:ascii="Arial" w:eastAsia="Times New Roman" w:hAnsi="Arial" w:cs="Arial"/>
                <w:color w:val="000000"/>
                <w:spacing w:val="-11"/>
                <w:sz w:val="19"/>
                <w:szCs w:val="19"/>
                <w:lang w:eastAsia="ru-RU"/>
              </w:rPr>
              <w:softHyphen/>
              <w:t xml:space="preserve">нивать </w:t>
            </w:r>
            <w:r w:rsidRPr="00E50A07">
              <w:rPr>
                <w:rFonts w:ascii="Arial" w:eastAsia="Times New Roman" w:hAnsi="Arial" w:cs="Arial"/>
                <w:color w:val="000000"/>
                <w:spacing w:val="-5"/>
                <w:sz w:val="19"/>
                <w:szCs w:val="19"/>
                <w:lang w:eastAsia="ru-RU"/>
              </w:rPr>
              <w:t xml:space="preserve">и </w:t>
            </w:r>
            <w:r w:rsidRPr="00E50A07">
              <w:rPr>
                <w:rFonts w:ascii="Arial" w:eastAsia="Times New Roman" w:hAnsi="Arial" w:cs="Arial"/>
                <w:color w:val="000000"/>
                <w:spacing w:val="-11"/>
                <w:sz w:val="19"/>
                <w:szCs w:val="19"/>
                <w:lang w:eastAsia="ru-RU"/>
              </w:rPr>
              <w:t xml:space="preserve">объяснять </w:t>
            </w:r>
            <w:r w:rsidRPr="00E50A07">
              <w:rPr>
                <w:rFonts w:ascii="Arial" w:eastAsia="Times New Roman" w:hAnsi="Arial" w:cs="Arial"/>
                <w:color w:val="000000"/>
                <w:spacing w:val="-5"/>
                <w:sz w:val="19"/>
                <w:szCs w:val="19"/>
                <w:lang w:eastAsia="ru-RU"/>
              </w:rPr>
              <w:t>отличие животных от растений по внеш</w:t>
            </w:r>
            <w:r w:rsidRPr="00E50A07">
              <w:rPr>
                <w:rFonts w:ascii="Arial" w:eastAsia="Times New Roman" w:hAnsi="Arial" w:cs="Arial"/>
                <w:color w:val="000000"/>
                <w:spacing w:val="-5"/>
                <w:sz w:val="19"/>
                <w:szCs w:val="19"/>
                <w:lang w:eastAsia="ru-RU"/>
              </w:rPr>
              <w:softHyphen/>
              <w:t xml:space="preserve">ним признакам и </w:t>
            </w:r>
            <w:r w:rsidRPr="00E50A07">
              <w:rPr>
                <w:rFonts w:ascii="Arial" w:eastAsia="Times New Roman" w:hAnsi="Arial" w:cs="Arial"/>
                <w:color w:val="000000"/>
                <w:spacing w:val="-11"/>
                <w:sz w:val="19"/>
                <w:szCs w:val="19"/>
                <w:lang w:eastAsia="ru-RU"/>
              </w:rPr>
              <w:t>особенностям жиз</w:t>
            </w:r>
            <w:r w:rsidRPr="00E50A07">
              <w:rPr>
                <w:rFonts w:ascii="Arial" w:eastAsia="Times New Roman" w:hAnsi="Arial" w:cs="Arial"/>
                <w:color w:val="000000"/>
                <w:spacing w:val="-11"/>
                <w:sz w:val="19"/>
                <w:szCs w:val="19"/>
                <w:lang w:eastAsia="ru-RU"/>
              </w:rPr>
              <w:softHyphen/>
              <w:t>недеятельности</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своего продвижения в ов</w:t>
            </w:r>
            <w:r w:rsidRPr="00E50A07">
              <w:rPr>
                <w:rFonts w:ascii="Arial" w:eastAsia="Times New Roman" w:hAnsi="Arial" w:cs="Arial"/>
                <w:color w:val="000000"/>
                <w:spacing w:val="-5"/>
                <w:sz w:val="19"/>
                <w:szCs w:val="19"/>
                <w:lang w:eastAsia="ru-RU"/>
              </w:rPr>
              <w:softHyphen/>
              <w:t>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155"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 xml:space="preserve">цию из учебных и научно-популярных текстов. </w:t>
            </w:r>
            <w:r w:rsidRPr="00E50A07">
              <w:rPr>
                <w:rFonts w:ascii="Arial" w:eastAsia="Times New Roman" w:hAnsi="Arial" w:cs="Arial"/>
                <w:color w:val="000000"/>
                <w:spacing w:val="-11"/>
                <w:sz w:val="19"/>
                <w:szCs w:val="19"/>
                <w:lang w:eastAsia="ru-RU"/>
              </w:rPr>
              <w:t>Сопостав</w:t>
            </w:r>
            <w:r w:rsidRPr="00E50A07">
              <w:rPr>
                <w:rFonts w:ascii="Arial" w:eastAsia="Times New Roman" w:hAnsi="Arial" w:cs="Arial"/>
                <w:color w:val="000000"/>
                <w:spacing w:val="-11"/>
                <w:sz w:val="19"/>
                <w:szCs w:val="19"/>
                <w:lang w:eastAsia="ru-RU"/>
              </w:rPr>
              <w:softHyphen/>
              <w:t xml:space="preserve">лять </w:t>
            </w:r>
            <w:r w:rsidRPr="00E50A07">
              <w:rPr>
                <w:rFonts w:ascii="Arial" w:eastAsia="Times New Roman" w:hAnsi="Arial" w:cs="Arial"/>
                <w:color w:val="000000"/>
                <w:spacing w:val="-5"/>
                <w:sz w:val="19"/>
                <w:szCs w:val="19"/>
                <w:lang w:eastAsia="ru-RU"/>
              </w:rPr>
              <w:t xml:space="preserve">информацию, представленную </w:t>
            </w:r>
            <w:r w:rsidRPr="00E50A07">
              <w:rPr>
                <w:rFonts w:ascii="Arial" w:eastAsia="Times New Roman" w:hAnsi="Arial" w:cs="Arial"/>
                <w:color w:val="000000"/>
                <w:spacing w:val="-11"/>
                <w:sz w:val="19"/>
                <w:szCs w:val="19"/>
                <w:lang w:eastAsia="ru-RU"/>
              </w:rPr>
              <w:t xml:space="preserve">в </w:t>
            </w:r>
            <w:r w:rsidRPr="00E50A07">
              <w:rPr>
                <w:rFonts w:ascii="Arial" w:eastAsia="Times New Roman" w:hAnsi="Arial" w:cs="Arial"/>
                <w:color w:val="000000"/>
                <w:spacing w:val="-5"/>
                <w:sz w:val="19"/>
                <w:szCs w:val="19"/>
                <w:lang w:eastAsia="ru-RU"/>
              </w:rPr>
              <w:t>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005"/>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t>33</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60" w:line="190" w:lineRule="exact"/>
              <w:ind w:left="101"/>
              <w:rPr>
                <w:rFonts w:ascii="Arial" w:eastAsia="Times New Roman" w:hAnsi="Arial" w:cs="Arial"/>
                <w:b/>
                <w:spacing w:val="-4"/>
                <w:sz w:val="19"/>
                <w:szCs w:val="19"/>
                <w:lang w:eastAsia="ru-RU"/>
              </w:rPr>
            </w:pPr>
            <w:r w:rsidRPr="00E50A07">
              <w:rPr>
                <w:rFonts w:ascii="Arial" w:eastAsia="Times New Roman" w:hAnsi="Arial" w:cs="Arial"/>
                <w:bCs/>
                <w:color w:val="000000"/>
                <w:spacing w:val="-3"/>
                <w:sz w:val="19"/>
                <w:szCs w:val="19"/>
                <w:lang w:eastAsia="ru-RU"/>
              </w:rPr>
              <w:t>Разнообразие</w:t>
            </w:r>
          </w:p>
          <w:p w:rsidR="00E50A07" w:rsidRPr="00E50A07" w:rsidRDefault="00E50A07" w:rsidP="00E50A07">
            <w:pPr>
              <w:framePr w:w="14573" w:h="9499" w:wrap="around" w:vAnchor="page" w:hAnchor="page" w:x="1132" w:y="1120"/>
              <w:widowControl w:val="0"/>
              <w:spacing w:before="60" w:after="0" w:line="190" w:lineRule="exact"/>
              <w:ind w:left="101"/>
              <w:rPr>
                <w:rFonts w:ascii="Arial" w:eastAsia="Times New Roman" w:hAnsi="Arial" w:cs="Arial"/>
                <w:b/>
                <w:spacing w:val="-4"/>
                <w:sz w:val="19"/>
                <w:szCs w:val="19"/>
                <w:lang w:eastAsia="ru-RU"/>
              </w:rPr>
            </w:pPr>
            <w:r w:rsidRPr="00E50A07">
              <w:rPr>
                <w:rFonts w:ascii="Arial" w:eastAsia="Times New Roman" w:hAnsi="Arial" w:cs="Arial"/>
                <w:bCs/>
                <w:color w:val="000000"/>
                <w:spacing w:val="-3"/>
                <w:sz w:val="19"/>
                <w:szCs w:val="19"/>
                <w:lang w:eastAsia="ru-RU"/>
              </w:rPr>
              <w:t>животных</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Комбинирован</w:t>
            </w:r>
            <w:r w:rsidRPr="00E50A07">
              <w:rPr>
                <w:rFonts w:ascii="Arial" w:eastAsia="Times New Roman" w:hAnsi="Arial" w:cs="Arial"/>
                <w:bCs/>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об</w:t>
            </w:r>
          </w:p>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 xml:space="preserve">основных </w:t>
            </w:r>
            <w:r w:rsidRPr="00E50A07">
              <w:rPr>
                <w:rFonts w:ascii="Arial" w:eastAsia="Times New Roman" w:hAnsi="Arial" w:cs="Arial"/>
                <w:color w:val="000000"/>
                <w:spacing w:val="-5"/>
                <w:sz w:val="19"/>
                <w:szCs w:val="19"/>
                <w:lang w:eastAsia="ru-RU"/>
              </w:rPr>
              <w:t xml:space="preserve">группах </w:t>
            </w:r>
            <w:r w:rsidRPr="00E50A07">
              <w:rPr>
                <w:rFonts w:ascii="Arial" w:eastAsia="Times New Roman" w:hAnsi="Arial" w:cs="Arial"/>
                <w:color w:val="000000"/>
                <w:spacing w:val="-11"/>
                <w:sz w:val="19"/>
                <w:szCs w:val="19"/>
                <w:lang w:eastAsia="ru-RU"/>
              </w:rPr>
              <w:t>живот</w:t>
            </w:r>
            <w:r w:rsidRPr="00E50A07">
              <w:rPr>
                <w:rFonts w:ascii="Arial" w:eastAsia="Times New Roman" w:hAnsi="Arial" w:cs="Arial"/>
                <w:color w:val="000000"/>
                <w:spacing w:val="-11"/>
                <w:sz w:val="19"/>
                <w:szCs w:val="19"/>
                <w:lang w:eastAsia="ru-RU"/>
              </w:rPr>
              <w:softHyphen/>
            </w:r>
            <w:r w:rsidRPr="00E50A07">
              <w:rPr>
                <w:rFonts w:ascii="Arial" w:eastAsia="Times New Roman" w:hAnsi="Arial" w:cs="Arial"/>
                <w:color w:val="000000"/>
                <w:spacing w:val="-5"/>
                <w:sz w:val="19"/>
                <w:szCs w:val="19"/>
                <w:lang w:eastAsia="ru-RU"/>
              </w:rPr>
              <w:t xml:space="preserve">ных: </w:t>
            </w:r>
            <w:r w:rsidRPr="00E50A07">
              <w:rPr>
                <w:rFonts w:ascii="Arial" w:eastAsia="Times New Roman" w:hAnsi="Arial" w:cs="Arial"/>
                <w:color w:val="000000"/>
                <w:spacing w:val="-11"/>
                <w:sz w:val="19"/>
                <w:szCs w:val="19"/>
                <w:lang w:eastAsia="ru-RU"/>
              </w:rPr>
              <w:t xml:space="preserve">насекомых, </w:t>
            </w:r>
            <w:r w:rsidRPr="00E50A07">
              <w:rPr>
                <w:rFonts w:ascii="Arial" w:eastAsia="Times New Roman" w:hAnsi="Arial" w:cs="Arial"/>
                <w:color w:val="000000"/>
                <w:spacing w:val="-5"/>
                <w:sz w:val="19"/>
                <w:szCs w:val="19"/>
                <w:lang w:eastAsia="ru-RU"/>
              </w:rPr>
              <w:t>рыбах, земноводных, пресмы</w:t>
            </w:r>
            <w:r w:rsidRPr="00E50A07">
              <w:rPr>
                <w:rFonts w:ascii="Arial" w:eastAsia="Times New Roman" w:hAnsi="Arial" w:cs="Arial"/>
                <w:color w:val="000000"/>
                <w:spacing w:val="-5"/>
                <w:sz w:val="19"/>
                <w:szCs w:val="19"/>
                <w:lang w:eastAsia="ru-RU"/>
              </w:rPr>
              <w:softHyphen/>
              <w:t>кающихся, птицах и мле</w:t>
            </w:r>
            <w:r w:rsidRPr="00E50A07">
              <w:rPr>
                <w:rFonts w:ascii="Arial" w:eastAsia="Times New Roman" w:hAnsi="Arial" w:cs="Arial"/>
                <w:color w:val="000000"/>
                <w:spacing w:val="-5"/>
                <w:sz w:val="19"/>
                <w:szCs w:val="19"/>
                <w:lang w:eastAsia="ru-RU"/>
              </w:rPr>
              <w:softHyphen/>
              <w:t>копитающих. Расшире</w:t>
            </w:r>
            <w:r w:rsidRPr="00E50A07">
              <w:rPr>
                <w:rFonts w:ascii="Arial" w:eastAsia="Times New Roman" w:hAnsi="Arial" w:cs="Arial"/>
                <w:color w:val="000000"/>
                <w:spacing w:val="-5"/>
                <w:sz w:val="19"/>
                <w:szCs w:val="19"/>
                <w:lang w:eastAsia="ru-RU"/>
              </w:rPr>
              <w:softHyphen/>
              <w:t>ние знаний о разнообра</w:t>
            </w:r>
            <w:r w:rsidRPr="00E50A07">
              <w:rPr>
                <w:rFonts w:ascii="Arial" w:eastAsia="Times New Roman" w:hAnsi="Arial" w:cs="Arial"/>
                <w:color w:val="000000"/>
                <w:spacing w:val="-5"/>
                <w:sz w:val="19"/>
                <w:szCs w:val="19"/>
                <w:lang w:eastAsia="ru-RU"/>
              </w:rPr>
              <w:softHyphen/>
              <w:t>зии животных (черви, ра</w:t>
            </w:r>
            <w:r w:rsidRPr="00E50A07">
              <w:rPr>
                <w:rFonts w:ascii="Arial" w:eastAsia="Times New Roman" w:hAnsi="Arial" w:cs="Arial"/>
                <w:color w:val="000000"/>
                <w:spacing w:val="-5"/>
                <w:sz w:val="19"/>
                <w:szCs w:val="19"/>
                <w:lang w:eastAsia="ru-RU"/>
              </w:rPr>
              <w:softHyphen/>
              <w:t>кообразные; паукообраз</w:t>
            </w:r>
            <w:r w:rsidRPr="00E50A07">
              <w:rPr>
                <w:rFonts w:ascii="Arial" w:eastAsia="Times New Roman" w:hAnsi="Arial" w:cs="Arial"/>
                <w:color w:val="000000"/>
                <w:spacing w:val="-5"/>
                <w:sz w:val="19"/>
                <w:szCs w:val="19"/>
                <w:lang w:eastAsia="ru-RU"/>
              </w:rPr>
              <w:softHyphen/>
              <w:t>ные и др. ). Выявление существенных признаков</w:t>
            </w:r>
          </w:p>
        </w:tc>
        <w:tc>
          <w:tcPr>
            <w:tcW w:w="2232"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Определять видовую принадлежность жи</w:t>
            </w:r>
            <w:r w:rsidRPr="00E50A07">
              <w:rPr>
                <w:rFonts w:ascii="Arial" w:eastAsia="Times New Roman" w:hAnsi="Arial" w:cs="Arial"/>
                <w:color w:val="000000"/>
                <w:spacing w:val="-5"/>
                <w:sz w:val="19"/>
                <w:szCs w:val="19"/>
                <w:lang w:eastAsia="ru-RU"/>
              </w:rPr>
              <w:softHyphen/>
              <w:t>вотного по характер</w:t>
            </w:r>
            <w:r w:rsidRPr="00E50A07">
              <w:rPr>
                <w:rFonts w:ascii="Arial" w:eastAsia="Times New Roman" w:hAnsi="Arial" w:cs="Arial"/>
                <w:color w:val="000000"/>
                <w:spacing w:val="-5"/>
                <w:sz w:val="19"/>
                <w:szCs w:val="19"/>
                <w:lang w:eastAsia="ru-RU"/>
              </w:rPr>
              <w:softHyphen/>
              <w:t>ным признакам, при</w:t>
            </w:r>
            <w:r w:rsidRPr="00E50A07">
              <w:rPr>
                <w:rFonts w:ascii="Arial" w:eastAsia="Times New Roman" w:hAnsi="Arial" w:cs="Arial"/>
                <w:color w:val="000000"/>
                <w:spacing w:val="-5"/>
                <w:sz w:val="19"/>
                <w:szCs w:val="19"/>
                <w:lang w:eastAsia="ru-RU"/>
              </w:rPr>
              <w:softHyphen/>
              <w:t>водить примеры жи</w:t>
            </w:r>
            <w:r w:rsidRPr="00E50A07">
              <w:rPr>
                <w:rFonts w:ascii="Arial" w:eastAsia="Times New Roman" w:hAnsi="Arial" w:cs="Arial"/>
                <w:color w:val="000000"/>
                <w:spacing w:val="-5"/>
                <w:sz w:val="19"/>
                <w:szCs w:val="19"/>
                <w:lang w:eastAsia="ru-RU"/>
              </w:rPr>
              <w:softHyphen/>
              <w:t>вотных разных ви</w:t>
            </w:r>
            <w:r w:rsidRPr="00E50A07">
              <w:rPr>
                <w:rFonts w:ascii="Arial" w:eastAsia="Times New Roman" w:hAnsi="Arial" w:cs="Arial"/>
                <w:color w:val="000000"/>
                <w:spacing w:val="-5"/>
                <w:sz w:val="19"/>
                <w:szCs w:val="19"/>
                <w:lang w:eastAsia="ru-RU"/>
              </w:rPr>
              <w:softHyphen/>
              <w:t>дов, различать виды животных по отличи</w:t>
            </w:r>
            <w:r w:rsidRPr="00E50A07">
              <w:rPr>
                <w:rFonts w:ascii="Arial" w:eastAsia="Times New Roman" w:hAnsi="Arial" w:cs="Arial"/>
                <w:color w:val="000000"/>
                <w:spacing w:val="-5"/>
                <w:sz w:val="19"/>
                <w:szCs w:val="19"/>
                <w:lang w:eastAsia="ru-RU"/>
              </w:rPr>
              <w:softHyphen/>
              <w:t>тельным особенно</w:t>
            </w:r>
            <w:r w:rsidRPr="00E50A07">
              <w:rPr>
                <w:rFonts w:ascii="Arial" w:eastAsia="Times New Roman" w:hAnsi="Arial" w:cs="Arial"/>
                <w:color w:val="000000"/>
                <w:spacing w:val="-5"/>
                <w:sz w:val="19"/>
                <w:szCs w:val="19"/>
                <w:lang w:eastAsia="ru-RU"/>
              </w:rPr>
              <w:softHyphen/>
              <w:t>стям, приводить примеры приспособ</w:t>
            </w:r>
            <w:r w:rsidRPr="00E50A07">
              <w:rPr>
                <w:rFonts w:ascii="Arial" w:eastAsia="Times New Roman" w:hAnsi="Arial" w:cs="Arial"/>
                <w:color w:val="000000"/>
                <w:spacing w:val="-5"/>
                <w:sz w:val="19"/>
                <w:szCs w:val="19"/>
                <w:lang w:eastAsia="ru-RU"/>
              </w:rPr>
              <w:softHyphen/>
              <w:t>ленности животных к условиям жизни</w:t>
            </w:r>
          </w:p>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t>Способность к само</w:t>
            </w:r>
            <w:r w:rsidRPr="00E50A07">
              <w:rPr>
                <w:rFonts w:ascii="Arial" w:eastAsia="Times New Roman" w:hAnsi="Arial" w:cs="Arial"/>
                <w:color w:val="000000"/>
                <w:spacing w:val="-11"/>
                <w:sz w:val="19"/>
                <w:szCs w:val="19"/>
                <w:lang w:eastAsia="ru-RU"/>
              </w:rPr>
              <w:softHyphen/>
              <w:t xml:space="preserve">оценке. </w:t>
            </w:r>
            <w:r w:rsidRPr="00E50A07">
              <w:rPr>
                <w:rFonts w:ascii="Arial" w:eastAsia="Times New Roman" w:hAnsi="Arial" w:cs="Arial"/>
                <w:color w:val="000000"/>
                <w:spacing w:val="-5"/>
                <w:sz w:val="19"/>
                <w:szCs w:val="19"/>
                <w:lang w:eastAsia="ru-RU"/>
              </w:rPr>
              <w:t>Понимание, объяснение и при</w:t>
            </w:r>
            <w:r w:rsidRPr="00E50A07">
              <w:rPr>
                <w:rFonts w:ascii="Arial" w:eastAsia="Times New Roman" w:hAnsi="Arial" w:cs="Arial"/>
                <w:color w:val="000000"/>
                <w:spacing w:val="-5"/>
                <w:sz w:val="19"/>
                <w:szCs w:val="19"/>
                <w:lang w:eastAsia="ru-RU"/>
              </w:rPr>
              <w:softHyphen/>
              <w:t xml:space="preserve">менение основных правил поведения в </w:t>
            </w:r>
            <w:r w:rsidRPr="00E50A07">
              <w:rPr>
                <w:rFonts w:ascii="Arial" w:eastAsia="Times New Roman" w:hAnsi="Arial" w:cs="Arial"/>
                <w:color w:val="000000"/>
                <w:spacing w:val="-11"/>
                <w:sz w:val="19"/>
                <w:szCs w:val="19"/>
                <w:lang w:eastAsia="ru-RU"/>
              </w:rPr>
              <w:t xml:space="preserve">природе и обществе, </w:t>
            </w:r>
            <w:r w:rsidRPr="00E50A07">
              <w:rPr>
                <w:rFonts w:ascii="Arial" w:eastAsia="Times New Roman" w:hAnsi="Arial" w:cs="Arial"/>
                <w:color w:val="000000"/>
                <w:spacing w:val="-5"/>
                <w:sz w:val="19"/>
                <w:szCs w:val="19"/>
                <w:lang w:eastAsia="ru-RU"/>
              </w:rPr>
              <w:t>ориентация на их выполнение</w:t>
            </w:r>
          </w:p>
        </w:tc>
        <w:tc>
          <w:tcPr>
            <w:tcW w:w="2155"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 xml:space="preserve">цию из учебных </w:t>
            </w:r>
            <w:r w:rsidRPr="00E50A07">
              <w:rPr>
                <w:rFonts w:ascii="Arial" w:eastAsia="Times New Roman" w:hAnsi="Arial" w:cs="Arial"/>
                <w:color w:val="000000"/>
                <w:spacing w:val="-11"/>
                <w:sz w:val="19"/>
                <w:szCs w:val="19"/>
                <w:lang w:eastAsia="ru-RU"/>
              </w:rPr>
              <w:t xml:space="preserve">и </w:t>
            </w:r>
            <w:r w:rsidRPr="00E50A07">
              <w:rPr>
                <w:rFonts w:ascii="Arial" w:eastAsia="Times New Roman" w:hAnsi="Arial" w:cs="Arial"/>
                <w:color w:val="000000"/>
                <w:spacing w:val="-5"/>
                <w:sz w:val="19"/>
                <w:szCs w:val="19"/>
                <w:lang w:eastAsia="ru-RU"/>
              </w:rPr>
              <w:t xml:space="preserve">научно-популярных </w:t>
            </w:r>
            <w:r w:rsidRPr="00E50A07">
              <w:rPr>
                <w:rFonts w:ascii="Arial" w:eastAsia="Times New Roman" w:hAnsi="Arial" w:cs="Arial"/>
                <w:color w:val="000000"/>
                <w:spacing w:val="-11"/>
                <w:sz w:val="19"/>
                <w:szCs w:val="19"/>
                <w:lang w:eastAsia="ru-RU"/>
              </w:rPr>
              <w:t>текстов. Сопостав</w:t>
            </w:r>
            <w:r w:rsidRPr="00E50A07">
              <w:rPr>
                <w:rFonts w:ascii="Arial" w:eastAsia="Times New Roman" w:hAnsi="Arial" w:cs="Arial"/>
                <w:color w:val="000000"/>
                <w:spacing w:val="-11"/>
                <w:sz w:val="19"/>
                <w:szCs w:val="19"/>
                <w:lang w:eastAsia="ru-RU"/>
              </w:rPr>
              <w:softHyphen/>
              <w:t xml:space="preserve">лять </w:t>
            </w:r>
            <w:r w:rsidRPr="00E50A07">
              <w:rPr>
                <w:rFonts w:ascii="Arial" w:eastAsia="Times New Roman" w:hAnsi="Arial" w:cs="Arial"/>
                <w:color w:val="000000"/>
                <w:spacing w:val="-5"/>
                <w:sz w:val="19"/>
                <w:szCs w:val="19"/>
                <w:lang w:eastAsia="ru-RU"/>
              </w:rPr>
              <w:t xml:space="preserve">информацию, представленную в </w:t>
            </w:r>
            <w:r w:rsidRPr="00E50A07">
              <w:rPr>
                <w:rFonts w:ascii="Arial" w:eastAsia="Times New Roman" w:hAnsi="Arial" w:cs="Arial"/>
                <w:color w:val="000000"/>
                <w:spacing w:val="-11"/>
                <w:sz w:val="19"/>
                <w:szCs w:val="19"/>
                <w:lang w:eastAsia="ru-RU"/>
              </w:rPr>
              <w:t xml:space="preserve">разных видах, </w:t>
            </w:r>
            <w:r w:rsidRPr="00E50A07">
              <w:rPr>
                <w:rFonts w:ascii="Arial" w:eastAsia="Times New Roman" w:hAnsi="Arial" w:cs="Arial"/>
                <w:color w:val="000000"/>
                <w:spacing w:val="-5"/>
                <w:sz w:val="19"/>
                <w:szCs w:val="19"/>
                <w:lang w:eastAsia="ru-RU"/>
              </w:rPr>
              <w:t>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tc>
      </w:tr>
      <w:tr w:rsidR="00E50A07" w:rsidRPr="00E50A07" w:rsidTr="002B5209">
        <w:trPr>
          <w:trHeight w:hRule="exact" w:val="3941"/>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t>34</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01"/>
              <w:rPr>
                <w:rFonts w:ascii="Arial" w:eastAsia="Times New Roman" w:hAnsi="Arial" w:cs="Arial"/>
                <w:b/>
                <w:spacing w:val="-4"/>
                <w:sz w:val="19"/>
                <w:szCs w:val="19"/>
                <w:lang w:eastAsia="ru-RU"/>
              </w:rPr>
            </w:pPr>
            <w:r w:rsidRPr="00E50A07">
              <w:rPr>
                <w:rFonts w:ascii="Arial" w:eastAsia="Times New Roman" w:hAnsi="Arial" w:cs="Arial"/>
                <w:bCs/>
                <w:color w:val="000000"/>
                <w:spacing w:val="-3"/>
                <w:sz w:val="19"/>
                <w:szCs w:val="19"/>
                <w:lang w:eastAsia="ru-RU"/>
              </w:rPr>
              <w:t>Домашние и дикие животные</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28" w:lineRule="exact"/>
              <w:ind w:left="101"/>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Комбинирован</w:t>
            </w:r>
            <w:r w:rsidRPr="00E50A07">
              <w:rPr>
                <w:rFonts w:ascii="Arial" w:eastAsia="Times New Roman" w:hAnsi="Arial" w:cs="Arial"/>
                <w:bCs/>
                <w:i/>
                <w:iCs/>
                <w:color w:val="000000"/>
                <w:spacing w:val="-4"/>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 домашних животных и их значении в жизни чело</w:t>
            </w:r>
            <w:r w:rsidRPr="00E50A07">
              <w:rPr>
                <w:rFonts w:ascii="Arial" w:eastAsia="Times New Roman" w:hAnsi="Arial" w:cs="Arial"/>
                <w:color w:val="000000"/>
                <w:spacing w:val="-5"/>
                <w:sz w:val="19"/>
                <w:szCs w:val="19"/>
                <w:lang w:eastAsia="ru-RU"/>
              </w:rPr>
              <w:softHyphen/>
              <w:t>века. Знакомство с пред</w:t>
            </w:r>
            <w:r w:rsidRPr="00E50A07">
              <w:rPr>
                <w:rFonts w:ascii="Arial" w:eastAsia="Times New Roman" w:hAnsi="Arial" w:cs="Arial"/>
                <w:color w:val="000000"/>
                <w:spacing w:val="-5"/>
                <w:sz w:val="19"/>
                <w:szCs w:val="19"/>
                <w:lang w:eastAsia="ru-RU"/>
              </w:rPr>
              <w:softHyphen/>
              <w:t>ками основных домашних животных</w:t>
            </w:r>
          </w:p>
        </w:tc>
        <w:tc>
          <w:tcPr>
            <w:tcW w:w="223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диких и домашних животных,</w:t>
            </w:r>
          </w:p>
          <w:p w:rsidR="00E50A07" w:rsidRPr="00E50A07" w:rsidRDefault="00E50A07" w:rsidP="00E50A07">
            <w:pPr>
              <w:framePr w:w="14573" w:h="9499" w:wrap="around" w:vAnchor="page" w:hAnchor="page" w:x="1132"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роль жи</w:t>
            </w:r>
            <w:r w:rsidRPr="00E50A07">
              <w:rPr>
                <w:rFonts w:ascii="Arial" w:eastAsia="Times New Roman" w:hAnsi="Arial" w:cs="Arial"/>
                <w:color w:val="000000"/>
                <w:spacing w:val="-5"/>
                <w:sz w:val="19"/>
                <w:szCs w:val="19"/>
                <w:lang w:eastAsia="ru-RU"/>
              </w:rPr>
              <w:softHyphen/>
              <w:t>вотных в домашнем и сельском хозяйст</w:t>
            </w:r>
            <w:r w:rsidRPr="00E50A07">
              <w:rPr>
                <w:rFonts w:ascii="Arial" w:eastAsia="Times New Roman" w:hAnsi="Arial" w:cs="Arial"/>
                <w:color w:val="000000"/>
                <w:spacing w:val="-5"/>
                <w:sz w:val="19"/>
                <w:szCs w:val="19"/>
                <w:lang w:eastAsia="ru-RU"/>
              </w:rPr>
              <w:softHyphen/>
              <w:t>ве, называть от</w:t>
            </w:r>
            <w:r w:rsidRPr="00E50A07">
              <w:rPr>
                <w:rFonts w:ascii="Arial" w:eastAsia="Times New Roman" w:hAnsi="Arial" w:cs="Arial"/>
                <w:color w:val="000000"/>
                <w:spacing w:val="-5"/>
                <w:sz w:val="19"/>
                <w:szCs w:val="19"/>
                <w:lang w:eastAsia="ru-RU"/>
              </w:rPr>
              <w:softHyphen/>
              <w:t>дельных предков домашних животных, объяснять влияние человека на жизнь животных</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Чувство прекрасного </w:t>
            </w:r>
            <w:r w:rsidRPr="00E50A07">
              <w:rPr>
                <w:rFonts w:ascii="Arial" w:eastAsia="Times New Roman" w:hAnsi="Arial" w:cs="Arial"/>
                <w:color w:val="000000"/>
                <w:spacing w:val="-11"/>
                <w:sz w:val="19"/>
                <w:szCs w:val="19"/>
                <w:lang w:eastAsia="ru-RU"/>
              </w:rPr>
              <w:t xml:space="preserve">на основе </w:t>
            </w:r>
            <w:r w:rsidRPr="00E50A07">
              <w:rPr>
                <w:rFonts w:ascii="Arial" w:eastAsia="Times New Roman" w:hAnsi="Arial" w:cs="Arial"/>
                <w:color w:val="000000"/>
                <w:spacing w:val="-5"/>
                <w:sz w:val="19"/>
                <w:szCs w:val="19"/>
                <w:lang w:eastAsia="ru-RU"/>
              </w:rPr>
              <w:t>знакомст</w:t>
            </w:r>
            <w:r w:rsidRPr="00E50A07">
              <w:rPr>
                <w:rFonts w:ascii="Arial" w:eastAsia="Times New Roman" w:hAnsi="Arial" w:cs="Arial"/>
                <w:color w:val="000000"/>
                <w:spacing w:val="-5"/>
                <w:sz w:val="19"/>
                <w:szCs w:val="19"/>
                <w:lang w:eastAsia="ru-RU"/>
              </w:rPr>
              <w:softHyphen/>
              <w:t>ва с природой и культурой родного</w:t>
            </w:r>
          </w:p>
          <w:p w:rsidR="00E50A07" w:rsidRPr="00E50A07" w:rsidRDefault="00E50A07" w:rsidP="00E50A07">
            <w:pPr>
              <w:framePr w:w="14573" w:h="9499" w:wrap="around" w:vAnchor="page" w:hAnchor="page" w:x="1132"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края. Основы эколо</w:t>
            </w:r>
            <w:r w:rsidRPr="00E50A07">
              <w:rPr>
                <w:rFonts w:ascii="Arial" w:eastAsia="Times New Roman" w:hAnsi="Arial" w:cs="Arial"/>
                <w:color w:val="000000"/>
                <w:spacing w:val="-5"/>
                <w:sz w:val="19"/>
                <w:szCs w:val="19"/>
                <w:lang w:eastAsia="ru-RU"/>
              </w:rPr>
              <w:softHyphen/>
              <w:t>гической культуры</w:t>
            </w:r>
          </w:p>
        </w:tc>
        <w:tc>
          <w:tcPr>
            <w:tcW w:w="2155"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73" w:h="9499" w:wrap="around" w:vAnchor="page" w:hAnchor="page" w:x="1132" w:y="1120"/>
              <w:widowControl w:val="0"/>
              <w:spacing w:after="0" w:line="228" w:lineRule="exact"/>
              <w:ind w:left="198"/>
              <w:rPr>
                <w:rFonts w:ascii="Arial" w:eastAsia="Times New Roman" w:hAnsi="Arial" w:cs="Arial"/>
                <w:color w:val="000000"/>
                <w:spacing w:val="-11"/>
                <w:sz w:val="19"/>
                <w:szCs w:val="19"/>
                <w:lang w:eastAsia="ru-RU"/>
              </w:rPr>
            </w:pPr>
            <w:r w:rsidRPr="00E50A07">
              <w:rPr>
                <w:rFonts w:ascii="Arial" w:eastAsia="Times New Roman" w:hAnsi="Arial" w:cs="Arial"/>
                <w:color w:val="000000"/>
                <w:spacing w:val="-5"/>
                <w:sz w:val="19"/>
                <w:szCs w:val="19"/>
                <w:lang w:eastAsia="ru-RU"/>
              </w:rPr>
              <w:t>Осуществлять по</w:t>
            </w:r>
            <w:r w:rsidRPr="00E50A07">
              <w:rPr>
                <w:rFonts w:ascii="Arial" w:eastAsia="Times New Roman" w:hAnsi="Arial" w:cs="Arial"/>
                <w:color w:val="000000"/>
                <w:spacing w:val="-5"/>
                <w:sz w:val="19"/>
                <w:szCs w:val="19"/>
                <w:lang w:eastAsia="ru-RU"/>
              </w:rPr>
              <w:softHyphen/>
              <w:t xml:space="preserve">иск информации с </w:t>
            </w:r>
            <w:r w:rsidRPr="00E50A07">
              <w:rPr>
                <w:rFonts w:ascii="Arial" w:eastAsia="Times New Roman" w:hAnsi="Arial" w:cs="Arial"/>
                <w:color w:val="000000"/>
                <w:spacing w:val="-11"/>
                <w:sz w:val="19"/>
                <w:szCs w:val="19"/>
                <w:lang w:eastAsia="ru-RU"/>
              </w:rPr>
              <w:t xml:space="preserve">использованием ресурсов </w:t>
            </w:r>
            <w:r w:rsidRPr="00E50A07">
              <w:rPr>
                <w:rFonts w:ascii="Arial" w:eastAsia="Times New Roman" w:hAnsi="Arial" w:cs="Arial"/>
                <w:color w:val="000000"/>
                <w:spacing w:val="-5"/>
                <w:sz w:val="19"/>
                <w:szCs w:val="19"/>
                <w:lang w:eastAsia="ru-RU"/>
              </w:rPr>
              <w:t>библиотек и интернета. Сравнивать и клас</w:t>
            </w:r>
            <w:r w:rsidRPr="00E50A07">
              <w:rPr>
                <w:rFonts w:ascii="Arial" w:eastAsia="Times New Roman" w:hAnsi="Arial" w:cs="Arial"/>
                <w:color w:val="000000"/>
                <w:spacing w:val="-5"/>
                <w:sz w:val="19"/>
                <w:szCs w:val="19"/>
                <w:lang w:eastAsia="ru-RU"/>
              </w:rPr>
              <w:softHyphen/>
              <w:t>сифицировать объ</w:t>
            </w:r>
            <w:r w:rsidRPr="00E50A07">
              <w:rPr>
                <w:rFonts w:ascii="Arial" w:eastAsia="Times New Roman" w:hAnsi="Arial" w:cs="Arial"/>
                <w:color w:val="000000"/>
                <w:spacing w:val="-5"/>
                <w:sz w:val="19"/>
                <w:szCs w:val="19"/>
                <w:lang w:eastAsia="ru-RU"/>
              </w:rPr>
              <w:softHyphen/>
              <w:t>екты природы, са</w:t>
            </w:r>
            <w:r w:rsidRPr="00E50A07">
              <w:rPr>
                <w:rFonts w:ascii="Arial" w:eastAsia="Times New Roman" w:hAnsi="Arial" w:cs="Arial"/>
                <w:color w:val="000000"/>
                <w:spacing w:val="-5"/>
                <w:sz w:val="19"/>
                <w:szCs w:val="19"/>
                <w:lang w:eastAsia="ru-RU"/>
              </w:rPr>
              <w:softHyphen/>
              <w:t>мостоятельно вы</w:t>
            </w:r>
            <w:r w:rsidRPr="00E50A07">
              <w:rPr>
                <w:rFonts w:ascii="Arial" w:eastAsia="Times New Roman" w:hAnsi="Arial" w:cs="Arial"/>
                <w:color w:val="000000"/>
                <w:spacing w:val="-5"/>
                <w:sz w:val="19"/>
                <w:szCs w:val="19"/>
                <w:lang w:eastAsia="ru-RU"/>
              </w:rPr>
              <w:softHyphen/>
              <w:t>бирая основания.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ных </w:t>
            </w:r>
            <w:r w:rsidRPr="00E50A07">
              <w:rPr>
                <w:rFonts w:ascii="Arial" w:eastAsia="Times New Roman" w:hAnsi="Arial" w:cs="Arial"/>
                <w:color w:val="000000"/>
                <w:spacing w:val="-5"/>
                <w:sz w:val="19"/>
                <w:szCs w:val="19"/>
                <w:lang w:eastAsia="ru-RU"/>
              </w:rPr>
              <w:t>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 xml:space="preserve">нии </w:t>
            </w:r>
            <w:r w:rsidRPr="00E50A07">
              <w:rPr>
                <w:rFonts w:ascii="Arial" w:eastAsia="Times New Roman" w:hAnsi="Arial" w:cs="Arial"/>
                <w:color w:val="000000"/>
                <w:spacing w:val="-11"/>
                <w:sz w:val="19"/>
                <w:szCs w:val="19"/>
                <w:lang w:eastAsia="ru-RU"/>
              </w:rPr>
              <w:t>заданий</w:t>
            </w:r>
          </w:p>
          <w:p w:rsidR="00E50A07" w:rsidRPr="00E50A07" w:rsidRDefault="00E50A07" w:rsidP="00E50A07">
            <w:pPr>
              <w:framePr w:w="14573" w:h="9499" w:wrap="around" w:vAnchor="page" w:hAnchor="page" w:x="1132" w:y="1120"/>
              <w:widowControl w:val="0"/>
              <w:spacing w:after="0" w:line="228" w:lineRule="exact"/>
              <w:ind w:left="198"/>
              <w:rPr>
                <w:rFonts w:ascii="Arial" w:eastAsia="Times New Roman" w:hAnsi="Arial" w:cs="Arial"/>
                <w:color w:val="000000"/>
                <w:spacing w:val="-11"/>
                <w:sz w:val="19"/>
                <w:szCs w:val="19"/>
                <w:lang w:eastAsia="ru-RU"/>
              </w:rPr>
            </w:pPr>
          </w:p>
          <w:p w:rsidR="00E50A07" w:rsidRPr="00E50A07" w:rsidRDefault="00E50A07" w:rsidP="00E50A07">
            <w:pPr>
              <w:framePr w:w="14573" w:h="9499" w:wrap="around" w:vAnchor="page" w:hAnchor="page" w:x="1132" w:y="1120"/>
              <w:widowControl w:val="0"/>
              <w:spacing w:after="0" w:line="228" w:lineRule="exact"/>
              <w:ind w:left="198"/>
              <w:rPr>
                <w:rFonts w:ascii="Arial" w:eastAsia="Times New Roman" w:hAnsi="Arial" w:cs="Arial"/>
                <w:color w:val="000000"/>
                <w:spacing w:val="-11"/>
                <w:sz w:val="19"/>
                <w:szCs w:val="19"/>
                <w:lang w:eastAsia="ru-RU"/>
              </w:rPr>
            </w:pPr>
          </w:p>
          <w:p w:rsidR="00E50A07" w:rsidRPr="00E50A07" w:rsidRDefault="00E50A07" w:rsidP="00E50A07">
            <w:pPr>
              <w:framePr w:w="14573" w:h="9499" w:wrap="around" w:vAnchor="page" w:hAnchor="page" w:x="1132" w:y="1120"/>
              <w:widowControl w:val="0"/>
              <w:spacing w:after="0" w:line="228" w:lineRule="exact"/>
              <w:ind w:left="198"/>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2"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0"/>
        <w:gridCol w:w="2074"/>
        <w:gridCol w:w="1766"/>
        <w:gridCol w:w="2650"/>
        <w:gridCol w:w="2232"/>
        <w:gridCol w:w="2237"/>
        <w:gridCol w:w="2146"/>
      </w:tblGrid>
      <w:tr w:rsidR="00E50A07" w:rsidRPr="00E50A07" w:rsidTr="002B5209">
        <w:trPr>
          <w:trHeight w:hRule="exact" w:val="2554"/>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35</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Как животные вос</w:t>
            </w:r>
            <w:r w:rsidRPr="00E50A07">
              <w:rPr>
                <w:rFonts w:ascii="Arial" w:eastAsia="Times New Roman" w:hAnsi="Arial" w:cs="Arial"/>
                <w:color w:val="000000"/>
                <w:spacing w:val="-5"/>
                <w:sz w:val="19"/>
                <w:szCs w:val="19"/>
                <w:lang w:eastAsia="ru-RU"/>
              </w:rPr>
              <w:softHyphen/>
              <w:t>принимают мир</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органа</w:t>
            </w:r>
            <w:r w:rsidRPr="00E50A07">
              <w:rPr>
                <w:rFonts w:ascii="Arial" w:eastAsia="Times New Roman" w:hAnsi="Arial" w:cs="Arial"/>
                <w:color w:val="000000"/>
                <w:spacing w:val="-5"/>
                <w:sz w:val="19"/>
                <w:szCs w:val="19"/>
                <w:lang w:eastAsia="ru-RU"/>
              </w:rPr>
              <w:softHyphen/>
              <w:t>ми чувств животных, их значением в жизни жи</w:t>
            </w:r>
            <w:r w:rsidRPr="00E50A07">
              <w:rPr>
                <w:rFonts w:ascii="Arial" w:eastAsia="Times New Roman" w:hAnsi="Arial" w:cs="Arial"/>
                <w:color w:val="000000"/>
                <w:spacing w:val="-5"/>
                <w:sz w:val="19"/>
                <w:szCs w:val="19"/>
                <w:lang w:eastAsia="ru-RU"/>
              </w:rPr>
              <w:softHyphen/>
              <w:t>вотного. Представления о связи внешнего вида животного со степенью (уровнем) развития орга</w:t>
            </w:r>
            <w:r w:rsidRPr="00E50A07">
              <w:rPr>
                <w:rFonts w:ascii="Arial" w:eastAsia="Times New Roman" w:hAnsi="Arial" w:cs="Arial"/>
                <w:color w:val="000000"/>
                <w:spacing w:val="-5"/>
                <w:sz w:val="19"/>
                <w:szCs w:val="19"/>
                <w:lang w:eastAsia="ru-RU"/>
              </w:rPr>
              <w:softHyphen/>
              <w:t>нов чувств</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особен</w:t>
            </w:r>
            <w:r w:rsidRPr="00E50A07">
              <w:rPr>
                <w:rFonts w:ascii="Arial" w:eastAsia="Times New Roman" w:hAnsi="Arial" w:cs="Arial"/>
                <w:color w:val="000000"/>
                <w:spacing w:val="-5"/>
                <w:sz w:val="19"/>
                <w:szCs w:val="19"/>
                <w:lang w:eastAsia="ru-RU"/>
              </w:rPr>
              <w:softHyphen/>
              <w:t>ности строения и функционирования органов чувств у жи</w:t>
            </w:r>
            <w:r w:rsidRPr="00E50A07">
              <w:rPr>
                <w:rFonts w:ascii="Arial" w:eastAsia="Times New Roman" w:hAnsi="Arial" w:cs="Arial"/>
                <w:color w:val="000000"/>
                <w:spacing w:val="-5"/>
                <w:sz w:val="19"/>
                <w:szCs w:val="19"/>
                <w:lang w:eastAsia="ru-RU"/>
              </w:rPr>
              <w:softHyphen/>
              <w:t>вотных разных ви</w:t>
            </w:r>
            <w:r w:rsidRPr="00E50A07">
              <w:rPr>
                <w:rFonts w:ascii="Arial" w:eastAsia="Times New Roman" w:hAnsi="Arial" w:cs="Arial"/>
                <w:color w:val="000000"/>
                <w:spacing w:val="-5"/>
                <w:sz w:val="19"/>
                <w:szCs w:val="19"/>
                <w:lang w:eastAsia="ru-RU"/>
              </w:rPr>
              <w:softHyphen/>
              <w:t>дов, объяснять зна</w:t>
            </w:r>
            <w:r w:rsidRPr="00E50A07">
              <w:rPr>
                <w:rFonts w:ascii="Arial" w:eastAsia="Times New Roman" w:hAnsi="Arial" w:cs="Arial"/>
                <w:color w:val="000000"/>
                <w:spacing w:val="-5"/>
                <w:sz w:val="19"/>
                <w:szCs w:val="19"/>
                <w:lang w:eastAsia="ru-RU"/>
              </w:rPr>
              <w:softHyphen/>
              <w:t>чение органов чувств для животного, связь органов чувств со средой обитания</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оцени</w:t>
            </w:r>
            <w:r w:rsidRPr="00E50A07">
              <w:rPr>
                <w:rFonts w:ascii="Arial" w:eastAsia="Times New Roman" w:hAnsi="Arial" w:cs="Arial"/>
                <w:color w:val="000000"/>
                <w:spacing w:val="-5"/>
                <w:sz w:val="19"/>
                <w:szCs w:val="19"/>
                <w:lang w:eastAsia="ru-RU"/>
              </w:rPr>
              <w:softHyphen/>
              <w:t>вать трудность предлагаемого задания</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Устанавливать при- чинно-следственные связи изменений в природе, проводить аналогии.</w:t>
            </w:r>
          </w:p>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Осуществлять ана</w:t>
            </w:r>
            <w:r w:rsidRPr="00E50A07">
              <w:rPr>
                <w:rFonts w:ascii="Arial" w:eastAsia="Times New Roman" w:hAnsi="Arial" w:cs="Arial"/>
                <w:color w:val="000000"/>
                <w:spacing w:val="-5"/>
                <w:sz w:val="19"/>
                <w:szCs w:val="19"/>
                <w:lang w:eastAsia="ru-RU"/>
              </w:rPr>
              <w:softHyphen/>
              <w:t>лиз (описание) объ</w:t>
            </w:r>
            <w:r w:rsidRPr="00E50A07">
              <w:rPr>
                <w:rFonts w:ascii="Arial" w:eastAsia="Times New Roman" w:hAnsi="Arial" w:cs="Arial"/>
                <w:color w:val="000000"/>
                <w:spacing w:val="-5"/>
                <w:sz w:val="19"/>
                <w:szCs w:val="19"/>
                <w:lang w:eastAsia="ru-RU"/>
              </w:rPr>
              <w:softHyphen/>
              <w:t>ектов природы с выделением суще</w:t>
            </w:r>
            <w:r w:rsidRPr="00E50A07">
              <w:rPr>
                <w:rFonts w:ascii="Arial" w:eastAsia="Times New Roman" w:hAnsi="Arial" w:cs="Arial"/>
                <w:color w:val="000000"/>
                <w:spacing w:val="-5"/>
                <w:sz w:val="19"/>
                <w:szCs w:val="19"/>
                <w:lang w:eastAsia="ru-RU"/>
              </w:rPr>
              <w:softHyphen/>
              <w:t>ственных и несуще</w:t>
            </w:r>
            <w:r w:rsidRPr="00E50A07">
              <w:rPr>
                <w:rFonts w:ascii="Arial" w:eastAsia="Times New Roman" w:hAnsi="Arial" w:cs="Arial"/>
                <w:color w:val="000000"/>
                <w:spacing w:val="-5"/>
                <w:sz w:val="19"/>
                <w:szCs w:val="19"/>
                <w:lang w:eastAsia="ru-RU"/>
              </w:rPr>
              <w:softHyphen/>
              <w:t>ственных признаков</w:t>
            </w:r>
          </w:p>
        </w:tc>
      </w:tr>
      <w:tr w:rsidR="00E50A07" w:rsidRPr="00E50A07" w:rsidTr="002B5209">
        <w:trPr>
          <w:trHeight w:hRule="exact" w:val="2774"/>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36</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Передвижение и дыхание животных</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об особенностях передви</w:t>
            </w:r>
            <w:r w:rsidRPr="00E50A07">
              <w:rPr>
                <w:rFonts w:ascii="Arial" w:eastAsia="Times New Roman" w:hAnsi="Arial" w:cs="Arial"/>
                <w:color w:val="000000"/>
                <w:spacing w:val="-5"/>
                <w:sz w:val="19"/>
                <w:szCs w:val="19"/>
                <w:lang w:eastAsia="ru-RU"/>
              </w:rPr>
              <w:softHyphen/>
              <w:t>жения животных разных групп, приспособленно</w:t>
            </w:r>
            <w:r w:rsidRPr="00E50A07">
              <w:rPr>
                <w:rFonts w:ascii="Arial" w:eastAsia="Times New Roman" w:hAnsi="Arial" w:cs="Arial"/>
                <w:color w:val="000000"/>
                <w:spacing w:val="-5"/>
                <w:sz w:val="19"/>
                <w:szCs w:val="19"/>
                <w:lang w:eastAsia="ru-RU"/>
              </w:rPr>
              <w:softHyphen/>
              <w:t>сти животных к разным способам передвижения. Представление о связи способа передвижения животного со средой обитания. Ознакомление с органами дыхания жи</w:t>
            </w:r>
            <w:r w:rsidRPr="00E50A07">
              <w:rPr>
                <w:rFonts w:ascii="Arial" w:eastAsia="Times New Roman" w:hAnsi="Arial" w:cs="Arial"/>
                <w:color w:val="000000"/>
                <w:spacing w:val="-5"/>
                <w:sz w:val="19"/>
                <w:szCs w:val="19"/>
                <w:lang w:eastAsia="ru-RU"/>
              </w:rPr>
              <w:softHyphen/>
              <w:t>вотных разных групп</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особен</w:t>
            </w:r>
            <w:r w:rsidRPr="00E50A07">
              <w:rPr>
                <w:rFonts w:ascii="Arial" w:eastAsia="Times New Roman" w:hAnsi="Arial" w:cs="Arial"/>
                <w:color w:val="000000"/>
                <w:spacing w:val="-5"/>
                <w:sz w:val="19"/>
                <w:szCs w:val="19"/>
                <w:lang w:eastAsia="ru-RU"/>
              </w:rPr>
              <w:softHyphen/>
              <w:t>ности физиологиче</w:t>
            </w:r>
            <w:r w:rsidRPr="00E50A07">
              <w:rPr>
                <w:rFonts w:ascii="Arial" w:eastAsia="Times New Roman" w:hAnsi="Arial" w:cs="Arial"/>
                <w:color w:val="000000"/>
                <w:spacing w:val="-5"/>
                <w:sz w:val="19"/>
                <w:szCs w:val="19"/>
                <w:lang w:eastAsia="ru-RU"/>
              </w:rPr>
              <w:softHyphen/>
              <w:t>ских процессов, на</w:t>
            </w:r>
            <w:r w:rsidRPr="00E50A07">
              <w:rPr>
                <w:rFonts w:ascii="Arial" w:eastAsia="Times New Roman" w:hAnsi="Arial" w:cs="Arial"/>
                <w:color w:val="000000"/>
                <w:spacing w:val="-5"/>
                <w:sz w:val="19"/>
                <w:szCs w:val="19"/>
                <w:lang w:eastAsia="ru-RU"/>
              </w:rPr>
              <w:softHyphen/>
              <w:t>зывать органы пере</w:t>
            </w:r>
            <w:r w:rsidRPr="00E50A07">
              <w:rPr>
                <w:rFonts w:ascii="Arial" w:eastAsia="Times New Roman" w:hAnsi="Arial" w:cs="Arial"/>
                <w:color w:val="000000"/>
                <w:spacing w:val="-5"/>
                <w:sz w:val="19"/>
                <w:szCs w:val="19"/>
                <w:lang w:eastAsia="ru-RU"/>
              </w:rPr>
              <w:softHyphen/>
              <w:t>движения и дыхания у животных разных видов, наблюдать и фиксировать резуль</w:t>
            </w:r>
            <w:r w:rsidRPr="00E50A07">
              <w:rPr>
                <w:rFonts w:ascii="Arial" w:eastAsia="Times New Roman" w:hAnsi="Arial" w:cs="Arial"/>
                <w:color w:val="000000"/>
                <w:spacing w:val="-5"/>
                <w:sz w:val="19"/>
                <w:szCs w:val="19"/>
                <w:lang w:eastAsia="ru-RU"/>
              </w:rPr>
              <w:softHyphen/>
              <w:t>таты наблюдений за поведением животных</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своего продвижения в ов</w:t>
            </w:r>
            <w:r w:rsidRPr="00E50A07">
              <w:rPr>
                <w:rFonts w:ascii="Arial" w:eastAsia="Times New Roman" w:hAnsi="Arial" w:cs="Arial"/>
                <w:color w:val="000000"/>
                <w:spacing w:val="-5"/>
                <w:sz w:val="19"/>
                <w:szCs w:val="19"/>
                <w:lang w:eastAsia="ru-RU"/>
              </w:rPr>
              <w:softHyphen/>
              <w:t>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Сотрудничать с од</w:t>
            </w:r>
            <w:r w:rsidRPr="00E50A07">
              <w:rPr>
                <w:rFonts w:ascii="Arial" w:eastAsia="Times New Roman" w:hAnsi="Arial" w:cs="Arial"/>
                <w:color w:val="000000"/>
                <w:spacing w:val="-5"/>
                <w:sz w:val="19"/>
                <w:szCs w:val="19"/>
                <w:lang w:eastAsia="ru-RU"/>
              </w:rPr>
              <w:softHyphen/>
              <w:t>ноклассниками при выполнении зада</w:t>
            </w:r>
            <w:r w:rsidRPr="00E50A07">
              <w:rPr>
                <w:rFonts w:ascii="Arial" w:eastAsia="Times New Roman" w:hAnsi="Arial" w:cs="Arial"/>
                <w:color w:val="000000"/>
                <w:spacing w:val="-5"/>
                <w:sz w:val="19"/>
                <w:szCs w:val="19"/>
                <w:lang w:eastAsia="ru-RU"/>
              </w:rPr>
              <w:softHyphen/>
              <w:t>ний в паре.</w:t>
            </w: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Строить монологи</w:t>
            </w:r>
            <w:r w:rsidRPr="00E50A07">
              <w:rPr>
                <w:rFonts w:ascii="Arial" w:eastAsia="Times New Roman" w:hAnsi="Arial" w:cs="Arial"/>
                <w:color w:val="000000"/>
                <w:spacing w:val="-5"/>
                <w:sz w:val="19"/>
                <w:szCs w:val="19"/>
                <w:lang w:eastAsia="ru-RU"/>
              </w:rPr>
              <w:softHyphen/>
              <w:t>ческие и диалоги</w:t>
            </w:r>
            <w:r w:rsidRPr="00E50A07">
              <w:rPr>
                <w:rFonts w:ascii="Arial" w:eastAsia="Times New Roman" w:hAnsi="Arial" w:cs="Arial"/>
                <w:color w:val="000000"/>
                <w:spacing w:val="-5"/>
                <w:sz w:val="19"/>
                <w:szCs w:val="19"/>
                <w:lang w:eastAsia="ru-RU"/>
              </w:rPr>
              <w:softHyphen/>
              <w:t>ческие высказыва</w:t>
            </w:r>
            <w:r w:rsidRPr="00E50A07">
              <w:rPr>
                <w:rFonts w:ascii="Arial" w:eastAsia="Times New Roman" w:hAnsi="Arial" w:cs="Arial"/>
                <w:color w:val="000000"/>
                <w:spacing w:val="-5"/>
                <w:sz w:val="19"/>
                <w:szCs w:val="19"/>
                <w:lang w:eastAsia="ru-RU"/>
              </w:rPr>
              <w:softHyphen/>
              <w:t>ния.</w:t>
            </w: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Обосновывать свою позицию, аргумен</w:t>
            </w:r>
            <w:r w:rsidRPr="00E50A07">
              <w:rPr>
                <w:rFonts w:ascii="Arial" w:eastAsia="Times New Roman" w:hAnsi="Arial" w:cs="Arial"/>
                <w:color w:val="000000"/>
                <w:spacing w:val="-5"/>
                <w:sz w:val="19"/>
                <w:szCs w:val="19"/>
                <w:lang w:eastAsia="ru-RU"/>
              </w:rPr>
              <w:softHyphen/>
              <w:t>тировать выбор действий</w:t>
            </w: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37</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Питание животных</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особен</w:t>
            </w:r>
            <w:r w:rsidRPr="00E50A07">
              <w:rPr>
                <w:rFonts w:ascii="Arial" w:eastAsia="Times New Roman" w:hAnsi="Arial" w:cs="Arial"/>
                <w:color w:val="000000"/>
                <w:spacing w:val="-5"/>
                <w:sz w:val="19"/>
                <w:szCs w:val="19"/>
                <w:lang w:eastAsia="ru-RU"/>
              </w:rPr>
              <w:softHyphen/>
              <w:t>ностями питания живот</w:t>
            </w:r>
            <w:r w:rsidRPr="00E50A07">
              <w:rPr>
                <w:rFonts w:ascii="Arial" w:eastAsia="Times New Roman" w:hAnsi="Arial" w:cs="Arial"/>
                <w:color w:val="000000"/>
                <w:spacing w:val="-5"/>
                <w:sz w:val="19"/>
                <w:szCs w:val="19"/>
                <w:lang w:eastAsia="ru-RU"/>
              </w:rPr>
              <w:softHyphen/>
              <w:t>ных разных групп. Озна</w:t>
            </w:r>
            <w:r w:rsidRPr="00E50A07">
              <w:rPr>
                <w:rFonts w:ascii="Arial" w:eastAsia="Times New Roman" w:hAnsi="Arial" w:cs="Arial"/>
                <w:color w:val="000000"/>
                <w:spacing w:val="-5"/>
                <w:sz w:val="19"/>
                <w:szCs w:val="19"/>
                <w:lang w:eastAsia="ru-RU"/>
              </w:rPr>
              <w:softHyphen/>
              <w:t>комление с приспособ</w:t>
            </w:r>
            <w:r w:rsidRPr="00E50A07">
              <w:rPr>
                <w:rFonts w:ascii="Arial" w:eastAsia="Times New Roman" w:hAnsi="Arial" w:cs="Arial"/>
                <w:color w:val="000000"/>
                <w:spacing w:val="-5"/>
                <w:sz w:val="19"/>
                <w:szCs w:val="19"/>
                <w:lang w:eastAsia="ru-RU"/>
              </w:rPr>
              <w:softHyphen/>
              <w:t>ленностью животных к добыванию и поеданию пищи</w:t>
            </w:r>
          </w:p>
        </w:tc>
        <w:tc>
          <w:tcPr>
            <w:tcW w:w="223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особен</w:t>
            </w:r>
            <w:r w:rsidRPr="00E50A07">
              <w:rPr>
                <w:rFonts w:ascii="Arial" w:eastAsia="Times New Roman" w:hAnsi="Arial" w:cs="Arial"/>
                <w:color w:val="000000"/>
                <w:spacing w:val="-5"/>
                <w:sz w:val="19"/>
                <w:szCs w:val="19"/>
                <w:lang w:eastAsia="ru-RU"/>
              </w:rPr>
              <w:softHyphen/>
              <w:t>ности физиологиче</w:t>
            </w:r>
            <w:r w:rsidRPr="00E50A07">
              <w:rPr>
                <w:rFonts w:ascii="Arial" w:eastAsia="Times New Roman" w:hAnsi="Arial" w:cs="Arial"/>
                <w:color w:val="000000"/>
                <w:spacing w:val="-5"/>
                <w:sz w:val="19"/>
                <w:szCs w:val="19"/>
                <w:lang w:eastAsia="ru-RU"/>
              </w:rPr>
              <w:softHyphen/>
              <w:t>ских процессов, на</w:t>
            </w:r>
            <w:r w:rsidRPr="00E50A07">
              <w:rPr>
                <w:rFonts w:ascii="Arial" w:eastAsia="Times New Roman" w:hAnsi="Arial" w:cs="Arial"/>
                <w:color w:val="000000"/>
                <w:spacing w:val="-5"/>
                <w:sz w:val="19"/>
                <w:szCs w:val="19"/>
                <w:lang w:eastAsia="ru-RU"/>
              </w:rPr>
              <w:softHyphen/>
              <w:t>зывать органы пита</w:t>
            </w:r>
            <w:r w:rsidRPr="00E50A07">
              <w:rPr>
                <w:rFonts w:ascii="Arial" w:eastAsia="Times New Roman" w:hAnsi="Arial" w:cs="Arial"/>
                <w:color w:val="000000"/>
                <w:spacing w:val="-5"/>
                <w:sz w:val="19"/>
                <w:szCs w:val="19"/>
                <w:lang w:eastAsia="ru-RU"/>
              </w:rPr>
              <w:softHyphen/>
              <w:t>ния у животных раз</w:t>
            </w:r>
            <w:r w:rsidRPr="00E50A07">
              <w:rPr>
                <w:rFonts w:ascii="Arial" w:eastAsia="Times New Roman" w:hAnsi="Arial" w:cs="Arial"/>
                <w:color w:val="000000"/>
                <w:spacing w:val="-5"/>
                <w:sz w:val="19"/>
                <w:szCs w:val="19"/>
                <w:lang w:eastAsia="ru-RU"/>
              </w:rPr>
              <w:softHyphen/>
              <w:t>ных видов, класси</w:t>
            </w:r>
            <w:r w:rsidRPr="00E50A07">
              <w:rPr>
                <w:rFonts w:ascii="Arial" w:eastAsia="Times New Roman" w:hAnsi="Arial" w:cs="Arial"/>
                <w:color w:val="000000"/>
                <w:spacing w:val="-5"/>
                <w:sz w:val="19"/>
                <w:szCs w:val="19"/>
                <w:lang w:eastAsia="ru-RU"/>
              </w:rPr>
              <w:softHyphen/>
              <w:t>фицировать живот</w:t>
            </w:r>
            <w:r w:rsidRPr="00E50A07">
              <w:rPr>
                <w:rFonts w:ascii="Arial" w:eastAsia="Times New Roman" w:hAnsi="Arial" w:cs="Arial"/>
                <w:color w:val="000000"/>
                <w:spacing w:val="-5"/>
                <w:sz w:val="19"/>
                <w:szCs w:val="19"/>
                <w:lang w:eastAsia="ru-RU"/>
              </w:rPr>
              <w:softHyphen/>
              <w:t>ных по типу питания</w:t>
            </w:r>
          </w:p>
        </w:tc>
        <w:tc>
          <w:tcPr>
            <w:tcW w:w="223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к само</w:t>
            </w:r>
            <w:r w:rsidRPr="00E50A07">
              <w:rPr>
                <w:rFonts w:ascii="Arial" w:eastAsia="Times New Roman" w:hAnsi="Arial" w:cs="Arial"/>
                <w:color w:val="000000"/>
                <w:spacing w:val="-5"/>
                <w:sz w:val="19"/>
                <w:szCs w:val="19"/>
                <w:lang w:eastAsia="ru-RU"/>
              </w:rPr>
              <w:softHyphen/>
              <w:t>оценке. Понимание, объяснение и при</w:t>
            </w:r>
            <w:r w:rsidRPr="00E50A07">
              <w:rPr>
                <w:rFonts w:ascii="Arial" w:eastAsia="Times New Roman" w:hAnsi="Arial" w:cs="Arial"/>
                <w:color w:val="000000"/>
                <w:spacing w:val="-5"/>
                <w:sz w:val="19"/>
                <w:szCs w:val="19"/>
                <w:lang w:eastAsia="ru-RU"/>
              </w:rPr>
              <w:softHyphen/>
              <w:t>менение основных правил поведения в природе и обществе, ориентация на их выполнение</w:t>
            </w:r>
          </w:p>
        </w:tc>
        <w:tc>
          <w:tcPr>
            <w:tcW w:w="2146"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Распределять обя</w:t>
            </w:r>
            <w:r w:rsidRPr="00E50A07">
              <w:rPr>
                <w:rFonts w:ascii="Arial" w:eastAsia="Times New Roman" w:hAnsi="Arial" w:cs="Arial"/>
                <w:color w:val="000000"/>
                <w:spacing w:val="-5"/>
                <w:sz w:val="19"/>
                <w:szCs w:val="19"/>
                <w:lang w:eastAsia="ru-RU"/>
              </w:rPr>
              <w:softHyphen/>
              <w:t>занности при рабо</w:t>
            </w:r>
            <w:r w:rsidRPr="00E50A07">
              <w:rPr>
                <w:rFonts w:ascii="Arial" w:eastAsia="Times New Roman" w:hAnsi="Arial" w:cs="Arial"/>
                <w:color w:val="000000"/>
                <w:spacing w:val="-5"/>
                <w:sz w:val="19"/>
                <w:szCs w:val="19"/>
                <w:lang w:eastAsia="ru-RU"/>
              </w:rPr>
              <w:softHyphen/>
              <w:t>те в группе. Учитывать мнение партнера, аргумен</w:t>
            </w:r>
            <w:r w:rsidRPr="00E50A07">
              <w:rPr>
                <w:rFonts w:ascii="Arial" w:eastAsia="Times New Roman" w:hAnsi="Arial" w:cs="Arial"/>
                <w:color w:val="000000"/>
                <w:spacing w:val="-5"/>
                <w:sz w:val="19"/>
                <w:szCs w:val="19"/>
                <w:lang w:eastAsia="ru-RU"/>
              </w:rPr>
              <w:softHyphen/>
              <w:t>тировано критико</w:t>
            </w:r>
            <w:r w:rsidRPr="00E50A07">
              <w:rPr>
                <w:rFonts w:ascii="Arial" w:eastAsia="Times New Roman" w:hAnsi="Arial" w:cs="Arial"/>
                <w:color w:val="000000"/>
                <w:spacing w:val="-5"/>
                <w:sz w:val="19"/>
                <w:szCs w:val="19"/>
                <w:lang w:eastAsia="ru-RU"/>
              </w:rPr>
              <w:softHyphen/>
              <w:t>вать допущенные ошибки, обосновы</w:t>
            </w:r>
            <w:r w:rsidRPr="00E50A07">
              <w:rPr>
                <w:rFonts w:ascii="Arial" w:eastAsia="Times New Roman" w:hAnsi="Arial" w:cs="Arial"/>
                <w:color w:val="000000"/>
                <w:spacing w:val="-5"/>
                <w:sz w:val="19"/>
                <w:szCs w:val="19"/>
                <w:lang w:eastAsia="ru-RU"/>
              </w:rPr>
              <w:softHyphen/>
              <w:t>вать свое решение</w:t>
            </w: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93"/>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38</w:t>
            </w:r>
          </w:p>
        </w:tc>
        <w:tc>
          <w:tcPr>
            <w:tcW w:w="72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Размножение и развитие животных</w:t>
            </w:r>
          </w:p>
        </w:tc>
        <w:tc>
          <w:tcPr>
            <w:tcW w:w="176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jc w:val="both"/>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особен</w:t>
            </w:r>
            <w:r w:rsidRPr="00E50A07">
              <w:rPr>
                <w:rFonts w:ascii="Arial" w:eastAsia="Times New Roman" w:hAnsi="Arial" w:cs="Arial"/>
                <w:color w:val="000000"/>
                <w:spacing w:val="-5"/>
                <w:sz w:val="19"/>
                <w:szCs w:val="19"/>
                <w:lang w:eastAsia="ru-RU"/>
              </w:rPr>
              <w:softHyphen/>
              <w:t>ностями размножения животных разных групп. Формирование пред</w:t>
            </w:r>
            <w:r w:rsidRPr="00E50A07">
              <w:rPr>
                <w:rFonts w:ascii="Arial" w:eastAsia="Times New Roman" w:hAnsi="Arial" w:cs="Arial"/>
                <w:color w:val="000000"/>
                <w:spacing w:val="-5"/>
                <w:sz w:val="19"/>
                <w:szCs w:val="19"/>
                <w:lang w:eastAsia="ru-RU"/>
              </w:rPr>
              <w:softHyphen/>
              <w:t>ставлений о последова</w:t>
            </w:r>
            <w:r w:rsidRPr="00E50A07">
              <w:rPr>
                <w:rFonts w:ascii="Arial" w:eastAsia="Times New Roman" w:hAnsi="Arial" w:cs="Arial"/>
                <w:color w:val="000000"/>
                <w:spacing w:val="-5"/>
                <w:sz w:val="19"/>
                <w:szCs w:val="19"/>
                <w:lang w:eastAsia="ru-RU"/>
              </w:rPr>
              <w:softHyphen/>
              <w:t>тельности развития жи</w:t>
            </w:r>
            <w:r w:rsidRPr="00E50A07">
              <w:rPr>
                <w:rFonts w:ascii="Arial" w:eastAsia="Times New Roman" w:hAnsi="Arial" w:cs="Arial"/>
                <w:color w:val="000000"/>
                <w:spacing w:val="-5"/>
                <w:sz w:val="19"/>
                <w:szCs w:val="19"/>
                <w:lang w:eastAsia="ru-RU"/>
              </w:rPr>
              <w:softHyphen/>
              <w:t>вотных разных групп</w:t>
            </w:r>
          </w:p>
        </w:tc>
        <w:tc>
          <w:tcPr>
            <w:tcW w:w="223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Рассказывать об этапах размножения и особенностях раз</w:t>
            </w:r>
            <w:r w:rsidRPr="00E50A07">
              <w:rPr>
                <w:rFonts w:ascii="Arial" w:eastAsia="Times New Roman" w:hAnsi="Arial" w:cs="Arial"/>
                <w:color w:val="000000"/>
                <w:spacing w:val="-5"/>
                <w:sz w:val="19"/>
                <w:szCs w:val="19"/>
                <w:lang w:eastAsia="ru-RU"/>
              </w:rPr>
              <w:softHyphen/>
              <w:t>вития отдельных ви</w:t>
            </w:r>
            <w:r w:rsidRPr="00E50A07">
              <w:rPr>
                <w:rFonts w:ascii="Arial" w:eastAsia="Times New Roman" w:hAnsi="Arial" w:cs="Arial"/>
                <w:color w:val="000000"/>
                <w:spacing w:val="-5"/>
                <w:sz w:val="19"/>
                <w:szCs w:val="19"/>
                <w:lang w:eastAsia="ru-RU"/>
              </w:rPr>
              <w:softHyphen/>
              <w:t>дов животных</w:t>
            </w:r>
          </w:p>
        </w:tc>
        <w:tc>
          <w:tcPr>
            <w:tcW w:w="223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4" w:wrap="around" w:vAnchor="page" w:hAnchor="page" w:x="1139"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w:t>
            </w:r>
          </w:p>
        </w:tc>
        <w:tc>
          <w:tcPr>
            <w:tcW w:w="2146"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Самостоятельно адекватно оцени</w:t>
            </w:r>
            <w:r w:rsidRPr="00E50A07">
              <w:rPr>
                <w:rFonts w:ascii="Arial" w:eastAsia="Times New Roman" w:hAnsi="Arial" w:cs="Arial"/>
                <w:color w:val="000000"/>
                <w:spacing w:val="-5"/>
                <w:sz w:val="19"/>
                <w:szCs w:val="19"/>
                <w:lang w:eastAsia="ru-RU"/>
              </w:rPr>
              <w:softHyphen/>
              <w:t>вать правильность выполнения зада</w:t>
            </w:r>
            <w:r w:rsidRPr="00E50A07">
              <w:rPr>
                <w:rFonts w:ascii="Arial" w:eastAsia="Times New Roman" w:hAnsi="Arial" w:cs="Arial"/>
                <w:color w:val="000000"/>
                <w:spacing w:val="-5"/>
                <w:sz w:val="19"/>
                <w:szCs w:val="19"/>
                <w:lang w:eastAsia="ru-RU"/>
              </w:rPr>
              <w:softHyphen/>
              <w:t>ния и вносить кор</w:t>
            </w:r>
            <w:r w:rsidRPr="00E50A07">
              <w:rPr>
                <w:rFonts w:ascii="Arial" w:eastAsia="Times New Roman" w:hAnsi="Arial" w:cs="Arial"/>
                <w:color w:val="000000"/>
                <w:spacing w:val="-5"/>
                <w:sz w:val="19"/>
                <w:szCs w:val="19"/>
                <w:lang w:eastAsia="ru-RU"/>
              </w:rPr>
              <w:softHyphen/>
              <w:t>рективы. Принимать и сохранять цель познавательной деятельности</w:t>
            </w: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4" w:wrap="around" w:vAnchor="page" w:hAnchor="page" w:x="1139" w:y="112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9"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25"/>
        <w:gridCol w:w="725"/>
        <w:gridCol w:w="2078"/>
        <w:gridCol w:w="1762"/>
        <w:gridCol w:w="2645"/>
        <w:gridCol w:w="2213"/>
        <w:gridCol w:w="2242"/>
        <w:gridCol w:w="2170"/>
      </w:tblGrid>
      <w:tr w:rsidR="00E50A07" w:rsidRPr="00E50A07" w:rsidTr="002B5209">
        <w:trPr>
          <w:trHeight w:hRule="exact" w:val="3019"/>
        </w:trPr>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39</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Охрана животных. </w:t>
            </w:r>
            <w:r w:rsidRPr="00E50A07">
              <w:rPr>
                <w:rFonts w:ascii="Arial" w:eastAsia="Times New Roman" w:hAnsi="Arial" w:cs="Arial"/>
                <w:b/>
                <w:bCs/>
                <w:color w:val="000000"/>
                <w:spacing w:val="-3"/>
                <w:sz w:val="19"/>
                <w:szCs w:val="19"/>
                <w:lang w:eastAsia="ru-RU"/>
              </w:rPr>
              <w:t>Проверочная ра</w:t>
            </w:r>
            <w:r w:rsidRPr="00E50A07">
              <w:rPr>
                <w:rFonts w:ascii="Arial" w:eastAsia="Times New Roman" w:hAnsi="Arial" w:cs="Arial"/>
                <w:b/>
                <w:bCs/>
                <w:color w:val="000000"/>
                <w:spacing w:val="-3"/>
                <w:sz w:val="19"/>
                <w:szCs w:val="19"/>
                <w:lang w:eastAsia="ru-RU"/>
              </w:rPr>
              <w:softHyphen/>
              <w:t xml:space="preserve">бота </w:t>
            </w:r>
            <w:r w:rsidRPr="00E50A07">
              <w:rPr>
                <w:rFonts w:ascii="Arial" w:eastAsia="Times New Roman" w:hAnsi="Arial" w:cs="Arial"/>
                <w:color w:val="000000"/>
                <w:spacing w:val="-5"/>
                <w:sz w:val="19"/>
                <w:szCs w:val="19"/>
                <w:lang w:eastAsia="ru-RU"/>
              </w:rPr>
              <w:t>по теме «Рас</w:t>
            </w:r>
            <w:r w:rsidRPr="00E50A07">
              <w:rPr>
                <w:rFonts w:ascii="Arial" w:eastAsia="Times New Roman" w:hAnsi="Arial" w:cs="Arial"/>
                <w:color w:val="000000"/>
                <w:spacing w:val="-5"/>
                <w:sz w:val="19"/>
                <w:szCs w:val="19"/>
                <w:lang w:eastAsia="ru-RU"/>
              </w:rPr>
              <w:softHyphen/>
              <w:t>тения и животные»</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jc w:val="both"/>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знаний о значении животных в природе и в жизни чело</w:t>
            </w:r>
            <w:r w:rsidRPr="00E50A07">
              <w:rPr>
                <w:rFonts w:ascii="Arial" w:eastAsia="Times New Roman" w:hAnsi="Arial" w:cs="Arial"/>
                <w:color w:val="000000"/>
                <w:spacing w:val="-5"/>
                <w:sz w:val="19"/>
                <w:szCs w:val="19"/>
                <w:lang w:eastAsia="ru-RU"/>
              </w:rPr>
              <w:softHyphen/>
              <w:t>века. Наблюдение за влиянием деятельности человека на животных. Расширение знаний о редких животных и мерах по их охране</w:t>
            </w:r>
          </w:p>
        </w:tc>
        <w:tc>
          <w:tcPr>
            <w:tcW w:w="2213"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Приводить примеры положительного и отрицательного воз</w:t>
            </w:r>
            <w:r w:rsidRPr="00E50A07">
              <w:rPr>
                <w:rFonts w:ascii="Arial" w:eastAsia="Times New Roman" w:hAnsi="Arial" w:cs="Arial"/>
                <w:color w:val="000000"/>
                <w:spacing w:val="-5"/>
                <w:sz w:val="19"/>
                <w:szCs w:val="19"/>
                <w:lang w:eastAsia="ru-RU"/>
              </w:rPr>
              <w:softHyphen/>
              <w:t>действия человека на животный мир, способов охраны животных, объяснять значение охраны животных для окру</w:t>
            </w:r>
            <w:r w:rsidRPr="00E50A07">
              <w:rPr>
                <w:rFonts w:ascii="Arial" w:eastAsia="Times New Roman" w:hAnsi="Arial" w:cs="Arial"/>
                <w:color w:val="000000"/>
                <w:spacing w:val="-5"/>
                <w:sz w:val="19"/>
                <w:szCs w:val="19"/>
                <w:lang w:eastAsia="ru-RU"/>
              </w:rPr>
              <w:softHyphen/>
              <w:t>жающего мира</w:t>
            </w: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оцени</w:t>
            </w:r>
            <w:r w:rsidRPr="00E50A07">
              <w:rPr>
                <w:rFonts w:ascii="Arial" w:eastAsia="Times New Roman" w:hAnsi="Arial" w:cs="Arial"/>
                <w:color w:val="000000"/>
                <w:spacing w:val="-5"/>
                <w:sz w:val="19"/>
                <w:szCs w:val="19"/>
                <w:lang w:eastAsia="ru-RU"/>
              </w:rPr>
              <w:softHyphen/>
              <w:t>вать трудность предлагаемого зада</w:t>
            </w:r>
            <w:r w:rsidRPr="00E50A07">
              <w:rPr>
                <w:rFonts w:ascii="Arial" w:eastAsia="Times New Roman" w:hAnsi="Arial" w:cs="Arial"/>
                <w:color w:val="000000"/>
                <w:spacing w:val="-5"/>
                <w:sz w:val="19"/>
                <w:szCs w:val="19"/>
                <w:lang w:eastAsia="ru-RU"/>
              </w:rPr>
              <w:softHyphen/>
              <w:t>ния. Основы эколо</w:t>
            </w:r>
            <w:r w:rsidRPr="00E50A07">
              <w:rPr>
                <w:rFonts w:ascii="Arial" w:eastAsia="Times New Roman" w:hAnsi="Arial" w:cs="Arial"/>
                <w:color w:val="000000"/>
                <w:spacing w:val="-5"/>
                <w:sz w:val="19"/>
                <w:szCs w:val="19"/>
                <w:lang w:eastAsia="ru-RU"/>
              </w:rPr>
              <w:softHyphen/>
              <w:t>гической культуры</w:t>
            </w:r>
          </w:p>
        </w:tc>
        <w:tc>
          <w:tcPr>
            <w:tcW w:w="217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димую информацию в 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 Использовать гото</w:t>
            </w:r>
            <w:r w:rsidRPr="00E50A07">
              <w:rPr>
                <w:rFonts w:ascii="Arial" w:eastAsia="Times New Roman" w:hAnsi="Arial" w:cs="Arial"/>
                <w:color w:val="000000"/>
                <w:spacing w:val="-5"/>
                <w:sz w:val="19"/>
                <w:szCs w:val="19"/>
                <w:lang w:eastAsia="ru-RU"/>
              </w:rPr>
              <w:softHyphen/>
              <w:t>вые модели (гло</w:t>
            </w:r>
            <w:r w:rsidRPr="00E50A07">
              <w:rPr>
                <w:rFonts w:ascii="Arial" w:eastAsia="Times New Roman" w:hAnsi="Arial" w:cs="Arial"/>
                <w:color w:val="000000"/>
                <w:spacing w:val="-5"/>
                <w:sz w:val="19"/>
                <w:szCs w:val="19"/>
                <w:lang w:eastAsia="ru-RU"/>
              </w:rPr>
              <w:softHyphen/>
              <w:t>бус) для объясне</w:t>
            </w:r>
            <w:r w:rsidRPr="00E50A07">
              <w:rPr>
                <w:rFonts w:ascii="Arial" w:eastAsia="Times New Roman" w:hAnsi="Arial" w:cs="Arial"/>
                <w:color w:val="000000"/>
                <w:spacing w:val="-5"/>
                <w:sz w:val="19"/>
                <w:szCs w:val="19"/>
                <w:lang w:eastAsia="ru-RU"/>
              </w:rPr>
              <w:softHyphen/>
              <w:t>ния природных яв</w:t>
            </w:r>
            <w:r w:rsidRPr="00E50A07">
              <w:rPr>
                <w:rFonts w:ascii="Arial" w:eastAsia="Times New Roman" w:hAnsi="Arial" w:cs="Arial"/>
                <w:color w:val="000000"/>
                <w:spacing w:val="-5"/>
                <w:sz w:val="19"/>
                <w:szCs w:val="19"/>
                <w:lang w:eastAsia="ru-RU"/>
              </w:rPr>
              <w:softHyphen/>
              <w:t>лений</w:t>
            </w: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230"/>
        </w:trPr>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40</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Грибы и бактерии</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58"/>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Представления о грибах и бактериях как отдель</w:t>
            </w:r>
            <w:r w:rsidRPr="00E50A07">
              <w:rPr>
                <w:rFonts w:ascii="Arial" w:eastAsia="Times New Roman" w:hAnsi="Arial" w:cs="Arial"/>
                <w:color w:val="000000"/>
                <w:spacing w:val="-5"/>
                <w:sz w:val="19"/>
                <w:szCs w:val="19"/>
                <w:lang w:eastAsia="ru-RU"/>
              </w:rPr>
              <w:softHyphen/>
              <w:t>ных царствах природы. Расширение представле</w:t>
            </w:r>
            <w:r w:rsidRPr="00E50A07">
              <w:rPr>
                <w:rFonts w:ascii="Arial" w:eastAsia="Times New Roman" w:hAnsi="Arial" w:cs="Arial"/>
                <w:color w:val="000000"/>
                <w:spacing w:val="-5"/>
                <w:sz w:val="19"/>
                <w:szCs w:val="19"/>
                <w:lang w:eastAsia="ru-RU"/>
              </w:rPr>
              <w:softHyphen/>
              <w:t>ний о видах и формах грибов. Ознакомление со значением грибов и бак</w:t>
            </w:r>
            <w:r w:rsidRPr="00E50A07">
              <w:rPr>
                <w:rFonts w:ascii="Arial" w:eastAsia="Times New Roman" w:hAnsi="Arial" w:cs="Arial"/>
                <w:color w:val="000000"/>
                <w:spacing w:val="-5"/>
                <w:sz w:val="19"/>
                <w:szCs w:val="19"/>
                <w:lang w:eastAsia="ru-RU"/>
              </w:rPr>
              <w:softHyphen/>
              <w:t>терий в хозяйственной деятельности человека</w:t>
            </w:r>
          </w:p>
        </w:tc>
        <w:tc>
          <w:tcPr>
            <w:tcW w:w="2213"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Знать отличитель</w:t>
            </w:r>
            <w:r w:rsidRPr="00E50A07">
              <w:rPr>
                <w:rFonts w:ascii="Arial" w:eastAsia="Times New Roman" w:hAnsi="Arial" w:cs="Arial"/>
                <w:color w:val="000000"/>
                <w:spacing w:val="-5"/>
                <w:sz w:val="19"/>
                <w:szCs w:val="19"/>
                <w:lang w:eastAsia="ru-RU"/>
              </w:rPr>
              <w:softHyphen/>
              <w:t>ные признаки грибов и бактерий, объяс</w:t>
            </w:r>
            <w:r w:rsidRPr="00E50A07">
              <w:rPr>
                <w:rFonts w:ascii="Arial" w:eastAsia="Times New Roman" w:hAnsi="Arial" w:cs="Arial"/>
                <w:color w:val="000000"/>
                <w:spacing w:val="-5"/>
                <w:sz w:val="19"/>
                <w:szCs w:val="19"/>
                <w:lang w:eastAsia="ru-RU"/>
              </w:rPr>
              <w:softHyphen/>
              <w:t>нять их принадлеж</w:t>
            </w:r>
            <w:r w:rsidRPr="00E50A07">
              <w:rPr>
                <w:rFonts w:ascii="Arial" w:eastAsia="Times New Roman" w:hAnsi="Arial" w:cs="Arial"/>
                <w:color w:val="000000"/>
                <w:spacing w:val="-5"/>
                <w:sz w:val="19"/>
                <w:szCs w:val="19"/>
                <w:lang w:eastAsia="ru-RU"/>
              </w:rPr>
              <w:softHyphen/>
              <w:t>ность к отдельным царствам природы, взаимосвязь объек</w:t>
            </w:r>
            <w:r w:rsidRPr="00E50A07">
              <w:rPr>
                <w:rFonts w:ascii="Arial" w:eastAsia="Times New Roman" w:hAnsi="Arial" w:cs="Arial"/>
                <w:color w:val="000000"/>
                <w:spacing w:val="-5"/>
                <w:sz w:val="19"/>
                <w:szCs w:val="19"/>
                <w:lang w:eastAsia="ru-RU"/>
              </w:rPr>
              <w:softHyphen/>
              <w:t>тов природы и чело</w:t>
            </w:r>
            <w:r w:rsidRPr="00E50A07">
              <w:rPr>
                <w:rFonts w:ascii="Arial" w:eastAsia="Times New Roman" w:hAnsi="Arial" w:cs="Arial"/>
                <w:color w:val="000000"/>
                <w:spacing w:val="-5"/>
                <w:sz w:val="19"/>
                <w:szCs w:val="19"/>
                <w:lang w:eastAsia="ru-RU"/>
              </w:rPr>
              <w:softHyphen/>
              <w:t>века</w:t>
            </w:r>
          </w:p>
        </w:tc>
        <w:tc>
          <w:tcPr>
            <w:tcW w:w="224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Устойчивый интерес к изучению природы, человека, истории страны</w:t>
            </w:r>
          </w:p>
        </w:tc>
        <w:tc>
          <w:tcPr>
            <w:tcW w:w="2170"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Проводить сравне</w:t>
            </w:r>
            <w:r w:rsidRPr="00E50A07">
              <w:rPr>
                <w:rFonts w:ascii="Arial" w:eastAsia="Times New Roman" w:hAnsi="Arial" w:cs="Arial"/>
                <w:color w:val="000000"/>
                <w:spacing w:val="-5"/>
                <w:sz w:val="19"/>
                <w:szCs w:val="19"/>
                <w:lang w:eastAsia="ru-RU"/>
              </w:rPr>
              <w:softHyphen/>
              <w:t>ние и классифика</w:t>
            </w:r>
            <w:r w:rsidRPr="00E50A07">
              <w:rPr>
                <w:rFonts w:ascii="Arial" w:eastAsia="Times New Roman" w:hAnsi="Arial" w:cs="Arial"/>
                <w:color w:val="000000"/>
                <w:spacing w:val="-5"/>
                <w:sz w:val="19"/>
                <w:szCs w:val="19"/>
                <w:lang w:eastAsia="ru-RU"/>
              </w:rPr>
              <w:softHyphen/>
              <w:t>цию объектов при</w:t>
            </w:r>
            <w:r w:rsidRPr="00E50A07">
              <w:rPr>
                <w:rFonts w:ascii="Arial" w:eastAsia="Times New Roman" w:hAnsi="Arial" w:cs="Arial"/>
                <w:color w:val="000000"/>
                <w:spacing w:val="-5"/>
                <w:sz w:val="19"/>
                <w:szCs w:val="19"/>
                <w:lang w:eastAsia="ru-RU"/>
              </w:rPr>
              <w:softHyphen/>
              <w:t>роды по заданным признакам. Устанавливать при- чинно-следственные связи изменений в природе.</w:t>
            </w: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Обобщать резуль</w:t>
            </w:r>
            <w:r w:rsidRPr="00E50A07">
              <w:rPr>
                <w:rFonts w:ascii="Arial" w:eastAsia="Times New Roman" w:hAnsi="Arial" w:cs="Arial"/>
                <w:color w:val="000000"/>
                <w:spacing w:val="-5"/>
                <w:sz w:val="19"/>
                <w:szCs w:val="19"/>
                <w:lang w:eastAsia="ru-RU"/>
              </w:rPr>
              <w:softHyphen/>
              <w:t>таты наблюдений за погодой, неживой и живой природой, делать выводы</w:t>
            </w: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560"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58" w:h="9509" w:wrap="around" w:vAnchor="page" w:hAnchor="page" w:x="1139" w:y="1120"/>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t>Человек (10 ч.)</w:t>
            </w:r>
          </w:p>
        </w:tc>
      </w:tr>
      <w:tr w:rsidR="00E50A07" w:rsidRPr="00E50A07" w:rsidTr="002B5209">
        <w:trPr>
          <w:trHeight w:hRule="exact" w:val="3019"/>
        </w:trPr>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41</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Человек — часть живой природы</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58"/>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особен</w:t>
            </w:r>
            <w:r w:rsidRPr="00E50A07">
              <w:rPr>
                <w:rFonts w:ascii="Arial" w:eastAsia="Times New Roman" w:hAnsi="Arial" w:cs="Arial"/>
                <w:color w:val="000000"/>
                <w:spacing w:val="-5"/>
                <w:sz w:val="19"/>
                <w:szCs w:val="19"/>
                <w:lang w:eastAsia="ru-RU"/>
              </w:rPr>
              <w:softHyphen/>
              <w:t>ностями строения тела человека, с органами че</w:t>
            </w:r>
            <w:r w:rsidRPr="00E50A07">
              <w:rPr>
                <w:rFonts w:ascii="Arial" w:eastAsia="Times New Roman" w:hAnsi="Arial" w:cs="Arial"/>
                <w:color w:val="000000"/>
                <w:spacing w:val="-5"/>
                <w:sz w:val="19"/>
                <w:szCs w:val="19"/>
                <w:lang w:eastAsia="ru-RU"/>
              </w:rPr>
              <w:softHyphen/>
              <w:t>ловека и их значением для организма. Выявле</w:t>
            </w:r>
            <w:r w:rsidRPr="00E50A07">
              <w:rPr>
                <w:rFonts w:ascii="Arial" w:eastAsia="Times New Roman" w:hAnsi="Arial" w:cs="Arial"/>
                <w:color w:val="000000"/>
                <w:spacing w:val="-5"/>
                <w:sz w:val="19"/>
                <w:szCs w:val="19"/>
                <w:lang w:eastAsia="ru-RU"/>
              </w:rPr>
              <w:softHyphen/>
              <w:t>ние сходства и различия между человеком и жи</w:t>
            </w:r>
            <w:r w:rsidRPr="00E50A07">
              <w:rPr>
                <w:rFonts w:ascii="Arial" w:eastAsia="Times New Roman" w:hAnsi="Arial" w:cs="Arial"/>
                <w:color w:val="000000"/>
                <w:spacing w:val="-5"/>
                <w:sz w:val="19"/>
                <w:szCs w:val="19"/>
                <w:lang w:eastAsia="ru-RU"/>
              </w:rPr>
              <w:softHyphen/>
              <w:t>вотными. Выводы о зави</w:t>
            </w:r>
            <w:r w:rsidRPr="00E50A07">
              <w:rPr>
                <w:rFonts w:ascii="Arial" w:eastAsia="Times New Roman" w:hAnsi="Arial" w:cs="Arial"/>
                <w:color w:val="000000"/>
                <w:spacing w:val="-5"/>
                <w:sz w:val="19"/>
                <w:szCs w:val="19"/>
                <w:lang w:eastAsia="ru-RU"/>
              </w:rPr>
              <w:softHyphen/>
              <w:t>симости здоровья чело</w:t>
            </w:r>
            <w:r w:rsidRPr="00E50A07">
              <w:rPr>
                <w:rFonts w:ascii="Arial" w:eastAsia="Times New Roman" w:hAnsi="Arial" w:cs="Arial"/>
                <w:color w:val="000000"/>
                <w:spacing w:val="-5"/>
                <w:sz w:val="19"/>
                <w:szCs w:val="19"/>
                <w:lang w:eastAsia="ru-RU"/>
              </w:rPr>
              <w:softHyphen/>
              <w:t>века от состояния окру</w:t>
            </w:r>
            <w:r w:rsidRPr="00E50A07">
              <w:rPr>
                <w:rFonts w:ascii="Arial" w:eastAsia="Times New Roman" w:hAnsi="Arial" w:cs="Arial"/>
                <w:color w:val="000000"/>
                <w:spacing w:val="-5"/>
                <w:sz w:val="19"/>
                <w:szCs w:val="19"/>
                <w:lang w:eastAsia="ru-RU"/>
              </w:rPr>
              <w:softHyphen/>
              <w:t>жающей среды</w:t>
            </w:r>
          </w:p>
        </w:tc>
        <w:tc>
          <w:tcPr>
            <w:tcW w:w="2213"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Объяснять взаимо</w:t>
            </w:r>
            <w:r w:rsidRPr="00E50A07">
              <w:rPr>
                <w:rFonts w:ascii="Arial" w:eastAsia="Times New Roman" w:hAnsi="Arial" w:cs="Arial"/>
                <w:color w:val="000000"/>
                <w:spacing w:val="-5"/>
                <w:sz w:val="19"/>
                <w:szCs w:val="19"/>
                <w:lang w:eastAsia="ru-RU"/>
              </w:rPr>
              <w:softHyphen/>
              <w:t>связь явлений и объектов природы с человеком. Пони</w:t>
            </w:r>
            <w:r w:rsidRPr="00E50A07">
              <w:rPr>
                <w:rFonts w:ascii="Arial" w:eastAsia="Times New Roman" w:hAnsi="Arial" w:cs="Arial"/>
                <w:color w:val="000000"/>
                <w:spacing w:val="-5"/>
                <w:sz w:val="19"/>
                <w:szCs w:val="19"/>
                <w:lang w:eastAsia="ru-RU"/>
              </w:rPr>
              <w:softHyphen/>
              <w:t>мать, что человек - часть природы. Рас</w:t>
            </w:r>
            <w:r w:rsidRPr="00E50A07">
              <w:rPr>
                <w:rFonts w:ascii="Arial" w:eastAsia="Times New Roman" w:hAnsi="Arial" w:cs="Arial"/>
                <w:color w:val="000000"/>
                <w:spacing w:val="-5"/>
                <w:sz w:val="19"/>
                <w:szCs w:val="19"/>
                <w:lang w:eastAsia="ru-RU"/>
              </w:rPr>
              <w:softHyphen/>
              <w:t>сказывать о сходст</w:t>
            </w:r>
            <w:r w:rsidRPr="00E50A07">
              <w:rPr>
                <w:rFonts w:ascii="Arial" w:eastAsia="Times New Roman" w:hAnsi="Arial" w:cs="Arial"/>
                <w:color w:val="000000"/>
                <w:spacing w:val="-5"/>
                <w:sz w:val="19"/>
                <w:szCs w:val="19"/>
                <w:lang w:eastAsia="ru-RU"/>
              </w:rPr>
              <w:softHyphen/>
              <w:t>ве и различии орга</w:t>
            </w:r>
            <w:r w:rsidRPr="00E50A07">
              <w:rPr>
                <w:rFonts w:ascii="Arial" w:eastAsia="Times New Roman" w:hAnsi="Arial" w:cs="Arial"/>
                <w:color w:val="000000"/>
                <w:spacing w:val="-5"/>
                <w:sz w:val="19"/>
                <w:szCs w:val="19"/>
                <w:lang w:eastAsia="ru-RU"/>
              </w:rPr>
              <w:softHyphen/>
              <w:t>низма человека и животного. Разли</w:t>
            </w:r>
            <w:r w:rsidRPr="00E50A07">
              <w:rPr>
                <w:rFonts w:ascii="Arial" w:eastAsia="Times New Roman" w:hAnsi="Arial" w:cs="Arial"/>
                <w:color w:val="000000"/>
                <w:spacing w:val="-5"/>
                <w:sz w:val="19"/>
                <w:szCs w:val="19"/>
                <w:lang w:eastAsia="ru-RU"/>
              </w:rPr>
              <w:softHyphen/>
              <w:t>чать значение тер</w:t>
            </w:r>
            <w:r w:rsidRPr="00E50A07">
              <w:rPr>
                <w:rFonts w:ascii="Arial" w:eastAsia="Times New Roman" w:hAnsi="Arial" w:cs="Arial"/>
                <w:color w:val="000000"/>
                <w:spacing w:val="-5"/>
                <w:sz w:val="19"/>
                <w:szCs w:val="19"/>
                <w:lang w:eastAsia="ru-RU"/>
              </w:rPr>
              <w:softHyphen/>
              <w:t>минов «анатомия» и «физиология»</w:t>
            </w: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p>
        </w:tc>
        <w:tc>
          <w:tcPr>
            <w:tcW w:w="224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58" w:h="9509" w:wrap="around" w:vAnchor="page" w:hAnchor="page" w:x="1139" w:y="1120"/>
              <w:widowControl w:val="0"/>
              <w:spacing w:after="0" w:line="230" w:lineRule="exact"/>
              <w:ind w:left="20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к само</w:t>
            </w:r>
            <w:r w:rsidRPr="00E50A07">
              <w:rPr>
                <w:rFonts w:ascii="Arial" w:eastAsia="Times New Roman" w:hAnsi="Arial" w:cs="Arial"/>
                <w:color w:val="000000"/>
                <w:spacing w:val="-5"/>
                <w:sz w:val="19"/>
                <w:szCs w:val="19"/>
                <w:lang w:eastAsia="ru-RU"/>
              </w:rPr>
              <w:softHyphen/>
              <w:t>оценке. Основы эко</w:t>
            </w:r>
            <w:r w:rsidRPr="00E50A07">
              <w:rPr>
                <w:rFonts w:ascii="Arial" w:eastAsia="Times New Roman" w:hAnsi="Arial" w:cs="Arial"/>
                <w:color w:val="000000"/>
                <w:spacing w:val="-5"/>
                <w:sz w:val="19"/>
                <w:szCs w:val="19"/>
                <w:lang w:eastAsia="ru-RU"/>
              </w:rPr>
              <w:softHyphen/>
              <w:t>логической культуры</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 Осуществлять по</w:t>
            </w:r>
            <w:r w:rsidRPr="00E50A07">
              <w:rPr>
                <w:rFonts w:ascii="Arial" w:eastAsia="Times New Roman" w:hAnsi="Arial" w:cs="Arial"/>
                <w:color w:val="000000"/>
                <w:spacing w:val="-5"/>
                <w:sz w:val="19"/>
                <w:szCs w:val="19"/>
                <w:lang w:eastAsia="ru-RU"/>
              </w:rPr>
              <w:softHyphen/>
              <w:t>шаговый и итоговый контроль.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разных видах, обобщать и использовать при выполнении заданий</w:t>
            </w: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58" w:h="9509" w:wrap="around" w:vAnchor="page" w:hAnchor="page" w:x="1139" w:y="1120"/>
              <w:widowControl w:val="0"/>
              <w:spacing w:after="0" w:line="230"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4"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167</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0"/>
        <w:gridCol w:w="2078"/>
        <w:gridCol w:w="1762"/>
        <w:gridCol w:w="2645"/>
        <w:gridCol w:w="2170"/>
        <w:gridCol w:w="2256"/>
        <w:gridCol w:w="2198"/>
      </w:tblGrid>
      <w:tr w:rsidR="00E50A07" w:rsidRPr="00E50A07" w:rsidTr="002B5209">
        <w:trPr>
          <w:trHeight w:hRule="exact" w:val="2088"/>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11"/>
                <w:sz w:val="19"/>
                <w:szCs w:val="19"/>
                <w:lang w:eastAsia="ru-RU"/>
              </w:rPr>
              <w:lastRenderedPageBreak/>
              <w:t>42</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Кожа - первая «одежда». </w:t>
            </w:r>
            <w:r w:rsidRPr="00E50A07">
              <w:rPr>
                <w:rFonts w:ascii="Arial" w:eastAsia="Times New Roman" w:hAnsi="Arial" w:cs="Arial"/>
                <w:i/>
                <w:iCs/>
                <w:color w:val="000000"/>
                <w:spacing w:val="-4"/>
                <w:sz w:val="19"/>
                <w:szCs w:val="19"/>
                <w:lang w:eastAsia="ru-RU"/>
              </w:rPr>
              <w:t>Прак</w:t>
            </w:r>
            <w:r w:rsidRPr="00E50A07">
              <w:rPr>
                <w:rFonts w:ascii="Arial" w:eastAsia="Times New Roman" w:hAnsi="Arial" w:cs="Arial"/>
                <w:i/>
                <w:iCs/>
                <w:color w:val="000000"/>
                <w:spacing w:val="-4"/>
                <w:sz w:val="19"/>
                <w:szCs w:val="19"/>
                <w:lang w:eastAsia="ru-RU"/>
              </w:rPr>
              <w:softHyphen/>
              <w:t>тическая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54"/>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со свойст</w:t>
            </w:r>
            <w:r w:rsidRPr="00E50A07">
              <w:rPr>
                <w:rFonts w:ascii="Arial" w:eastAsia="Times New Roman" w:hAnsi="Arial" w:cs="Arial"/>
                <w:color w:val="000000"/>
                <w:spacing w:val="-5"/>
                <w:sz w:val="19"/>
                <w:szCs w:val="19"/>
                <w:lang w:eastAsia="ru-RU"/>
              </w:rPr>
              <w:softHyphen/>
              <w:t>вами кожи, значением кожи для организма. Представление о необ</w:t>
            </w:r>
            <w:r w:rsidRPr="00E50A07">
              <w:rPr>
                <w:rFonts w:ascii="Arial" w:eastAsia="Times New Roman" w:hAnsi="Arial" w:cs="Arial"/>
                <w:color w:val="000000"/>
                <w:spacing w:val="-5"/>
                <w:sz w:val="19"/>
                <w:szCs w:val="19"/>
                <w:lang w:eastAsia="ru-RU"/>
              </w:rPr>
              <w:softHyphen/>
              <w:t xml:space="preserve">ходимости ухода </w:t>
            </w:r>
            <w:r w:rsidRPr="00E50A07">
              <w:rPr>
                <w:rFonts w:ascii="Arial" w:eastAsia="Times New Roman" w:hAnsi="Arial" w:cs="Arial"/>
                <w:color w:val="000000"/>
                <w:spacing w:val="-11"/>
                <w:sz w:val="19"/>
                <w:szCs w:val="19"/>
                <w:lang w:eastAsia="ru-RU"/>
              </w:rPr>
              <w:t xml:space="preserve">за </w:t>
            </w:r>
            <w:r w:rsidRPr="00E50A07">
              <w:rPr>
                <w:rFonts w:ascii="Arial" w:eastAsia="Times New Roman" w:hAnsi="Arial" w:cs="Arial"/>
                <w:color w:val="000000"/>
                <w:spacing w:val="-5"/>
                <w:sz w:val="19"/>
                <w:szCs w:val="19"/>
                <w:lang w:eastAsia="ru-RU"/>
              </w:rPr>
              <w:t>кожей</w:t>
            </w: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11"/>
                <w:sz w:val="19"/>
                <w:szCs w:val="19"/>
                <w:lang w:eastAsia="ru-RU"/>
              </w:rPr>
              <w:t>Проводить само</w:t>
            </w:r>
            <w:r w:rsidRPr="00E50A07">
              <w:rPr>
                <w:rFonts w:ascii="Arial" w:eastAsia="Times New Roman" w:hAnsi="Arial" w:cs="Arial"/>
                <w:color w:val="000000"/>
                <w:spacing w:val="-11"/>
                <w:sz w:val="19"/>
                <w:szCs w:val="19"/>
                <w:lang w:eastAsia="ru-RU"/>
              </w:rPr>
              <w:softHyphen/>
            </w:r>
            <w:r w:rsidRPr="00E50A07">
              <w:rPr>
                <w:rFonts w:ascii="Arial" w:eastAsia="Times New Roman" w:hAnsi="Arial" w:cs="Arial"/>
                <w:color w:val="000000"/>
                <w:spacing w:val="-5"/>
                <w:sz w:val="19"/>
                <w:szCs w:val="19"/>
                <w:lang w:eastAsia="ru-RU"/>
              </w:rPr>
              <w:t>стоятельно про</w:t>
            </w:r>
            <w:r w:rsidRPr="00E50A07">
              <w:rPr>
                <w:rFonts w:ascii="Arial" w:eastAsia="Times New Roman" w:hAnsi="Arial" w:cs="Arial"/>
                <w:color w:val="000000"/>
                <w:spacing w:val="-5"/>
                <w:sz w:val="19"/>
                <w:szCs w:val="19"/>
                <w:lang w:eastAsia="ru-RU"/>
              </w:rPr>
              <w:softHyphen/>
              <w:t>стейшие опыты и наблюдения, делать выводы, рассказы</w:t>
            </w:r>
            <w:r w:rsidRPr="00E50A07">
              <w:rPr>
                <w:rFonts w:ascii="Arial" w:eastAsia="Times New Roman" w:hAnsi="Arial" w:cs="Arial"/>
                <w:color w:val="000000"/>
                <w:spacing w:val="-5"/>
                <w:sz w:val="19"/>
                <w:szCs w:val="19"/>
                <w:lang w:eastAsia="ru-RU"/>
              </w:rPr>
              <w:softHyphen/>
              <w:t xml:space="preserve">вать о значении </w:t>
            </w:r>
            <w:r w:rsidRPr="00E50A07">
              <w:rPr>
                <w:rFonts w:ascii="Arial" w:eastAsia="Times New Roman" w:hAnsi="Arial" w:cs="Arial"/>
                <w:color w:val="000000"/>
                <w:spacing w:val="-11"/>
                <w:sz w:val="19"/>
                <w:szCs w:val="19"/>
                <w:lang w:eastAsia="ru-RU"/>
              </w:rPr>
              <w:t>ко</w:t>
            </w:r>
            <w:r w:rsidRPr="00E50A07">
              <w:rPr>
                <w:rFonts w:ascii="Arial" w:eastAsia="Times New Roman" w:hAnsi="Arial" w:cs="Arial"/>
                <w:color w:val="000000"/>
                <w:spacing w:val="-11"/>
                <w:sz w:val="19"/>
                <w:szCs w:val="19"/>
                <w:lang w:eastAsia="ru-RU"/>
              </w:rPr>
              <w:softHyphen/>
              <w:t xml:space="preserve">жи </w:t>
            </w:r>
            <w:r w:rsidRPr="00E50A07">
              <w:rPr>
                <w:rFonts w:ascii="Arial" w:eastAsia="Times New Roman" w:hAnsi="Arial" w:cs="Arial"/>
                <w:color w:val="000000"/>
                <w:spacing w:val="-5"/>
                <w:sz w:val="19"/>
                <w:szCs w:val="19"/>
                <w:lang w:eastAsia="ru-RU"/>
              </w:rPr>
              <w:t xml:space="preserve">в организме, объяснять </w:t>
            </w:r>
            <w:r w:rsidRPr="00E50A07">
              <w:rPr>
                <w:rFonts w:ascii="Arial" w:eastAsia="Times New Roman" w:hAnsi="Arial" w:cs="Arial"/>
                <w:color w:val="000000"/>
                <w:spacing w:val="-11"/>
                <w:sz w:val="19"/>
                <w:szCs w:val="19"/>
                <w:lang w:eastAsia="ru-RU"/>
              </w:rPr>
              <w:t xml:space="preserve">важность </w:t>
            </w:r>
            <w:r w:rsidRPr="00E50A07">
              <w:rPr>
                <w:rFonts w:ascii="Arial" w:eastAsia="Times New Roman" w:hAnsi="Arial" w:cs="Arial"/>
                <w:color w:val="000000"/>
                <w:spacing w:val="-5"/>
                <w:sz w:val="19"/>
                <w:szCs w:val="19"/>
                <w:lang w:eastAsia="ru-RU"/>
              </w:rPr>
              <w:t>гигиены кожи</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оцени</w:t>
            </w:r>
            <w:r w:rsidRPr="00E50A07">
              <w:rPr>
                <w:rFonts w:ascii="Arial" w:eastAsia="Times New Roman" w:hAnsi="Arial" w:cs="Arial"/>
                <w:color w:val="000000"/>
                <w:spacing w:val="-5"/>
                <w:sz w:val="19"/>
                <w:szCs w:val="19"/>
                <w:lang w:eastAsia="ru-RU"/>
              </w:rPr>
              <w:softHyphen/>
              <w:t>вать трудность пред</w:t>
            </w:r>
            <w:r w:rsidRPr="00E50A07">
              <w:rPr>
                <w:rFonts w:ascii="Arial" w:eastAsia="Times New Roman" w:hAnsi="Arial" w:cs="Arial"/>
                <w:color w:val="000000"/>
                <w:spacing w:val="-5"/>
                <w:sz w:val="19"/>
                <w:szCs w:val="19"/>
                <w:lang w:eastAsia="ru-RU"/>
              </w:rPr>
              <w:softHyphen/>
              <w:t>лагаемого задания</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11"/>
                <w:sz w:val="19"/>
                <w:szCs w:val="19"/>
                <w:lang w:eastAsia="ru-RU"/>
              </w:rPr>
            </w:pPr>
            <w:r w:rsidRPr="00E50A07">
              <w:rPr>
                <w:rFonts w:ascii="Arial" w:eastAsia="Times New Roman" w:hAnsi="Arial" w:cs="Arial"/>
                <w:color w:val="000000"/>
                <w:spacing w:val="-5"/>
                <w:sz w:val="19"/>
                <w:szCs w:val="19"/>
                <w:lang w:eastAsia="ru-RU"/>
              </w:rPr>
              <w:t>Самостоятельно адекватно оцени</w:t>
            </w:r>
            <w:r w:rsidRPr="00E50A07">
              <w:rPr>
                <w:rFonts w:ascii="Arial" w:eastAsia="Times New Roman" w:hAnsi="Arial" w:cs="Arial"/>
                <w:color w:val="000000"/>
                <w:spacing w:val="-5"/>
                <w:sz w:val="19"/>
                <w:szCs w:val="19"/>
                <w:lang w:eastAsia="ru-RU"/>
              </w:rPr>
              <w:softHyphen/>
              <w:t>вать правильность выполнения задания и вносить корректи</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вы. </w:t>
            </w:r>
            <w:r w:rsidRPr="00E50A07">
              <w:rPr>
                <w:rFonts w:ascii="Arial" w:eastAsia="Times New Roman" w:hAnsi="Arial" w:cs="Arial"/>
                <w:color w:val="000000"/>
                <w:spacing w:val="-5"/>
                <w:sz w:val="19"/>
                <w:szCs w:val="19"/>
                <w:lang w:eastAsia="ru-RU"/>
              </w:rPr>
              <w:t>Принимать и сохранять цель по</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знавательной </w:t>
            </w:r>
            <w:r w:rsidRPr="00E50A07">
              <w:rPr>
                <w:rFonts w:ascii="Arial" w:eastAsia="Times New Roman" w:hAnsi="Arial" w:cs="Arial"/>
                <w:color w:val="000000"/>
                <w:spacing w:val="-5"/>
                <w:sz w:val="19"/>
                <w:szCs w:val="19"/>
                <w:lang w:eastAsia="ru-RU"/>
              </w:rPr>
              <w:t>дея</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тельности</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11"/>
                <w:sz w:val="19"/>
                <w:szCs w:val="19"/>
                <w:lang w:eastAsia="ru-RU"/>
              </w:rPr>
            </w:pP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11"/>
                <w:sz w:val="19"/>
                <w:szCs w:val="19"/>
                <w:lang w:eastAsia="ru-RU"/>
              </w:rPr>
            </w:pP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43</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Скелет.</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Практическая</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54"/>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Общее представление о скелете человека и его значении для организма. Наблюдения и выводы о значении правильной осанки, знакомство с пра</w:t>
            </w:r>
            <w:r w:rsidRPr="00E50A07">
              <w:rPr>
                <w:rFonts w:ascii="Arial" w:eastAsia="Times New Roman" w:hAnsi="Arial" w:cs="Arial"/>
                <w:color w:val="000000"/>
                <w:spacing w:val="-5"/>
                <w:sz w:val="19"/>
                <w:szCs w:val="19"/>
                <w:lang w:eastAsia="ru-RU"/>
              </w:rPr>
              <w:softHyphen/>
              <w:t>вилами ее формирова</w:t>
            </w:r>
            <w:r w:rsidRPr="00E50A07">
              <w:rPr>
                <w:rFonts w:ascii="Arial" w:eastAsia="Times New Roman" w:hAnsi="Arial" w:cs="Arial"/>
                <w:color w:val="000000"/>
                <w:spacing w:val="-5"/>
                <w:sz w:val="19"/>
                <w:szCs w:val="19"/>
                <w:lang w:eastAsia="ru-RU"/>
              </w:rPr>
              <w:softHyphen/>
              <w:t>ния</w:t>
            </w: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Наблюдать за осо</w:t>
            </w:r>
            <w:r w:rsidRPr="00E50A07">
              <w:rPr>
                <w:rFonts w:ascii="Arial" w:eastAsia="Times New Roman" w:hAnsi="Arial" w:cs="Arial"/>
                <w:color w:val="000000"/>
                <w:spacing w:val="-5"/>
                <w:sz w:val="19"/>
                <w:szCs w:val="19"/>
                <w:lang w:eastAsia="ru-RU"/>
              </w:rPr>
              <w:softHyphen/>
              <w:t>бенностями строе</w:t>
            </w:r>
            <w:r w:rsidRPr="00E50A07">
              <w:rPr>
                <w:rFonts w:ascii="Arial" w:eastAsia="Times New Roman" w:hAnsi="Arial" w:cs="Arial"/>
                <w:color w:val="000000"/>
                <w:spacing w:val="-5"/>
                <w:sz w:val="19"/>
                <w:szCs w:val="19"/>
                <w:lang w:eastAsia="ru-RU"/>
              </w:rPr>
              <w:softHyphen/>
              <w:t>ния своего тела, рассказывать о строении и значении скелета в организ</w:t>
            </w:r>
            <w:r w:rsidRPr="00E50A07">
              <w:rPr>
                <w:rFonts w:ascii="Arial" w:eastAsia="Times New Roman" w:hAnsi="Arial" w:cs="Arial"/>
                <w:color w:val="000000"/>
                <w:spacing w:val="-5"/>
                <w:sz w:val="19"/>
                <w:szCs w:val="19"/>
                <w:lang w:eastAsia="ru-RU"/>
              </w:rPr>
              <w:softHyphen/>
              <w:t>ме, осознавать важ</w:t>
            </w:r>
            <w:r w:rsidRPr="00E50A07">
              <w:rPr>
                <w:rFonts w:ascii="Arial" w:eastAsia="Times New Roman" w:hAnsi="Arial" w:cs="Arial"/>
                <w:color w:val="000000"/>
                <w:spacing w:val="-5"/>
                <w:sz w:val="19"/>
                <w:szCs w:val="19"/>
                <w:lang w:eastAsia="ru-RU"/>
              </w:rPr>
              <w:softHyphen/>
              <w:t>ность правильной осанки для здоровья</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ответствен</w:t>
            </w:r>
            <w:r w:rsidRPr="00E50A07">
              <w:rPr>
                <w:rFonts w:ascii="Arial" w:eastAsia="Times New Roman" w:hAnsi="Arial" w:cs="Arial"/>
                <w:color w:val="000000"/>
                <w:spacing w:val="-5"/>
                <w:sz w:val="19"/>
                <w:szCs w:val="19"/>
                <w:lang w:eastAsia="ru-RU"/>
              </w:rPr>
              <w:softHyphen/>
              <w:t xml:space="preserve">ности за выполнение </w:t>
            </w:r>
            <w:r w:rsidRPr="00E50A07">
              <w:rPr>
                <w:rFonts w:ascii="Arial" w:eastAsia="Times New Roman" w:hAnsi="Arial" w:cs="Arial"/>
                <w:color w:val="000000"/>
                <w:spacing w:val="-11"/>
                <w:sz w:val="19"/>
                <w:szCs w:val="19"/>
                <w:lang w:eastAsia="ru-RU"/>
              </w:rPr>
              <w:t xml:space="preserve">своей части </w:t>
            </w:r>
            <w:r w:rsidRPr="00E50A07">
              <w:rPr>
                <w:rFonts w:ascii="Arial" w:eastAsia="Times New Roman" w:hAnsi="Arial" w:cs="Arial"/>
                <w:color w:val="000000"/>
                <w:spacing w:val="-5"/>
                <w:sz w:val="19"/>
                <w:szCs w:val="19"/>
                <w:lang w:eastAsia="ru-RU"/>
              </w:rPr>
              <w:t>работы при работе в группе</w:t>
            </w:r>
          </w:p>
        </w:tc>
        <w:tc>
          <w:tcPr>
            <w:tcW w:w="2198"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 xml:space="preserve">димую информацию </w:t>
            </w:r>
            <w:r w:rsidRPr="00E50A07">
              <w:rPr>
                <w:rFonts w:ascii="Arial" w:eastAsia="Times New Roman" w:hAnsi="Arial" w:cs="Arial"/>
                <w:color w:val="000000"/>
                <w:spacing w:val="-11"/>
                <w:sz w:val="19"/>
                <w:szCs w:val="19"/>
                <w:lang w:eastAsia="ru-RU"/>
              </w:rPr>
              <w:t xml:space="preserve">в </w:t>
            </w:r>
            <w:r w:rsidRPr="00E50A07">
              <w:rPr>
                <w:rFonts w:ascii="Arial" w:eastAsia="Times New Roman" w:hAnsi="Arial" w:cs="Arial"/>
                <w:color w:val="000000"/>
                <w:spacing w:val="-5"/>
                <w:sz w:val="19"/>
                <w:szCs w:val="19"/>
                <w:lang w:eastAsia="ru-RU"/>
              </w:rPr>
              <w:t>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 xml:space="preserve">ную </w:t>
            </w:r>
            <w:r w:rsidRPr="00E50A07">
              <w:rPr>
                <w:rFonts w:ascii="Arial" w:eastAsia="Times New Roman" w:hAnsi="Arial" w:cs="Arial"/>
                <w:color w:val="000000"/>
                <w:spacing w:val="-11"/>
                <w:sz w:val="19"/>
                <w:szCs w:val="19"/>
                <w:lang w:eastAsia="ru-RU"/>
              </w:rPr>
              <w:t xml:space="preserve">в </w:t>
            </w:r>
            <w:r w:rsidRPr="00E50A07">
              <w:rPr>
                <w:rFonts w:ascii="Arial" w:eastAsia="Times New Roman" w:hAnsi="Arial" w:cs="Arial"/>
                <w:color w:val="000000"/>
                <w:spacing w:val="-5"/>
                <w:sz w:val="19"/>
                <w:szCs w:val="19"/>
                <w:lang w:eastAsia="ru-RU"/>
              </w:rPr>
              <w:t>виде текста, схемы, таблицы</w:t>
            </w:r>
          </w:p>
        </w:tc>
      </w:tr>
      <w:tr w:rsidR="00E50A07" w:rsidRPr="00E50A07" w:rsidTr="002B5209">
        <w:trPr>
          <w:trHeight w:hRule="exact" w:val="2309"/>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44</w:t>
            </w:r>
          </w:p>
        </w:tc>
        <w:tc>
          <w:tcPr>
            <w:tcW w:w="72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Мышцы.</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Практическая</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54"/>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93"/>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работой мышц. Представление о необходимости укрепле</w:t>
            </w:r>
            <w:r w:rsidRPr="00E50A07">
              <w:rPr>
                <w:rFonts w:ascii="Arial" w:eastAsia="Times New Roman" w:hAnsi="Arial" w:cs="Arial"/>
                <w:color w:val="000000"/>
                <w:spacing w:val="-5"/>
                <w:sz w:val="19"/>
                <w:szCs w:val="19"/>
                <w:lang w:eastAsia="ru-RU"/>
              </w:rPr>
              <w:softHyphen/>
              <w:t>ния мышц, значении фи</w:t>
            </w:r>
            <w:r w:rsidRPr="00E50A07">
              <w:rPr>
                <w:rFonts w:ascii="Arial" w:eastAsia="Times New Roman" w:hAnsi="Arial" w:cs="Arial"/>
                <w:color w:val="000000"/>
                <w:spacing w:val="-5"/>
                <w:sz w:val="19"/>
                <w:szCs w:val="19"/>
                <w:lang w:eastAsia="ru-RU"/>
              </w:rPr>
              <w:softHyphen/>
              <w:t>зической культуры и тру</w:t>
            </w:r>
            <w:r w:rsidRPr="00E50A07">
              <w:rPr>
                <w:rFonts w:ascii="Arial" w:eastAsia="Times New Roman" w:hAnsi="Arial" w:cs="Arial"/>
                <w:color w:val="000000"/>
                <w:spacing w:val="-5"/>
                <w:sz w:val="19"/>
                <w:szCs w:val="19"/>
                <w:lang w:eastAsia="ru-RU"/>
              </w:rPr>
              <w:softHyphen/>
              <w:t xml:space="preserve">да для укрепления </w:t>
            </w:r>
            <w:r w:rsidRPr="00E50A07">
              <w:rPr>
                <w:rFonts w:ascii="Arial" w:eastAsia="Times New Roman" w:hAnsi="Arial" w:cs="Arial"/>
                <w:color w:val="000000"/>
                <w:spacing w:val="-11"/>
                <w:sz w:val="19"/>
                <w:szCs w:val="19"/>
                <w:lang w:eastAsia="ru-RU"/>
              </w:rPr>
              <w:t>мышц</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Рассказывать о ро</w:t>
            </w:r>
            <w:r w:rsidRPr="00E50A07">
              <w:rPr>
                <w:rFonts w:ascii="Arial" w:eastAsia="Times New Roman" w:hAnsi="Arial" w:cs="Arial"/>
                <w:color w:val="000000"/>
                <w:spacing w:val="-5"/>
                <w:sz w:val="19"/>
                <w:szCs w:val="19"/>
                <w:lang w:eastAsia="ru-RU"/>
              </w:rPr>
              <w:softHyphen/>
              <w:t xml:space="preserve">ли </w:t>
            </w:r>
            <w:r w:rsidRPr="00E50A07">
              <w:rPr>
                <w:rFonts w:ascii="Arial" w:eastAsia="Times New Roman" w:hAnsi="Arial" w:cs="Arial"/>
                <w:color w:val="000000"/>
                <w:spacing w:val="-11"/>
                <w:sz w:val="19"/>
                <w:szCs w:val="19"/>
                <w:lang w:eastAsia="ru-RU"/>
              </w:rPr>
              <w:t>мышечной сис</w:t>
            </w:r>
            <w:r w:rsidRPr="00E50A07">
              <w:rPr>
                <w:rFonts w:ascii="Arial" w:eastAsia="Times New Roman" w:hAnsi="Arial" w:cs="Arial"/>
                <w:color w:val="000000"/>
                <w:spacing w:val="-11"/>
                <w:sz w:val="19"/>
                <w:szCs w:val="19"/>
                <w:lang w:eastAsia="ru-RU"/>
              </w:rPr>
              <w:softHyphen/>
              <w:t xml:space="preserve">темы </w:t>
            </w:r>
            <w:r w:rsidRPr="00E50A07">
              <w:rPr>
                <w:rFonts w:ascii="Arial" w:eastAsia="Times New Roman" w:hAnsi="Arial" w:cs="Arial"/>
                <w:color w:val="000000"/>
                <w:spacing w:val="-5"/>
                <w:sz w:val="19"/>
                <w:szCs w:val="19"/>
                <w:lang w:eastAsia="ru-RU"/>
              </w:rPr>
              <w:t>в организме, особенностях рабо</w:t>
            </w:r>
            <w:r w:rsidRPr="00E50A07">
              <w:rPr>
                <w:rFonts w:ascii="Arial" w:eastAsia="Times New Roman" w:hAnsi="Arial" w:cs="Arial"/>
                <w:color w:val="000000"/>
                <w:spacing w:val="-5"/>
                <w:sz w:val="19"/>
                <w:szCs w:val="19"/>
                <w:lang w:eastAsia="ru-RU"/>
              </w:rPr>
              <w:softHyphen/>
              <w:t xml:space="preserve">ты мышц, понимать </w:t>
            </w:r>
            <w:r w:rsidRPr="00E50A07">
              <w:rPr>
                <w:rFonts w:ascii="Arial" w:eastAsia="Times New Roman" w:hAnsi="Arial" w:cs="Arial"/>
                <w:color w:val="000000"/>
                <w:spacing w:val="-11"/>
                <w:sz w:val="19"/>
                <w:szCs w:val="19"/>
                <w:lang w:eastAsia="ru-RU"/>
              </w:rPr>
              <w:t xml:space="preserve">и </w:t>
            </w:r>
            <w:r w:rsidRPr="00E50A07">
              <w:rPr>
                <w:rFonts w:ascii="Arial" w:eastAsia="Times New Roman" w:hAnsi="Arial" w:cs="Arial"/>
                <w:color w:val="000000"/>
                <w:spacing w:val="-5"/>
                <w:sz w:val="19"/>
                <w:szCs w:val="19"/>
                <w:lang w:eastAsia="ru-RU"/>
              </w:rPr>
              <w:t xml:space="preserve">объяснять </w:t>
            </w:r>
            <w:r w:rsidRPr="00E50A07">
              <w:rPr>
                <w:rFonts w:ascii="Arial" w:eastAsia="Times New Roman" w:hAnsi="Arial" w:cs="Arial"/>
                <w:color w:val="000000"/>
                <w:spacing w:val="-11"/>
                <w:sz w:val="19"/>
                <w:szCs w:val="19"/>
                <w:lang w:eastAsia="ru-RU"/>
              </w:rPr>
              <w:t>важ</w:t>
            </w:r>
            <w:r w:rsidRPr="00E50A07">
              <w:rPr>
                <w:rFonts w:ascii="Arial" w:eastAsia="Times New Roman" w:hAnsi="Arial" w:cs="Arial"/>
                <w:color w:val="000000"/>
                <w:spacing w:val="-11"/>
                <w:sz w:val="19"/>
                <w:szCs w:val="19"/>
                <w:lang w:eastAsia="ru-RU"/>
              </w:rPr>
              <w:softHyphen/>
            </w:r>
            <w:r w:rsidRPr="00E50A07">
              <w:rPr>
                <w:rFonts w:ascii="Arial" w:eastAsia="Times New Roman" w:hAnsi="Arial" w:cs="Arial"/>
                <w:color w:val="000000"/>
                <w:spacing w:val="-5"/>
                <w:sz w:val="19"/>
                <w:szCs w:val="19"/>
                <w:lang w:eastAsia="ru-RU"/>
              </w:rPr>
              <w:t>ность укрепления мышечной системы</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Адекватная само</w:t>
            </w:r>
            <w:r w:rsidRPr="00E50A07">
              <w:rPr>
                <w:rFonts w:ascii="Arial" w:eastAsia="Times New Roman" w:hAnsi="Arial" w:cs="Arial"/>
                <w:color w:val="000000"/>
                <w:spacing w:val="-5"/>
                <w:sz w:val="19"/>
                <w:szCs w:val="19"/>
                <w:lang w:eastAsia="ru-RU"/>
              </w:rPr>
              <w:softHyphen/>
              <w:t>оценка. Чувство от</w:t>
            </w:r>
            <w:r w:rsidRPr="00E50A07">
              <w:rPr>
                <w:rFonts w:ascii="Arial" w:eastAsia="Times New Roman" w:hAnsi="Arial" w:cs="Arial"/>
                <w:color w:val="000000"/>
                <w:spacing w:val="-5"/>
                <w:sz w:val="19"/>
                <w:szCs w:val="19"/>
                <w:lang w:eastAsia="ru-RU"/>
              </w:rPr>
              <w:softHyphen/>
              <w:t>ветственности за вы</w:t>
            </w:r>
            <w:r w:rsidRPr="00E50A07">
              <w:rPr>
                <w:rFonts w:ascii="Arial" w:eastAsia="Times New Roman" w:hAnsi="Arial" w:cs="Arial"/>
                <w:color w:val="000000"/>
                <w:spacing w:val="-5"/>
                <w:sz w:val="19"/>
                <w:szCs w:val="19"/>
                <w:lang w:eastAsia="ru-RU"/>
              </w:rPr>
              <w:softHyphen/>
              <w:t>полнение своей час</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ти </w:t>
            </w:r>
            <w:r w:rsidRPr="00E50A07">
              <w:rPr>
                <w:rFonts w:ascii="Arial" w:eastAsia="Times New Roman" w:hAnsi="Arial" w:cs="Arial"/>
                <w:color w:val="000000"/>
                <w:spacing w:val="-5"/>
                <w:sz w:val="19"/>
                <w:szCs w:val="19"/>
                <w:lang w:eastAsia="ru-RU"/>
              </w:rPr>
              <w:t xml:space="preserve">работы </w:t>
            </w:r>
            <w:r w:rsidRPr="00E50A07">
              <w:rPr>
                <w:rFonts w:ascii="Arial" w:eastAsia="Times New Roman" w:hAnsi="Arial" w:cs="Arial"/>
                <w:color w:val="000000"/>
                <w:spacing w:val="-11"/>
                <w:sz w:val="19"/>
                <w:szCs w:val="19"/>
                <w:lang w:eastAsia="ru-RU"/>
              </w:rPr>
              <w:t xml:space="preserve">при </w:t>
            </w:r>
            <w:r w:rsidRPr="00E50A07">
              <w:rPr>
                <w:rFonts w:ascii="Arial" w:eastAsia="Times New Roman" w:hAnsi="Arial" w:cs="Arial"/>
                <w:color w:val="000000"/>
                <w:spacing w:val="-5"/>
                <w:sz w:val="19"/>
                <w:szCs w:val="19"/>
                <w:lang w:eastAsia="ru-RU"/>
              </w:rPr>
              <w:t>рабо</w:t>
            </w:r>
            <w:r w:rsidRPr="00E50A07">
              <w:rPr>
                <w:rFonts w:ascii="Arial" w:eastAsia="Times New Roman" w:hAnsi="Arial" w:cs="Arial"/>
                <w:color w:val="000000"/>
                <w:spacing w:val="-5"/>
                <w:sz w:val="19"/>
                <w:szCs w:val="19"/>
                <w:lang w:eastAsia="ru-RU"/>
              </w:rPr>
              <w:softHyphen/>
              <w:t>те в группе</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информацию из учебных и научно- популярных текстов.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разных видах, обобщать и использовать при выполнении заданий</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3014"/>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45</w:t>
            </w:r>
          </w:p>
        </w:tc>
        <w:tc>
          <w:tcPr>
            <w:tcW w:w="72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Кровеносная</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система.</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Практическая</w:t>
            </w:r>
          </w:p>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работа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54"/>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4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со строе</w:t>
            </w:r>
            <w:r w:rsidRPr="00E50A07">
              <w:rPr>
                <w:rFonts w:ascii="Arial" w:eastAsia="Times New Roman" w:hAnsi="Arial" w:cs="Arial"/>
                <w:color w:val="000000"/>
                <w:spacing w:val="-5"/>
                <w:sz w:val="19"/>
                <w:szCs w:val="19"/>
                <w:lang w:eastAsia="ru-RU"/>
              </w:rPr>
              <w:softHyphen/>
              <w:t>нием и работой крове</w:t>
            </w:r>
            <w:r w:rsidRPr="00E50A07">
              <w:rPr>
                <w:rFonts w:ascii="Arial" w:eastAsia="Times New Roman" w:hAnsi="Arial" w:cs="Arial"/>
                <w:color w:val="000000"/>
                <w:spacing w:val="-5"/>
                <w:sz w:val="19"/>
                <w:szCs w:val="19"/>
                <w:lang w:eastAsia="ru-RU"/>
              </w:rPr>
              <w:softHyphen/>
              <w:t>носной системы. Пред</w:t>
            </w:r>
            <w:r w:rsidRPr="00E50A07">
              <w:rPr>
                <w:rFonts w:ascii="Arial" w:eastAsia="Times New Roman" w:hAnsi="Arial" w:cs="Arial"/>
                <w:color w:val="000000"/>
                <w:spacing w:val="-5"/>
                <w:sz w:val="19"/>
                <w:szCs w:val="19"/>
                <w:lang w:eastAsia="ru-RU"/>
              </w:rPr>
              <w:softHyphen/>
              <w:t>ставление о необходи</w:t>
            </w:r>
            <w:r w:rsidRPr="00E50A07">
              <w:rPr>
                <w:rFonts w:ascii="Arial" w:eastAsia="Times New Roman" w:hAnsi="Arial" w:cs="Arial"/>
                <w:color w:val="000000"/>
                <w:spacing w:val="-5"/>
                <w:sz w:val="19"/>
                <w:szCs w:val="19"/>
                <w:lang w:eastAsia="ru-RU"/>
              </w:rPr>
              <w:softHyphen/>
              <w:t>мости укрепления сердца и сосудов, о составе и значении крови в организме</w:t>
            </w:r>
          </w:p>
        </w:tc>
        <w:tc>
          <w:tcPr>
            <w:tcW w:w="2170" w:type="dxa"/>
            <w:tcBorders>
              <w:top w:val="single" w:sz="4" w:space="0" w:color="auto"/>
              <w:left w:val="single" w:sz="4" w:space="0" w:color="auto"/>
              <w:bottom w:val="single" w:sz="4" w:space="0" w:color="auto"/>
              <w:right w:val="nil"/>
            </w:tcBorders>
            <w:shd w:val="clear" w:color="auto" w:fill="FFFFFF"/>
            <w:vAlign w:val="bottom"/>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Рассказывать об элементарном уст</w:t>
            </w:r>
            <w:r w:rsidRPr="00E50A07">
              <w:rPr>
                <w:rFonts w:ascii="Arial" w:eastAsia="Times New Roman" w:hAnsi="Arial" w:cs="Arial"/>
                <w:color w:val="000000"/>
                <w:spacing w:val="-5"/>
                <w:sz w:val="19"/>
                <w:szCs w:val="19"/>
                <w:lang w:eastAsia="ru-RU"/>
              </w:rPr>
              <w:softHyphen/>
              <w:t>ройстве кровенос</w:t>
            </w:r>
            <w:r w:rsidRPr="00E50A07">
              <w:rPr>
                <w:rFonts w:ascii="Arial" w:eastAsia="Times New Roman" w:hAnsi="Arial" w:cs="Arial"/>
                <w:color w:val="000000"/>
                <w:spacing w:val="-5"/>
                <w:sz w:val="19"/>
                <w:szCs w:val="19"/>
                <w:lang w:eastAsia="ru-RU"/>
              </w:rPr>
              <w:softHyphen/>
              <w:t>ной системы чело</w:t>
            </w:r>
            <w:r w:rsidRPr="00E50A07">
              <w:rPr>
                <w:rFonts w:ascii="Arial" w:eastAsia="Times New Roman" w:hAnsi="Arial" w:cs="Arial"/>
                <w:color w:val="000000"/>
                <w:spacing w:val="-5"/>
                <w:sz w:val="19"/>
                <w:szCs w:val="19"/>
                <w:lang w:eastAsia="ru-RU"/>
              </w:rPr>
              <w:softHyphen/>
              <w:t>века, ее роли в жиз</w:t>
            </w:r>
            <w:r w:rsidRPr="00E50A07">
              <w:rPr>
                <w:rFonts w:ascii="Arial" w:eastAsia="Times New Roman" w:hAnsi="Arial" w:cs="Arial"/>
                <w:color w:val="000000"/>
                <w:spacing w:val="-5"/>
                <w:sz w:val="19"/>
                <w:szCs w:val="19"/>
                <w:lang w:eastAsia="ru-RU"/>
              </w:rPr>
              <w:softHyphen/>
              <w:t>недеятельности ор</w:t>
            </w:r>
            <w:r w:rsidRPr="00E50A07">
              <w:rPr>
                <w:rFonts w:ascii="Arial" w:eastAsia="Times New Roman" w:hAnsi="Arial" w:cs="Arial"/>
                <w:color w:val="000000"/>
                <w:spacing w:val="-5"/>
                <w:sz w:val="19"/>
                <w:szCs w:val="19"/>
                <w:lang w:eastAsia="ru-RU"/>
              </w:rPr>
              <w:softHyphen/>
              <w:t>ганизма, проводить самостоятельно простейшие наблю</w:t>
            </w:r>
            <w:r w:rsidRPr="00E50A07">
              <w:rPr>
                <w:rFonts w:ascii="Arial" w:eastAsia="Times New Roman" w:hAnsi="Arial" w:cs="Arial"/>
                <w:color w:val="000000"/>
                <w:spacing w:val="-5"/>
                <w:sz w:val="19"/>
                <w:szCs w:val="19"/>
                <w:lang w:eastAsia="ru-RU"/>
              </w:rPr>
              <w:softHyphen/>
              <w:t>дения и опыты, уметь определять пульс, понимать и объяснять необхо-</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p>
        </w:tc>
        <w:tc>
          <w:tcPr>
            <w:tcW w:w="225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к само</w:t>
            </w:r>
            <w:r w:rsidRPr="00E50A07">
              <w:rPr>
                <w:rFonts w:ascii="Arial" w:eastAsia="Times New Roman" w:hAnsi="Arial" w:cs="Arial"/>
                <w:color w:val="000000"/>
                <w:spacing w:val="-5"/>
                <w:sz w:val="19"/>
                <w:szCs w:val="19"/>
                <w:lang w:eastAsia="ru-RU"/>
              </w:rPr>
              <w:softHyphen/>
              <w:t>оценке. Чувство от</w:t>
            </w:r>
            <w:r w:rsidRPr="00E50A07">
              <w:rPr>
                <w:rFonts w:ascii="Arial" w:eastAsia="Times New Roman" w:hAnsi="Arial" w:cs="Arial"/>
                <w:color w:val="000000"/>
                <w:spacing w:val="-5"/>
                <w:sz w:val="19"/>
                <w:szCs w:val="19"/>
                <w:lang w:eastAsia="ru-RU"/>
              </w:rPr>
              <w:softHyphen/>
              <w:t>ветственности за вы</w:t>
            </w:r>
            <w:r w:rsidRPr="00E50A07">
              <w:rPr>
                <w:rFonts w:ascii="Arial" w:eastAsia="Times New Roman" w:hAnsi="Arial" w:cs="Arial"/>
                <w:color w:val="000000"/>
                <w:spacing w:val="-5"/>
                <w:sz w:val="19"/>
                <w:szCs w:val="19"/>
                <w:lang w:eastAsia="ru-RU"/>
              </w:rPr>
              <w:softHyphen/>
              <w:t>полнение своей час</w:t>
            </w:r>
            <w:r w:rsidRPr="00E50A07">
              <w:rPr>
                <w:rFonts w:ascii="Arial" w:eastAsia="Times New Roman" w:hAnsi="Arial" w:cs="Arial"/>
                <w:color w:val="000000"/>
                <w:spacing w:val="-5"/>
                <w:sz w:val="19"/>
                <w:szCs w:val="19"/>
                <w:lang w:eastAsia="ru-RU"/>
              </w:rPr>
              <w:softHyphen/>
              <w:t>ти работы при рабо</w:t>
            </w:r>
            <w:r w:rsidRPr="00E50A07">
              <w:rPr>
                <w:rFonts w:ascii="Arial" w:eastAsia="Times New Roman" w:hAnsi="Arial" w:cs="Arial"/>
                <w:color w:val="000000"/>
                <w:spacing w:val="-5"/>
                <w:sz w:val="19"/>
                <w:szCs w:val="19"/>
                <w:lang w:eastAsia="ru-RU"/>
              </w:rPr>
              <w:softHyphen/>
              <w:t>те в группе</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Осуществлять поиск информации с ис</w:t>
            </w:r>
            <w:r w:rsidRPr="00E50A07">
              <w:rPr>
                <w:rFonts w:ascii="Arial" w:eastAsia="Times New Roman" w:hAnsi="Arial" w:cs="Arial"/>
                <w:color w:val="000000"/>
                <w:spacing w:val="-5"/>
                <w:sz w:val="19"/>
                <w:szCs w:val="19"/>
                <w:lang w:eastAsia="ru-RU"/>
              </w:rPr>
              <w:softHyphen/>
              <w:t>пользованием ре</w:t>
            </w:r>
            <w:r w:rsidRPr="00E50A07">
              <w:rPr>
                <w:rFonts w:ascii="Arial" w:eastAsia="Times New Roman" w:hAnsi="Arial" w:cs="Arial"/>
                <w:color w:val="000000"/>
                <w:spacing w:val="-5"/>
                <w:sz w:val="19"/>
                <w:szCs w:val="19"/>
                <w:lang w:eastAsia="ru-RU"/>
              </w:rPr>
              <w:softHyphen/>
              <w:t>сурсов библиотек и</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Интернета. Сравнивать и клас</w:t>
            </w:r>
            <w:r w:rsidRPr="00E50A07">
              <w:rPr>
                <w:rFonts w:ascii="Arial" w:eastAsia="Times New Roman" w:hAnsi="Arial" w:cs="Arial"/>
                <w:color w:val="000000"/>
                <w:spacing w:val="-5"/>
                <w:sz w:val="19"/>
                <w:szCs w:val="19"/>
                <w:lang w:eastAsia="ru-RU"/>
              </w:rPr>
              <w:softHyphen/>
              <w:t xml:space="preserve">сифицировать </w:t>
            </w:r>
            <w:r w:rsidRPr="00E50A07">
              <w:rPr>
                <w:rFonts w:ascii="Arial" w:eastAsia="Times New Roman" w:hAnsi="Arial" w:cs="Arial"/>
                <w:color w:val="000000"/>
                <w:spacing w:val="-11"/>
                <w:sz w:val="19"/>
                <w:szCs w:val="19"/>
                <w:lang w:eastAsia="ru-RU"/>
              </w:rPr>
              <w:t>объ</w:t>
            </w:r>
            <w:r w:rsidRPr="00E50A07">
              <w:rPr>
                <w:rFonts w:ascii="Arial" w:eastAsia="Times New Roman" w:hAnsi="Arial" w:cs="Arial"/>
                <w:color w:val="000000"/>
                <w:spacing w:val="-11"/>
                <w:sz w:val="19"/>
                <w:szCs w:val="19"/>
                <w:lang w:eastAsia="ru-RU"/>
              </w:rPr>
              <w:softHyphen/>
              <w:t>екты природы, са</w:t>
            </w:r>
            <w:r w:rsidRPr="00E50A07">
              <w:rPr>
                <w:rFonts w:ascii="Arial" w:eastAsia="Times New Roman" w:hAnsi="Arial" w:cs="Arial"/>
                <w:color w:val="000000"/>
                <w:spacing w:val="-11"/>
                <w:sz w:val="19"/>
                <w:szCs w:val="19"/>
                <w:lang w:eastAsia="ru-RU"/>
              </w:rPr>
              <w:softHyphen/>
              <w:t xml:space="preserve">мостоятельно </w:t>
            </w:r>
            <w:r w:rsidRPr="00E50A07">
              <w:rPr>
                <w:rFonts w:ascii="Arial" w:eastAsia="Times New Roman" w:hAnsi="Arial" w:cs="Arial"/>
                <w:color w:val="000000"/>
                <w:spacing w:val="-5"/>
                <w:sz w:val="19"/>
                <w:szCs w:val="19"/>
                <w:lang w:eastAsia="ru-RU"/>
              </w:rPr>
              <w:t>выби</w:t>
            </w:r>
            <w:r w:rsidRPr="00E50A07">
              <w:rPr>
                <w:rFonts w:ascii="Arial" w:eastAsia="Times New Roman" w:hAnsi="Arial" w:cs="Arial"/>
                <w:color w:val="000000"/>
                <w:spacing w:val="-5"/>
                <w:sz w:val="19"/>
                <w:szCs w:val="19"/>
                <w:lang w:eastAsia="ru-RU"/>
              </w:rPr>
              <w:softHyphen/>
              <w:t>рая основания. Сопоставлять ин</w:t>
            </w:r>
            <w:r w:rsidRPr="00E50A07">
              <w:rPr>
                <w:rFonts w:ascii="Arial" w:eastAsia="Times New Roman" w:hAnsi="Arial" w:cs="Arial"/>
                <w:color w:val="000000"/>
                <w:spacing w:val="-5"/>
                <w:sz w:val="19"/>
                <w:szCs w:val="19"/>
                <w:lang w:eastAsia="ru-RU"/>
              </w:rPr>
              <w:softHyphen/>
            </w:r>
            <w:r w:rsidRPr="00E50A07">
              <w:rPr>
                <w:rFonts w:ascii="Arial" w:eastAsia="Times New Roman" w:hAnsi="Arial" w:cs="Arial"/>
                <w:color w:val="000000"/>
                <w:spacing w:val="-11"/>
                <w:sz w:val="19"/>
                <w:szCs w:val="19"/>
                <w:lang w:eastAsia="ru-RU"/>
              </w:rPr>
              <w:t xml:space="preserve">формацию, </w:t>
            </w:r>
            <w:r w:rsidRPr="00E50A07">
              <w:rPr>
                <w:rFonts w:ascii="Arial" w:eastAsia="Times New Roman" w:hAnsi="Arial" w:cs="Arial"/>
                <w:color w:val="000000"/>
                <w:spacing w:val="-5"/>
                <w:sz w:val="19"/>
                <w:szCs w:val="19"/>
                <w:lang w:eastAsia="ru-RU"/>
              </w:rPr>
              <w:t>пред</w:t>
            </w:r>
            <w:r w:rsidRPr="00E50A07">
              <w:rPr>
                <w:rFonts w:ascii="Arial" w:eastAsia="Times New Roman" w:hAnsi="Arial" w:cs="Arial"/>
                <w:color w:val="000000"/>
                <w:spacing w:val="-5"/>
                <w:sz w:val="19"/>
                <w:szCs w:val="19"/>
                <w:lang w:eastAsia="ru-RU"/>
              </w:rPr>
              <w:softHyphen/>
              <w:t>ставленную в раз-</w:t>
            </w: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0"/>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7"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168</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30"/>
        <w:gridCol w:w="2074"/>
        <w:gridCol w:w="1762"/>
        <w:gridCol w:w="2650"/>
        <w:gridCol w:w="2170"/>
        <w:gridCol w:w="2251"/>
        <w:gridCol w:w="2198"/>
      </w:tblGrid>
      <w:tr w:rsidR="00E50A07" w:rsidRPr="00E50A07" w:rsidTr="002B5209">
        <w:trPr>
          <w:trHeight w:hRule="exact" w:val="946"/>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димость и способы поддержки и укреп</w:t>
            </w:r>
            <w:r w:rsidRPr="00E50A07">
              <w:rPr>
                <w:rFonts w:ascii="Arial" w:eastAsia="Times New Roman" w:hAnsi="Arial" w:cs="Arial"/>
                <w:color w:val="000000"/>
                <w:spacing w:val="-5"/>
                <w:sz w:val="19"/>
                <w:szCs w:val="19"/>
                <w:lang w:eastAsia="ru-RU"/>
              </w:rPr>
              <w:softHyphen/>
              <w:t>ления сердечно</w:t>
            </w:r>
            <w:r w:rsidRPr="00E50A07">
              <w:rPr>
                <w:rFonts w:ascii="Arial" w:eastAsia="Times New Roman" w:hAnsi="Arial" w:cs="Arial"/>
                <w:color w:val="000000"/>
                <w:spacing w:val="-5"/>
                <w:sz w:val="19"/>
                <w:szCs w:val="19"/>
                <w:lang w:eastAsia="ru-RU"/>
              </w:rPr>
              <w:softHyphen/>
              <w:t>сосудистой системы</w:t>
            </w:r>
          </w:p>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spacing w:val="-4"/>
                <w:sz w:val="21"/>
                <w:szCs w:val="21"/>
                <w:lang w:eastAsia="ru-RU"/>
              </w:rPr>
            </w:pP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539"/>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46</w:t>
            </w:r>
          </w:p>
        </w:tc>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190" w:lineRule="exact"/>
              <w:ind w:left="10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Дыхание</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30" w:lineRule="exact"/>
              <w:ind w:left="152"/>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Ознакомление с органа</w:t>
            </w:r>
            <w:r w:rsidRPr="00E50A07">
              <w:rPr>
                <w:rFonts w:ascii="Arial" w:eastAsia="Times New Roman" w:hAnsi="Arial" w:cs="Arial"/>
                <w:color w:val="000000"/>
                <w:spacing w:val="-5"/>
                <w:sz w:val="19"/>
                <w:szCs w:val="19"/>
                <w:lang w:eastAsia="ru-RU"/>
              </w:rPr>
              <w:softHyphen/>
              <w:t>ми дыхания человека и их работой. Представле</w:t>
            </w:r>
            <w:r w:rsidRPr="00E50A07">
              <w:rPr>
                <w:rFonts w:ascii="Arial" w:eastAsia="Times New Roman" w:hAnsi="Arial" w:cs="Arial"/>
                <w:color w:val="000000"/>
                <w:spacing w:val="-5"/>
                <w:sz w:val="19"/>
                <w:szCs w:val="19"/>
                <w:lang w:eastAsia="ru-RU"/>
              </w:rPr>
              <w:softHyphen/>
              <w:t>ние о важности соблюде</w:t>
            </w:r>
            <w:r w:rsidRPr="00E50A07">
              <w:rPr>
                <w:rFonts w:ascii="Arial" w:eastAsia="Times New Roman" w:hAnsi="Arial" w:cs="Arial"/>
                <w:color w:val="000000"/>
                <w:spacing w:val="-5"/>
                <w:sz w:val="19"/>
                <w:szCs w:val="19"/>
                <w:lang w:eastAsia="ru-RU"/>
              </w:rPr>
              <w:softHyphen/>
              <w:t>ния правил гигиены орга</w:t>
            </w:r>
            <w:r w:rsidRPr="00E50A07">
              <w:rPr>
                <w:rFonts w:ascii="Arial" w:eastAsia="Times New Roman" w:hAnsi="Arial" w:cs="Arial"/>
                <w:color w:val="000000"/>
                <w:spacing w:val="-5"/>
                <w:sz w:val="19"/>
                <w:szCs w:val="19"/>
                <w:lang w:eastAsia="ru-RU"/>
              </w:rPr>
              <w:softHyphen/>
              <w:t>нов дыхания</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Объяснять особенно</w:t>
            </w:r>
            <w:r w:rsidRPr="00E50A07">
              <w:rPr>
                <w:rFonts w:ascii="Arial" w:eastAsia="Times New Roman" w:hAnsi="Arial" w:cs="Arial"/>
                <w:color w:val="000000"/>
                <w:spacing w:val="-5"/>
                <w:sz w:val="19"/>
                <w:szCs w:val="19"/>
                <w:lang w:eastAsia="ru-RU"/>
              </w:rPr>
              <w:softHyphen/>
              <w:t>сти процесса дыха</w:t>
            </w:r>
            <w:r w:rsidRPr="00E50A07">
              <w:rPr>
                <w:rFonts w:ascii="Arial" w:eastAsia="Times New Roman" w:hAnsi="Arial" w:cs="Arial"/>
                <w:color w:val="000000"/>
                <w:spacing w:val="-5"/>
                <w:sz w:val="19"/>
                <w:szCs w:val="19"/>
                <w:lang w:eastAsia="ru-RU"/>
              </w:rPr>
              <w:softHyphen/>
              <w:t>ния человека, назы</w:t>
            </w:r>
            <w:r w:rsidRPr="00E50A07">
              <w:rPr>
                <w:rFonts w:ascii="Arial" w:eastAsia="Times New Roman" w:hAnsi="Arial" w:cs="Arial"/>
                <w:color w:val="000000"/>
                <w:spacing w:val="-5"/>
                <w:sz w:val="19"/>
                <w:szCs w:val="19"/>
                <w:lang w:eastAsia="ru-RU"/>
              </w:rPr>
              <w:softHyphen/>
              <w:t>вать органы дыха</w:t>
            </w:r>
            <w:r w:rsidRPr="00E50A07">
              <w:rPr>
                <w:rFonts w:ascii="Arial" w:eastAsia="Times New Roman" w:hAnsi="Arial" w:cs="Arial"/>
                <w:color w:val="000000"/>
                <w:spacing w:val="-5"/>
                <w:sz w:val="19"/>
                <w:szCs w:val="19"/>
                <w:lang w:eastAsia="ru-RU"/>
              </w:rPr>
              <w:softHyphen/>
              <w:t>тельной системы, проводить опыты и наблюдения в со</w:t>
            </w:r>
            <w:r w:rsidRPr="00E50A07">
              <w:rPr>
                <w:rFonts w:ascii="Arial" w:eastAsia="Times New Roman" w:hAnsi="Arial" w:cs="Arial"/>
                <w:color w:val="000000"/>
                <w:spacing w:val="-5"/>
                <w:sz w:val="19"/>
                <w:szCs w:val="19"/>
                <w:lang w:eastAsia="ru-RU"/>
              </w:rPr>
              <w:softHyphen/>
              <w:t>трудничестве с одно</w:t>
            </w:r>
            <w:r w:rsidRPr="00E50A07">
              <w:rPr>
                <w:rFonts w:ascii="Arial" w:eastAsia="Times New Roman" w:hAnsi="Arial" w:cs="Arial"/>
                <w:color w:val="000000"/>
                <w:spacing w:val="-5"/>
                <w:sz w:val="19"/>
                <w:szCs w:val="19"/>
                <w:lang w:eastAsia="ru-RU"/>
              </w:rPr>
              <w:softHyphen/>
              <w:t>классниками, следо</w:t>
            </w:r>
            <w:r w:rsidRPr="00E50A07">
              <w:rPr>
                <w:rFonts w:ascii="Arial" w:eastAsia="Times New Roman" w:hAnsi="Arial" w:cs="Arial"/>
                <w:color w:val="000000"/>
                <w:spacing w:val="-5"/>
                <w:sz w:val="19"/>
                <w:szCs w:val="19"/>
                <w:lang w:eastAsia="ru-RU"/>
              </w:rPr>
              <w:softHyphen/>
              <w:t>вать правилам гигие</w:t>
            </w:r>
            <w:r w:rsidRPr="00E50A07">
              <w:rPr>
                <w:rFonts w:ascii="Arial" w:eastAsia="Times New Roman" w:hAnsi="Arial" w:cs="Arial"/>
                <w:color w:val="000000"/>
                <w:spacing w:val="-5"/>
                <w:sz w:val="19"/>
                <w:szCs w:val="19"/>
                <w:lang w:eastAsia="ru-RU"/>
              </w:rPr>
              <w:softHyphen/>
              <w:t>ны органов дыхания</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Способность оцени</w:t>
            </w:r>
            <w:r w:rsidRPr="00E50A07">
              <w:rPr>
                <w:rFonts w:ascii="Arial" w:eastAsia="Times New Roman" w:hAnsi="Arial" w:cs="Arial"/>
                <w:color w:val="000000"/>
                <w:spacing w:val="-5"/>
                <w:sz w:val="19"/>
                <w:szCs w:val="19"/>
                <w:lang w:eastAsia="ru-RU"/>
              </w:rPr>
              <w:softHyphen/>
              <w:t>вать трудность пред</w:t>
            </w:r>
            <w:r w:rsidRPr="00E50A07">
              <w:rPr>
                <w:rFonts w:ascii="Arial" w:eastAsia="Times New Roman" w:hAnsi="Arial" w:cs="Arial"/>
                <w:color w:val="000000"/>
                <w:spacing w:val="-5"/>
                <w:sz w:val="19"/>
                <w:szCs w:val="19"/>
                <w:lang w:eastAsia="ru-RU"/>
              </w:rPr>
              <w:softHyphen/>
              <w:t>лагаемого задания</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Сотрудничать с од</w:t>
            </w:r>
            <w:r w:rsidRPr="00E50A07">
              <w:rPr>
                <w:rFonts w:ascii="Arial" w:eastAsia="Times New Roman" w:hAnsi="Arial" w:cs="Arial"/>
                <w:color w:val="000000"/>
                <w:spacing w:val="-5"/>
                <w:sz w:val="19"/>
                <w:szCs w:val="19"/>
                <w:lang w:eastAsia="ru-RU"/>
              </w:rPr>
              <w:softHyphen/>
              <w:t>ноклассниками при выполнении зада</w:t>
            </w:r>
            <w:r w:rsidRPr="00E50A07">
              <w:rPr>
                <w:rFonts w:ascii="Arial" w:eastAsia="Times New Roman" w:hAnsi="Arial" w:cs="Arial"/>
                <w:color w:val="000000"/>
                <w:spacing w:val="-5"/>
                <w:sz w:val="19"/>
                <w:szCs w:val="19"/>
                <w:lang w:eastAsia="ru-RU"/>
              </w:rPr>
              <w:softHyphen/>
              <w:t>ний в паре.</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Строить монологи</w:t>
            </w:r>
            <w:r w:rsidRPr="00E50A07">
              <w:rPr>
                <w:rFonts w:ascii="Arial" w:eastAsia="Times New Roman" w:hAnsi="Arial" w:cs="Arial"/>
                <w:color w:val="000000"/>
                <w:spacing w:val="-5"/>
                <w:sz w:val="19"/>
                <w:szCs w:val="19"/>
                <w:lang w:eastAsia="ru-RU"/>
              </w:rPr>
              <w:softHyphen/>
              <w:t>ческие и диалогиче</w:t>
            </w:r>
            <w:r w:rsidRPr="00E50A07">
              <w:rPr>
                <w:rFonts w:ascii="Arial" w:eastAsia="Times New Roman" w:hAnsi="Arial" w:cs="Arial"/>
                <w:color w:val="000000"/>
                <w:spacing w:val="-5"/>
                <w:sz w:val="19"/>
                <w:szCs w:val="19"/>
                <w:lang w:eastAsia="ru-RU"/>
              </w:rPr>
              <w:softHyphen/>
              <w:t>ские высказывания. Обосновывать свою позицию, аргумен</w:t>
            </w:r>
            <w:r w:rsidRPr="00E50A07">
              <w:rPr>
                <w:rFonts w:ascii="Arial" w:eastAsia="Times New Roman" w:hAnsi="Arial" w:cs="Arial"/>
                <w:color w:val="000000"/>
                <w:spacing w:val="-5"/>
                <w:sz w:val="19"/>
                <w:szCs w:val="19"/>
                <w:lang w:eastAsia="ru-RU"/>
              </w:rPr>
              <w:softHyphen/>
              <w:t>тировать выбор действий</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77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47</w:t>
            </w:r>
          </w:p>
        </w:tc>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Питание и выделение</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52"/>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Расширение знаний о пище и значении ее раз</w:t>
            </w:r>
            <w:r w:rsidRPr="00E50A07">
              <w:rPr>
                <w:rFonts w:ascii="Arial" w:eastAsia="Times New Roman" w:hAnsi="Arial" w:cs="Arial"/>
                <w:color w:val="000000"/>
                <w:spacing w:val="-5"/>
                <w:sz w:val="19"/>
                <w:szCs w:val="19"/>
                <w:lang w:eastAsia="ru-RU"/>
              </w:rPr>
              <w:softHyphen/>
              <w:t>нообразия. Ознакомле</w:t>
            </w:r>
            <w:r w:rsidRPr="00E50A07">
              <w:rPr>
                <w:rFonts w:ascii="Arial" w:eastAsia="Times New Roman" w:hAnsi="Arial" w:cs="Arial"/>
                <w:color w:val="000000"/>
                <w:spacing w:val="-5"/>
                <w:sz w:val="19"/>
                <w:szCs w:val="19"/>
                <w:lang w:eastAsia="ru-RU"/>
              </w:rPr>
              <w:softHyphen/>
              <w:t>ние со строением и рабо</w:t>
            </w:r>
            <w:r w:rsidRPr="00E50A07">
              <w:rPr>
                <w:rFonts w:ascii="Arial" w:eastAsia="Times New Roman" w:hAnsi="Arial" w:cs="Arial"/>
                <w:color w:val="000000"/>
                <w:spacing w:val="-5"/>
                <w:sz w:val="19"/>
                <w:szCs w:val="19"/>
                <w:lang w:eastAsia="ru-RU"/>
              </w:rPr>
              <w:softHyphen/>
              <w:t>той пищеварительной системы. Представление о строении и значении зубов, знакомство с пра</w:t>
            </w:r>
            <w:r w:rsidRPr="00E50A07">
              <w:rPr>
                <w:rFonts w:ascii="Arial" w:eastAsia="Times New Roman" w:hAnsi="Arial" w:cs="Arial"/>
                <w:color w:val="000000"/>
                <w:spacing w:val="-5"/>
                <w:sz w:val="19"/>
                <w:szCs w:val="19"/>
                <w:lang w:eastAsia="ru-RU"/>
              </w:rPr>
              <w:softHyphen/>
              <w:t>вилами ухода за ними, значением выделения из организма вредных и не</w:t>
            </w:r>
            <w:r w:rsidRPr="00E50A07">
              <w:rPr>
                <w:rFonts w:ascii="Arial" w:eastAsia="Times New Roman" w:hAnsi="Arial" w:cs="Arial"/>
                <w:color w:val="000000"/>
                <w:spacing w:val="-5"/>
                <w:sz w:val="19"/>
                <w:szCs w:val="19"/>
                <w:lang w:eastAsia="ru-RU"/>
              </w:rPr>
              <w:softHyphen/>
              <w:t>нужных веществ</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Называть органы пищеварительной системы, объяснять на доступном уров</w:t>
            </w:r>
            <w:r w:rsidRPr="00E50A07">
              <w:rPr>
                <w:rFonts w:ascii="Arial" w:eastAsia="Times New Roman" w:hAnsi="Arial" w:cs="Arial"/>
                <w:color w:val="000000"/>
                <w:spacing w:val="-5"/>
                <w:sz w:val="19"/>
                <w:szCs w:val="19"/>
                <w:lang w:eastAsia="ru-RU"/>
              </w:rPr>
              <w:softHyphen/>
              <w:t>не особенности строения и функ</w:t>
            </w:r>
            <w:r w:rsidRPr="00E50A07">
              <w:rPr>
                <w:rFonts w:ascii="Arial" w:eastAsia="Times New Roman" w:hAnsi="Arial" w:cs="Arial"/>
                <w:color w:val="000000"/>
                <w:spacing w:val="-5"/>
                <w:sz w:val="19"/>
                <w:szCs w:val="19"/>
                <w:lang w:eastAsia="ru-RU"/>
              </w:rPr>
              <w:softHyphen/>
              <w:t>ционирования пи</w:t>
            </w:r>
            <w:r w:rsidRPr="00E50A07">
              <w:rPr>
                <w:rFonts w:ascii="Arial" w:eastAsia="Times New Roman" w:hAnsi="Arial" w:cs="Arial"/>
                <w:color w:val="000000"/>
                <w:spacing w:val="-5"/>
                <w:sz w:val="19"/>
                <w:szCs w:val="19"/>
                <w:lang w:eastAsia="ru-RU"/>
              </w:rPr>
              <w:softHyphen/>
              <w:t>щеварительной сис</w:t>
            </w:r>
            <w:r w:rsidRPr="00E50A07">
              <w:rPr>
                <w:rFonts w:ascii="Arial" w:eastAsia="Times New Roman" w:hAnsi="Arial" w:cs="Arial"/>
                <w:color w:val="000000"/>
                <w:spacing w:val="-5"/>
                <w:sz w:val="19"/>
                <w:szCs w:val="19"/>
                <w:lang w:eastAsia="ru-RU"/>
              </w:rPr>
              <w:softHyphen/>
              <w:t>темы, осознавать важность правил гигиены питания и следовать им</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504" w:wrap="around" w:vAnchor="page" w:hAnchor="page" w:x="1137"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ответствен</w:t>
            </w:r>
            <w:r w:rsidRPr="00E50A07">
              <w:rPr>
                <w:rFonts w:ascii="Arial" w:eastAsia="Times New Roman" w:hAnsi="Arial" w:cs="Arial"/>
                <w:color w:val="000000"/>
                <w:spacing w:val="-5"/>
                <w:sz w:val="19"/>
                <w:szCs w:val="19"/>
                <w:lang w:eastAsia="ru-RU"/>
              </w:rPr>
              <w:softHyphen/>
              <w:t>ности за выполнение своей части работы при работе в группе</w:t>
            </w:r>
          </w:p>
        </w:tc>
        <w:tc>
          <w:tcPr>
            <w:tcW w:w="2198"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Распределять обя</w:t>
            </w:r>
            <w:r w:rsidRPr="00E50A07">
              <w:rPr>
                <w:rFonts w:ascii="Arial" w:eastAsia="Times New Roman" w:hAnsi="Arial" w:cs="Arial"/>
                <w:color w:val="000000"/>
                <w:spacing w:val="-5"/>
                <w:sz w:val="19"/>
                <w:szCs w:val="19"/>
                <w:lang w:eastAsia="ru-RU"/>
              </w:rPr>
              <w:softHyphen/>
              <w:t>занности при работе в группе.</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Учитывать мнение партнера, аргумен</w:t>
            </w:r>
            <w:r w:rsidRPr="00E50A07">
              <w:rPr>
                <w:rFonts w:ascii="Arial" w:eastAsia="Times New Roman" w:hAnsi="Arial" w:cs="Arial"/>
                <w:color w:val="000000"/>
                <w:spacing w:val="-5"/>
                <w:sz w:val="19"/>
                <w:szCs w:val="19"/>
                <w:lang w:eastAsia="ru-RU"/>
              </w:rPr>
              <w:softHyphen/>
              <w:t>тировано критико</w:t>
            </w:r>
            <w:r w:rsidRPr="00E50A07">
              <w:rPr>
                <w:rFonts w:ascii="Arial" w:eastAsia="Times New Roman" w:hAnsi="Arial" w:cs="Arial"/>
                <w:color w:val="000000"/>
                <w:spacing w:val="-5"/>
                <w:sz w:val="19"/>
                <w:szCs w:val="19"/>
                <w:lang w:eastAsia="ru-RU"/>
              </w:rPr>
              <w:softHyphen/>
              <w:t>вать допущенные ошибки, обосновы</w:t>
            </w:r>
            <w:r w:rsidRPr="00E50A07">
              <w:rPr>
                <w:rFonts w:ascii="Arial" w:eastAsia="Times New Roman" w:hAnsi="Arial" w:cs="Arial"/>
                <w:color w:val="000000"/>
                <w:spacing w:val="-5"/>
                <w:sz w:val="19"/>
                <w:szCs w:val="19"/>
                <w:lang w:eastAsia="ru-RU"/>
              </w:rPr>
              <w:softHyphen/>
              <w:t>вать свое решение</w:t>
            </w:r>
          </w:p>
        </w:tc>
      </w:tr>
      <w:tr w:rsidR="00E50A07" w:rsidRPr="00E50A07" w:rsidTr="002B5209">
        <w:trPr>
          <w:trHeight w:hRule="exact" w:val="3245"/>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48</w:t>
            </w:r>
          </w:p>
        </w:tc>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30" w:lineRule="exact"/>
              <w:ind w:left="10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Органы чувств. </w:t>
            </w:r>
            <w:r w:rsidRPr="00E50A07">
              <w:rPr>
                <w:rFonts w:ascii="Arial" w:eastAsia="Times New Roman" w:hAnsi="Arial" w:cs="Arial"/>
                <w:i/>
                <w:iCs/>
                <w:color w:val="000000"/>
                <w:spacing w:val="-4"/>
                <w:sz w:val="19"/>
                <w:szCs w:val="19"/>
                <w:lang w:eastAsia="ru-RU"/>
              </w:rPr>
              <w:t>Практическая работа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52"/>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Расширение представле</w:t>
            </w:r>
            <w:r w:rsidRPr="00E50A07">
              <w:rPr>
                <w:rFonts w:ascii="Arial" w:eastAsia="Times New Roman" w:hAnsi="Arial" w:cs="Arial"/>
                <w:color w:val="000000"/>
                <w:spacing w:val="-5"/>
                <w:sz w:val="19"/>
                <w:szCs w:val="19"/>
                <w:lang w:eastAsia="ru-RU"/>
              </w:rPr>
              <w:softHyphen/>
              <w:t>ний об органах чувств, о правилах гигиены</w:t>
            </w:r>
          </w:p>
        </w:tc>
        <w:tc>
          <w:tcPr>
            <w:tcW w:w="217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Называть органы чувств человека и объяснять их роль в жизнедеятельности организма человека, знание правил ги</w:t>
            </w:r>
            <w:r w:rsidRPr="00E50A07">
              <w:rPr>
                <w:rFonts w:ascii="Arial" w:eastAsia="Times New Roman" w:hAnsi="Arial" w:cs="Arial"/>
                <w:color w:val="000000"/>
                <w:spacing w:val="-5"/>
                <w:sz w:val="19"/>
                <w:szCs w:val="19"/>
                <w:lang w:eastAsia="ru-RU"/>
              </w:rPr>
              <w:softHyphen/>
              <w:t>гиены органов чувств и желание их соблюдать</w:t>
            </w:r>
          </w:p>
        </w:tc>
        <w:tc>
          <w:tcPr>
            <w:tcW w:w="225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Адекватная само</w:t>
            </w:r>
            <w:r w:rsidRPr="00E50A07">
              <w:rPr>
                <w:rFonts w:ascii="Arial" w:eastAsia="Times New Roman" w:hAnsi="Arial" w:cs="Arial"/>
                <w:color w:val="000000"/>
                <w:spacing w:val="-5"/>
                <w:sz w:val="19"/>
                <w:szCs w:val="19"/>
                <w:lang w:eastAsia="ru-RU"/>
              </w:rPr>
              <w:softHyphen/>
              <w:t>оценка. Осознание своего продвижения в овладении пред</w:t>
            </w:r>
            <w:r w:rsidRPr="00E50A07">
              <w:rPr>
                <w:rFonts w:ascii="Arial" w:eastAsia="Times New Roman" w:hAnsi="Arial" w:cs="Arial"/>
                <w:color w:val="000000"/>
                <w:spacing w:val="-5"/>
                <w:sz w:val="19"/>
                <w:szCs w:val="19"/>
                <w:lang w:eastAsia="ru-RU"/>
              </w:rPr>
              <w:softHyphen/>
              <w:t>метными и универ</w:t>
            </w:r>
            <w:r w:rsidRPr="00E50A07">
              <w:rPr>
                <w:rFonts w:ascii="Arial" w:eastAsia="Times New Roman" w:hAnsi="Arial" w:cs="Arial"/>
                <w:color w:val="000000"/>
                <w:spacing w:val="-5"/>
                <w:sz w:val="19"/>
                <w:szCs w:val="19"/>
                <w:lang w:eastAsia="ru-RU"/>
              </w:rPr>
              <w:softHyphen/>
              <w:t>сальными учебными действиями</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разных видах, обобщать и использовать при выполнении заданий. Осуществлять поша</w:t>
            </w:r>
            <w:r w:rsidRPr="00E50A07">
              <w:rPr>
                <w:rFonts w:ascii="Arial" w:eastAsia="Times New Roman" w:hAnsi="Arial" w:cs="Arial"/>
                <w:color w:val="000000"/>
                <w:spacing w:val="-5"/>
                <w:sz w:val="19"/>
                <w:szCs w:val="19"/>
                <w:lang w:eastAsia="ru-RU"/>
              </w:rPr>
              <w:softHyphen/>
              <w:t>говый и итоговый кон</w:t>
            </w:r>
            <w:r w:rsidRPr="00E50A07">
              <w:rPr>
                <w:rFonts w:ascii="Arial" w:eastAsia="Times New Roman" w:hAnsi="Arial" w:cs="Arial"/>
                <w:color w:val="000000"/>
                <w:spacing w:val="-5"/>
                <w:sz w:val="19"/>
                <w:szCs w:val="19"/>
                <w:lang w:eastAsia="ru-RU"/>
              </w:rPr>
              <w:softHyphen/>
              <w:t>троль.</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Самостоятельно 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w:t>
            </w: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504" w:wrap="around" w:vAnchor="page" w:hAnchor="page" w:x="1137" w:y="112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7"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169</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4"/>
        <w:gridCol w:w="1762"/>
        <w:gridCol w:w="2650"/>
        <w:gridCol w:w="2170"/>
        <w:gridCol w:w="2251"/>
        <w:gridCol w:w="2203"/>
      </w:tblGrid>
      <w:tr w:rsidR="00E50A07" w:rsidRPr="00E50A07" w:rsidTr="002B5209">
        <w:trPr>
          <w:trHeight w:hRule="exact" w:val="255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49</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Нервная система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57"/>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Представления о нерв</w:t>
            </w:r>
            <w:r w:rsidRPr="00E50A07">
              <w:rPr>
                <w:rFonts w:ascii="Arial" w:eastAsia="Times New Roman" w:hAnsi="Arial" w:cs="Arial"/>
                <w:color w:val="000000"/>
                <w:spacing w:val="-5"/>
                <w:sz w:val="19"/>
                <w:szCs w:val="19"/>
                <w:lang w:eastAsia="ru-RU"/>
              </w:rPr>
              <w:softHyphen/>
              <w:t>ной системе человека, ее значении для организма. Ознакомление с прави</w:t>
            </w:r>
            <w:r w:rsidRPr="00E50A07">
              <w:rPr>
                <w:rFonts w:ascii="Arial" w:eastAsia="Times New Roman" w:hAnsi="Arial" w:cs="Arial"/>
                <w:color w:val="000000"/>
                <w:spacing w:val="-5"/>
                <w:sz w:val="19"/>
                <w:szCs w:val="19"/>
                <w:lang w:eastAsia="ru-RU"/>
              </w:rPr>
              <w:softHyphen/>
              <w:t>лами гигиены нервной системы и необходимо</w:t>
            </w:r>
            <w:r w:rsidRPr="00E50A07">
              <w:rPr>
                <w:rFonts w:ascii="Arial" w:eastAsia="Times New Roman" w:hAnsi="Arial" w:cs="Arial"/>
                <w:color w:val="000000"/>
                <w:spacing w:val="-5"/>
                <w:sz w:val="19"/>
                <w:szCs w:val="19"/>
                <w:lang w:eastAsia="ru-RU"/>
              </w:rPr>
              <w:softHyphen/>
              <w:t>стью их выполнения</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Называть основные органы и объяснять на доступном уров</w:t>
            </w:r>
            <w:r w:rsidRPr="00E50A07">
              <w:rPr>
                <w:rFonts w:ascii="Arial" w:eastAsia="Times New Roman" w:hAnsi="Arial" w:cs="Arial"/>
                <w:color w:val="000000"/>
                <w:spacing w:val="-5"/>
                <w:sz w:val="19"/>
                <w:szCs w:val="19"/>
                <w:lang w:eastAsia="ru-RU"/>
              </w:rPr>
              <w:softHyphen/>
              <w:t>не особенности функционирования нервной системы, знать правила ги</w:t>
            </w:r>
            <w:r w:rsidRPr="00E50A07">
              <w:rPr>
                <w:rFonts w:ascii="Arial" w:eastAsia="Times New Roman" w:hAnsi="Arial" w:cs="Arial"/>
                <w:color w:val="000000"/>
                <w:spacing w:val="-5"/>
                <w:sz w:val="19"/>
                <w:szCs w:val="19"/>
                <w:lang w:eastAsia="ru-RU"/>
              </w:rPr>
              <w:softHyphen/>
              <w:t>гиены нервной сис</w:t>
            </w:r>
            <w:r w:rsidRPr="00E50A07">
              <w:rPr>
                <w:rFonts w:ascii="Arial" w:eastAsia="Times New Roman" w:hAnsi="Arial" w:cs="Arial"/>
                <w:color w:val="000000"/>
                <w:spacing w:val="-5"/>
                <w:sz w:val="19"/>
                <w:szCs w:val="19"/>
                <w:lang w:eastAsia="ru-RU"/>
              </w:rPr>
              <w:softHyphen/>
              <w:t>темы</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Положительное от</w:t>
            </w:r>
            <w:r w:rsidRPr="00E50A07">
              <w:rPr>
                <w:rFonts w:ascii="Arial" w:eastAsia="Times New Roman" w:hAnsi="Arial" w:cs="Arial"/>
                <w:color w:val="000000"/>
                <w:spacing w:val="-5"/>
                <w:sz w:val="19"/>
                <w:szCs w:val="19"/>
                <w:lang w:eastAsia="ru-RU"/>
              </w:rPr>
              <w:softHyphen/>
              <w:t>ношение и интерес к изучению природы и человека. Адекват</w:t>
            </w:r>
            <w:r w:rsidRPr="00E50A07">
              <w:rPr>
                <w:rFonts w:ascii="Arial" w:eastAsia="Times New Roman" w:hAnsi="Arial" w:cs="Arial"/>
                <w:color w:val="000000"/>
                <w:spacing w:val="-5"/>
                <w:sz w:val="19"/>
                <w:szCs w:val="19"/>
                <w:lang w:eastAsia="ru-RU"/>
              </w:rPr>
              <w:softHyphen/>
              <w:t>ная самооценка</w:t>
            </w:r>
          </w:p>
        </w:tc>
        <w:tc>
          <w:tcPr>
            <w:tcW w:w="2203"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5"/>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3686"/>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50</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Эмоции и темперамент. </w:t>
            </w:r>
            <w:r w:rsidRPr="00E50A07">
              <w:rPr>
                <w:rFonts w:ascii="Arial" w:eastAsia="Times New Roman" w:hAnsi="Arial" w:cs="Arial"/>
                <w:b/>
                <w:bCs/>
                <w:color w:val="000000"/>
                <w:spacing w:val="-3"/>
                <w:sz w:val="19"/>
                <w:szCs w:val="19"/>
                <w:lang w:eastAsia="ru-RU"/>
              </w:rPr>
              <w:t>Проверочная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57"/>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положи</w:t>
            </w:r>
            <w:r w:rsidRPr="00E50A07">
              <w:rPr>
                <w:rFonts w:ascii="Arial" w:eastAsia="Times New Roman" w:hAnsi="Arial" w:cs="Arial"/>
                <w:color w:val="000000"/>
                <w:spacing w:val="-5"/>
                <w:sz w:val="19"/>
                <w:szCs w:val="19"/>
                <w:lang w:eastAsia="ru-RU"/>
              </w:rPr>
              <w:softHyphen/>
              <w:t>тельными и отрицатель</w:t>
            </w:r>
            <w:r w:rsidRPr="00E50A07">
              <w:rPr>
                <w:rFonts w:ascii="Arial" w:eastAsia="Times New Roman" w:hAnsi="Arial" w:cs="Arial"/>
                <w:color w:val="000000"/>
                <w:spacing w:val="-5"/>
                <w:sz w:val="19"/>
                <w:szCs w:val="19"/>
                <w:lang w:eastAsia="ru-RU"/>
              </w:rPr>
              <w:softHyphen/>
              <w:t>ными эмоциями, их вли</w:t>
            </w:r>
            <w:r w:rsidRPr="00E50A07">
              <w:rPr>
                <w:rFonts w:ascii="Arial" w:eastAsia="Times New Roman" w:hAnsi="Arial" w:cs="Arial"/>
                <w:color w:val="000000"/>
                <w:spacing w:val="-5"/>
                <w:sz w:val="19"/>
                <w:szCs w:val="19"/>
                <w:lang w:eastAsia="ru-RU"/>
              </w:rPr>
              <w:softHyphen/>
              <w:t>янием на человека. Пер</w:t>
            </w:r>
            <w:r w:rsidRPr="00E50A07">
              <w:rPr>
                <w:rFonts w:ascii="Arial" w:eastAsia="Times New Roman" w:hAnsi="Arial" w:cs="Arial"/>
                <w:color w:val="000000"/>
                <w:spacing w:val="-5"/>
                <w:sz w:val="19"/>
                <w:szCs w:val="19"/>
                <w:lang w:eastAsia="ru-RU"/>
              </w:rPr>
              <w:softHyphen/>
              <w:t>воначальное представ</w:t>
            </w:r>
            <w:r w:rsidRPr="00E50A07">
              <w:rPr>
                <w:rFonts w:ascii="Arial" w:eastAsia="Times New Roman" w:hAnsi="Arial" w:cs="Arial"/>
                <w:color w:val="000000"/>
                <w:spacing w:val="-5"/>
                <w:sz w:val="19"/>
                <w:szCs w:val="19"/>
                <w:lang w:eastAsia="ru-RU"/>
              </w:rPr>
              <w:softHyphen/>
              <w:t>ление о темпераменте и его типах</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Понимать значение термина «эмоции» и важность управления своим эмоциональ</w:t>
            </w:r>
            <w:r w:rsidRPr="00E50A07">
              <w:rPr>
                <w:rFonts w:ascii="Arial" w:eastAsia="Times New Roman" w:hAnsi="Arial" w:cs="Arial"/>
                <w:color w:val="000000"/>
                <w:spacing w:val="-5"/>
                <w:sz w:val="19"/>
                <w:szCs w:val="19"/>
                <w:lang w:eastAsia="ru-RU"/>
              </w:rPr>
              <w:softHyphen/>
              <w:t>ным состоянием</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Осознание своего продвижения в овла</w:t>
            </w:r>
            <w:r w:rsidRPr="00E50A07">
              <w:rPr>
                <w:rFonts w:ascii="Arial" w:eastAsia="Times New Roman" w:hAnsi="Arial" w:cs="Arial"/>
                <w:color w:val="000000"/>
                <w:spacing w:val="-5"/>
                <w:sz w:val="19"/>
                <w:szCs w:val="19"/>
                <w:lang w:eastAsia="ru-RU"/>
              </w:rPr>
              <w:softHyphen/>
              <w:t>дении предметными и универсальными учебными действия</w:t>
            </w:r>
            <w:r w:rsidRPr="00E50A07">
              <w:rPr>
                <w:rFonts w:ascii="Arial" w:eastAsia="Times New Roman" w:hAnsi="Arial" w:cs="Arial"/>
                <w:color w:val="000000"/>
                <w:spacing w:val="-5"/>
                <w:sz w:val="19"/>
                <w:szCs w:val="19"/>
                <w:lang w:eastAsia="ru-RU"/>
              </w:rPr>
              <w:softHyphen/>
              <w:t>ми. Чувство ответст</w:t>
            </w:r>
            <w:r w:rsidRPr="00E50A07">
              <w:rPr>
                <w:rFonts w:ascii="Arial" w:eastAsia="Times New Roman" w:hAnsi="Arial" w:cs="Arial"/>
                <w:color w:val="000000"/>
                <w:spacing w:val="-5"/>
                <w:sz w:val="19"/>
                <w:szCs w:val="19"/>
                <w:lang w:eastAsia="ru-RU"/>
              </w:rPr>
              <w:softHyphen/>
              <w:t>венности за выпол</w:t>
            </w:r>
            <w:r w:rsidRPr="00E50A07">
              <w:rPr>
                <w:rFonts w:ascii="Arial" w:eastAsia="Times New Roman" w:hAnsi="Arial" w:cs="Arial"/>
                <w:color w:val="000000"/>
                <w:spacing w:val="-5"/>
                <w:sz w:val="19"/>
                <w:szCs w:val="19"/>
                <w:lang w:eastAsia="ru-RU"/>
              </w:rPr>
              <w:softHyphen/>
              <w:t>нение своей части работы при работе в группе</w:t>
            </w: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5"/>
              <w:widowControl w:val="0"/>
              <w:spacing w:after="0" w:line="228" w:lineRule="exact"/>
              <w:rPr>
                <w:rFonts w:ascii="Arial" w:eastAsia="Times New Roman" w:hAnsi="Arial" w:cs="Arial"/>
                <w:spacing w:val="-4"/>
                <w:sz w:val="21"/>
                <w:szCs w:val="21"/>
                <w:lang w:eastAsia="ru-RU"/>
              </w:rPr>
            </w:pPr>
          </w:p>
        </w:tc>
        <w:tc>
          <w:tcPr>
            <w:tcW w:w="2203"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Осуществлять поиск информации с ис</w:t>
            </w:r>
            <w:r w:rsidRPr="00E50A07">
              <w:rPr>
                <w:rFonts w:ascii="Arial" w:eastAsia="Times New Roman" w:hAnsi="Arial" w:cs="Arial"/>
                <w:color w:val="000000"/>
                <w:spacing w:val="-5"/>
                <w:sz w:val="19"/>
                <w:szCs w:val="19"/>
                <w:lang w:eastAsia="ru-RU"/>
              </w:rPr>
              <w:softHyphen/>
              <w:t>пользованием ресур</w:t>
            </w:r>
            <w:r w:rsidRPr="00E50A07">
              <w:rPr>
                <w:rFonts w:ascii="Arial" w:eastAsia="Times New Roman" w:hAnsi="Arial" w:cs="Arial"/>
                <w:color w:val="000000"/>
                <w:spacing w:val="-5"/>
                <w:sz w:val="19"/>
                <w:szCs w:val="19"/>
                <w:lang w:eastAsia="ru-RU"/>
              </w:rPr>
              <w:softHyphen/>
              <w:t>сов библиотек и Ин</w:t>
            </w:r>
            <w:r w:rsidRPr="00E50A07">
              <w:rPr>
                <w:rFonts w:ascii="Arial" w:eastAsia="Times New Roman" w:hAnsi="Arial" w:cs="Arial"/>
                <w:color w:val="000000"/>
                <w:spacing w:val="-5"/>
                <w:sz w:val="19"/>
                <w:szCs w:val="19"/>
                <w:lang w:eastAsia="ru-RU"/>
              </w:rPr>
              <w:softHyphen/>
              <w:t>тернета.</w:t>
            </w: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Сравнивать и клас</w:t>
            </w:r>
            <w:r w:rsidRPr="00E50A07">
              <w:rPr>
                <w:rFonts w:ascii="Arial" w:eastAsia="Times New Roman" w:hAnsi="Arial" w:cs="Arial"/>
                <w:color w:val="000000"/>
                <w:spacing w:val="-5"/>
                <w:sz w:val="19"/>
                <w:szCs w:val="19"/>
                <w:lang w:eastAsia="ru-RU"/>
              </w:rPr>
              <w:softHyphen/>
              <w:t>сифицировать объек</w:t>
            </w:r>
            <w:r w:rsidRPr="00E50A07">
              <w:rPr>
                <w:rFonts w:ascii="Arial" w:eastAsia="Times New Roman" w:hAnsi="Arial" w:cs="Arial"/>
                <w:color w:val="000000"/>
                <w:spacing w:val="-5"/>
                <w:sz w:val="19"/>
                <w:szCs w:val="19"/>
                <w:lang w:eastAsia="ru-RU"/>
              </w:rPr>
              <w:softHyphen/>
              <w:t>ты природы, само</w:t>
            </w:r>
            <w:r w:rsidRPr="00E50A07">
              <w:rPr>
                <w:rFonts w:ascii="Arial" w:eastAsia="Times New Roman" w:hAnsi="Arial" w:cs="Arial"/>
                <w:color w:val="000000"/>
                <w:spacing w:val="-5"/>
                <w:sz w:val="19"/>
                <w:szCs w:val="19"/>
                <w:lang w:eastAsia="ru-RU"/>
              </w:rPr>
              <w:softHyphen/>
              <w:t>стоятельно выбирая основания.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разных видах, обобщать и использовать при выполнении заданий</w:t>
            </w: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40"/>
        </w:trPr>
        <w:tc>
          <w:tcPr>
            <w:tcW w:w="14565" w:type="dxa"/>
            <w:gridSpan w:val="8"/>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3" w:h="9494" w:wrap="around" w:vAnchor="page" w:hAnchor="page" w:x="1137" w:y="1135"/>
              <w:widowControl w:val="0"/>
              <w:spacing w:after="0" w:line="190" w:lineRule="exact"/>
              <w:jc w:val="center"/>
              <w:rPr>
                <w:rFonts w:ascii="Arial" w:eastAsia="Times New Roman" w:hAnsi="Arial" w:cs="Arial"/>
                <w:spacing w:val="-4"/>
                <w:sz w:val="21"/>
                <w:szCs w:val="21"/>
                <w:lang w:eastAsia="ru-RU"/>
              </w:rPr>
            </w:pPr>
            <w:r w:rsidRPr="00E50A07">
              <w:rPr>
                <w:rFonts w:ascii="Arial" w:eastAsia="Times New Roman" w:hAnsi="Arial" w:cs="Arial"/>
                <w:b/>
                <w:bCs/>
                <w:color w:val="000000"/>
                <w:spacing w:val="-3"/>
                <w:sz w:val="19"/>
                <w:szCs w:val="19"/>
                <w:lang w:eastAsia="ru-RU"/>
              </w:rPr>
              <w:t>Человек в обществе (18 ч.)</w:t>
            </w:r>
          </w:p>
        </w:tc>
      </w:tr>
      <w:tr w:rsidR="00E50A07" w:rsidRPr="00E50A07" w:rsidTr="002B5209">
        <w:trPr>
          <w:trHeight w:hRule="exact" w:val="3014"/>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51</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40" w:lineRule="auto"/>
              <w:rPr>
                <w:rFonts w:ascii="Courier New" w:eastAsia="Times New Roman" w:hAnsi="Courier New" w:cs="Courier New"/>
                <w:sz w:val="10"/>
                <w:szCs w:val="10"/>
                <w:lang w:eastAsia="ru-RU"/>
              </w:rPr>
            </w:pPr>
          </w:p>
        </w:tc>
        <w:tc>
          <w:tcPr>
            <w:tcW w:w="20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Народы нашей страны</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57"/>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народами, населяющими нашу страну. Расширение представлений о много</w:t>
            </w:r>
            <w:r w:rsidRPr="00E50A07">
              <w:rPr>
                <w:rFonts w:ascii="Arial" w:eastAsia="Times New Roman" w:hAnsi="Arial" w:cs="Arial"/>
                <w:color w:val="000000"/>
                <w:spacing w:val="-5"/>
                <w:sz w:val="19"/>
                <w:szCs w:val="19"/>
                <w:lang w:eastAsia="ru-RU"/>
              </w:rPr>
              <w:softHyphen/>
              <w:t>национальном характере населения России</w:t>
            </w:r>
          </w:p>
        </w:tc>
        <w:tc>
          <w:tcPr>
            <w:tcW w:w="217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Составлять не</w:t>
            </w:r>
            <w:r w:rsidRPr="00E50A07">
              <w:rPr>
                <w:rFonts w:ascii="Arial" w:eastAsia="Times New Roman" w:hAnsi="Arial" w:cs="Arial"/>
                <w:color w:val="000000"/>
                <w:spacing w:val="-5"/>
                <w:sz w:val="19"/>
                <w:szCs w:val="19"/>
                <w:lang w:eastAsia="ru-RU"/>
              </w:rPr>
              <w:softHyphen/>
              <w:t>большое сообщение о разнообразии на</w:t>
            </w:r>
            <w:r w:rsidRPr="00E50A07">
              <w:rPr>
                <w:rFonts w:ascii="Arial" w:eastAsia="Times New Roman" w:hAnsi="Arial" w:cs="Arial"/>
                <w:color w:val="000000"/>
                <w:spacing w:val="-5"/>
                <w:sz w:val="19"/>
                <w:szCs w:val="19"/>
                <w:lang w:eastAsia="ru-RU"/>
              </w:rPr>
              <w:softHyphen/>
              <w:t>ционального соста</w:t>
            </w:r>
            <w:r w:rsidRPr="00E50A07">
              <w:rPr>
                <w:rFonts w:ascii="Arial" w:eastAsia="Times New Roman" w:hAnsi="Arial" w:cs="Arial"/>
                <w:color w:val="000000"/>
                <w:spacing w:val="-5"/>
                <w:sz w:val="19"/>
                <w:szCs w:val="19"/>
                <w:lang w:eastAsia="ru-RU"/>
              </w:rPr>
              <w:softHyphen/>
              <w:t>ва России, о проис</w:t>
            </w:r>
            <w:r w:rsidRPr="00E50A07">
              <w:rPr>
                <w:rFonts w:ascii="Arial" w:eastAsia="Times New Roman" w:hAnsi="Arial" w:cs="Arial"/>
                <w:color w:val="000000"/>
                <w:spacing w:val="-5"/>
                <w:sz w:val="19"/>
                <w:szCs w:val="19"/>
                <w:lang w:eastAsia="ru-RU"/>
              </w:rPr>
              <w:softHyphen/>
              <w:t>хождении славян</w:t>
            </w:r>
            <w:r w:rsidRPr="00E50A07">
              <w:rPr>
                <w:rFonts w:ascii="Arial" w:eastAsia="Times New Roman" w:hAnsi="Arial" w:cs="Arial"/>
                <w:color w:val="000000"/>
                <w:spacing w:val="-5"/>
                <w:sz w:val="19"/>
                <w:szCs w:val="19"/>
                <w:lang w:eastAsia="ru-RU"/>
              </w:rPr>
              <w:softHyphen/>
              <w:t>ских народов</w:t>
            </w:r>
          </w:p>
        </w:tc>
        <w:tc>
          <w:tcPr>
            <w:tcW w:w="225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объясне</w:t>
            </w:r>
            <w:r w:rsidRPr="00E50A07">
              <w:rPr>
                <w:rFonts w:ascii="Arial" w:eastAsia="Times New Roman" w:hAnsi="Arial" w:cs="Arial"/>
                <w:color w:val="000000"/>
                <w:spacing w:val="-5"/>
                <w:sz w:val="19"/>
                <w:szCs w:val="19"/>
                <w:lang w:eastAsia="ru-RU"/>
              </w:rPr>
              <w:softHyphen/>
              <w:t>ние и применение ос</w:t>
            </w:r>
            <w:r w:rsidRPr="00E50A07">
              <w:rPr>
                <w:rFonts w:ascii="Arial" w:eastAsia="Times New Roman" w:hAnsi="Arial" w:cs="Arial"/>
                <w:color w:val="000000"/>
                <w:spacing w:val="-5"/>
                <w:sz w:val="19"/>
                <w:szCs w:val="19"/>
                <w:lang w:eastAsia="ru-RU"/>
              </w:rPr>
              <w:softHyphen/>
              <w:t>новных правил пове</w:t>
            </w:r>
            <w:r w:rsidRPr="00E50A07">
              <w:rPr>
                <w:rFonts w:ascii="Arial" w:eastAsia="Times New Roman" w:hAnsi="Arial" w:cs="Arial"/>
                <w:color w:val="000000"/>
                <w:spacing w:val="-5"/>
                <w:sz w:val="19"/>
                <w:szCs w:val="19"/>
                <w:lang w:eastAsia="ru-RU"/>
              </w:rPr>
              <w:softHyphen/>
              <w:t>дения в природе и обществе, ориентация на их выполнение</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 Осуществлять по</w:t>
            </w:r>
            <w:r w:rsidRPr="00E50A07">
              <w:rPr>
                <w:rFonts w:ascii="Arial" w:eastAsia="Times New Roman" w:hAnsi="Arial" w:cs="Arial"/>
                <w:color w:val="000000"/>
                <w:spacing w:val="-5"/>
                <w:sz w:val="19"/>
                <w:szCs w:val="19"/>
                <w:lang w:eastAsia="ru-RU"/>
              </w:rPr>
              <w:softHyphen/>
              <w:t>шаговый и итоговый контроль.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разных видах, обобщать и использовать при выполнении заданий</w:t>
            </w: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3" w:h="9494" w:wrap="around" w:vAnchor="page" w:hAnchor="page" w:x="1137" w:y="113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1" w:y="1087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170</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5"/>
        <w:gridCol w:w="2078"/>
        <w:gridCol w:w="1757"/>
        <w:gridCol w:w="2654"/>
        <w:gridCol w:w="2170"/>
        <w:gridCol w:w="2251"/>
        <w:gridCol w:w="2198"/>
      </w:tblGrid>
      <w:tr w:rsidR="00E50A07" w:rsidRPr="00E50A07" w:rsidTr="002B5209">
        <w:trPr>
          <w:trHeight w:hRule="exact" w:val="2093"/>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52</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Традиции народов нашей страны</w:t>
            </w:r>
          </w:p>
        </w:tc>
        <w:tc>
          <w:tcPr>
            <w:tcW w:w="175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49"/>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тради</w:t>
            </w:r>
            <w:r w:rsidRPr="00E50A07">
              <w:rPr>
                <w:rFonts w:ascii="Arial" w:eastAsia="Times New Roman" w:hAnsi="Arial" w:cs="Arial"/>
                <w:color w:val="000000"/>
                <w:spacing w:val="-5"/>
                <w:sz w:val="19"/>
                <w:szCs w:val="19"/>
                <w:lang w:eastAsia="ru-RU"/>
              </w:rPr>
              <w:softHyphen/>
              <w:t>циями и обычаями наро</w:t>
            </w:r>
            <w:r w:rsidRPr="00E50A07">
              <w:rPr>
                <w:rFonts w:ascii="Arial" w:eastAsia="Times New Roman" w:hAnsi="Arial" w:cs="Arial"/>
                <w:color w:val="000000"/>
                <w:spacing w:val="-5"/>
                <w:sz w:val="19"/>
                <w:szCs w:val="19"/>
                <w:lang w:eastAsia="ru-RU"/>
              </w:rPr>
              <w:softHyphen/>
              <w:t>дов нашей страны</w:t>
            </w:r>
          </w:p>
        </w:tc>
        <w:tc>
          <w:tcPr>
            <w:tcW w:w="2170"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Находить информа</w:t>
            </w:r>
            <w:r w:rsidRPr="00E50A07">
              <w:rPr>
                <w:rFonts w:ascii="Arial" w:eastAsia="Times New Roman" w:hAnsi="Arial" w:cs="Arial"/>
                <w:color w:val="000000"/>
                <w:spacing w:val="-5"/>
                <w:sz w:val="19"/>
                <w:szCs w:val="19"/>
                <w:lang w:eastAsia="ru-RU"/>
              </w:rPr>
              <w:softHyphen/>
              <w:t>цию и составлять небольшое сообще</w:t>
            </w:r>
            <w:r w:rsidRPr="00E50A07">
              <w:rPr>
                <w:rFonts w:ascii="Arial" w:eastAsia="Times New Roman" w:hAnsi="Arial" w:cs="Arial"/>
                <w:color w:val="000000"/>
                <w:spacing w:val="-5"/>
                <w:sz w:val="19"/>
                <w:szCs w:val="19"/>
                <w:lang w:eastAsia="ru-RU"/>
              </w:rPr>
              <w:softHyphen/>
              <w:t>ние о разнообразии национального со</w:t>
            </w:r>
            <w:r w:rsidRPr="00E50A07">
              <w:rPr>
                <w:rFonts w:ascii="Arial" w:eastAsia="Times New Roman" w:hAnsi="Arial" w:cs="Arial"/>
                <w:color w:val="000000"/>
                <w:spacing w:val="-5"/>
                <w:sz w:val="19"/>
                <w:szCs w:val="19"/>
                <w:lang w:eastAsia="ru-RU"/>
              </w:rPr>
              <w:softHyphen/>
              <w:t>става России, рас</w:t>
            </w:r>
            <w:r w:rsidRPr="00E50A07">
              <w:rPr>
                <w:rFonts w:ascii="Arial" w:eastAsia="Times New Roman" w:hAnsi="Arial" w:cs="Arial"/>
                <w:color w:val="000000"/>
                <w:spacing w:val="-5"/>
                <w:sz w:val="19"/>
                <w:szCs w:val="19"/>
                <w:lang w:eastAsia="ru-RU"/>
              </w:rPr>
              <w:softHyphen/>
              <w:t>сказывать о тради</w:t>
            </w:r>
            <w:r w:rsidRPr="00E50A07">
              <w:rPr>
                <w:rFonts w:ascii="Arial" w:eastAsia="Times New Roman" w:hAnsi="Arial" w:cs="Arial"/>
                <w:color w:val="000000"/>
                <w:spacing w:val="-5"/>
                <w:sz w:val="19"/>
                <w:szCs w:val="19"/>
                <w:lang w:eastAsia="ru-RU"/>
              </w:rPr>
              <w:softHyphen/>
              <w:t>циях своего народа, семьи</w:t>
            </w: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Самостоятельно адекватно оцени</w:t>
            </w:r>
            <w:r w:rsidRPr="00E50A07">
              <w:rPr>
                <w:rFonts w:ascii="Arial" w:eastAsia="Times New Roman" w:hAnsi="Arial" w:cs="Arial"/>
                <w:color w:val="000000"/>
                <w:spacing w:val="-5"/>
                <w:sz w:val="19"/>
                <w:szCs w:val="19"/>
                <w:lang w:eastAsia="ru-RU"/>
              </w:rPr>
              <w:softHyphen/>
              <w:t>вать правильность выполнения задания и вносить корректи</w:t>
            </w:r>
            <w:r w:rsidRPr="00E50A07">
              <w:rPr>
                <w:rFonts w:ascii="Arial" w:eastAsia="Times New Roman" w:hAnsi="Arial" w:cs="Arial"/>
                <w:color w:val="000000"/>
                <w:spacing w:val="-5"/>
                <w:sz w:val="19"/>
                <w:szCs w:val="19"/>
                <w:lang w:eastAsia="ru-RU"/>
              </w:rPr>
              <w:softHyphen/>
              <w:t>вы. Принимать и сохранять цель по</w:t>
            </w:r>
            <w:r w:rsidRPr="00E50A07">
              <w:rPr>
                <w:rFonts w:ascii="Arial" w:eastAsia="Times New Roman" w:hAnsi="Arial" w:cs="Arial"/>
                <w:color w:val="000000"/>
                <w:spacing w:val="-5"/>
                <w:sz w:val="19"/>
                <w:szCs w:val="19"/>
                <w:lang w:eastAsia="ru-RU"/>
              </w:rPr>
              <w:softHyphen/>
              <w:t>знавательной дея</w:t>
            </w:r>
            <w:r w:rsidRPr="00E50A07">
              <w:rPr>
                <w:rFonts w:ascii="Arial" w:eastAsia="Times New Roman" w:hAnsi="Arial" w:cs="Arial"/>
                <w:color w:val="000000"/>
                <w:spacing w:val="-5"/>
                <w:sz w:val="19"/>
                <w:szCs w:val="19"/>
                <w:lang w:eastAsia="ru-RU"/>
              </w:rPr>
              <w:softHyphen/>
              <w:t>тельности</w:t>
            </w: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48"/>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53</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Путешествие по ленте времени</w:t>
            </w:r>
          </w:p>
        </w:tc>
        <w:tc>
          <w:tcPr>
            <w:tcW w:w="175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49"/>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 науке истории, которая изучает прошлое человеческого общества. Ознакомление с понятием «историче</w:t>
            </w:r>
            <w:r w:rsidRPr="00E50A07">
              <w:rPr>
                <w:rFonts w:ascii="Arial" w:eastAsia="Times New Roman" w:hAnsi="Arial" w:cs="Arial"/>
                <w:color w:val="000000"/>
                <w:spacing w:val="-5"/>
                <w:sz w:val="19"/>
                <w:szCs w:val="19"/>
                <w:lang w:eastAsia="ru-RU"/>
              </w:rPr>
              <w:softHyphen/>
              <w:t>ское время»</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32"/>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Ориентироваться в исторических собы</w:t>
            </w:r>
            <w:r w:rsidRPr="00E50A07">
              <w:rPr>
                <w:rFonts w:ascii="Arial" w:eastAsia="Times New Roman" w:hAnsi="Arial" w:cs="Arial"/>
                <w:color w:val="000000"/>
                <w:spacing w:val="-5"/>
                <w:sz w:val="19"/>
                <w:szCs w:val="19"/>
                <w:lang w:eastAsia="ru-RU"/>
              </w:rPr>
              <w:softHyphen/>
              <w:t>тиях, их последова</w:t>
            </w:r>
            <w:r w:rsidRPr="00E50A07">
              <w:rPr>
                <w:rFonts w:ascii="Arial" w:eastAsia="Times New Roman" w:hAnsi="Arial" w:cs="Arial"/>
                <w:color w:val="000000"/>
                <w:spacing w:val="-5"/>
                <w:sz w:val="19"/>
                <w:szCs w:val="19"/>
                <w:lang w:eastAsia="ru-RU"/>
              </w:rPr>
              <w:softHyphen/>
              <w:t>тельности, времен</w:t>
            </w:r>
            <w:r w:rsidRPr="00E50A07">
              <w:rPr>
                <w:rFonts w:ascii="Arial" w:eastAsia="Times New Roman" w:hAnsi="Arial" w:cs="Arial"/>
                <w:color w:val="000000"/>
                <w:spacing w:val="-5"/>
                <w:sz w:val="19"/>
                <w:szCs w:val="19"/>
                <w:lang w:eastAsia="ru-RU"/>
              </w:rPr>
              <w:softHyphen/>
              <w:t>ных отрезках</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w:t>
            </w:r>
            <w:r w:rsidRPr="00E50A07">
              <w:rPr>
                <w:rFonts w:ascii="Arial" w:eastAsia="Times New Roman" w:hAnsi="Arial" w:cs="Arial"/>
                <w:color w:val="000000"/>
                <w:spacing w:val="-5"/>
                <w:sz w:val="19"/>
                <w:szCs w:val="19"/>
                <w:lang w:eastAsia="ru-RU"/>
              </w:rPr>
              <w:softHyphen/>
              <w:t>нение и применение основных правил по</w:t>
            </w:r>
            <w:r w:rsidRPr="00E50A07">
              <w:rPr>
                <w:rFonts w:ascii="Arial" w:eastAsia="Times New Roman" w:hAnsi="Arial" w:cs="Arial"/>
                <w:color w:val="000000"/>
                <w:spacing w:val="-5"/>
                <w:sz w:val="19"/>
                <w:szCs w:val="19"/>
                <w:lang w:eastAsia="ru-RU"/>
              </w:rPr>
              <w:softHyphen/>
              <w:t>ведения в природе и обществе, ориента</w:t>
            </w:r>
            <w:r w:rsidRPr="00E50A07">
              <w:rPr>
                <w:rFonts w:ascii="Arial" w:eastAsia="Times New Roman" w:hAnsi="Arial" w:cs="Arial"/>
                <w:color w:val="000000"/>
                <w:spacing w:val="-5"/>
                <w:sz w:val="19"/>
                <w:szCs w:val="19"/>
                <w:lang w:eastAsia="ru-RU"/>
              </w:rPr>
              <w:softHyphen/>
              <w:t>ция на их выполне</w:t>
            </w:r>
            <w:r w:rsidRPr="00E50A07">
              <w:rPr>
                <w:rFonts w:ascii="Arial" w:eastAsia="Times New Roman" w:hAnsi="Arial" w:cs="Arial"/>
                <w:color w:val="000000"/>
                <w:spacing w:val="-5"/>
                <w:sz w:val="19"/>
                <w:szCs w:val="19"/>
                <w:lang w:eastAsia="ru-RU"/>
              </w:rPr>
              <w:softHyphen/>
              <w:t>ние</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димую информацию в 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w:t>
            </w: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539"/>
        </w:trPr>
        <w:tc>
          <w:tcPr>
            <w:tcW w:w="73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54</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Города и села</w:t>
            </w:r>
          </w:p>
        </w:tc>
        <w:tc>
          <w:tcPr>
            <w:tcW w:w="1757"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49"/>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поня</w:t>
            </w:r>
            <w:r w:rsidRPr="00E50A07">
              <w:rPr>
                <w:rFonts w:ascii="Arial" w:eastAsia="Times New Roman" w:hAnsi="Arial" w:cs="Arial"/>
                <w:color w:val="000000"/>
                <w:spacing w:val="-5"/>
                <w:sz w:val="19"/>
                <w:szCs w:val="19"/>
                <w:lang w:eastAsia="ru-RU"/>
              </w:rPr>
              <w:softHyphen/>
              <w:t>тиями «село», «город». Представление об исто</w:t>
            </w:r>
            <w:r w:rsidRPr="00E50A07">
              <w:rPr>
                <w:rFonts w:ascii="Arial" w:eastAsia="Times New Roman" w:hAnsi="Arial" w:cs="Arial"/>
                <w:color w:val="000000"/>
                <w:spacing w:val="-5"/>
                <w:sz w:val="19"/>
                <w:szCs w:val="19"/>
                <w:lang w:eastAsia="ru-RU"/>
              </w:rPr>
              <w:softHyphen/>
              <w:t>рически сложившихся занятиях крестьян и го</w:t>
            </w:r>
            <w:r w:rsidRPr="00E50A07">
              <w:rPr>
                <w:rFonts w:ascii="Arial" w:eastAsia="Times New Roman" w:hAnsi="Arial" w:cs="Arial"/>
                <w:color w:val="000000"/>
                <w:spacing w:val="-5"/>
                <w:sz w:val="19"/>
                <w:szCs w:val="19"/>
                <w:lang w:eastAsia="ru-RU"/>
              </w:rPr>
              <w:softHyphen/>
              <w:t>рожан</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по ос</w:t>
            </w:r>
            <w:r w:rsidRPr="00E50A07">
              <w:rPr>
                <w:rFonts w:ascii="Arial" w:eastAsia="Times New Roman" w:hAnsi="Arial" w:cs="Arial"/>
                <w:color w:val="000000"/>
                <w:spacing w:val="-5"/>
                <w:sz w:val="19"/>
                <w:szCs w:val="19"/>
                <w:lang w:eastAsia="ru-RU"/>
              </w:rPr>
              <w:softHyphen/>
              <w:t>новным признакам городские и сель</w:t>
            </w:r>
            <w:r w:rsidRPr="00E50A07">
              <w:rPr>
                <w:rFonts w:ascii="Arial" w:eastAsia="Times New Roman" w:hAnsi="Arial" w:cs="Arial"/>
                <w:color w:val="000000"/>
                <w:spacing w:val="-5"/>
                <w:sz w:val="19"/>
                <w:szCs w:val="19"/>
                <w:lang w:eastAsia="ru-RU"/>
              </w:rPr>
              <w:softHyphen/>
              <w:t>ские поселения, рассказывать об истории происхож</w:t>
            </w:r>
            <w:r w:rsidRPr="00E50A07">
              <w:rPr>
                <w:rFonts w:ascii="Arial" w:eastAsia="Times New Roman" w:hAnsi="Arial" w:cs="Arial"/>
                <w:color w:val="000000"/>
                <w:spacing w:val="-5"/>
                <w:sz w:val="19"/>
                <w:szCs w:val="19"/>
                <w:lang w:eastAsia="ru-RU"/>
              </w:rPr>
              <w:softHyphen/>
              <w:t>дения и устройстве городов</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 Осознание сво</w:t>
            </w:r>
            <w:r w:rsidRPr="00E50A07">
              <w:rPr>
                <w:rFonts w:ascii="Arial" w:eastAsia="Times New Roman" w:hAnsi="Arial" w:cs="Arial"/>
                <w:color w:val="000000"/>
                <w:spacing w:val="-5"/>
                <w:sz w:val="19"/>
                <w:szCs w:val="19"/>
                <w:lang w:eastAsia="ru-RU"/>
              </w:rPr>
              <w:softHyphen/>
              <w:t>его продвижения в овладении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5"/>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014"/>
        </w:trPr>
        <w:tc>
          <w:tcPr>
            <w:tcW w:w="73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55</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Названия городов</w:t>
            </w:r>
          </w:p>
        </w:tc>
        <w:tc>
          <w:tcPr>
            <w:tcW w:w="1757"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49"/>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Представление о появлении названий у городов</w:t>
            </w:r>
          </w:p>
        </w:tc>
        <w:tc>
          <w:tcPr>
            <w:tcW w:w="217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Объяснять назва</w:t>
            </w:r>
            <w:r w:rsidRPr="00E50A07">
              <w:rPr>
                <w:rFonts w:ascii="Arial" w:eastAsia="Times New Roman" w:hAnsi="Arial" w:cs="Arial"/>
                <w:color w:val="000000"/>
                <w:spacing w:val="-5"/>
                <w:sz w:val="19"/>
                <w:szCs w:val="19"/>
                <w:lang w:eastAsia="ru-RU"/>
              </w:rPr>
              <w:softHyphen/>
              <w:t>ния некоторых горо</w:t>
            </w:r>
            <w:r w:rsidRPr="00E50A07">
              <w:rPr>
                <w:rFonts w:ascii="Arial" w:eastAsia="Times New Roman" w:hAnsi="Arial" w:cs="Arial"/>
                <w:color w:val="000000"/>
                <w:spacing w:val="-5"/>
                <w:sz w:val="19"/>
                <w:szCs w:val="19"/>
                <w:lang w:eastAsia="ru-RU"/>
              </w:rPr>
              <w:softHyphen/>
              <w:t>дов, проводить ана</w:t>
            </w:r>
            <w:r w:rsidRPr="00E50A07">
              <w:rPr>
                <w:rFonts w:ascii="Arial" w:eastAsia="Times New Roman" w:hAnsi="Arial" w:cs="Arial"/>
                <w:color w:val="000000"/>
                <w:spacing w:val="-5"/>
                <w:sz w:val="19"/>
                <w:szCs w:val="19"/>
                <w:lang w:eastAsia="ru-RU"/>
              </w:rPr>
              <w:softHyphen/>
              <w:t>логии в образовании названий поселе</w:t>
            </w:r>
            <w:r w:rsidRPr="00E50A07">
              <w:rPr>
                <w:rFonts w:ascii="Arial" w:eastAsia="Times New Roman" w:hAnsi="Arial" w:cs="Arial"/>
                <w:color w:val="000000"/>
                <w:spacing w:val="-5"/>
                <w:sz w:val="19"/>
                <w:szCs w:val="19"/>
                <w:lang w:eastAsia="ru-RU"/>
              </w:rPr>
              <w:softHyphen/>
              <w:t>ний, рассказывать об истории проис</w:t>
            </w:r>
            <w:r w:rsidRPr="00E50A07">
              <w:rPr>
                <w:rFonts w:ascii="Arial" w:eastAsia="Times New Roman" w:hAnsi="Arial" w:cs="Arial"/>
                <w:color w:val="000000"/>
                <w:spacing w:val="-5"/>
                <w:sz w:val="19"/>
                <w:szCs w:val="19"/>
                <w:lang w:eastAsia="ru-RU"/>
              </w:rPr>
              <w:softHyphen/>
              <w:t>хождения названия родного города</w:t>
            </w:r>
          </w:p>
        </w:tc>
        <w:tc>
          <w:tcPr>
            <w:tcW w:w="225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4"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себя как гражданина России, чувство гордости за свою Родину. Адек</w:t>
            </w:r>
            <w:r w:rsidRPr="00E50A07">
              <w:rPr>
                <w:rFonts w:ascii="Arial" w:eastAsia="Times New Roman" w:hAnsi="Arial" w:cs="Arial"/>
                <w:color w:val="000000"/>
                <w:spacing w:val="-5"/>
                <w:sz w:val="19"/>
                <w:szCs w:val="19"/>
                <w:lang w:eastAsia="ru-RU"/>
              </w:rPr>
              <w:softHyphen/>
              <w:t>ватная самооценка</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Осуществлять поиск информации с ис</w:t>
            </w:r>
            <w:r w:rsidRPr="00E50A07">
              <w:rPr>
                <w:rFonts w:ascii="Arial" w:eastAsia="Times New Roman" w:hAnsi="Arial" w:cs="Arial"/>
                <w:color w:val="000000"/>
                <w:spacing w:val="-5"/>
                <w:sz w:val="19"/>
                <w:szCs w:val="19"/>
                <w:lang w:eastAsia="ru-RU"/>
              </w:rPr>
              <w:softHyphen/>
              <w:t>пользованием ре</w:t>
            </w:r>
            <w:r w:rsidRPr="00E50A07">
              <w:rPr>
                <w:rFonts w:ascii="Arial" w:eastAsia="Times New Roman" w:hAnsi="Arial" w:cs="Arial"/>
                <w:color w:val="000000"/>
                <w:spacing w:val="-5"/>
                <w:sz w:val="19"/>
                <w:szCs w:val="19"/>
                <w:lang w:eastAsia="ru-RU"/>
              </w:rPr>
              <w:softHyphen/>
              <w:t>сурсов библиотек и Интернета. Сравнивать и клас</w:t>
            </w:r>
            <w:r w:rsidRPr="00E50A07">
              <w:rPr>
                <w:rFonts w:ascii="Arial" w:eastAsia="Times New Roman" w:hAnsi="Arial" w:cs="Arial"/>
                <w:color w:val="000000"/>
                <w:spacing w:val="-5"/>
                <w:sz w:val="19"/>
                <w:szCs w:val="19"/>
                <w:lang w:eastAsia="ru-RU"/>
              </w:rPr>
              <w:softHyphen/>
              <w:t>сифицировать объ</w:t>
            </w:r>
            <w:r w:rsidRPr="00E50A07">
              <w:rPr>
                <w:rFonts w:ascii="Arial" w:eastAsia="Times New Roman" w:hAnsi="Arial" w:cs="Arial"/>
                <w:color w:val="000000"/>
                <w:spacing w:val="-5"/>
                <w:sz w:val="19"/>
                <w:szCs w:val="19"/>
                <w:lang w:eastAsia="ru-RU"/>
              </w:rPr>
              <w:softHyphen/>
              <w:t>екты природы, са</w:t>
            </w:r>
            <w:r w:rsidRPr="00E50A07">
              <w:rPr>
                <w:rFonts w:ascii="Arial" w:eastAsia="Times New Roman" w:hAnsi="Arial" w:cs="Arial"/>
                <w:color w:val="000000"/>
                <w:spacing w:val="-5"/>
                <w:sz w:val="19"/>
                <w:szCs w:val="19"/>
                <w:lang w:eastAsia="ru-RU"/>
              </w:rPr>
              <w:softHyphen/>
              <w:t>мостоятельно выби</w:t>
            </w:r>
            <w:r w:rsidRPr="00E50A07">
              <w:rPr>
                <w:rFonts w:ascii="Arial" w:eastAsia="Times New Roman" w:hAnsi="Arial" w:cs="Arial"/>
                <w:color w:val="000000"/>
                <w:spacing w:val="-5"/>
                <w:sz w:val="19"/>
                <w:szCs w:val="19"/>
                <w:lang w:eastAsia="ru-RU"/>
              </w:rPr>
              <w:softHyphen/>
              <w:t>рая основания.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4"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9"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171</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8"/>
        <w:gridCol w:w="1762"/>
        <w:gridCol w:w="2650"/>
        <w:gridCol w:w="2170"/>
        <w:gridCol w:w="2251"/>
        <w:gridCol w:w="2203"/>
      </w:tblGrid>
      <w:tr w:rsidR="00E50A07" w:rsidRPr="00E50A07" w:rsidTr="002B5209">
        <w:trPr>
          <w:trHeight w:hRule="exact" w:val="946"/>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203"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78"/>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56</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Кремль — центр города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устрой</w:t>
            </w:r>
            <w:r w:rsidRPr="00E50A07">
              <w:rPr>
                <w:rFonts w:ascii="Arial" w:eastAsia="Times New Roman" w:hAnsi="Arial" w:cs="Arial"/>
                <w:color w:val="000000"/>
                <w:spacing w:val="-5"/>
                <w:sz w:val="19"/>
                <w:szCs w:val="19"/>
                <w:lang w:eastAsia="ru-RU"/>
              </w:rPr>
              <w:softHyphen/>
              <w:t>ством древнерусского го</w:t>
            </w:r>
            <w:r w:rsidRPr="00E50A07">
              <w:rPr>
                <w:rFonts w:ascii="Arial" w:eastAsia="Times New Roman" w:hAnsi="Arial" w:cs="Arial"/>
                <w:color w:val="000000"/>
                <w:spacing w:val="-5"/>
                <w:sz w:val="19"/>
                <w:szCs w:val="19"/>
                <w:lang w:eastAsia="ru-RU"/>
              </w:rPr>
              <w:softHyphen/>
              <w:t>рода. Представление о кремле как центральной части города</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Составлять краткий рассказ об устрой</w:t>
            </w:r>
            <w:r w:rsidRPr="00E50A07">
              <w:rPr>
                <w:rFonts w:ascii="Arial" w:eastAsia="Times New Roman" w:hAnsi="Arial" w:cs="Arial"/>
                <w:color w:val="000000"/>
                <w:spacing w:val="-5"/>
                <w:sz w:val="19"/>
                <w:szCs w:val="19"/>
                <w:lang w:eastAsia="ru-RU"/>
              </w:rPr>
              <w:softHyphen/>
              <w:t>стве крупных ста</w:t>
            </w:r>
            <w:r w:rsidRPr="00E50A07">
              <w:rPr>
                <w:rFonts w:ascii="Arial" w:eastAsia="Times New Roman" w:hAnsi="Arial" w:cs="Arial"/>
                <w:color w:val="000000"/>
                <w:spacing w:val="-5"/>
                <w:sz w:val="19"/>
                <w:szCs w:val="19"/>
                <w:lang w:eastAsia="ru-RU"/>
              </w:rPr>
              <w:softHyphen/>
              <w:t>ринных российских городов</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w:t>
            </w:r>
            <w:r w:rsidRPr="00E50A07">
              <w:rPr>
                <w:rFonts w:ascii="Arial" w:eastAsia="Times New Roman" w:hAnsi="Arial" w:cs="Arial"/>
                <w:color w:val="000000"/>
                <w:spacing w:val="-5"/>
                <w:sz w:val="19"/>
                <w:szCs w:val="19"/>
                <w:lang w:eastAsia="ru-RU"/>
              </w:rPr>
              <w:softHyphen/>
              <w:t>нение и применение основных правил по</w:t>
            </w:r>
            <w:r w:rsidRPr="00E50A07">
              <w:rPr>
                <w:rFonts w:ascii="Arial" w:eastAsia="Times New Roman" w:hAnsi="Arial" w:cs="Arial"/>
                <w:color w:val="000000"/>
                <w:spacing w:val="-5"/>
                <w:sz w:val="19"/>
                <w:szCs w:val="19"/>
                <w:lang w:eastAsia="ru-RU"/>
              </w:rPr>
              <w:softHyphen/>
              <w:t>ведения в природе и обществе, ориента</w:t>
            </w:r>
            <w:r w:rsidRPr="00E50A07">
              <w:rPr>
                <w:rFonts w:ascii="Arial" w:eastAsia="Times New Roman" w:hAnsi="Arial" w:cs="Arial"/>
                <w:color w:val="000000"/>
                <w:spacing w:val="-5"/>
                <w:sz w:val="19"/>
                <w:szCs w:val="19"/>
                <w:lang w:eastAsia="ru-RU"/>
              </w:rPr>
              <w:softHyphen/>
              <w:t>ция на их выполне</w:t>
            </w:r>
            <w:r w:rsidRPr="00E50A07">
              <w:rPr>
                <w:rFonts w:ascii="Arial" w:eastAsia="Times New Roman" w:hAnsi="Arial" w:cs="Arial"/>
                <w:color w:val="000000"/>
                <w:spacing w:val="-5"/>
                <w:sz w:val="19"/>
                <w:szCs w:val="19"/>
                <w:lang w:eastAsia="ru-RU"/>
              </w:rPr>
              <w:softHyphen/>
              <w:t>ние</w:t>
            </w:r>
          </w:p>
        </w:tc>
        <w:tc>
          <w:tcPr>
            <w:tcW w:w="2203"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Распределять обя</w:t>
            </w:r>
            <w:r w:rsidRPr="00E50A07">
              <w:rPr>
                <w:rFonts w:ascii="Arial" w:eastAsia="Times New Roman" w:hAnsi="Arial" w:cs="Arial"/>
                <w:color w:val="000000"/>
                <w:spacing w:val="-5"/>
                <w:sz w:val="19"/>
                <w:szCs w:val="19"/>
                <w:lang w:eastAsia="ru-RU"/>
              </w:rPr>
              <w:softHyphen/>
              <w:t>занности при работе в группе.</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Учитывать мнение</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партнера, аргумен</w:t>
            </w:r>
            <w:r w:rsidRPr="00E50A07">
              <w:rPr>
                <w:rFonts w:ascii="Arial" w:eastAsia="Times New Roman" w:hAnsi="Arial" w:cs="Arial"/>
                <w:color w:val="000000"/>
                <w:spacing w:val="-5"/>
                <w:sz w:val="19"/>
                <w:szCs w:val="19"/>
                <w:lang w:eastAsia="ru-RU"/>
              </w:rPr>
              <w:softHyphen/>
              <w:t>тировано критико</w:t>
            </w:r>
            <w:r w:rsidRPr="00E50A07">
              <w:rPr>
                <w:rFonts w:ascii="Arial" w:eastAsia="Times New Roman" w:hAnsi="Arial" w:cs="Arial"/>
                <w:color w:val="000000"/>
                <w:spacing w:val="-5"/>
                <w:sz w:val="19"/>
                <w:szCs w:val="19"/>
                <w:lang w:eastAsia="ru-RU"/>
              </w:rPr>
              <w:softHyphen/>
              <w:t>вать допущенные ошибки, обосновы</w:t>
            </w:r>
            <w:r w:rsidRPr="00E50A07">
              <w:rPr>
                <w:rFonts w:ascii="Arial" w:eastAsia="Times New Roman" w:hAnsi="Arial" w:cs="Arial"/>
                <w:color w:val="000000"/>
                <w:spacing w:val="-5"/>
                <w:sz w:val="19"/>
                <w:szCs w:val="19"/>
                <w:lang w:eastAsia="ru-RU"/>
              </w:rPr>
              <w:softHyphen/>
              <w:t>вать свое решение</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230"/>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57</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Улицы города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Продолжение знакомства с устройством города. Знакомство с появлени</w:t>
            </w:r>
            <w:r w:rsidRPr="00E50A07">
              <w:rPr>
                <w:rFonts w:ascii="Arial" w:eastAsia="Times New Roman" w:hAnsi="Arial" w:cs="Arial"/>
                <w:color w:val="000000"/>
                <w:spacing w:val="-5"/>
                <w:sz w:val="19"/>
                <w:szCs w:val="19"/>
                <w:lang w:eastAsia="ru-RU"/>
              </w:rPr>
              <w:softHyphen/>
              <w:t>ем названий улиц, пере</w:t>
            </w:r>
            <w:r w:rsidRPr="00E50A07">
              <w:rPr>
                <w:rFonts w:ascii="Arial" w:eastAsia="Times New Roman" w:hAnsi="Arial" w:cs="Arial"/>
                <w:color w:val="000000"/>
                <w:spacing w:val="-5"/>
                <w:sz w:val="19"/>
                <w:szCs w:val="19"/>
                <w:lang w:eastAsia="ru-RU"/>
              </w:rPr>
              <w:softHyphen/>
              <w:t>улков, проспектов. Пред</w:t>
            </w:r>
            <w:r w:rsidRPr="00E50A07">
              <w:rPr>
                <w:rFonts w:ascii="Arial" w:eastAsia="Times New Roman" w:hAnsi="Arial" w:cs="Arial"/>
                <w:color w:val="000000"/>
                <w:spacing w:val="-5"/>
                <w:sz w:val="19"/>
                <w:szCs w:val="19"/>
                <w:lang w:eastAsia="ru-RU"/>
              </w:rPr>
              <w:softHyphen/>
              <w:t>ставление о старинных домах, которые встреча</w:t>
            </w:r>
            <w:r w:rsidRPr="00E50A07">
              <w:rPr>
                <w:rFonts w:ascii="Arial" w:eastAsia="Times New Roman" w:hAnsi="Arial" w:cs="Arial"/>
                <w:color w:val="000000"/>
                <w:spacing w:val="-5"/>
                <w:sz w:val="19"/>
                <w:szCs w:val="19"/>
                <w:lang w:eastAsia="ru-RU"/>
              </w:rPr>
              <w:softHyphen/>
              <w:t>ются на улицах городов</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Кратко характеризо</w:t>
            </w:r>
            <w:r w:rsidRPr="00E50A07">
              <w:rPr>
                <w:rFonts w:ascii="Arial" w:eastAsia="Times New Roman" w:hAnsi="Arial" w:cs="Arial"/>
                <w:color w:val="000000"/>
                <w:spacing w:val="-5"/>
                <w:sz w:val="19"/>
                <w:szCs w:val="19"/>
                <w:lang w:eastAsia="ru-RU"/>
              </w:rPr>
              <w:softHyphen/>
              <w:t>вать типы названий городских улиц, объяснять происхо</w:t>
            </w:r>
            <w:r w:rsidRPr="00E50A07">
              <w:rPr>
                <w:rFonts w:ascii="Arial" w:eastAsia="Times New Roman" w:hAnsi="Arial" w:cs="Arial"/>
                <w:color w:val="000000"/>
                <w:spacing w:val="-5"/>
                <w:sz w:val="19"/>
                <w:szCs w:val="19"/>
                <w:lang w:eastAsia="ru-RU"/>
              </w:rPr>
              <w:softHyphen/>
              <w:t>ждение названий улиц родного города</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 Осознание сво</w:t>
            </w:r>
            <w:r w:rsidRPr="00E50A07">
              <w:rPr>
                <w:rFonts w:ascii="Arial" w:eastAsia="Times New Roman" w:hAnsi="Arial" w:cs="Arial"/>
                <w:color w:val="000000"/>
                <w:spacing w:val="-5"/>
                <w:sz w:val="19"/>
                <w:szCs w:val="19"/>
                <w:lang w:eastAsia="ru-RU"/>
              </w:rPr>
              <w:softHyphen/>
              <w:t>его продвижения в овладении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203"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 Осуществлять по</w:t>
            </w:r>
            <w:r w:rsidRPr="00E50A07">
              <w:rPr>
                <w:rFonts w:ascii="Arial" w:eastAsia="Times New Roman" w:hAnsi="Arial" w:cs="Arial"/>
                <w:color w:val="000000"/>
                <w:spacing w:val="-5"/>
                <w:sz w:val="19"/>
                <w:szCs w:val="19"/>
                <w:lang w:eastAsia="ru-RU"/>
              </w:rPr>
              <w:softHyphen/>
              <w:t>шаговый и итоговый контроль.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245"/>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58</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Герб — символ города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одним из символов города — гербом</w:t>
            </w:r>
          </w:p>
        </w:tc>
        <w:tc>
          <w:tcPr>
            <w:tcW w:w="217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Различать символи</w:t>
            </w:r>
            <w:r w:rsidRPr="00E50A07">
              <w:rPr>
                <w:rFonts w:ascii="Arial" w:eastAsia="Times New Roman" w:hAnsi="Arial" w:cs="Arial"/>
                <w:color w:val="000000"/>
                <w:spacing w:val="-5"/>
                <w:sz w:val="19"/>
                <w:szCs w:val="19"/>
                <w:lang w:eastAsia="ru-RU"/>
              </w:rPr>
              <w:softHyphen/>
              <w:t>ку города, объяс</w:t>
            </w:r>
            <w:r w:rsidRPr="00E50A07">
              <w:rPr>
                <w:rFonts w:ascii="Arial" w:eastAsia="Times New Roman" w:hAnsi="Arial" w:cs="Arial"/>
                <w:color w:val="000000"/>
                <w:spacing w:val="-5"/>
                <w:sz w:val="19"/>
                <w:szCs w:val="19"/>
                <w:lang w:eastAsia="ru-RU"/>
              </w:rPr>
              <w:softHyphen/>
              <w:t>нять происхождение и значение герба города</w:t>
            </w:r>
          </w:p>
          <w:p w:rsidR="00E50A07" w:rsidRPr="00E50A07" w:rsidRDefault="00E50A07" w:rsidP="00E50A07">
            <w:pPr>
              <w:framePr w:w="14568" w:h="9499" w:wrap="around" w:vAnchor="page" w:hAnchor="page" w:x="1135" w:y="1130"/>
              <w:widowControl w:val="0"/>
              <w:spacing w:after="0" w:line="230" w:lineRule="exact"/>
              <w:ind w:left="120"/>
              <w:rPr>
                <w:rFonts w:ascii="Arial" w:eastAsia="Times New Roman" w:hAnsi="Arial" w:cs="Arial"/>
                <w:spacing w:val="-4"/>
                <w:sz w:val="21"/>
                <w:szCs w:val="21"/>
                <w:lang w:eastAsia="ru-RU"/>
              </w:rPr>
            </w:pPr>
          </w:p>
        </w:tc>
        <w:tc>
          <w:tcPr>
            <w:tcW w:w="225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Устойчивый интерес</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 изучению природы, человека, истории страны. Чувство от</w:t>
            </w:r>
            <w:r w:rsidRPr="00E50A07">
              <w:rPr>
                <w:rFonts w:ascii="Arial" w:eastAsia="Times New Roman" w:hAnsi="Arial" w:cs="Arial"/>
                <w:color w:val="000000"/>
                <w:spacing w:val="-5"/>
                <w:sz w:val="19"/>
                <w:szCs w:val="19"/>
                <w:lang w:eastAsia="ru-RU"/>
              </w:rPr>
              <w:softHyphen/>
              <w:t>ветственности за вы</w:t>
            </w:r>
            <w:r w:rsidRPr="00E50A07">
              <w:rPr>
                <w:rFonts w:ascii="Arial" w:eastAsia="Times New Roman" w:hAnsi="Arial" w:cs="Arial"/>
                <w:color w:val="000000"/>
                <w:spacing w:val="-5"/>
                <w:sz w:val="19"/>
                <w:szCs w:val="19"/>
                <w:lang w:eastAsia="ru-RU"/>
              </w:rPr>
              <w:softHyphen/>
              <w:t>полнение своей час</w:t>
            </w:r>
            <w:r w:rsidRPr="00E50A07">
              <w:rPr>
                <w:rFonts w:ascii="Arial" w:eastAsia="Times New Roman" w:hAnsi="Arial" w:cs="Arial"/>
                <w:color w:val="000000"/>
                <w:spacing w:val="-5"/>
                <w:sz w:val="19"/>
                <w:szCs w:val="19"/>
                <w:lang w:eastAsia="ru-RU"/>
              </w:rPr>
              <w:softHyphen/>
              <w:t>ти работы при рабо</w:t>
            </w:r>
            <w:r w:rsidRPr="00E50A07">
              <w:rPr>
                <w:rFonts w:ascii="Arial" w:eastAsia="Times New Roman" w:hAnsi="Arial" w:cs="Arial"/>
                <w:color w:val="000000"/>
                <w:spacing w:val="-5"/>
                <w:sz w:val="19"/>
                <w:szCs w:val="19"/>
                <w:lang w:eastAsia="ru-RU"/>
              </w:rPr>
              <w:softHyphen/>
              <w:t>те в группе</w:t>
            </w:r>
          </w:p>
        </w:tc>
        <w:tc>
          <w:tcPr>
            <w:tcW w:w="2203"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 Само</w:t>
            </w:r>
            <w:r w:rsidRPr="00E50A07">
              <w:rPr>
                <w:rFonts w:ascii="Arial" w:eastAsia="Times New Roman" w:hAnsi="Arial" w:cs="Arial"/>
                <w:color w:val="000000"/>
                <w:spacing w:val="-5"/>
                <w:sz w:val="19"/>
                <w:szCs w:val="19"/>
                <w:lang w:eastAsia="ru-RU"/>
              </w:rPr>
              <w:softHyphen/>
              <w:t>стоятельно плани</w:t>
            </w:r>
            <w:r w:rsidRPr="00E50A07">
              <w:rPr>
                <w:rFonts w:ascii="Arial" w:eastAsia="Times New Roman" w:hAnsi="Arial" w:cs="Arial"/>
                <w:color w:val="000000"/>
                <w:spacing w:val="-5"/>
                <w:sz w:val="19"/>
                <w:szCs w:val="19"/>
                <w:lang w:eastAsia="ru-RU"/>
              </w:rPr>
              <w:softHyphen/>
              <w:t>ровать свои дейст</w:t>
            </w:r>
            <w:r w:rsidRPr="00E50A07">
              <w:rPr>
                <w:rFonts w:ascii="Arial" w:eastAsia="Times New Roman" w:hAnsi="Arial" w:cs="Arial"/>
                <w:color w:val="000000"/>
                <w:spacing w:val="-5"/>
                <w:sz w:val="19"/>
                <w:szCs w:val="19"/>
                <w:lang w:eastAsia="ru-RU"/>
              </w:rPr>
              <w:softHyphen/>
              <w:t>вия в соответствии с поставленной це</w:t>
            </w:r>
            <w:r w:rsidRPr="00E50A07">
              <w:rPr>
                <w:rFonts w:ascii="Arial" w:eastAsia="Times New Roman" w:hAnsi="Arial" w:cs="Arial"/>
                <w:color w:val="000000"/>
                <w:spacing w:val="-5"/>
                <w:sz w:val="19"/>
                <w:szCs w:val="19"/>
                <w:lang w:eastAsia="ru-RU"/>
              </w:rPr>
              <w:softHyphen/>
              <w:t>лью. Осуществлять пошаговый и итого</w:t>
            </w:r>
            <w:r w:rsidRPr="00E50A07">
              <w:rPr>
                <w:rFonts w:ascii="Arial" w:eastAsia="Times New Roman" w:hAnsi="Arial" w:cs="Arial"/>
                <w:color w:val="000000"/>
                <w:spacing w:val="-5"/>
                <w:sz w:val="19"/>
                <w:szCs w:val="19"/>
                <w:lang w:eastAsia="ru-RU"/>
              </w:rPr>
              <w:softHyphen/>
              <w:t>вый контроль</w:t>
            </w: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9499" w:wrap="around" w:vAnchor="page" w:hAnchor="page" w:x="1135" w:y="1130"/>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9"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172</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8"/>
        <w:gridCol w:w="1762"/>
        <w:gridCol w:w="2650"/>
        <w:gridCol w:w="2174"/>
        <w:gridCol w:w="2256"/>
        <w:gridCol w:w="2198"/>
      </w:tblGrid>
      <w:tr w:rsidR="00E50A07" w:rsidRPr="00E50A07" w:rsidTr="002B5209">
        <w:trPr>
          <w:trHeight w:hRule="exact" w:val="2093"/>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59</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Памятные места городов</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92"/>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Продолжение знакомства с символами города. Пред</w:t>
            </w:r>
            <w:r w:rsidRPr="00E50A07">
              <w:rPr>
                <w:rFonts w:ascii="Arial" w:eastAsia="Times New Roman" w:hAnsi="Arial" w:cs="Arial"/>
                <w:color w:val="000000"/>
                <w:spacing w:val="-5"/>
                <w:sz w:val="19"/>
                <w:szCs w:val="19"/>
                <w:lang w:eastAsia="ru-RU"/>
              </w:rPr>
              <w:softHyphen/>
              <w:t>ставление о том, что сим</w:t>
            </w:r>
            <w:r w:rsidRPr="00E50A07">
              <w:rPr>
                <w:rFonts w:ascii="Arial" w:eastAsia="Times New Roman" w:hAnsi="Arial" w:cs="Arial"/>
                <w:color w:val="000000"/>
                <w:spacing w:val="-5"/>
                <w:sz w:val="19"/>
                <w:szCs w:val="19"/>
                <w:lang w:eastAsia="ru-RU"/>
              </w:rPr>
              <w:softHyphen/>
              <w:t>волом города может быть не только герб (историче</w:t>
            </w:r>
            <w:r w:rsidRPr="00E50A07">
              <w:rPr>
                <w:rFonts w:ascii="Arial" w:eastAsia="Times New Roman" w:hAnsi="Arial" w:cs="Arial"/>
                <w:color w:val="000000"/>
                <w:spacing w:val="-5"/>
                <w:sz w:val="19"/>
                <w:szCs w:val="19"/>
                <w:lang w:eastAsia="ru-RU"/>
              </w:rPr>
              <w:softHyphen/>
              <w:t>ский памятник, музей, уни</w:t>
            </w:r>
            <w:r w:rsidRPr="00E50A07">
              <w:rPr>
                <w:rFonts w:ascii="Arial" w:eastAsia="Times New Roman" w:hAnsi="Arial" w:cs="Arial"/>
                <w:color w:val="000000"/>
                <w:spacing w:val="-5"/>
                <w:sz w:val="19"/>
                <w:szCs w:val="19"/>
                <w:lang w:eastAsia="ru-RU"/>
              </w:rPr>
              <w:softHyphen/>
              <w:t>верситет, завод)</w:t>
            </w:r>
          </w:p>
        </w:tc>
        <w:tc>
          <w:tcPr>
            <w:tcW w:w="21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Описывать досто</w:t>
            </w:r>
            <w:r w:rsidRPr="00E50A07">
              <w:rPr>
                <w:rFonts w:ascii="Arial" w:eastAsia="Times New Roman" w:hAnsi="Arial" w:cs="Arial"/>
                <w:color w:val="000000"/>
                <w:spacing w:val="-5"/>
                <w:sz w:val="19"/>
                <w:szCs w:val="19"/>
                <w:lang w:eastAsia="ru-RU"/>
              </w:rPr>
              <w:softHyphen/>
              <w:t>примечательности столицы, родного края, города; пока</w:t>
            </w:r>
            <w:r w:rsidRPr="00E50A07">
              <w:rPr>
                <w:rFonts w:ascii="Arial" w:eastAsia="Times New Roman" w:hAnsi="Arial" w:cs="Arial"/>
                <w:color w:val="000000"/>
                <w:spacing w:val="-5"/>
                <w:sz w:val="19"/>
                <w:szCs w:val="19"/>
                <w:lang w:eastAsia="ru-RU"/>
              </w:rPr>
              <w:softHyphen/>
              <w:t>зывать их на карте</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себя как гражданина России, ощущение чувства гордости за свою ро</w:t>
            </w:r>
            <w:r w:rsidRPr="00E50A07">
              <w:rPr>
                <w:rFonts w:ascii="Arial" w:eastAsia="Times New Roman" w:hAnsi="Arial" w:cs="Arial"/>
                <w:color w:val="000000"/>
                <w:spacing w:val="-5"/>
                <w:sz w:val="19"/>
                <w:szCs w:val="19"/>
                <w:lang w:eastAsia="ru-RU"/>
              </w:rPr>
              <w:softHyphen/>
              <w:t>дину. Адекватная самооценка</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Самостоятельно адекватно оцени</w:t>
            </w:r>
            <w:r w:rsidRPr="00E50A07">
              <w:rPr>
                <w:rFonts w:ascii="Arial" w:eastAsia="Times New Roman" w:hAnsi="Arial" w:cs="Arial"/>
                <w:color w:val="000000"/>
                <w:spacing w:val="-5"/>
                <w:sz w:val="19"/>
                <w:szCs w:val="19"/>
                <w:lang w:eastAsia="ru-RU"/>
              </w:rPr>
              <w:softHyphen/>
              <w:t>вать правильность выполнения задания и вносить корректи</w:t>
            </w:r>
            <w:r w:rsidRPr="00E50A07">
              <w:rPr>
                <w:rFonts w:ascii="Arial" w:eastAsia="Times New Roman" w:hAnsi="Arial" w:cs="Arial"/>
                <w:color w:val="000000"/>
                <w:spacing w:val="-5"/>
                <w:sz w:val="19"/>
                <w:szCs w:val="19"/>
                <w:lang w:eastAsia="ru-RU"/>
              </w:rPr>
              <w:softHyphen/>
              <w:t>вы. Принимать и сохранять цель по</w:t>
            </w:r>
            <w:r w:rsidRPr="00E50A07">
              <w:rPr>
                <w:rFonts w:ascii="Arial" w:eastAsia="Times New Roman" w:hAnsi="Arial" w:cs="Arial"/>
                <w:color w:val="000000"/>
                <w:spacing w:val="-5"/>
                <w:sz w:val="19"/>
                <w:szCs w:val="19"/>
                <w:lang w:eastAsia="ru-RU"/>
              </w:rPr>
              <w:softHyphen/>
              <w:t>знавательной дея</w:t>
            </w:r>
            <w:r w:rsidRPr="00E50A07">
              <w:rPr>
                <w:rFonts w:ascii="Arial" w:eastAsia="Times New Roman" w:hAnsi="Arial" w:cs="Arial"/>
                <w:color w:val="000000"/>
                <w:spacing w:val="-5"/>
                <w:sz w:val="19"/>
                <w:szCs w:val="19"/>
                <w:lang w:eastAsia="ru-RU"/>
              </w:rPr>
              <w:softHyphen/>
              <w:t>тельности</w:t>
            </w: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1853"/>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60</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Экскурсия</w:t>
            </w:r>
            <w:r w:rsidRPr="00E50A07">
              <w:rPr>
                <w:rFonts w:ascii="Arial" w:eastAsia="Times New Roman" w:hAnsi="Arial" w:cs="Arial"/>
                <w:b/>
                <w:bCs/>
                <w:color w:val="000000"/>
                <w:spacing w:val="-3"/>
                <w:sz w:val="19"/>
                <w:szCs w:val="19"/>
                <w:lang w:eastAsia="ru-RU"/>
              </w:rPr>
              <w:t xml:space="preserve"> </w:t>
            </w:r>
            <w:r w:rsidRPr="00E50A07">
              <w:rPr>
                <w:rFonts w:ascii="Arial" w:eastAsia="Times New Roman" w:hAnsi="Arial" w:cs="Arial"/>
                <w:color w:val="000000"/>
                <w:spacing w:val="-5"/>
                <w:sz w:val="19"/>
                <w:szCs w:val="19"/>
                <w:lang w:eastAsia="ru-RU"/>
              </w:rPr>
              <w:t>«Улицы и памятные места родного города»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i/>
                <w:spacing w:val="-4"/>
                <w:sz w:val="21"/>
                <w:szCs w:val="21"/>
                <w:lang w:eastAsia="ru-RU"/>
              </w:rPr>
            </w:pPr>
            <w:r w:rsidRPr="00E50A07">
              <w:rPr>
                <w:rFonts w:ascii="Arial" w:eastAsia="Times New Roman" w:hAnsi="Arial" w:cs="Arial"/>
                <w:i/>
                <w:color w:val="000000"/>
                <w:spacing w:val="-5"/>
                <w:sz w:val="19"/>
                <w:szCs w:val="19"/>
                <w:lang w:eastAsia="ru-RU"/>
              </w:rPr>
              <w:t>Урок комплекс</w:t>
            </w:r>
            <w:r w:rsidRPr="00E50A07">
              <w:rPr>
                <w:rFonts w:ascii="Arial" w:eastAsia="Times New Roman" w:hAnsi="Arial" w:cs="Arial"/>
                <w:i/>
                <w:color w:val="000000"/>
                <w:spacing w:val="-5"/>
                <w:sz w:val="19"/>
                <w:szCs w:val="19"/>
                <w:lang w:eastAsia="ru-RU"/>
              </w:rPr>
              <w:softHyphen/>
              <w:t>ного примене</w:t>
            </w:r>
            <w:r w:rsidRPr="00E50A07">
              <w:rPr>
                <w:rFonts w:ascii="Arial" w:eastAsia="Times New Roman" w:hAnsi="Arial" w:cs="Arial"/>
                <w:i/>
                <w:color w:val="000000"/>
                <w:spacing w:val="-5"/>
                <w:sz w:val="19"/>
                <w:szCs w:val="19"/>
                <w:lang w:eastAsia="ru-RU"/>
              </w:rPr>
              <w:softHyphen/>
              <w:t>ния знаний и умений</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основными достопримечательностями своего города: памятника</w:t>
            </w:r>
            <w:r w:rsidRPr="00E50A07">
              <w:rPr>
                <w:rFonts w:ascii="Arial" w:eastAsia="Times New Roman" w:hAnsi="Arial" w:cs="Arial"/>
                <w:color w:val="000000"/>
                <w:spacing w:val="-5"/>
                <w:sz w:val="19"/>
                <w:szCs w:val="19"/>
                <w:lang w:eastAsia="ru-RU"/>
              </w:rPr>
              <w:softHyphen/>
              <w:t>ми истории и культуры</w:t>
            </w:r>
          </w:p>
        </w:tc>
        <w:tc>
          <w:tcPr>
            <w:tcW w:w="21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Наблюдать и фик</w:t>
            </w:r>
            <w:r w:rsidRPr="00E50A07">
              <w:rPr>
                <w:rFonts w:ascii="Arial" w:eastAsia="Times New Roman" w:hAnsi="Arial" w:cs="Arial"/>
                <w:color w:val="000000"/>
                <w:spacing w:val="-5"/>
                <w:sz w:val="19"/>
                <w:szCs w:val="19"/>
                <w:lang w:eastAsia="ru-RU"/>
              </w:rPr>
              <w:softHyphen/>
              <w:t>сировать получен</w:t>
            </w:r>
            <w:r w:rsidRPr="00E50A07">
              <w:rPr>
                <w:rFonts w:ascii="Arial" w:eastAsia="Times New Roman" w:hAnsi="Arial" w:cs="Arial"/>
                <w:color w:val="000000"/>
                <w:spacing w:val="-5"/>
                <w:sz w:val="19"/>
                <w:szCs w:val="19"/>
                <w:lang w:eastAsia="ru-RU"/>
              </w:rPr>
              <w:softHyphen/>
              <w:t>ные данные, описы</w:t>
            </w:r>
            <w:r w:rsidRPr="00E50A07">
              <w:rPr>
                <w:rFonts w:ascii="Arial" w:eastAsia="Times New Roman" w:hAnsi="Arial" w:cs="Arial"/>
                <w:color w:val="000000"/>
                <w:spacing w:val="-5"/>
                <w:sz w:val="19"/>
                <w:szCs w:val="19"/>
                <w:lang w:eastAsia="ru-RU"/>
              </w:rPr>
              <w:softHyphen/>
              <w:t>вать улицы и досто</w:t>
            </w:r>
            <w:r w:rsidRPr="00E50A07">
              <w:rPr>
                <w:rFonts w:ascii="Arial" w:eastAsia="Times New Roman" w:hAnsi="Arial" w:cs="Arial"/>
                <w:color w:val="000000"/>
                <w:spacing w:val="-5"/>
                <w:sz w:val="19"/>
                <w:szCs w:val="19"/>
                <w:lang w:eastAsia="ru-RU"/>
              </w:rPr>
              <w:softHyphen/>
              <w:t>примечательности родного города</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Осознанное положи</w:t>
            </w:r>
            <w:r w:rsidRPr="00E50A07">
              <w:rPr>
                <w:rFonts w:ascii="Arial" w:eastAsia="Times New Roman" w:hAnsi="Arial" w:cs="Arial"/>
                <w:color w:val="000000"/>
                <w:spacing w:val="-5"/>
                <w:sz w:val="19"/>
                <w:szCs w:val="19"/>
                <w:lang w:eastAsia="ru-RU"/>
              </w:rPr>
              <w:softHyphen/>
              <w:t>тельное отношение к культурным ценно</w:t>
            </w:r>
            <w:r w:rsidRPr="00E50A07">
              <w:rPr>
                <w:rFonts w:ascii="Arial" w:eastAsia="Times New Roman" w:hAnsi="Arial" w:cs="Arial"/>
                <w:color w:val="000000"/>
                <w:spacing w:val="-5"/>
                <w:sz w:val="19"/>
                <w:szCs w:val="19"/>
                <w:lang w:eastAsia="ru-RU"/>
              </w:rPr>
              <w:softHyphen/>
              <w:t>стям</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димую информацию в 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w:t>
            </w:r>
          </w:p>
        </w:tc>
      </w:tr>
      <w:tr w:rsidR="00E50A07" w:rsidRPr="00E50A07" w:rsidTr="002B5209">
        <w:trPr>
          <w:trHeight w:hRule="exact" w:val="2539"/>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61</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6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Современный</w:t>
            </w:r>
          </w:p>
          <w:p w:rsidR="00E50A07" w:rsidRPr="00E50A07" w:rsidRDefault="00E50A07" w:rsidP="00E50A07">
            <w:pPr>
              <w:framePr w:w="14573" w:h="9499" w:wrap="around" w:vAnchor="page" w:hAnchor="page" w:x="1132" w:y="1125"/>
              <w:widowControl w:val="0"/>
              <w:spacing w:before="60"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город</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обликом современного города</w:t>
            </w:r>
          </w:p>
        </w:tc>
        <w:tc>
          <w:tcPr>
            <w:tcW w:w="21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Наблюдать, сравни</w:t>
            </w:r>
            <w:r w:rsidRPr="00E50A07">
              <w:rPr>
                <w:rFonts w:ascii="Arial" w:eastAsia="Times New Roman" w:hAnsi="Arial" w:cs="Arial"/>
                <w:color w:val="000000"/>
                <w:spacing w:val="-5"/>
                <w:sz w:val="19"/>
                <w:szCs w:val="19"/>
                <w:lang w:eastAsia="ru-RU"/>
              </w:rPr>
              <w:softHyphen/>
              <w:t>вать и характеризо</w:t>
            </w:r>
            <w:r w:rsidRPr="00E50A07">
              <w:rPr>
                <w:rFonts w:ascii="Arial" w:eastAsia="Times New Roman" w:hAnsi="Arial" w:cs="Arial"/>
                <w:color w:val="000000"/>
                <w:spacing w:val="-5"/>
                <w:sz w:val="19"/>
                <w:szCs w:val="19"/>
                <w:lang w:eastAsia="ru-RU"/>
              </w:rPr>
              <w:softHyphen/>
              <w:t>вать особенности современного города</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объясне</w:t>
            </w:r>
            <w:r w:rsidRPr="00E50A07">
              <w:rPr>
                <w:rFonts w:ascii="Arial" w:eastAsia="Times New Roman" w:hAnsi="Arial" w:cs="Arial"/>
                <w:color w:val="000000"/>
                <w:spacing w:val="-5"/>
                <w:sz w:val="19"/>
                <w:szCs w:val="19"/>
                <w:lang w:eastAsia="ru-RU"/>
              </w:rPr>
              <w:softHyphen/>
              <w:t>ние и применение ос</w:t>
            </w:r>
            <w:r w:rsidRPr="00E50A07">
              <w:rPr>
                <w:rFonts w:ascii="Arial" w:eastAsia="Times New Roman" w:hAnsi="Arial" w:cs="Arial"/>
                <w:color w:val="000000"/>
                <w:spacing w:val="-5"/>
                <w:sz w:val="19"/>
                <w:szCs w:val="19"/>
                <w:lang w:eastAsia="ru-RU"/>
              </w:rPr>
              <w:softHyphen/>
              <w:t>новных правил пове</w:t>
            </w:r>
            <w:r w:rsidRPr="00E50A07">
              <w:rPr>
                <w:rFonts w:ascii="Arial" w:eastAsia="Times New Roman" w:hAnsi="Arial" w:cs="Arial"/>
                <w:color w:val="000000"/>
                <w:spacing w:val="-5"/>
                <w:sz w:val="19"/>
                <w:szCs w:val="19"/>
                <w:lang w:eastAsia="ru-RU"/>
              </w:rPr>
              <w:softHyphen/>
              <w:t>дения в природе и обществе, ориентация на их выполнение</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5"/>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3014"/>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62</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Москва — столица России. </w:t>
            </w:r>
            <w:r w:rsidRPr="00E50A07">
              <w:rPr>
                <w:rFonts w:ascii="Arial" w:eastAsia="Times New Roman" w:hAnsi="Arial" w:cs="Arial"/>
                <w:b/>
                <w:bCs/>
                <w:color w:val="000000"/>
                <w:spacing w:val="-3"/>
                <w:sz w:val="19"/>
                <w:szCs w:val="19"/>
                <w:lang w:eastAsia="ru-RU"/>
              </w:rPr>
              <w:t>Прове</w:t>
            </w:r>
            <w:r w:rsidRPr="00E50A07">
              <w:rPr>
                <w:rFonts w:ascii="Arial" w:eastAsia="Times New Roman" w:hAnsi="Arial" w:cs="Arial"/>
                <w:b/>
                <w:bCs/>
                <w:color w:val="000000"/>
                <w:spacing w:val="-3"/>
                <w:sz w:val="19"/>
                <w:szCs w:val="19"/>
                <w:lang w:eastAsia="ru-RU"/>
              </w:rPr>
              <w:softHyphen/>
              <w:t>рочная работа</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b/>
                <w:spacing w:val="-4"/>
                <w:sz w:val="21"/>
                <w:szCs w:val="21"/>
                <w:lang w:eastAsia="ru-RU"/>
              </w:rPr>
            </w:pPr>
            <w:r w:rsidRPr="00E50A07">
              <w:rPr>
                <w:rFonts w:ascii="Arial" w:eastAsia="Times New Roman" w:hAnsi="Arial" w:cs="Arial"/>
                <w:bCs/>
                <w:i/>
                <w:iCs/>
                <w:color w:val="000000"/>
                <w:spacing w:val="-2"/>
                <w:sz w:val="19"/>
                <w:szCs w:val="19"/>
                <w:lang w:eastAsia="ru-RU"/>
              </w:rPr>
              <w:t>Комбинирован</w:t>
            </w:r>
            <w:r w:rsidRPr="00E50A07">
              <w:rPr>
                <w:rFonts w:ascii="Arial" w:eastAsia="Times New Roman" w:hAnsi="Arial" w:cs="Arial"/>
                <w:bCs/>
                <w:i/>
                <w:iCs/>
                <w:color w:val="000000"/>
                <w:spacing w:val="-2"/>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92"/>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со столицей нашей страны, ее досто</w:t>
            </w:r>
            <w:r w:rsidRPr="00E50A07">
              <w:rPr>
                <w:rFonts w:ascii="Arial" w:eastAsia="Times New Roman" w:hAnsi="Arial" w:cs="Arial"/>
                <w:color w:val="000000"/>
                <w:spacing w:val="-5"/>
                <w:sz w:val="19"/>
                <w:szCs w:val="19"/>
                <w:lang w:eastAsia="ru-RU"/>
              </w:rPr>
              <w:softHyphen/>
              <w:t>примечательностями</w:t>
            </w:r>
          </w:p>
        </w:tc>
        <w:tc>
          <w:tcPr>
            <w:tcW w:w="21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Иметь представле</w:t>
            </w:r>
            <w:r w:rsidRPr="00E50A07">
              <w:rPr>
                <w:rFonts w:ascii="Arial" w:eastAsia="Times New Roman" w:hAnsi="Arial" w:cs="Arial"/>
                <w:color w:val="000000"/>
                <w:spacing w:val="-5"/>
                <w:sz w:val="19"/>
                <w:szCs w:val="19"/>
                <w:lang w:eastAsia="ru-RU"/>
              </w:rPr>
              <w:softHyphen/>
              <w:t>ние об истории и достопримечатель</w:t>
            </w:r>
            <w:r w:rsidRPr="00E50A07">
              <w:rPr>
                <w:rFonts w:ascii="Arial" w:eastAsia="Times New Roman" w:hAnsi="Arial" w:cs="Arial"/>
                <w:color w:val="000000"/>
                <w:spacing w:val="-5"/>
                <w:sz w:val="19"/>
                <w:szCs w:val="19"/>
                <w:lang w:eastAsia="ru-RU"/>
              </w:rPr>
              <w:softHyphen/>
              <w:t>ностях Москвы</w:t>
            </w:r>
          </w:p>
        </w:tc>
        <w:tc>
          <w:tcPr>
            <w:tcW w:w="225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 Осознание сво</w:t>
            </w:r>
            <w:r w:rsidRPr="00E50A07">
              <w:rPr>
                <w:rFonts w:ascii="Arial" w:eastAsia="Times New Roman" w:hAnsi="Arial" w:cs="Arial"/>
                <w:color w:val="000000"/>
                <w:spacing w:val="-5"/>
                <w:sz w:val="19"/>
                <w:szCs w:val="19"/>
                <w:lang w:eastAsia="ru-RU"/>
              </w:rPr>
              <w:softHyphen/>
              <w:t>его продвижения в овладении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Осуществлять поиск информации с ис</w:t>
            </w:r>
            <w:r w:rsidRPr="00E50A07">
              <w:rPr>
                <w:rFonts w:ascii="Arial" w:eastAsia="Times New Roman" w:hAnsi="Arial" w:cs="Arial"/>
                <w:color w:val="000000"/>
                <w:spacing w:val="-5"/>
                <w:sz w:val="19"/>
                <w:szCs w:val="19"/>
                <w:lang w:eastAsia="ru-RU"/>
              </w:rPr>
              <w:softHyphen/>
              <w:t>пользованием ре</w:t>
            </w:r>
            <w:r w:rsidRPr="00E50A07">
              <w:rPr>
                <w:rFonts w:ascii="Arial" w:eastAsia="Times New Roman" w:hAnsi="Arial" w:cs="Arial"/>
                <w:color w:val="000000"/>
                <w:spacing w:val="-5"/>
                <w:sz w:val="19"/>
                <w:szCs w:val="19"/>
                <w:lang w:eastAsia="ru-RU"/>
              </w:rPr>
              <w:softHyphen/>
              <w:t>сурсов библиотек и Интернета. Сравнивать и клас</w:t>
            </w:r>
            <w:r w:rsidRPr="00E50A07">
              <w:rPr>
                <w:rFonts w:ascii="Arial" w:eastAsia="Times New Roman" w:hAnsi="Arial" w:cs="Arial"/>
                <w:color w:val="000000"/>
                <w:spacing w:val="-5"/>
                <w:sz w:val="19"/>
                <w:szCs w:val="19"/>
                <w:lang w:eastAsia="ru-RU"/>
              </w:rPr>
              <w:softHyphen/>
              <w:t>сифицировать объ</w:t>
            </w:r>
            <w:r w:rsidRPr="00E50A07">
              <w:rPr>
                <w:rFonts w:ascii="Arial" w:eastAsia="Times New Roman" w:hAnsi="Arial" w:cs="Arial"/>
                <w:color w:val="000000"/>
                <w:spacing w:val="-5"/>
                <w:sz w:val="19"/>
                <w:szCs w:val="19"/>
                <w:lang w:eastAsia="ru-RU"/>
              </w:rPr>
              <w:softHyphen/>
              <w:t>екты природы, са</w:t>
            </w:r>
            <w:r w:rsidRPr="00E50A07">
              <w:rPr>
                <w:rFonts w:ascii="Arial" w:eastAsia="Times New Roman" w:hAnsi="Arial" w:cs="Arial"/>
                <w:color w:val="000000"/>
                <w:spacing w:val="-5"/>
                <w:sz w:val="19"/>
                <w:szCs w:val="19"/>
                <w:lang w:eastAsia="ru-RU"/>
              </w:rPr>
              <w:softHyphen/>
              <w:t>мостоятельно выби</w:t>
            </w:r>
            <w:r w:rsidRPr="00E50A07">
              <w:rPr>
                <w:rFonts w:ascii="Arial" w:eastAsia="Times New Roman" w:hAnsi="Arial" w:cs="Arial"/>
                <w:color w:val="000000"/>
                <w:spacing w:val="-5"/>
                <w:sz w:val="19"/>
                <w:szCs w:val="19"/>
                <w:lang w:eastAsia="ru-RU"/>
              </w:rPr>
              <w:softHyphen/>
              <w:t>рая основания.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2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7" w:y="1087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173</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8"/>
        <w:gridCol w:w="1766"/>
        <w:gridCol w:w="2650"/>
        <w:gridCol w:w="2170"/>
        <w:gridCol w:w="2256"/>
        <w:gridCol w:w="2198"/>
      </w:tblGrid>
      <w:tr w:rsidR="00E50A07" w:rsidRPr="00E50A07" w:rsidTr="002B5209">
        <w:trPr>
          <w:trHeight w:hRule="exact" w:val="941"/>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spacing w:val="-4"/>
                <w:sz w:val="21"/>
                <w:szCs w:val="21"/>
                <w:lang w:eastAsia="ru-RU"/>
              </w:rPr>
            </w:pPr>
          </w:p>
        </w:tc>
      </w:tr>
      <w:tr w:rsidR="00E50A07" w:rsidRPr="00E50A07" w:rsidTr="002B5209">
        <w:trPr>
          <w:trHeight w:hRule="exact" w:val="2083"/>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63</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Что такое государство</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30" w:lineRule="exact"/>
              <w:ind w:left="153"/>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Урок ознаком</w:t>
            </w:r>
            <w:r w:rsidRPr="00E50A07">
              <w:rPr>
                <w:rFonts w:ascii="Arial" w:eastAsia="Times New Roman" w:hAnsi="Arial" w:cs="Arial"/>
                <w:bCs/>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Знакомство с понятием «государство». Ознаком</w:t>
            </w:r>
            <w:r w:rsidRPr="00E50A07">
              <w:rPr>
                <w:rFonts w:ascii="Arial" w:eastAsia="Times New Roman" w:hAnsi="Arial" w:cs="Arial"/>
                <w:color w:val="000000"/>
                <w:spacing w:val="-5"/>
                <w:sz w:val="19"/>
                <w:szCs w:val="19"/>
                <w:lang w:eastAsia="ru-RU"/>
              </w:rPr>
              <w:softHyphen/>
              <w:t>ление с современным государственным устрой</w:t>
            </w:r>
            <w:r w:rsidRPr="00E50A07">
              <w:rPr>
                <w:rFonts w:ascii="Arial" w:eastAsia="Times New Roman" w:hAnsi="Arial" w:cs="Arial"/>
                <w:color w:val="000000"/>
                <w:spacing w:val="-5"/>
                <w:sz w:val="19"/>
                <w:szCs w:val="19"/>
                <w:lang w:eastAsia="ru-RU"/>
              </w:rPr>
              <w:softHyphen/>
              <w:t>ством России</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Кратко описывать государственное устройство Россий</w:t>
            </w:r>
            <w:r w:rsidRPr="00E50A07">
              <w:rPr>
                <w:rFonts w:ascii="Arial" w:eastAsia="Times New Roman" w:hAnsi="Arial" w:cs="Arial"/>
                <w:color w:val="000000"/>
                <w:spacing w:val="-5"/>
                <w:sz w:val="19"/>
                <w:szCs w:val="19"/>
                <w:lang w:eastAsia="ru-RU"/>
              </w:rPr>
              <w:softHyphen/>
              <w:t>ской Федерации</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Устойчивый интерес к изучению природы, человека, истории страны. Чувство от</w:t>
            </w:r>
            <w:r w:rsidRPr="00E50A07">
              <w:rPr>
                <w:rFonts w:ascii="Arial" w:eastAsia="Times New Roman" w:hAnsi="Arial" w:cs="Arial"/>
                <w:color w:val="000000"/>
                <w:spacing w:val="-5"/>
                <w:sz w:val="19"/>
                <w:szCs w:val="19"/>
                <w:lang w:eastAsia="ru-RU"/>
              </w:rPr>
              <w:softHyphen/>
              <w:t>ветственности за вы</w:t>
            </w:r>
            <w:r w:rsidRPr="00E50A07">
              <w:rPr>
                <w:rFonts w:ascii="Arial" w:eastAsia="Times New Roman" w:hAnsi="Arial" w:cs="Arial"/>
                <w:color w:val="000000"/>
                <w:spacing w:val="-5"/>
                <w:sz w:val="19"/>
                <w:szCs w:val="19"/>
                <w:lang w:eastAsia="ru-RU"/>
              </w:rPr>
              <w:softHyphen/>
              <w:t>полнение своей час</w:t>
            </w:r>
            <w:r w:rsidRPr="00E50A07">
              <w:rPr>
                <w:rFonts w:ascii="Arial" w:eastAsia="Times New Roman" w:hAnsi="Arial" w:cs="Arial"/>
                <w:color w:val="000000"/>
                <w:spacing w:val="-5"/>
                <w:sz w:val="19"/>
                <w:szCs w:val="19"/>
                <w:lang w:eastAsia="ru-RU"/>
              </w:rPr>
              <w:softHyphen/>
              <w:t>ти работы при рабо</w:t>
            </w:r>
            <w:r w:rsidRPr="00E50A07">
              <w:rPr>
                <w:rFonts w:ascii="Arial" w:eastAsia="Times New Roman" w:hAnsi="Arial" w:cs="Arial"/>
                <w:color w:val="000000"/>
                <w:spacing w:val="-5"/>
                <w:sz w:val="19"/>
                <w:szCs w:val="19"/>
                <w:lang w:eastAsia="ru-RU"/>
              </w:rPr>
              <w:softHyphen/>
              <w:t>те в группе</w:t>
            </w:r>
          </w:p>
        </w:tc>
        <w:tc>
          <w:tcPr>
            <w:tcW w:w="2198"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Находить необхо</w:t>
            </w:r>
            <w:r w:rsidRPr="00E50A07">
              <w:rPr>
                <w:rFonts w:ascii="Arial" w:eastAsia="Times New Roman" w:hAnsi="Arial" w:cs="Arial"/>
                <w:color w:val="000000"/>
                <w:spacing w:val="-5"/>
                <w:sz w:val="19"/>
                <w:szCs w:val="19"/>
                <w:lang w:eastAsia="ru-RU"/>
              </w:rPr>
              <w:softHyphen/>
              <w:t>димую информацию в учебнике, спра</w:t>
            </w:r>
            <w:r w:rsidRPr="00E50A07">
              <w:rPr>
                <w:rFonts w:ascii="Arial" w:eastAsia="Times New Roman" w:hAnsi="Arial" w:cs="Arial"/>
                <w:color w:val="000000"/>
                <w:spacing w:val="-5"/>
                <w:sz w:val="19"/>
                <w:szCs w:val="19"/>
                <w:lang w:eastAsia="ru-RU"/>
              </w:rPr>
              <w:softHyphen/>
              <w:t>вочной литературе. Понимать информа</w:t>
            </w:r>
            <w:r w:rsidRPr="00E50A07">
              <w:rPr>
                <w:rFonts w:ascii="Arial" w:eastAsia="Times New Roman" w:hAnsi="Arial" w:cs="Arial"/>
                <w:color w:val="000000"/>
                <w:spacing w:val="-5"/>
                <w:sz w:val="19"/>
                <w:szCs w:val="19"/>
                <w:lang w:eastAsia="ru-RU"/>
              </w:rPr>
              <w:softHyphen/>
              <w:t>цию, представлен</w:t>
            </w:r>
            <w:r w:rsidRPr="00E50A07">
              <w:rPr>
                <w:rFonts w:ascii="Arial" w:eastAsia="Times New Roman" w:hAnsi="Arial" w:cs="Arial"/>
                <w:color w:val="000000"/>
                <w:spacing w:val="-5"/>
                <w:sz w:val="19"/>
                <w:szCs w:val="19"/>
                <w:lang w:eastAsia="ru-RU"/>
              </w:rPr>
              <w:softHyphen/>
              <w:t>ную в виде текста, схемы, таблицы</w:t>
            </w:r>
          </w:p>
        </w:tc>
      </w:tr>
      <w:tr w:rsidR="00E50A07" w:rsidRPr="00E50A07" w:rsidTr="002B5209">
        <w:trPr>
          <w:trHeight w:hRule="exact" w:val="2539"/>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64</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Конституция - основной закон нашей страны</w:t>
            </w:r>
          </w:p>
        </w:tc>
        <w:tc>
          <w:tcPr>
            <w:tcW w:w="176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53"/>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Урок ознаком</w:t>
            </w:r>
            <w:r w:rsidRPr="00E50A07">
              <w:rPr>
                <w:rFonts w:ascii="Arial" w:eastAsia="Times New Roman" w:hAnsi="Arial" w:cs="Arial"/>
                <w:bCs/>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основ</w:t>
            </w:r>
            <w:r w:rsidRPr="00E50A07">
              <w:rPr>
                <w:rFonts w:ascii="Arial" w:eastAsia="Times New Roman" w:hAnsi="Arial" w:cs="Arial"/>
                <w:color w:val="000000"/>
                <w:spacing w:val="-5"/>
                <w:sz w:val="19"/>
                <w:szCs w:val="19"/>
                <w:lang w:eastAsia="ru-RU"/>
              </w:rPr>
              <w:softHyphen/>
              <w:t>ным законом государства - Конституцией</w:t>
            </w:r>
          </w:p>
        </w:tc>
        <w:tc>
          <w:tcPr>
            <w:tcW w:w="217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Понимать, что Кон</w:t>
            </w:r>
            <w:r w:rsidRPr="00E50A07">
              <w:rPr>
                <w:rFonts w:ascii="Arial" w:eastAsia="Times New Roman" w:hAnsi="Arial" w:cs="Arial"/>
                <w:color w:val="000000"/>
                <w:spacing w:val="-5"/>
                <w:sz w:val="19"/>
                <w:szCs w:val="19"/>
                <w:lang w:eastAsia="ru-RU"/>
              </w:rPr>
              <w:softHyphen/>
              <w:t>ституция является основным законом Российской Феде</w:t>
            </w:r>
            <w:r w:rsidRPr="00E50A07">
              <w:rPr>
                <w:rFonts w:ascii="Arial" w:eastAsia="Times New Roman" w:hAnsi="Arial" w:cs="Arial"/>
                <w:color w:val="000000"/>
                <w:spacing w:val="-5"/>
                <w:sz w:val="19"/>
                <w:szCs w:val="19"/>
                <w:lang w:eastAsia="ru-RU"/>
              </w:rPr>
              <w:softHyphen/>
              <w:t>рации, называть основные положе</w:t>
            </w:r>
            <w:r w:rsidRPr="00E50A07">
              <w:rPr>
                <w:rFonts w:ascii="Arial" w:eastAsia="Times New Roman" w:hAnsi="Arial" w:cs="Arial"/>
                <w:color w:val="000000"/>
                <w:spacing w:val="-5"/>
                <w:sz w:val="19"/>
                <w:szCs w:val="19"/>
                <w:lang w:eastAsia="ru-RU"/>
              </w:rPr>
              <w:softHyphen/>
              <w:t>ния Конституции</w:t>
            </w:r>
          </w:p>
        </w:tc>
        <w:tc>
          <w:tcPr>
            <w:tcW w:w="2256" w:type="dxa"/>
            <w:tcBorders>
              <w:top w:val="single" w:sz="4" w:space="0" w:color="auto"/>
              <w:left w:val="single" w:sz="4" w:space="0" w:color="auto"/>
              <w:bottom w:val="nil"/>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Осознание себя как гражданина России, ощущение чувства гордости за свою ро</w:t>
            </w:r>
            <w:r w:rsidRPr="00E50A07">
              <w:rPr>
                <w:rFonts w:ascii="Arial" w:eastAsia="Times New Roman" w:hAnsi="Arial" w:cs="Arial"/>
                <w:color w:val="000000"/>
                <w:spacing w:val="-5"/>
                <w:sz w:val="19"/>
                <w:szCs w:val="19"/>
                <w:lang w:eastAsia="ru-RU"/>
              </w:rPr>
              <w:softHyphen/>
              <w:t>дину. Адекватная самооценка</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Выделять сущест</w:t>
            </w:r>
            <w:r w:rsidRPr="00E50A07">
              <w:rPr>
                <w:rFonts w:ascii="Arial" w:eastAsia="Times New Roman" w:hAnsi="Arial" w:cs="Arial"/>
                <w:color w:val="000000"/>
                <w:spacing w:val="-5"/>
                <w:sz w:val="19"/>
                <w:szCs w:val="19"/>
                <w:lang w:eastAsia="ru-RU"/>
              </w:rPr>
              <w:softHyphen/>
              <w:t>венную информа</w:t>
            </w:r>
            <w:r w:rsidRPr="00E50A07">
              <w:rPr>
                <w:rFonts w:ascii="Arial" w:eastAsia="Times New Roman" w:hAnsi="Arial" w:cs="Arial"/>
                <w:color w:val="000000"/>
                <w:spacing w:val="-5"/>
                <w:sz w:val="19"/>
                <w:szCs w:val="19"/>
                <w:lang w:eastAsia="ru-RU"/>
              </w:rPr>
              <w:softHyphen/>
              <w:t>цию из учебных и научно-популярных текстов. Сопостав</w:t>
            </w:r>
            <w:r w:rsidRPr="00E50A07">
              <w:rPr>
                <w:rFonts w:ascii="Arial" w:eastAsia="Times New Roman" w:hAnsi="Arial" w:cs="Arial"/>
                <w:color w:val="000000"/>
                <w:spacing w:val="-5"/>
                <w:sz w:val="19"/>
                <w:szCs w:val="19"/>
                <w:lang w:eastAsia="ru-RU"/>
              </w:rPr>
              <w:softHyphen/>
              <w:t>лять информацию, представленную в разных видах, обобщать и исполь</w:t>
            </w:r>
            <w:r w:rsidRPr="00E50A07">
              <w:rPr>
                <w:rFonts w:ascii="Arial" w:eastAsia="Times New Roman" w:hAnsi="Arial" w:cs="Arial"/>
                <w:color w:val="000000"/>
                <w:spacing w:val="-5"/>
                <w:sz w:val="19"/>
                <w:szCs w:val="19"/>
                <w:lang w:eastAsia="ru-RU"/>
              </w:rPr>
              <w:softHyphen/>
              <w:t>зовать при выпол</w:t>
            </w:r>
            <w:r w:rsidRPr="00E50A07">
              <w:rPr>
                <w:rFonts w:ascii="Arial" w:eastAsia="Times New Roman" w:hAnsi="Arial" w:cs="Arial"/>
                <w:color w:val="000000"/>
                <w:spacing w:val="-5"/>
                <w:sz w:val="19"/>
                <w:szCs w:val="19"/>
                <w:lang w:eastAsia="ru-RU"/>
              </w:rPr>
              <w:softHyphen/>
              <w:t>нении заданий</w:t>
            </w:r>
          </w:p>
        </w:tc>
      </w:tr>
      <w:tr w:rsidR="00E50A07" w:rsidRPr="00E50A07" w:rsidTr="002B5209">
        <w:trPr>
          <w:trHeight w:hRule="exact" w:val="3936"/>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190" w:lineRule="exact"/>
              <w:ind w:left="26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65</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19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Права ребенка</w:t>
            </w:r>
          </w:p>
        </w:tc>
        <w:tc>
          <w:tcPr>
            <w:tcW w:w="176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53"/>
              <w:rPr>
                <w:rFonts w:ascii="Arial" w:eastAsia="Times New Roman" w:hAnsi="Arial" w:cs="Arial"/>
                <w:b/>
                <w:spacing w:val="-4"/>
                <w:sz w:val="19"/>
                <w:szCs w:val="19"/>
                <w:lang w:eastAsia="ru-RU"/>
              </w:rPr>
            </w:pPr>
            <w:r w:rsidRPr="00E50A07">
              <w:rPr>
                <w:rFonts w:ascii="Arial" w:eastAsia="Times New Roman" w:hAnsi="Arial" w:cs="Arial"/>
                <w:bCs/>
                <w:i/>
                <w:iCs/>
                <w:color w:val="000000"/>
                <w:spacing w:val="-4"/>
                <w:sz w:val="19"/>
                <w:szCs w:val="19"/>
                <w:lang w:eastAsia="ru-RU"/>
              </w:rPr>
              <w:t>Урок ознаком</w:t>
            </w:r>
            <w:r w:rsidRPr="00E50A07">
              <w:rPr>
                <w:rFonts w:ascii="Arial" w:eastAsia="Times New Roman" w:hAnsi="Arial" w:cs="Arial"/>
                <w:bCs/>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правами детей</w:t>
            </w:r>
          </w:p>
        </w:tc>
        <w:tc>
          <w:tcPr>
            <w:tcW w:w="217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Кратко характеризо</w:t>
            </w:r>
            <w:r w:rsidRPr="00E50A07">
              <w:rPr>
                <w:rFonts w:ascii="Arial" w:eastAsia="Times New Roman" w:hAnsi="Arial" w:cs="Arial"/>
                <w:color w:val="000000"/>
                <w:spacing w:val="-5"/>
                <w:sz w:val="19"/>
                <w:szCs w:val="19"/>
                <w:lang w:eastAsia="ru-RU"/>
              </w:rPr>
              <w:softHyphen/>
              <w:t>вать основные пра</w:t>
            </w:r>
            <w:r w:rsidRPr="00E50A07">
              <w:rPr>
                <w:rFonts w:ascii="Arial" w:eastAsia="Times New Roman" w:hAnsi="Arial" w:cs="Arial"/>
                <w:color w:val="000000"/>
                <w:spacing w:val="-5"/>
                <w:sz w:val="19"/>
                <w:szCs w:val="19"/>
                <w:lang w:eastAsia="ru-RU"/>
              </w:rPr>
              <w:softHyphen/>
              <w:t>ва и обязанности гражданина, разли</w:t>
            </w:r>
            <w:r w:rsidRPr="00E50A07">
              <w:rPr>
                <w:rFonts w:ascii="Arial" w:eastAsia="Times New Roman" w:hAnsi="Arial" w:cs="Arial"/>
                <w:color w:val="000000"/>
                <w:spacing w:val="-5"/>
                <w:sz w:val="19"/>
                <w:szCs w:val="19"/>
                <w:lang w:eastAsia="ru-RU"/>
              </w:rPr>
              <w:softHyphen/>
              <w:t>чать права и обя</w:t>
            </w:r>
            <w:r w:rsidRPr="00E50A07">
              <w:rPr>
                <w:rFonts w:ascii="Arial" w:eastAsia="Times New Roman" w:hAnsi="Arial" w:cs="Arial"/>
                <w:color w:val="000000"/>
                <w:spacing w:val="-5"/>
                <w:sz w:val="19"/>
                <w:szCs w:val="19"/>
                <w:lang w:eastAsia="ru-RU"/>
              </w:rPr>
              <w:softHyphen/>
              <w:t>занности граждани</w:t>
            </w:r>
            <w:r w:rsidRPr="00E50A07">
              <w:rPr>
                <w:rFonts w:ascii="Arial" w:eastAsia="Times New Roman" w:hAnsi="Arial" w:cs="Arial"/>
                <w:color w:val="000000"/>
                <w:spacing w:val="-5"/>
                <w:sz w:val="19"/>
                <w:szCs w:val="19"/>
                <w:lang w:eastAsia="ru-RU"/>
              </w:rPr>
              <w:softHyphen/>
              <w:t>на, ребенка</w:t>
            </w:r>
          </w:p>
        </w:tc>
        <w:tc>
          <w:tcPr>
            <w:tcW w:w="2256"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Осознанное положи</w:t>
            </w:r>
            <w:r w:rsidRPr="00E50A07">
              <w:rPr>
                <w:rFonts w:ascii="Arial" w:eastAsia="Times New Roman" w:hAnsi="Arial" w:cs="Arial"/>
                <w:color w:val="000000"/>
                <w:spacing w:val="-5"/>
                <w:sz w:val="19"/>
                <w:szCs w:val="19"/>
                <w:lang w:eastAsia="ru-RU"/>
              </w:rPr>
              <w:softHyphen/>
              <w:t>тельное отношение к культурным ценно</w:t>
            </w:r>
            <w:r w:rsidRPr="00E50A07">
              <w:rPr>
                <w:rFonts w:ascii="Arial" w:eastAsia="Times New Roman" w:hAnsi="Arial" w:cs="Arial"/>
                <w:color w:val="000000"/>
                <w:spacing w:val="-5"/>
                <w:sz w:val="19"/>
                <w:szCs w:val="19"/>
                <w:lang w:eastAsia="ru-RU"/>
              </w:rPr>
              <w:softHyphen/>
              <w:t>стям. Чувство ответ</w:t>
            </w:r>
            <w:r w:rsidRPr="00E50A07">
              <w:rPr>
                <w:rFonts w:ascii="Arial" w:eastAsia="Times New Roman" w:hAnsi="Arial" w:cs="Arial"/>
                <w:color w:val="000000"/>
                <w:spacing w:val="-5"/>
                <w:sz w:val="19"/>
                <w:szCs w:val="19"/>
                <w:lang w:eastAsia="ru-RU"/>
              </w:rPr>
              <w:softHyphen/>
              <w:t>ственности за вы</w:t>
            </w:r>
            <w:r w:rsidRPr="00E50A07">
              <w:rPr>
                <w:rFonts w:ascii="Arial" w:eastAsia="Times New Roman" w:hAnsi="Arial" w:cs="Arial"/>
                <w:color w:val="000000"/>
                <w:spacing w:val="-5"/>
                <w:sz w:val="19"/>
                <w:szCs w:val="19"/>
                <w:lang w:eastAsia="ru-RU"/>
              </w:rPr>
              <w:softHyphen/>
              <w:t>полнение своей час</w:t>
            </w:r>
            <w:r w:rsidRPr="00E50A07">
              <w:rPr>
                <w:rFonts w:ascii="Arial" w:eastAsia="Times New Roman" w:hAnsi="Arial" w:cs="Arial"/>
                <w:color w:val="000000"/>
                <w:spacing w:val="-5"/>
                <w:sz w:val="19"/>
                <w:szCs w:val="19"/>
                <w:lang w:eastAsia="ru-RU"/>
              </w:rPr>
              <w:softHyphen/>
              <w:t>ти работы при рабо</w:t>
            </w:r>
            <w:r w:rsidRPr="00E50A07">
              <w:rPr>
                <w:rFonts w:ascii="Arial" w:eastAsia="Times New Roman" w:hAnsi="Arial" w:cs="Arial"/>
                <w:color w:val="000000"/>
                <w:spacing w:val="-5"/>
                <w:sz w:val="19"/>
                <w:szCs w:val="19"/>
                <w:lang w:eastAsia="ru-RU"/>
              </w:rPr>
              <w:softHyphen/>
              <w:t>те в группе</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Осуществлять поиск информации с ис</w:t>
            </w:r>
            <w:r w:rsidRPr="00E50A07">
              <w:rPr>
                <w:rFonts w:ascii="Arial" w:eastAsia="Times New Roman" w:hAnsi="Arial" w:cs="Arial"/>
                <w:color w:val="000000"/>
                <w:spacing w:val="-5"/>
                <w:sz w:val="19"/>
                <w:szCs w:val="19"/>
                <w:lang w:eastAsia="ru-RU"/>
              </w:rPr>
              <w:softHyphen/>
              <w:t>пользованием ре</w:t>
            </w:r>
            <w:r w:rsidRPr="00E50A07">
              <w:rPr>
                <w:rFonts w:ascii="Arial" w:eastAsia="Times New Roman" w:hAnsi="Arial" w:cs="Arial"/>
                <w:color w:val="000000"/>
                <w:spacing w:val="-5"/>
                <w:sz w:val="19"/>
                <w:szCs w:val="19"/>
                <w:lang w:eastAsia="ru-RU"/>
              </w:rPr>
              <w:softHyphen/>
              <w:t>сурсов библиотек и Интернета. Сравнивать и клас</w:t>
            </w:r>
            <w:r w:rsidRPr="00E50A07">
              <w:rPr>
                <w:rFonts w:ascii="Arial" w:eastAsia="Times New Roman" w:hAnsi="Arial" w:cs="Arial"/>
                <w:color w:val="000000"/>
                <w:spacing w:val="-5"/>
                <w:sz w:val="19"/>
                <w:szCs w:val="19"/>
                <w:lang w:eastAsia="ru-RU"/>
              </w:rPr>
              <w:softHyphen/>
              <w:t>сифицировать объ</w:t>
            </w:r>
            <w:r w:rsidRPr="00E50A07">
              <w:rPr>
                <w:rFonts w:ascii="Arial" w:eastAsia="Times New Roman" w:hAnsi="Arial" w:cs="Arial"/>
                <w:color w:val="000000"/>
                <w:spacing w:val="-5"/>
                <w:sz w:val="19"/>
                <w:szCs w:val="19"/>
                <w:lang w:eastAsia="ru-RU"/>
              </w:rPr>
              <w:softHyphen/>
              <w:t>екты природы, са</w:t>
            </w:r>
            <w:r w:rsidRPr="00E50A07">
              <w:rPr>
                <w:rFonts w:ascii="Arial" w:eastAsia="Times New Roman" w:hAnsi="Arial" w:cs="Arial"/>
                <w:color w:val="000000"/>
                <w:spacing w:val="-5"/>
                <w:sz w:val="19"/>
                <w:szCs w:val="19"/>
                <w:lang w:eastAsia="ru-RU"/>
              </w:rPr>
              <w:softHyphen/>
              <w:t>мостоятельно выби</w:t>
            </w:r>
            <w:r w:rsidRPr="00E50A07">
              <w:rPr>
                <w:rFonts w:ascii="Arial" w:eastAsia="Times New Roman" w:hAnsi="Arial" w:cs="Arial"/>
                <w:color w:val="000000"/>
                <w:spacing w:val="-5"/>
                <w:sz w:val="19"/>
                <w:szCs w:val="19"/>
                <w:lang w:eastAsia="ru-RU"/>
              </w:rPr>
              <w:softHyphen/>
              <w:t>рая основания. Сопоставлять ин</w:t>
            </w:r>
            <w:r w:rsidRPr="00E50A07">
              <w:rPr>
                <w:rFonts w:ascii="Arial" w:eastAsia="Times New Roman" w:hAnsi="Arial" w:cs="Arial"/>
                <w:color w:val="000000"/>
                <w:spacing w:val="-5"/>
                <w:sz w:val="19"/>
                <w:szCs w:val="19"/>
                <w:lang w:eastAsia="ru-RU"/>
              </w:rPr>
              <w:softHyphen/>
              <w:t>формацию, пред</w:t>
            </w:r>
            <w:r w:rsidRPr="00E50A07">
              <w:rPr>
                <w:rFonts w:ascii="Arial" w:eastAsia="Times New Roman" w:hAnsi="Arial" w:cs="Arial"/>
                <w:color w:val="000000"/>
                <w:spacing w:val="-5"/>
                <w:sz w:val="19"/>
                <w:szCs w:val="19"/>
                <w:lang w:eastAsia="ru-RU"/>
              </w:rPr>
              <w:softHyphen/>
              <w:t>ставленную в раз</w:t>
            </w:r>
            <w:r w:rsidRPr="00E50A07">
              <w:rPr>
                <w:rFonts w:ascii="Arial" w:eastAsia="Times New Roman" w:hAnsi="Arial" w:cs="Arial"/>
                <w:color w:val="000000"/>
                <w:spacing w:val="-5"/>
                <w:sz w:val="19"/>
                <w:szCs w:val="19"/>
                <w:lang w:eastAsia="ru-RU"/>
              </w:rPr>
              <w:softHyphen/>
              <w:t>ных видах, обоб</w:t>
            </w:r>
            <w:r w:rsidRPr="00E50A07">
              <w:rPr>
                <w:rFonts w:ascii="Arial" w:eastAsia="Times New Roman" w:hAnsi="Arial" w:cs="Arial"/>
                <w:color w:val="000000"/>
                <w:spacing w:val="-5"/>
                <w:sz w:val="19"/>
                <w:szCs w:val="19"/>
                <w:lang w:eastAsia="ru-RU"/>
              </w:rPr>
              <w:softHyphen/>
              <w:t>щать и использо</w:t>
            </w:r>
            <w:r w:rsidRPr="00E50A07">
              <w:rPr>
                <w:rFonts w:ascii="Arial" w:eastAsia="Times New Roman" w:hAnsi="Arial" w:cs="Arial"/>
                <w:color w:val="000000"/>
                <w:spacing w:val="-5"/>
                <w:sz w:val="19"/>
                <w:szCs w:val="19"/>
                <w:lang w:eastAsia="ru-RU"/>
              </w:rPr>
              <w:softHyphen/>
              <w:t>вать при выполне</w:t>
            </w:r>
            <w:r w:rsidRPr="00E50A07">
              <w:rPr>
                <w:rFonts w:ascii="Arial" w:eastAsia="Times New Roman" w:hAnsi="Arial" w:cs="Arial"/>
                <w:color w:val="000000"/>
                <w:spacing w:val="-5"/>
                <w:sz w:val="19"/>
                <w:szCs w:val="19"/>
                <w:lang w:eastAsia="ru-RU"/>
              </w:rPr>
              <w:softHyphen/>
              <w:t>нии заданий</w:t>
            </w:r>
          </w:p>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73" w:h="9499" w:wrap="around" w:vAnchor="page" w:hAnchor="page" w:x="1132" w:y="1135"/>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36" w:y="1087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174</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078"/>
        <w:gridCol w:w="1762"/>
        <w:gridCol w:w="2650"/>
        <w:gridCol w:w="2174"/>
        <w:gridCol w:w="2251"/>
        <w:gridCol w:w="2198"/>
      </w:tblGrid>
      <w:tr w:rsidR="00E50A07" w:rsidRPr="00E50A07" w:rsidTr="002B5209">
        <w:trPr>
          <w:trHeight w:hRule="exact" w:val="255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lastRenderedPageBreak/>
              <w:t>66</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Символы государ</w:t>
            </w:r>
            <w:r w:rsidRPr="00E50A07">
              <w:rPr>
                <w:rFonts w:ascii="Arial" w:eastAsia="Times New Roman" w:hAnsi="Arial" w:cs="Arial"/>
                <w:color w:val="000000"/>
                <w:spacing w:val="-5"/>
                <w:sz w:val="19"/>
                <w:szCs w:val="19"/>
                <w:lang w:eastAsia="ru-RU"/>
              </w:rPr>
              <w:softHyphen/>
              <w:t>ства. Государст</w:t>
            </w:r>
            <w:r w:rsidRPr="00E50A07">
              <w:rPr>
                <w:rFonts w:ascii="Arial" w:eastAsia="Times New Roman" w:hAnsi="Arial" w:cs="Arial"/>
                <w:color w:val="000000"/>
                <w:spacing w:val="-5"/>
                <w:sz w:val="19"/>
                <w:szCs w:val="19"/>
                <w:lang w:eastAsia="ru-RU"/>
              </w:rPr>
              <w:softHyphen/>
              <w:t>венный герб Рос</w:t>
            </w:r>
            <w:r w:rsidRPr="00E50A07">
              <w:rPr>
                <w:rFonts w:ascii="Arial" w:eastAsia="Times New Roman" w:hAnsi="Arial" w:cs="Arial"/>
                <w:color w:val="000000"/>
                <w:spacing w:val="-5"/>
                <w:sz w:val="19"/>
                <w:szCs w:val="19"/>
                <w:lang w:eastAsia="ru-RU"/>
              </w:rPr>
              <w:softHyphen/>
              <w:t>сии. Государствен</w:t>
            </w:r>
            <w:r w:rsidRPr="00E50A07">
              <w:rPr>
                <w:rFonts w:ascii="Arial" w:eastAsia="Times New Roman" w:hAnsi="Arial" w:cs="Arial"/>
                <w:color w:val="000000"/>
                <w:spacing w:val="-5"/>
                <w:sz w:val="19"/>
                <w:szCs w:val="19"/>
                <w:lang w:eastAsia="ru-RU"/>
              </w:rPr>
              <w:softHyphen/>
              <w:t>ный флаг России</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главны</w:t>
            </w:r>
            <w:r w:rsidRPr="00E50A07">
              <w:rPr>
                <w:rFonts w:ascii="Arial" w:eastAsia="Times New Roman" w:hAnsi="Arial" w:cs="Arial"/>
                <w:color w:val="000000"/>
                <w:spacing w:val="-5"/>
                <w:sz w:val="19"/>
                <w:szCs w:val="19"/>
                <w:lang w:eastAsia="ru-RU"/>
              </w:rPr>
              <w:softHyphen/>
              <w:t>ми символами страны</w:t>
            </w:r>
          </w:p>
        </w:tc>
        <w:tc>
          <w:tcPr>
            <w:tcW w:w="21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государ</w:t>
            </w:r>
            <w:r w:rsidRPr="00E50A07">
              <w:rPr>
                <w:rFonts w:ascii="Arial" w:eastAsia="Times New Roman" w:hAnsi="Arial" w:cs="Arial"/>
                <w:color w:val="000000"/>
                <w:spacing w:val="-5"/>
                <w:sz w:val="19"/>
                <w:szCs w:val="19"/>
                <w:lang w:eastAsia="ru-RU"/>
              </w:rPr>
              <w:softHyphen/>
              <w:t>ственную символику Российской Феде</w:t>
            </w:r>
            <w:r w:rsidRPr="00E50A07">
              <w:rPr>
                <w:rFonts w:ascii="Arial" w:eastAsia="Times New Roman" w:hAnsi="Arial" w:cs="Arial"/>
                <w:color w:val="000000"/>
                <w:spacing w:val="-5"/>
                <w:sz w:val="19"/>
                <w:szCs w:val="19"/>
                <w:lang w:eastAsia="ru-RU"/>
              </w:rPr>
              <w:softHyphen/>
              <w:t>рации; показывать на карте границы Российской Феде</w:t>
            </w:r>
            <w:r w:rsidRPr="00E50A07">
              <w:rPr>
                <w:rFonts w:ascii="Arial" w:eastAsia="Times New Roman" w:hAnsi="Arial" w:cs="Arial"/>
                <w:color w:val="000000"/>
                <w:spacing w:val="-5"/>
                <w:sz w:val="19"/>
                <w:szCs w:val="19"/>
                <w:lang w:eastAsia="ru-RU"/>
              </w:rPr>
              <w:softHyphen/>
              <w:t>рации</w:t>
            </w:r>
          </w:p>
        </w:tc>
        <w:tc>
          <w:tcPr>
            <w:tcW w:w="2251"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Понимание, объяс</w:t>
            </w:r>
            <w:r w:rsidRPr="00E50A07">
              <w:rPr>
                <w:rFonts w:ascii="Arial" w:eastAsia="Times New Roman" w:hAnsi="Arial" w:cs="Arial"/>
                <w:color w:val="000000"/>
                <w:spacing w:val="-5"/>
                <w:sz w:val="19"/>
                <w:szCs w:val="19"/>
                <w:lang w:eastAsia="ru-RU"/>
              </w:rPr>
              <w:softHyphen/>
              <w:t>нение и применение основных правил по</w:t>
            </w:r>
            <w:r w:rsidRPr="00E50A07">
              <w:rPr>
                <w:rFonts w:ascii="Arial" w:eastAsia="Times New Roman" w:hAnsi="Arial" w:cs="Arial"/>
                <w:color w:val="000000"/>
                <w:spacing w:val="-5"/>
                <w:sz w:val="19"/>
                <w:szCs w:val="19"/>
                <w:lang w:eastAsia="ru-RU"/>
              </w:rPr>
              <w:softHyphen/>
              <w:t>ведения в природе и обществе, ориента</w:t>
            </w:r>
            <w:r w:rsidRPr="00E50A07">
              <w:rPr>
                <w:rFonts w:ascii="Arial" w:eastAsia="Times New Roman" w:hAnsi="Arial" w:cs="Arial"/>
                <w:color w:val="000000"/>
                <w:spacing w:val="-5"/>
                <w:sz w:val="19"/>
                <w:szCs w:val="19"/>
                <w:lang w:eastAsia="ru-RU"/>
              </w:rPr>
              <w:softHyphen/>
              <w:t>ция на их выполне</w:t>
            </w:r>
            <w:r w:rsidRPr="00E50A07">
              <w:rPr>
                <w:rFonts w:ascii="Arial" w:eastAsia="Times New Roman" w:hAnsi="Arial" w:cs="Arial"/>
                <w:color w:val="000000"/>
                <w:spacing w:val="-5"/>
                <w:sz w:val="19"/>
                <w:szCs w:val="19"/>
                <w:lang w:eastAsia="ru-RU"/>
              </w:rPr>
              <w:softHyphen/>
              <w:t>ние</w:t>
            </w:r>
          </w:p>
        </w:tc>
        <w:tc>
          <w:tcPr>
            <w:tcW w:w="2198" w:type="dxa"/>
            <w:tcBorders>
              <w:top w:val="single" w:sz="4" w:space="0" w:color="auto"/>
              <w:left w:val="single" w:sz="4" w:space="0" w:color="auto"/>
              <w:bottom w:val="nil"/>
              <w:right w:val="single" w:sz="4" w:space="0" w:color="auto"/>
            </w:tcBorders>
            <w:shd w:val="clear" w:color="auto" w:fill="FFFFFF"/>
            <w:vAlign w:val="bottom"/>
          </w:tcPr>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Сотрудничать с од</w:t>
            </w:r>
            <w:r w:rsidRPr="00E50A07">
              <w:rPr>
                <w:rFonts w:ascii="Arial" w:eastAsia="Times New Roman" w:hAnsi="Arial" w:cs="Arial"/>
                <w:color w:val="000000"/>
                <w:spacing w:val="-5"/>
                <w:sz w:val="19"/>
                <w:szCs w:val="19"/>
                <w:lang w:eastAsia="ru-RU"/>
              </w:rPr>
              <w:softHyphen/>
              <w:t>ноклассниками при выполнении зада</w:t>
            </w:r>
            <w:r w:rsidRPr="00E50A07">
              <w:rPr>
                <w:rFonts w:ascii="Arial" w:eastAsia="Times New Roman" w:hAnsi="Arial" w:cs="Arial"/>
                <w:color w:val="000000"/>
                <w:spacing w:val="-5"/>
                <w:sz w:val="19"/>
                <w:szCs w:val="19"/>
                <w:lang w:eastAsia="ru-RU"/>
              </w:rPr>
              <w:softHyphen/>
              <w:t>ний в паре. Строить монологические и диалогические вы</w:t>
            </w:r>
            <w:r w:rsidRPr="00E50A07">
              <w:rPr>
                <w:rFonts w:ascii="Arial" w:eastAsia="Times New Roman" w:hAnsi="Arial" w:cs="Arial"/>
                <w:color w:val="000000"/>
                <w:spacing w:val="-5"/>
                <w:sz w:val="19"/>
                <w:szCs w:val="19"/>
                <w:lang w:eastAsia="ru-RU"/>
              </w:rPr>
              <w:softHyphen/>
              <w:t>сказывания. Обос</w:t>
            </w:r>
            <w:r w:rsidRPr="00E50A07">
              <w:rPr>
                <w:rFonts w:ascii="Arial" w:eastAsia="Times New Roman" w:hAnsi="Arial" w:cs="Arial"/>
                <w:color w:val="000000"/>
                <w:spacing w:val="-5"/>
                <w:sz w:val="19"/>
                <w:szCs w:val="19"/>
                <w:lang w:eastAsia="ru-RU"/>
              </w:rPr>
              <w:softHyphen/>
              <w:t>новывать свою по</w:t>
            </w:r>
            <w:r w:rsidRPr="00E50A07">
              <w:rPr>
                <w:rFonts w:ascii="Arial" w:eastAsia="Times New Roman" w:hAnsi="Arial" w:cs="Arial"/>
                <w:color w:val="000000"/>
                <w:spacing w:val="-5"/>
                <w:sz w:val="19"/>
                <w:szCs w:val="19"/>
                <w:lang w:eastAsia="ru-RU"/>
              </w:rPr>
              <w:softHyphen/>
              <w:t>зицию, аргументи</w:t>
            </w:r>
            <w:r w:rsidRPr="00E50A07">
              <w:rPr>
                <w:rFonts w:ascii="Arial" w:eastAsia="Times New Roman" w:hAnsi="Arial" w:cs="Arial"/>
                <w:color w:val="000000"/>
                <w:spacing w:val="-5"/>
                <w:sz w:val="19"/>
                <w:szCs w:val="19"/>
                <w:lang w:eastAsia="ru-RU"/>
              </w:rPr>
              <w:softHyphen/>
              <w:t>ровать выбор дей</w:t>
            </w:r>
            <w:r w:rsidRPr="00E50A07">
              <w:rPr>
                <w:rFonts w:ascii="Arial" w:eastAsia="Times New Roman" w:hAnsi="Arial" w:cs="Arial"/>
                <w:color w:val="000000"/>
                <w:spacing w:val="-5"/>
                <w:sz w:val="19"/>
                <w:szCs w:val="19"/>
                <w:lang w:eastAsia="ru-RU"/>
              </w:rPr>
              <w:softHyphen/>
              <w:t>ствий</w:t>
            </w: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spacing w:val="-4"/>
                <w:sz w:val="21"/>
                <w:szCs w:val="21"/>
                <w:lang w:eastAsia="ru-RU"/>
              </w:rPr>
            </w:pPr>
          </w:p>
        </w:tc>
      </w:tr>
      <w:tr w:rsidR="00E50A07" w:rsidRPr="00E50A07" w:rsidTr="002B5209">
        <w:trPr>
          <w:trHeight w:hRule="exact" w:val="2314"/>
        </w:trPr>
        <w:tc>
          <w:tcPr>
            <w:tcW w:w="73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67</w:t>
            </w:r>
          </w:p>
        </w:tc>
        <w:tc>
          <w:tcPr>
            <w:tcW w:w="725"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 xml:space="preserve">Государственный гимн России. </w:t>
            </w:r>
            <w:r w:rsidRPr="00E50A07">
              <w:rPr>
                <w:rFonts w:ascii="Arial" w:eastAsia="Times New Roman" w:hAnsi="Arial" w:cs="Arial"/>
                <w:b/>
                <w:bCs/>
                <w:color w:val="000000"/>
                <w:spacing w:val="-3"/>
                <w:sz w:val="19"/>
                <w:szCs w:val="19"/>
                <w:lang w:eastAsia="ru-RU"/>
              </w:rPr>
              <w:t>Итоговая прове</w:t>
            </w:r>
            <w:r w:rsidRPr="00E50A07">
              <w:rPr>
                <w:rFonts w:ascii="Arial" w:eastAsia="Times New Roman" w:hAnsi="Arial" w:cs="Arial"/>
                <w:b/>
                <w:bCs/>
                <w:color w:val="000000"/>
                <w:spacing w:val="-3"/>
                <w:sz w:val="19"/>
                <w:szCs w:val="19"/>
                <w:lang w:eastAsia="ru-RU"/>
              </w:rPr>
              <w:softHyphen/>
              <w:t>рочная работа</w:t>
            </w:r>
          </w:p>
        </w:tc>
        <w:tc>
          <w:tcPr>
            <w:tcW w:w="1762"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Урок ознаком</w:t>
            </w:r>
            <w:r w:rsidRPr="00E50A07">
              <w:rPr>
                <w:rFonts w:ascii="Arial" w:eastAsia="Times New Roman" w:hAnsi="Arial" w:cs="Arial"/>
                <w:i/>
                <w:iCs/>
                <w:color w:val="000000"/>
                <w:spacing w:val="-4"/>
                <w:sz w:val="19"/>
                <w:szCs w:val="19"/>
                <w:lang w:eastAsia="ru-RU"/>
              </w:rPr>
              <w:softHyphen/>
              <w:t>ления с новым материалом</w:t>
            </w:r>
          </w:p>
        </w:tc>
        <w:tc>
          <w:tcPr>
            <w:tcW w:w="2650"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Продолжение знакомства с главными символами страны</w:t>
            </w:r>
          </w:p>
        </w:tc>
        <w:tc>
          <w:tcPr>
            <w:tcW w:w="2174" w:type="dxa"/>
            <w:tcBorders>
              <w:top w:val="single" w:sz="4" w:space="0" w:color="auto"/>
              <w:left w:val="single" w:sz="4" w:space="0" w:color="auto"/>
              <w:bottom w:val="nil"/>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Различать государ</w:t>
            </w:r>
            <w:r w:rsidRPr="00E50A07">
              <w:rPr>
                <w:rFonts w:ascii="Arial" w:eastAsia="Times New Roman" w:hAnsi="Arial" w:cs="Arial"/>
                <w:color w:val="000000"/>
                <w:spacing w:val="-5"/>
                <w:sz w:val="19"/>
                <w:szCs w:val="19"/>
                <w:lang w:eastAsia="ru-RU"/>
              </w:rPr>
              <w:softHyphen/>
              <w:t>ственную символику Российской Феде</w:t>
            </w:r>
            <w:r w:rsidRPr="00E50A07">
              <w:rPr>
                <w:rFonts w:ascii="Arial" w:eastAsia="Times New Roman" w:hAnsi="Arial" w:cs="Arial"/>
                <w:color w:val="000000"/>
                <w:spacing w:val="-5"/>
                <w:sz w:val="19"/>
                <w:szCs w:val="19"/>
                <w:lang w:eastAsia="ru-RU"/>
              </w:rPr>
              <w:softHyphen/>
              <w:t>рации; показывать на карте границы Российской Феде</w:t>
            </w:r>
            <w:r w:rsidRPr="00E50A07">
              <w:rPr>
                <w:rFonts w:ascii="Arial" w:eastAsia="Times New Roman" w:hAnsi="Arial" w:cs="Arial"/>
                <w:color w:val="000000"/>
                <w:spacing w:val="-5"/>
                <w:sz w:val="19"/>
                <w:szCs w:val="19"/>
                <w:lang w:eastAsia="ru-RU"/>
              </w:rPr>
              <w:softHyphen/>
              <w:t>рации</w:t>
            </w:r>
          </w:p>
        </w:tc>
        <w:tc>
          <w:tcPr>
            <w:tcW w:w="2251" w:type="dxa"/>
            <w:tcBorders>
              <w:top w:val="single" w:sz="4" w:space="0" w:color="auto"/>
              <w:left w:val="single" w:sz="4" w:space="0" w:color="auto"/>
              <w:bottom w:val="nil"/>
              <w:right w:val="nil"/>
            </w:tcBorders>
            <w:shd w:val="clear" w:color="auto" w:fill="FFFFFF"/>
            <w:vAlign w:val="bottom"/>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Чувство прекрасного на основе знакомст</w:t>
            </w:r>
            <w:r w:rsidRPr="00E50A07">
              <w:rPr>
                <w:rFonts w:ascii="Arial" w:eastAsia="Times New Roman" w:hAnsi="Arial" w:cs="Arial"/>
                <w:color w:val="000000"/>
                <w:spacing w:val="-5"/>
                <w:sz w:val="19"/>
                <w:szCs w:val="19"/>
                <w:lang w:eastAsia="ru-RU"/>
              </w:rPr>
              <w:softHyphen/>
              <w:t>ва с природой и культурой родного края. Осознание сво</w:t>
            </w:r>
            <w:r w:rsidRPr="00E50A07">
              <w:rPr>
                <w:rFonts w:ascii="Arial" w:eastAsia="Times New Roman" w:hAnsi="Arial" w:cs="Arial"/>
                <w:color w:val="000000"/>
                <w:spacing w:val="-5"/>
                <w:sz w:val="19"/>
                <w:szCs w:val="19"/>
                <w:lang w:eastAsia="ru-RU"/>
              </w:rPr>
              <w:softHyphen/>
              <w:t>его продвижения в овладении предмет</w:t>
            </w:r>
            <w:r w:rsidRPr="00E50A07">
              <w:rPr>
                <w:rFonts w:ascii="Arial" w:eastAsia="Times New Roman" w:hAnsi="Arial" w:cs="Arial"/>
                <w:color w:val="000000"/>
                <w:spacing w:val="-5"/>
                <w:sz w:val="19"/>
                <w:szCs w:val="19"/>
                <w:lang w:eastAsia="ru-RU"/>
              </w:rPr>
              <w:softHyphen/>
              <w:t>ными и универсаль</w:t>
            </w:r>
            <w:r w:rsidRPr="00E50A07">
              <w:rPr>
                <w:rFonts w:ascii="Arial" w:eastAsia="Times New Roman" w:hAnsi="Arial" w:cs="Arial"/>
                <w:color w:val="000000"/>
                <w:spacing w:val="-5"/>
                <w:sz w:val="19"/>
                <w:szCs w:val="19"/>
                <w:lang w:eastAsia="ru-RU"/>
              </w:rPr>
              <w:softHyphen/>
              <w:t>ными учебными дей</w:t>
            </w:r>
            <w:r w:rsidRPr="00E50A07">
              <w:rPr>
                <w:rFonts w:ascii="Arial" w:eastAsia="Times New Roman" w:hAnsi="Arial" w:cs="Arial"/>
                <w:color w:val="000000"/>
                <w:spacing w:val="-5"/>
                <w:sz w:val="19"/>
                <w:szCs w:val="19"/>
                <w:lang w:eastAsia="ru-RU"/>
              </w:rPr>
              <w:softHyphen/>
              <w:t>ствиями</w:t>
            </w:r>
          </w:p>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p>
        </w:tc>
        <w:tc>
          <w:tcPr>
            <w:tcW w:w="2198" w:type="dxa"/>
            <w:tcBorders>
              <w:top w:val="single" w:sz="4" w:space="0" w:color="auto"/>
              <w:left w:val="single" w:sz="4" w:space="0" w:color="auto"/>
              <w:bottom w:val="nil"/>
              <w:right w:val="single" w:sz="4" w:space="0" w:color="auto"/>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Распределять обя</w:t>
            </w:r>
            <w:r w:rsidRPr="00E50A07">
              <w:rPr>
                <w:rFonts w:ascii="Arial" w:eastAsia="Times New Roman" w:hAnsi="Arial" w:cs="Arial"/>
                <w:color w:val="000000"/>
                <w:spacing w:val="-5"/>
                <w:sz w:val="19"/>
                <w:szCs w:val="19"/>
                <w:lang w:eastAsia="ru-RU"/>
              </w:rPr>
              <w:softHyphen/>
              <w:t>занности при работе в группе. Учитывать мнение партнера, аргументировано критиковать допу</w:t>
            </w:r>
            <w:r w:rsidRPr="00E50A07">
              <w:rPr>
                <w:rFonts w:ascii="Arial" w:eastAsia="Times New Roman" w:hAnsi="Arial" w:cs="Arial"/>
                <w:color w:val="000000"/>
                <w:spacing w:val="-5"/>
                <w:sz w:val="19"/>
                <w:szCs w:val="19"/>
                <w:lang w:eastAsia="ru-RU"/>
              </w:rPr>
              <w:softHyphen/>
              <w:t>щенные ошибки, обосновывать свое решение</w:t>
            </w:r>
          </w:p>
        </w:tc>
      </w:tr>
      <w:tr w:rsidR="00E50A07" w:rsidRPr="00E50A07" w:rsidTr="002B5209">
        <w:trPr>
          <w:trHeight w:hRule="exact" w:val="2794"/>
        </w:trPr>
        <w:tc>
          <w:tcPr>
            <w:tcW w:w="73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190" w:lineRule="exact"/>
              <w:ind w:left="28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68</w:t>
            </w:r>
          </w:p>
        </w:tc>
        <w:tc>
          <w:tcPr>
            <w:tcW w:w="725"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40" w:lineRule="auto"/>
              <w:rPr>
                <w:rFonts w:ascii="Courier New" w:eastAsia="Times New Roman" w:hAnsi="Courier New" w:cs="Courier New"/>
                <w:sz w:val="10"/>
                <w:szCs w:val="10"/>
                <w:lang w:eastAsia="ru-RU"/>
              </w:rPr>
            </w:pPr>
          </w:p>
        </w:tc>
        <w:tc>
          <w:tcPr>
            <w:tcW w:w="2078"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Государственные награды</w:t>
            </w:r>
          </w:p>
        </w:tc>
        <w:tc>
          <w:tcPr>
            <w:tcW w:w="1762"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53"/>
              <w:rPr>
                <w:rFonts w:ascii="Arial" w:eastAsia="Times New Roman" w:hAnsi="Arial" w:cs="Arial"/>
                <w:spacing w:val="-4"/>
                <w:sz w:val="21"/>
                <w:szCs w:val="21"/>
                <w:lang w:eastAsia="ru-RU"/>
              </w:rPr>
            </w:pPr>
            <w:r w:rsidRPr="00E50A07">
              <w:rPr>
                <w:rFonts w:ascii="Arial" w:eastAsia="Times New Roman" w:hAnsi="Arial" w:cs="Arial"/>
                <w:i/>
                <w:iCs/>
                <w:color w:val="000000"/>
                <w:spacing w:val="-4"/>
                <w:sz w:val="19"/>
                <w:szCs w:val="19"/>
                <w:lang w:eastAsia="ru-RU"/>
              </w:rPr>
              <w:t>Комбинирован</w:t>
            </w:r>
            <w:r w:rsidRPr="00E50A07">
              <w:rPr>
                <w:rFonts w:ascii="Arial" w:eastAsia="Times New Roman" w:hAnsi="Arial" w:cs="Arial"/>
                <w:i/>
                <w:iCs/>
                <w:color w:val="000000"/>
                <w:spacing w:val="-4"/>
                <w:sz w:val="19"/>
                <w:szCs w:val="19"/>
                <w:lang w:eastAsia="ru-RU"/>
              </w:rPr>
              <w:softHyphen/>
              <w:t>ный урок</w:t>
            </w:r>
          </w:p>
        </w:tc>
        <w:tc>
          <w:tcPr>
            <w:tcW w:w="2650"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33"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Ознакомление с наград</w:t>
            </w:r>
            <w:r w:rsidRPr="00E50A07">
              <w:rPr>
                <w:rFonts w:ascii="Arial" w:eastAsia="Times New Roman" w:hAnsi="Arial" w:cs="Arial"/>
                <w:color w:val="000000"/>
                <w:spacing w:val="-5"/>
                <w:sz w:val="19"/>
                <w:szCs w:val="19"/>
                <w:lang w:eastAsia="ru-RU"/>
              </w:rPr>
              <w:softHyphen/>
              <w:t>ной системой страны</w:t>
            </w:r>
          </w:p>
        </w:tc>
        <w:tc>
          <w:tcPr>
            <w:tcW w:w="2174"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Составлять краткий рассказ об основных государственных наградах России, их истории и награж</w:t>
            </w:r>
            <w:r w:rsidRPr="00E50A07">
              <w:rPr>
                <w:rFonts w:ascii="Arial" w:eastAsia="Times New Roman" w:hAnsi="Arial" w:cs="Arial"/>
                <w:color w:val="000000"/>
                <w:spacing w:val="-5"/>
                <w:sz w:val="19"/>
                <w:szCs w:val="19"/>
                <w:lang w:eastAsia="ru-RU"/>
              </w:rPr>
              <w:softHyphen/>
              <w:t>денных</w:t>
            </w:r>
          </w:p>
        </w:tc>
        <w:tc>
          <w:tcPr>
            <w:tcW w:w="2251" w:type="dxa"/>
            <w:tcBorders>
              <w:top w:val="single" w:sz="4" w:space="0" w:color="auto"/>
              <w:left w:val="single" w:sz="4" w:space="0" w:color="auto"/>
              <w:bottom w:val="single" w:sz="4" w:space="0" w:color="auto"/>
              <w:right w:val="nil"/>
            </w:tcBorders>
            <w:shd w:val="clear" w:color="auto" w:fill="FFFFFF"/>
          </w:tcPr>
          <w:p w:rsidR="00E50A07" w:rsidRPr="00E50A07" w:rsidRDefault="00E50A07" w:rsidP="00E50A07">
            <w:pPr>
              <w:framePr w:w="14568" w:h="7661" w:wrap="around" w:vAnchor="page" w:hAnchor="page" w:x="1135" w:y="1120"/>
              <w:widowControl w:val="0"/>
              <w:spacing w:after="0" w:line="230"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Устойчивый интерес к изучению природы, человека, истории страны</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bottom"/>
          </w:tcPr>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spacing w:val="-4"/>
                <w:sz w:val="21"/>
                <w:szCs w:val="21"/>
                <w:lang w:eastAsia="ru-RU"/>
              </w:rPr>
            </w:pPr>
            <w:r w:rsidRPr="00E50A07">
              <w:rPr>
                <w:rFonts w:ascii="Arial" w:eastAsia="Times New Roman" w:hAnsi="Arial" w:cs="Arial"/>
                <w:color w:val="000000"/>
                <w:spacing w:val="-5"/>
                <w:sz w:val="19"/>
                <w:szCs w:val="19"/>
                <w:lang w:eastAsia="ru-RU"/>
              </w:rPr>
              <w:t>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 Осуще</w:t>
            </w:r>
            <w:r w:rsidRPr="00E50A07">
              <w:rPr>
                <w:rFonts w:ascii="Arial" w:eastAsia="Times New Roman" w:hAnsi="Arial" w:cs="Arial"/>
                <w:color w:val="000000"/>
                <w:spacing w:val="-5"/>
                <w:sz w:val="19"/>
                <w:szCs w:val="19"/>
                <w:lang w:eastAsia="ru-RU"/>
              </w:rPr>
              <w:softHyphen/>
              <w:t>ствлять пошаговый и итоговый кон</w:t>
            </w:r>
            <w:r w:rsidRPr="00E50A07">
              <w:rPr>
                <w:rFonts w:ascii="Arial" w:eastAsia="Times New Roman" w:hAnsi="Arial" w:cs="Arial"/>
                <w:color w:val="000000"/>
                <w:spacing w:val="-5"/>
                <w:sz w:val="19"/>
                <w:szCs w:val="19"/>
                <w:lang w:eastAsia="ru-RU"/>
              </w:rPr>
              <w:softHyphen/>
              <w:t>троль.</w:t>
            </w: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r w:rsidRPr="00E50A07">
              <w:rPr>
                <w:rFonts w:ascii="Arial" w:eastAsia="Times New Roman" w:hAnsi="Arial" w:cs="Arial"/>
                <w:color w:val="000000"/>
                <w:spacing w:val="-5"/>
                <w:sz w:val="19"/>
                <w:szCs w:val="19"/>
                <w:lang w:eastAsia="ru-RU"/>
              </w:rPr>
              <w:t>Самостоятельно планировать свои действия в соответ</w:t>
            </w:r>
            <w:r w:rsidRPr="00E50A07">
              <w:rPr>
                <w:rFonts w:ascii="Arial" w:eastAsia="Times New Roman" w:hAnsi="Arial" w:cs="Arial"/>
                <w:color w:val="000000"/>
                <w:spacing w:val="-5"/>
                <w:sz w:val="19"/>
                <w:szCs w:val="19"/>
                <w:lang w:eastAsia="ru-RU"/>
              </w:rPr>
              <w:softHyphen/>
              <w:t>ствии с поставлен</w:t>
            </w:r>
            <w:r w:rsidRPr="00E50A07">
              <w:rPr>
                <w:rFonts w:ascii="Arial" w:eastAsia="Times New Roman" w:hAnsi="Arial" w:cs="Arial"/>
                <w:color w:val="000000"/>
                <w:spacing w:val="-5"/>
                <w:sz w:val="19"/>
                <w:szCs w:val="19"/>
                <w:lang w:eastAsia="ru-RU"/>
              </w:rPr>
              <w:softHyphen/>
              <w:t>ной целью</w:t>
            </w: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color w:val="000000"/>
                <w:spacing w:val="-5"/>
                <w:sz w:val="19"/>
                <w:szCs w:val="19"/>
                <w:lang w:eastAsia="ru-RU"/>
              </w:rPr>
            </w:pPr>
          </w:p>
          <w:p w:rsidR="00E50A07" w:rsidRPr="00E50A07" w:rsidRDefault="00E50A07" w:rsidP="00E50A07">
            <w:pPr>
              <w:framePr w:w="14568" w:h="7661" w:wrap="around" w:vAnchor="page" w:hAnchor="page" w:x="1135" w:y="1120"/>
              <w:widowControl w:val="0"/>
              <w:spacing w:after="0" w:line="228" w:lineRule="exact"/>
              <w:ind w:left="120"/>
              <w:rPr>
                <w:rFonts w:ascii="Arial" w:eastAsia="Times New Roman" w:hAnsi="Arial" w:cs="Arial"/>
                <w:spacing w:val="-4"/>
                <w:sz w:val="21"/>
                <w:szCs w:val="21"/>
                <w:lang w:eastAsia="ru-RU"/>
              </w:rPr>
            </w:pPr>
          </w:p>
        </w:tc>
      </w:tr>
    </w:tbl>
    <w:p w:rsidR="00E50A07" w:rsidRPr="00E50A07" w:rsidRDefault="00E50A07" w:rsidP="00E50A07">
      <w:pPr>
        <w:framePr w:wrap="around" w:vAnchor="page" w:hAnchor="page" w:x="8224" w:y="10872"/>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175</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6834" w:h="11909" w:orient="landscape"/>
          <w:pgMar w:top="0" w:right="0" w:bottom="0" w:left="0" w:header="0" w:footer="3" w:gutter="0"/>
          <w:cols w:space="720"/>
          <w:noEndnote/>
          <w:docGrid w:linePitch="360"/>
        </w:sectPr>
      </w:pPr>
    </w:p>
    <w:p w:rsidR="00E50A07" w:rsidRPr="00E50A07" w:rsidRDefault="00E50A07" w:rsidP="00E50A07">
      <w:pPr>
        <w:framePr w:w="9638" w:h="11443" w:hRule="exact" w:wrap="around" w:vAnchor="page" w:hAnchor="page" w:x="1148" w:y="911"/>
        <w:widowControl w:val="0"/>
        <w:spacing w:after="0" w:line="514" w:lineRule="exact"/>
        <w:ind w:left="560" w:right="1900" w:firstLine="1320"/>
        <w:rPr>
          <w:rFonts w:ascii="Arial" w:eastAsia="Times New Roman" w:hAnsi="Arial" w:cs="Arial"/>
          <w:b/>
          <w:bCs/>
          <w:spacing w:val="-2"/>
          <w:sz w:val="20"/>
          <w:szCs w:val="20"/>
          <w:lang w:eastAsia="ru-RU"/>
        </w:rPr>
      </w:pPr>
      <w:r w:rsidRPr="00E50A07">
        <w:rPr>
          <w:rFonts w:ascii="Arial" w:eastAsia="Times New Roman" w:hAnsi="Arial" w:cs="Arial"/>
          <w:b/>
          <w:bCs/>
          <w:smallCaps/>
          <w:color w:val="000000"/>
          <w:spacing w:val="-3"/>
          <w:sz w:val="20"/>
          <w:szCs w:val="20"/>
          <w:lang w:eastAsia="ru-RU"/>
        </w:rPr>
        <w:lastRenderedPageBreak/>
        <w:t xml:space="preserve">Материально-техническое обеспечение программы </w:t>
      </w:r>
      <w:r w:rsidRPr="00E50A07">
        <w:rPr>
          <w:rFonts w:ascii="Arial" w:eastAsia="Times New Roman" w:hAnsi="Arial" w:cs="Arial"/>
          <w:b/>
          <w:bCs/>
          <w:i/>
          <w:iCs/>
          <w:color w:val="000000"/>
          <w:spacing w:val="-4"/>
          <w:sz w:val="21"/>
          <w:szCs w:val="21"/>
          <w:lang w:eastAsia="ru-RU"/>
        </w:rPr>
        <w:t>Специфическое сопровождение (оборудование):</w:t>
      </w:r>
    </w:p>
    <w:p w:rsidR="00E50A07" w:rsidRPr="00E50A07" w:rsidRDefault="00E50A07" w:rsidP="00E50A07">
      <w:pPr>
        <w:framePr w:w="9638" w:h="11443" w:hRule="exact" w:wrap="around" w:vAnchor="page" w:hAnchor="page" w:x="1148" w:y="911"/>
        <w:widowControl w:val="0"/>
        <w:numPr>
          <w:ilvl w:val="0"/>
          <w:numId w:val="26"/>
        </w:numPr>
        <w:spacing w:after="0" w:line="252"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демонстрационные таблицы «Природные сообщества», «Правила поведения в обще</w:t>
      </w:r>
      <w:r w:rsidRPr="00E50A07">
        <w:rPr>
          <w:rFonts w:ascii="Arial" w:eastAsia="Times New Roman" w:hAnsi="Arial" w:cs="Arial"/>
          <w:b/>
          <w:bCs/>
          <w:color w:val="000000"/>
          <w:spacing w:val="-3"/>
          <w:sz w:val="20"/>
          <w:szCs w:val="20"/>
          <w:lang w:eastAsia="ru-RU"/>
        </w:rPr>
        <w:softHyphen/>
        <w:t>ственных местах», «Домашние и дикие животные»; «Животные», «Растения», «Строение растения», «Организм человека», «Правила посадки при письме», «Город», «Село»;</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глобус, карта России;</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демонстрационная модель скелета человека;</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наборы лабораторного оборудования для измерения температуры, времени, направ</w:t>
      </w:r>
      <w:r w:rsidRPr="00E50A07">
        <w:rPr>
          <w:rFonts w:ascii="Arial" w:eastAsia="Times New Roman" w:hAnsi="Arial" w:cs="Arial"/>
          <w:b/>
          <w:bCs/>
          <w:color w:val="000000"/>
          <w:spacing w:val="-3"/>
          <w:sz w:val="20"/>
          <w:szCs w:val="20"/>
          <w:lang w:eastAsia="ru-RU"/>
        </w:rPr>
        <w:softHyphen/>
        <w:t>ления ветра;</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лабораторное оборудование для проведения опытов с жидкостями;</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лабораторное оборудование «Воздух и вакуум»;</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лабораторное оборудование для проращивания семян;</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лабораторное оборудование «Свойства магнитов» (с моделями компасов);</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портреты ученых России (М. Ломоносов, С. Королев, Д. Менделеев, А. Попов, К. Ци</w:t>
      </w:r>
      <w:r w:rsidRPr="00E50A07">
        <w:rPr>
          <w:rFonts w:ascii="Arial" w:eastAsia="Times New Roman" w:hAnsi="Arial" w:cs="Arial"/>
          <w:b/>
          <w:bCs/>
          <w:color w:val="000000"/>
          <w:spacing w:val="-3"/>
          <w:sz w:val="20"/>
          <w:szCs w:val="20"/>
          <w:lang w:eastAsia="ru-RU"/>
        </w:rPr>
        <w:softHyphen/>
        <w:t>олковский, Н. Вавилов);</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портреты исторических личностей (А. Суворов, М. Кутузов, Николай II, Иван Грозный, действующий Президент России);</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плакаты «Государственная символика Российской Федерации»;</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гербарии растений разных природных сообществ;</w:t>
      </w:r>
    </w:p>
    <w:p w:rsidR="00E50A07" w:rsidRPr="00E50A07" w:rsidRDefault="00E50A07" w:rsidP="00E50A07">
      <w:pPr>
        <w:framePr w:w="9638" w:h="11443" w:hRule="exact" w:wrap="around" w:vAnchor="page" w:hAnchor="page" w:x="1148" w:y="911"/>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демонстрационные наборы образцов горных пород и полезных ископаемых;</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живые растения;</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демонстрационные образцы приборов и инструментов;</w:t>
      </w:r>
    </w:p>
    <w:p w:rsidR="00E50A07" w:rsidRPr="00E50A07" w:rsidRDefault="00E50A07" w:rsidP="00E50A07">
      <w:pPr>
        <w:framePr w:w="9638" w:h="11443" w:hRule="exact" w:wrap="around" w:vAnchor="page" w:hAnchor="page" w:x="1148" w:y="911"/>
        <w:widowControl w:val="0"/>
        <w:numPr>
          <w:ilvl w:val="0"/>
          <w:numId w:val="26"/>
        </w:numPr>
        <w:spacing w:after="184"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энциклопедии, справочники, словари.</w:t>
      </w:r>
    </w:p>
    <w:p w:rsidR="00E50A07" w:rsidRPr="00E50A07" w:rsidRDefault="00E50A07" w:rsidP="00E50A07">
      <w:pPr>
        <w:framePr w:w="9638" w:h="11443" w:hRule="exact" w:wrap="around" w:vAnchor="page" w:hAnchor="page" w:x="1148" w:y="911"/>
        <w:widowControl w:val="0"/>
        <w:spacing w:after="0" w:line="262" w:lineRule="exact"/>
        <w:ind w:firstLine="540"/>
        <w:jc w:val="both"/>
        <w:outlineLvl w:val="6"/>
        <w:rPr>
          <w:rFonts w:ascii="Arial" w:eastAsia="Times New Roman" w:hAnsi="Arial" w:cs="Arial"/>
          <w:b/>
          <w:bCs/>
          <w:i/>
          <w:iCs/>
          <w:spacing w:val="-2"/>
          <w:sz w:val="21"/>
          <w:szCs w:val="21"/>
          <w:lang w:eastAsia="ru-RU"/>
        </w:rPr>
      </w:pPr>
      <w:bookmarkStart w:id="16" w:name="bookmark19"/>
      <w:r w:rsidRPr="00E50A07">
        <w:rPr>
          <w:rFonts w:ascii="Arial" w:eastAsia="Times New Roman" w:hAnsi="Arial" w:cs="Arial"/>
          <w:b/>
          <w:bCs/>
          <w:i/>
          <w:iCs/>
          <w:color w:val="000000"/>
          <w:spacing w:val="-4"/>
          <w:sz w:val="21"/>
          <w:szCs w:val="21"/>
          <w:lang w:eastAsia="ru-RU"/>
        </w:rPr>
        <w:t>Электронно-программное обеспечение:</w:t>
      </w:r>
      <w:bookmarkEnd w:id="16"/>
    </w:p>
    <w:p w:rsidR="00E50A07" w:rsidRPr="00E50A07" w:rsidRDefault="00E50A07" w:rsidP="00E50A07">
      <w:pPr>
        <w:framePr w:w="9638" w:h="11443" w:hRule="exact" w:wrap="around" w:vAnchor="page" w:hAnchor="page" w:x="1148" w:y="911"/>
        <w:widowControl w:val="0"/>
        <w:numPr>
          <w:ilvl w:val="0"/>
          <w:numId w:val="26"/>
        </w:numPr>
        <w:spacing w:after="0" w:line="262"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электронные библиотеки по окружающему миру, электронные энциклопедии, </w:t>
      </w:r>
      <w:r w:rsidRPr="00E50A07">
        <w:rPr>
          <w:rFonts w:ascii="Arial" w:eastAsia="Times New Roman" w:hAnsi="Arial" w:cs="Arial"/>
          <w:b/>
          <w:bCs/>
          <w:color w:val="000000"/>
          <w:spacing w:val="-3"/>
          <w:sz w:val="20"/>
          <w:szCs w:val="20"/>
          <w:lang w:val="en-US"/>
        </w:rPr>
        <w:t>DVD</w:t>
      </w:r>
      <w:r w:rsidRPr="00E50A07">
        <w:rPr>
          <w:rFonts w:ascii="Arial" w:eastAsia="Times New Roman" w:hAnsi="Arial" w:cs="Arial"/>
          <w:b/>
          <w:bCs/>
          <w:color w:val="000000"/>
          <w:spacing w:val="-3"/>
          <w:sz w:val="20"/>
          <w:szCs w:val="20"/>
        </w:rPr>
        <w:t xml:space="preserve"> </w:t>
      </w:r>
      <w:r w:rsidRPr="00E50A07">
        <w:rPr>
          <w:rFonts w:ascii="Arial" w:eastAsia="Times New Roman" w:hAnsi="Arial" w:cs="Arial"/>
          <w:b/>
          <w:bCs/>
          <w:color w:val="000000"/>
          <w:spacing w:val="-3"/>
          <w:sz w:val="20"/>
          <w:szCs w:val="20"/>
          <w:lang w:eastAsia="ru-RU"/>
        </w:rPr>
        <w:t>фильмы о природе, истории;</w:t>
      </w:r>
    </w:p>
    <w:p w:rsidR="00E50A07" w:rsidRPr="00E50A07" w:rsidRDefault="00E50A07" w:rsidP="00E50A07">
      <w:pPr>
        <w:framePr w:w="9638" w:h="11443" w:hRule="exact" w:wrap="around" w:vAnchor="page" w:hAnchor="page" w:x="1148" w:y="911"/>
        <w:widowControl w:val="0"/>
        <w:numPr>
          <w:ilvl w:val="0"/>
          <w:numId w:val="26"/>
        </w:numPr>
        <w:spacing w:after="0" w:line="262"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записи звуков природы;</w:t>
      </w:r>
    </w:p>
    <w:p w:rsidR="00E50A07" w:rsidRPr="00E50A07" w:rsidRDefault="00E50A07" w:rsidP="00E50A07">
      <w:pPr>
        <w:framePr w:w="9638" w:h="11443" w:hRule="exact" w:wrap="around" w:vAnchor="page" w:hAnchor="page" w:x="1148" w:y="911"/>
        <w:widowControl w:val="0"/>
        <w:numPr>
          <w:ilvl w:val="0"/>
          <w:numId w:val="26"/>
        </w:numPr>
        <w:spacing w:after="0" w:line="262"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специализированные цифровые инструменты учебной деятельности (компьютерные программы);</w:t>
      </w:r>
    </w:p>
    <w:p w:rsidR="00E50A07" w:rsidRPr="00E50A07" w:rsidRDefault="00E50A07" w:rsidP="00E50A07">
      <w:pPr>
        <w:framePr w:w="9638" w:h="11443" w:hRule="exact" w:wrap="around" w:vAnchor="page" w:hAnchor="page" w:x="1148" w:y="911"/>
        <w:widowControl w:val="0"/>
        <w:numPr>
          <w:ilvl w:val="0"/>
          <w:numId w:val="26"/>
        </w:numPr>
        <w:spacing w:after="176" w:line="262"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презентации по окружающему миру.</w:t>
      </w:r>
    </w:p>
    <w:p w:rsidR="00E50A07" w:rsidRPr="00E50A07" w:rsidRDefault="00E50A07" w:rsidP="00E50A07">
      <w:pPr>
        <w:framePr w:w="9638" w:h="11443" w:hRule="exact" w:wrap="around" w:vAnchor="page" w:hAnchor="page" w:x="1148" w:y="911"/>
        <w:widowControl w:val="0"/>
        <w:spacing w:after="0" w:line="266" w:lineRule="exact"/>
        <w:ind w:firstLine="540"/>
        <w:jc w:val="both"/>
        <w:outlineLvl w:val="6"/>
        <w:rPr>
          <w:rFonts w:ascii="Arial" w:eastAsia="Times New Roman" w:hAnsi="Arial" w:cs="Arial"/>
          <w:b/>
          <w:bCs/>
          <w:i/>
          <w:iCs/>
          <w:spacing w:val="-2"/>
          <w:sz w:val="21"/>
          <w:szCs w:val="21"/>
          <w:lang w:eastAsia="ru-RU"/>
        </w:rPr>
      </w:pPr>
      <w:bookmarkStart w:id="17" w:name="bookmark20"/>
      <w:r w:rsidRPr="00E50A07">
        <w:rPr>
          <w:rFonts w:ascii="Arial" w:eastAsia="Times New Roman" w:hAnsi="Arial" w:cs="Arial"/>
          <w:b/>
          <w:bCs/>
          <w:i/>
          <w:iCs/>
          <w:color w:val="000000"/>
          <w:spacing w:val="-4"/>
          <w:sz w:val="21"/>
          <w:szCs w:val="21"/>
          <w:lang w:eastAsia="ru-RU"/>
        </w:rPr>
        <w:t>Технические средства обучения:</w:t>
      </w:r>
      <w:bookmarkEnd w:id="17"/>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мультимедийный проектор, </w:t>
      </w:r>
      <w:r w:rsidRPr="00E50A07">
        <w:rPr>
          <w:rFonts w:ascii="Arial" w:eastAsia="Times New Roman" w:hAnsi="Arial" w:cs="Arial"/>
          <w:b/>
          <w:bCs/>
          <w:color w:val="000000"/>
          <w:spacing w:val="-3"/>
          <w:sz w:val="20"/>
          <w:szCs w:val="20"/>
          <w:lang w:val="en-US"/>
        </w:rPr>
        <w:t>DVD</w:t>
      </w:r>
      <w:r w:rsidRPr="00E50A07">
        <w:rPr>
          <w:rFonts w:ascii="Arial" w:eastAsia="Times New Roman" w:hAnsi="Arial" w:cs="Arial"/>
          <w:b/>
          <w:bCs/>
          <w:color w:val="000000"/>
          <w:spacing w:val="-3"/>
          <w:sz w:val="20"/>
          <w:szCs w:val="20"/>
        </w:rPr>
        <w:t xml:space="preserve"> </w:t>
      </w:r>
      <w:r w:rsidRPr="00E50A07">
        <w:rPr>
          <w:rFonts w:ascii="Arial" w:eastAsia="Times New Roman" w:hAnsi="Arial" w:cs="Arial"/>
          <w:b/>
          <w:bCs/>
          <w:color w:val="000000"/>
          <w:spacing w:val="-3"/>
          <w:sz w:val="20"/>
          <w:szCs w:val="20"/>
          <w:lang w:eastAsia="ru-RU"/>
        </w:rPr>
        <w:t>плееры, MP3 плееры;</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компьютер с учебным программным обеспечением;</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музыкальный центр;</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демонстрационный экран;</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демонстрационная доска для работы маркерами;</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магнитная доска;</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цифровой фотоаппарат;</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микроскоп;</w:t>
      </w:r>
    </w:p>
    <w:p w:rsidR="00E50A07" w:rsidRPr="00E50A07" w:rsidRDefault="00E50A07" w:rsidP="00E50A07">
      <w:pPr>
        <w:framePr w:w="9638" w:h="11443" w:hRule="exact" w:wrap="around" w:vAnchor="page" w:hAnchor="page" w:x="1148" w:y="911"/>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E50A07">
        <w:rPr>
          <w:rFonts w:ascii="Arial" w:eastAsia="Times New Roman" w:hAnsi="Arial" w:cs="Arial"/>
          <w:b/>
          <w:bCs/>
          <w:color w:val="000000"/>
          <w:spacing w:val="-3"/>
          <w:sz w:val="20"/>
          <w:szCs w:val="20"/>
          <w:lang w:eastAsia="ru-RU"/>
        </w:rPr>
        <w:t xml:space="preserve"> сканер, ксерокс и цветной принтер.</w:t>
      </w:r>
    </w:p>
    <w:p w:rsidR="00E50A07" w:rsidRPr="00E50A07" w:rsidRDefault="00E50A07" w:rsidP="00E50A07">
      <w:pPr>
        <w:framePr w:wrap="around" w:vAnchor="page" w:hAnchor="page" w:x="5794" w:y="15651"/>
        <w:widowControl w:val="0"/>
        <w:spacing w:after="0" w:line="300" w:lineRule="exact"/>
        <w:ind w:left="40"/>
        <w:rPr>
          <w:rFonts w:ascii="AngsanaUPC" w:eastAsia="Times New Roman" w:hAnsi="AngsanaUPC" w:cs="AngsanaUPC"/>
          <w:b/>
          <w:bCs/>
          <w:spacing w:val="1"/>
          <w:sz w:val="30"/>
          <w:szCs w:val="30"/>
          <w:lang w:eastAsia="ru-RU"/>
        </w:rPr>
      </w:pPr>
      <w:r w:rsidRPr="00E50A07">
        <w:rPr>
          <w:rFonts w:ascii="AngsanaUPC" w:eastAsia="Times New Roman" w:hAnsi="AngsanaUPC" w:cs="AngsanaUPC"/>
          <w:b/>
          <w:bCs/>
          <w:color w:val="000000"/>
          <w:sz w:val="30"/>
          <w:szCs w:val="30"/>
          <w:lang w:eastAsia="ru-RU"/>
        </w:rPr>
        <w:t>176</w:t>
      </w:r>
    </w:p>
    <w:p w:rsidR="00E50A07" w:rsidRPr="00E50A07" w:rsidRDefault="00E50A07" w:rsidP="00E50A07">
      <w:pPr>
        <w:widowControl w:val="0"/>
        <w:spacing w:after="0" w:line="240" w:lineRule="auto"/>
        <w:rPr>
          <w:rFonts w:ascii="Courier New" w:eastAsia="Times New Roman" w:hAnsi="Courier New" w:cs="Courier New"/>
          <w:sz w:val="2"/>
          <w:szCs w:val="2"/>
          <w:lang w:eastAsia="ru-RU"/>
        </w:rPr>
        <w:sectPr w:rsidR="00E50A07" w:rsidRPr="00E50A07">
          <w:pgSz w:w="11909" w:h="16834"/>
          <w:pgMar w:top="0" w:right="0" w:bottom="0" w:left="0" w:header="0" w:footer="3" w:gutter="0"/>
          <w:cols w:space="720"/>
          <w:noEndnote/>
          <w:docGrid w:linePitch="360"/>
        </w:sectPr>
      </w:pPr>
    </w:p>
    <w:p w:rsidR="00D66F98" w:rsidRPr="00D66F98" w:rsidRDefault="00D66F98" w:rsidP="00D66F98">
      <w:pPr>
        <w:framePr w:w="9662" w:h="287" w:hRule="exact" w:wrap="around" w:vAnchor="page" w:hAnchor="page" w:x="1136" w:y="953"/>
        <w:widowControl w:val="0"/>
        <w:spacing w:after="0" w:line="230" w:lineRule="exact"/>
        <w:jc w:val="center"/>
        <w:outlineLvl w:val="5"/>
        <w:rPr>
          <w:rFonts w:ascii="Arial" w:eastAsia="Times New Roman" w:hAnsi="Arial" w:cs="Arial"/>
          <w:b/>
          <w:bCs/>
          <w:spacing w:val="-4"/>
          <w:sz w:val="23"/>
          <w:szCs w:val="23"/>
          <w:lang w:eastAsia="ru-RU"/>
        </w:rPr>
      </w:pPr>
      <w:bookmarkStart w:id="18" w:name="bookmark21"/>
      <w:r w:rsidRPr="00D66F98">
        <w:rPr>
          <w:rFonts w:ascii="Arial" w:eastAsia="Times New Roman" w:hAnsi="Arial" w:cs="Arial"/>
          <w:b/>
          <w:bCs/>
          <w:color w:val="000000"/>
          <w:spacing w:val="-4"/>
          <w:sz w:val="23"/>
          <w:szCs w:val="23"/>
          <w:lang w:eastAsia="ru-RU"/>
        </w:rPr>
        <w:lastRenderedPageBreak/>
        <w:t>РАБОЧАЯ ПРОГРАММА ПО ПРЕДМЕТУ «ТЕХНОЛОГИЯ»</w:t>
      </w:r>
      <w:bookmarkEnd w:id="18"/>
    </w:p>
    <w:p w:rsidR="00D66F98" w:rsidRPr="00D66F98" w:rsidRDefault="00D66F98" w:rsidP="00D66F98">
      <w:pPr>
        <w:framePr w:w="9662" w:h="13646" w:hRule="exact" w:wrap="around" w:vAnchor="page" w:hAnchor="page" w:x="1136" w:y="1696"/>
        <w:widowControl w:val="0"/>
        <w:spacing w:after="164" w:line="200" w:lineRule="exact"/>
        <w:jc w:val="center"/>
        <w:rPr>
          <w:rFonts w:ascii="Arial" w:eastAsia="Times New Roman" w:hAnsi="Arial" w:cs="Arial"/>
          <w:b/>
          <w:bCs/>
          <w:spacing w:val="-2"/>
          <w:sz w:val="20"/>
          <w:szCs w:val="20"/>
          <w:lang w:eastAsia="ru-RU"/>
        </w:rPr>
      </w:pPr>
      <w:r w:rsidRPr="00D66F98">
        <w:rPr>
          <w:rFonts w:ascii="Arial" w:eastAsia="Times New Roman" w:hAnsi="Arial" w:cs="Arial"/>
          <w:b/>
          <w:bCs/>
          <w:smallCaps/>
          <w:color w:val="000000"/>
          <w:spacing w:val="-3"/>
          <w:sz w:val="20"/>
          <w:szCs w:val="20"/>
          <w:lang w:eastAsia="ru-RU"/>
        </w:rPr>
        <w:t>Пояснительная записка</w:t>
      </w:r>
    </w:p>
    <w:p w:rsidR="00D66F98" w:rsidRPr="00D66F98" w:rsidRDefault="00D66F98" w:rsidP="00D66F98">
      <w:pPr>
        <w:framePr w:w="9662" w:h="13646" w:hRule="exact" w:wrap="around" w:vAnchor="page" w:hAnchor="page" w:x="1136" w:y="1696"/>
        <w:widowControl w:val="0"/>
        <w:spacing w:after="238"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Рабочая программа написана на основе Федерального образовательного стандарта начального общего образования, Примерной программы начального образования, авторской программы О. В. Узоровой, Е. А. Нефедовой «Технология» (УМК «Планета Знаний»).</w:t>
      </w:r>
    </w:p>
    <w:p w:rsidR="00D66F98" w:rsidRPr="00D66F98" w:rsidRDefault="00D66F98" w:rsidP="00D66F98">
      <w:pPr>
        <w:framePr w:w="9662" w:h="13646" w:hRule="exact" w:wrap="around" w:vAnchor="page" w:hAnchor="page" w:x="1136" w:y="1696"/>
        <w:widowControl w:val="0"/>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Основные группы </w:t>
      </w:r>
      <w:r w:rsidRPr="00D66F98">
        <w:rPr>
          <w:rFonts w:ascii="Arial" w:eastAsia="Times New Roman" w:hAnsi="Arial" w:cs="Arial"/>
          <w:b/>
          <w:bCs/>
          <w:color w:val="000000"/>
          <w:spacing w:val="-4"/>
          <w:sz w:val="21"/>
          <w:szCs w:val="21"/>
          <w:lang w:eastAsia="ru-RU"/>
        </w:rPr>
        <w:t xml:space="preserve">целей </w:t>
      </w:r>
      <w:r w:rsidRPr="00D66F98">
        <w:rPr>
          <w:rFonts w:ascii="Arial" w:eastAsia="Times New Roman" w:hAnsi="Arial" w:cs="Arial"/>
          <w:b/>
          <w:bCs/>
          <w:color w:val="000000"/>
          <w:spacing w:val="-3"/>
          <w:sz w:val="20"/>
          <w:szCs w:val="20"/>
          <w:lang w:eastAsia="ru-RU"/>
        </w:rPr>
        <w:t>обучения предмету «Технология» в начальной школе:</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i/>
          <w:iCs/>
          <w:color w:val="000000"/>
          <w:spacing w:val="-4"/>
          <w:sz w:val="21"/>
          <w:szCs w:val="21"/>
          <w:lang w:eastAsia="ru-RU"/>
        </w:rPr>
        <w:t>развитие</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творческого потенциала личности ребенка, образного и ассоциативного мышления, творческого воображения и восприимчивости, создание наиболее благоприят</w:t>
      </w:r>
      <w:r w:rsidRPr="00D66F98">
        <w:rPr>
          <w:rFonts w:ascii="Arial" w:eastAsia="Times New Roman" w:hAnsi="Arial" w:cs="Arial"/>
          <w:b/>
          <w:bCs/>
          <w:color w:val="000000"/>
          <w:spacing w:val="-3"/>
          <w:sz w:val="20"/>
          <w:szCs w:val="20"/>
          <w:lang w:eastAsia="ru-RU"/>
        </w:rPr>
        <w:softHyphen/>
        <w:t>ных условий для развития и самореализации как неотъемлемой части духовной культуры личности; развитие сенсорики, мелкой моторики рук, пространственного воображения, тех</w:t>
      </w:r>
      <w:r w:rsidRPr="00D66F98">
        <w:rPr>
          <w:rFonts w:ascii="Arial" w:eastAsia="Times New Roman" w:hAnsi="Arial" w:cs="Arial"/>
          <w:b/>
          <w:bCs/>
          <w:color w:val="000000"/>
          <w:spacing w:val="-3"/>
          <w:sz w:val="20"/>
          <w:szCs w:val="20"/>
          <w:lang w:eastAsia="ru-RU"/>
        </w:rPr>
        <w:softHyphen/>
        <w:t>нического, логического и конструкторско-технологического мышления, глазомера; способно</w:t>
      </w:r>
      <w:r w:rsidRPr="00D66F98">
        <w:rPr>
          <w:rFonts w:ascii="Arial" w:eastAsia="Times New Roman" w:hAnsi="Arial" w:cs="Arial"/>
          <w:b/>
          <w:bCs/>
          <w:color w:val="000000"/>
          <w:spacing w:val="-3"/>
          <w:sz w:val="20"/>
          <w:szCs w:val="20"/>
          <w:lang w:eastAsia="ru-RU"/>
        </w:rPr>
        <w:softHyphen/>
        <w:t>стей ориентироваться в информации разного вида;</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i/>
          <w:iCs/>
          <w:color w:val="000000"/>
          <w:spacing w:val="-4"/>
          <w:sz w:val="21"/>
          <w:szCs w:val="21"/>
          <w:lang w:eastAsia="ru-RU"/>
        </w:rPr>
        <w:t>формирование</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начальных технологических знаний, трудовых умений и бытовых навыков, опыта практической деятельности по созданию личностно и общественно зна</w:t>
      </w:r>
      <w:r w:rsidRPr="00D66F98">
        <w:rPr>
          <w:rFonts w:ascii="Arial" w:eastAsia="Times New Roman" w:hAnsi="Arial" w:cs="Arial"/>
          <w:b/>
          <w:bCs/>
          <w:color w:val="000000"/>
          <w:spacing w:val="-3"/>
          <w:sz w:val="20"/>
          <w:szCs w:val="20"/>
          <w:lang w:eastAsia="ru-RU"/>
        </w:rPr>
        <w:softHyphen/>
        <w:t>чимых объектов труда; 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 формирование начальных форм познавательных универсальных учебных действий - наблюдение, сравнение, анализ, классификация и обобщение;</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i/>
          <w:iCs/>
          <w:color w:val="000000"/>
          <w:spacing w:val="-4"/>
          <w:sz w:val="21"/>
          <w:szCs w:val="21"/>
          <w:lang w:eastAsia="ru-RU"/>
        </w:rPr>
        <w:t>овладение</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знаниями о роли трудовой деятельности человека в преобразовании окружающего мира, о правилах создания предметов рукотворного мира, о традициях и героическом наследии русского народа, первоначальными представлениями о мире профессий;</w:t>
      </w:r>
    </w:p>
    <w:p w:rsidR="00D66F98" w:rsidRPr="00D66F98" w:rsidRDefault="00D66F98" w:rsidP="00D66F98">
      <w:pPr>
        <w:framePr w:w="9662" w:h="13646" w:hRule="exact" w:wrap="around" w:vAnchor="page" w:hAnchor="page" w:x="1136" w:y="1696"/>
        <w:widowControl w:val="0"/>
        <w:numPr>
          <w:ilvl w:val="0"/>
          <w:numId w:val="26"/>
        </w:numPr>
        <w:spacing w:after="24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i/>
          <w:iCs/>
          <w:color w:val="000000"/>
          <w:spacing w:val="-4"/>
          <w:sz w:val="21"/>
          <w:szCs w:val="21"/>
          <w:lang w:eastAsia="ru-RU"/>
        </w:rPr>
        <w:t>воспитание</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трудолюбия, уважительного отношения к людям разных профессий, ре</w:t>
      </w:r>
      <w:r w:rsidRPr="00D66F98">
        <w:rPr>
          <w:rFonts w:ascii="Arial" w:eastAsia="Times New Roman" w:hAnsi="Arial" w:cs="Arial"/>
          <w:b/>
          <w:bCs/>
          <w:color w:val="000000"/>
          <w:spacing w:val="-3"/>
          <w:sz w:val="20"/>
          <w:szCs w:val="20"/>
          <w:lang w:eastAsia="ru-RU"/>
        </w:rPr>
        <w:softHyphen/>
        <w:t>зультатам их труда, к Человеку в целом, к материальным и духовным ценностям; интереса к информационной и коммуникационной деятельности; осознания практического применения правил сотрудничества в коллективной деятельности, понимания и уважения к культурно</w:t>
      </w:r>
      <w:r w:rsidRPr="00D66F98">
        <w:rPr>
          <w:rFonts w:ascii="Arial" w:eastAsia="Times New Roman" w:hAnsi="Arial" w:cs="Arial"/>
          <w:b/>
          <w:bCs/>
          <w:color w:val="000000"/>
          <w:spacing w:val="-3"/>
          <w:sz w:val="20"/>
          <w:szCs w:val="20"/>
          <w:lang w:eastAsia="ru-RU"/>
        </w:rPr>
        <w:softHyphen/>
        <w:t>исторической ценности традиций, отраженных в предметном мире. Воспитание привычки к самообслуживанию в школе и дома, к доступной помощи старшим и младшим и помощи по хозяйству.</w:t>
      </w:r>
    </w:p>
    <w:p w:rsidR="00D66F98" w:rsidRPr="00D66F98" w:rsidRDefault="00D66F98" w:rsidP="00D66F98">
      <w:pPr>
        <w:framePr w:w="9662" w:h="13646" w:hRule="exact" w:wrap="around" w:vAnchor="page" w:hAnchor="page" w:x="1136" w:y="1696"/>
        <w:widowControl w:val="0"/>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Реализация целей программы рассматривается в тесной связи с системой образова</w:t>
      </w:r>
      <w:r w:rsidRPr="00D66F98">
        <w:rPr>
          <w:rFonts w:ascii="Arial" w:eastAsia="Times New Roman" w:hAnsi="Arial" w:cs="Arial"/>
          <w:b/>
          <w:bCs/>
          <w:color w:val="000000"/>
          <w:spacing w:val="-3"/>
          <w:sz w:val="20"/>
          <w:szCs w:val="20"/>
          <w:lang w:eastAsia="ru-RU"/>
        </w:rPr>
        <w:softHyphen/>
        <w:t xml:space="preserve">тельных, воспитательных и развивающих </w:t>
      </w:r>
      <w:r w:rsidRPr="00D66F98">
        <w:rPr>
          <w:rFonts w:ascii="Arial" w:eastAsia="Times New Roman" w:hAnsi="Arial" w:cs="Arial"/>
          <w:b/>
          <w:bCs/>
          <w:color w:val="000000"/>
          <w:spacing w:val="-3"/>
          <w:sz w:val="19"/>
          <w:szCs w:val="19"/>
          <w:lang w:eastAsia="ru-RU"/>
        </w:rPr>
        <w:t>задач.</w:t>
      </w:r>
    </w:p>
    <w:p w:rsidR="00D66F98" w:rsidRPr="00D66F98" w:rsidRDefault="00D66F98" w:rsidP="00D66F98">
      <w:pPr>
        <w:framePr w:w="9662" w:h="13646" w:hRule="exact" w:wrap="around" w:vAnchor="page" w:hAnchor="page" w:x="1136" w:y="1696"/>
        <w:widowControl w:val="0"/>
        <w:spacing w:after="0" w:line="254"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Образовательные задачи:</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знакомство с различными видами декоративно-прикладного искусства, с технология</w:t>
      </w:r>
      <w:r w:rsidRPr="00D66F98">
        <w:rPr>
          <w:rFonts w:ascii="Arial" w:eastAsia="Times New Roman" w:hAnsi="Arial" w:cs="Arial"/>
          <w:b/>
          <w:bCs/>
          <w:color w:val="000000"/>
          <w:spacing w:val="-3"/>
          <w:sz w:val="20"/>
          <w:szCs w:val="20"/>
          <w:lang w:eastAsia="ru-RU"/>
        </w:rPr>
        <w:softHyphen/>
        <w:t>ми производства;</w:t>
      </w:r>
    </w:p>
    <w:p w:rsidR="00D66F98" w:rsidRPr="00D66F98" w:rsidRDefault="00D66F98" w:rsidP="00D66F98">
      <w:pPr>
        <w:framePr w:w="9662" w:h="13646" w:hRule="exact" w:wrap="around" w:vAnchor="page" w:hAnchor="page" w:x="1136" w:y="1696"/>
        <w:widowControl w:val="0"/>
        <w:numPr>
          <w:ilvl w:val="0"/>
          <w:numId w:val="26"/>
        </w:numPr>
        <w:spacing w:after="0" w:line="247"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освоение технологических приемов, что включает в себя знакомство с инструмен</w:t>
      </w:r>
      <w:r w:rsidRPr="00D66F98">
        <w:rPr>
          <w:rFonts w:ascii="Arial" w:eastAsia="Times New Roman" w:hAnsi="Arial" w:cs="Arial"/>
          <w:b/>
          <w:bCs/>
          <w:color w:val="000000"/>
          <w:spacing w:val="-3"/>
          <w:sz w:val="20"/>
          <w:szCs w:val="20"/>
          <w:lang w:eastAsia="ru-RU"/>
        </w:rPr>
        <w:softHyphen/>
        <w:t>тами и материалами, техническими средствами, а также технику безопасности при рабо</w:t>
      </w:r>
      <w:r w:rsidRPr="00D66F98">
        <w:rPr>
          <w:rFonts w:ascii="Arial" w:eastAsia="Times New Roman" w:hAnsi="Arial" w:cs="Arial"/>
          <w:b/>
          <w:bCs/>
          <w:color w:val="000000"/>
          <w:spacing w:val="-3"/>
          <w:sz w:val="20"/>
          <w:szCs w:val="20"/>
          <w:lang w:eastAsia="ru-RU"/>
        </w:rPr>
        <w:softHyphen/>
        <w:t>те с ними;</w:t>
      </w:r>
    </w:p>
    <w:p w:rsidR="00D66F98" w:rsidRPr="00D66F98" w:rsidRDefault="00D66F98" w:rsidP="00D66F98">
      <w:pPr>
        <w:framePr w:w="9662" w:h="13646" w:hRule="exact" w:wrap="around" w:vAnchor="page" w:hAnchor="page" w:x="1136" w:y="1696"/>
        <w:widowControl w:val="0"/>
        <w:numPr>
          <w:ilvl w:val="0"/>
          <w:numId w:val="26"/>
        </w:numPr>
        <w:spacing w:after="0" w:line="24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у детей определенных представлений и учебных действий по каждой из предложенных тем;</w:t>
      </w:r>
    </w:p>
    <w:p w:rsidR="00D66F98" w:rsidRPr="00D66F98" w:rsidRDefault="00D66F98" w:rsidP="00D66F98">
      <w:pPr>
        <w:framePr w:w="9662" w:h="13646" w:hRule="exact" w:wrap="around" w:vAnchor="page" w:hAnchor="page" w:x="1136" w:y="1696"/>
        <w:widowControl w:val="0"/>
        <w:numPr>
          <w:ilvl w:val="0"/>
          <w:numId w:val="26"/>
        </w:numPr>
        <w:spacing w:after="0" w:line="238"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первоначальных конструкторско-технологических представлений и способов действий;</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целостной картины мира материальной и духовной культуры как про</w:t>
      </w:r>
      <w:r w:rsidRPr="00D66F98">
        <w:rPr>
          <w:rFonts w:ascii="Arial" w:eastAsia="Times New Roman" w:hAnsi="Arial" w:cs="Arial"/>
          <w:b/>
          <w:bCs/>
          <w:color w:val="000000"/>
          <w:spacing w:val="-3"/>
          <w:sz w:val="20"/>
          <w:szCs w:val="20"/>
          <w:lang w:eastAsia="ru-RU"/>
        </w:rPr>
        <w:softHyphen/>
        <w:t>дукта творческой предметно-преобразующей деятельности человека;</w:t>
      </w:r>
    </w:p>
    <w:p w:rsidR="00D66F98" w:rsidRPr="00D66F98" w:rsidRDefault="00D66F98" w:rsidP="00D66F98">
      <w:pPr>
        <w:framePr w:w="9662" w:h="13646" w:hRule="exact" w:wrap="around" w:vAnchor="page" w:hAnchor="page" w:x="1136" w:y="1696"/>
        <w:widowControl w:val="0"/>
        <w:numPr>
          <w:ilvl w:val="0"/>
          <w:numId w:val="26"/>
        </w:numPr>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внутреннего плана деятельности на основе поэтапной отработки предметно-преобразовательных действий;</w:t>
      </w:r>
    </w:p>
    <w:p w:rsidR="00D66F98" w:rsidRPr="00D66F98" w:rsidRDefault="00D66F98" w:rsidP="00D66F98">
      <w:pPr>
        <w:framePr w:w="9662" w:h="13646" w:hRule="exact" w:wrap="around" w:vAnchor="page" w:hAnchor="page" w:x="1136" w:y="1696"/>
        <w:widowControl w:val="0"/>
        <w:numPr>
          <w:ilvl w:val="0"/>
          <w:numId w:val="26"/>
        </w:numPr>
        <w:spacing w:after="0" w:line="250"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действия поиска и преобразования необходимой информации на ос</w:t>
      </w:r>
      <w:r w:rsidRPr="00D66F98">
        <w:rPr>
          <w:rFonts w:ascii="Arial" w:eastAsia="Times New Roman" w:hAnsi="Arial" w:cs="Arial"/>
          <w:b/>
          <w:bCs/>
          <w:color w:val="000000"/>
          <w:spacing w:val="-3"/>
          <w:sz w:val="20"/>
          <w:szCs w:val="20"/>
          <w:lang w:eastAsia="ru-RU"/>
        </w:rPr>
        <w:softHyphen/>
        <w:t>нове различных информационных технологий (графических: текст, рисунок, схема; инфор</w:t>
      </w:r>
      <w:r w:rsidRPr="00D66F98">
        <w:rPr>
          <w:rFonts w:ascii="Arial" w:eastAsia="Times New Roman" w:hAnsi="Arial" w:cs="Arial"/>
          <w:b/>
          <w:bCs/>
          <w:color w:val="000000"/>
          <w:spacing w:val="-3"/>
          <w:sz w:val="20"/>
          <w:szCs w:val="20"/>
          <w:lang w:eastAsia="ru-RU"/>
        </w:rPr>
        <w:softHyphen/>
        <w:t>мационно-коммуникационных);</w:t>
      </w:r>
    </w:p>
    <w:p w:rsidR="00D66F98" w:rsidRPr="00D66F98" w:rsidRDefault="00D66F98" w:rsidP="00D66F98">
      <w:pPr>
        <w:framePr w:w="9662" w:h="13646" w:hRule="exact" w:wrap="around" w:vAnchor="page" w:hAnchor="page" w:x="1136" w:y="1696"/>
        <w:widowControl w:val="0"/>
        <w:numPr>
          <w:ilvl w:val="0"/>
          <w:numId w:val="26"/>
        </w:numPr>
        <w:spacing w:after="0" w:line="247"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ознакомление с миром профессий и их социальным значением, историей возникно</w:t>
      </w:r>
      <w:r w:rsidRPr="00D66F98">
        <w:rPr>
          <w:rFonts w:ascii="Arial" w:eastAsia="Times New Roman" w:hAnsi="Arial" w:cs="Arial"/>
          <w:b/>
          <w:bCs/>
          <w:color w:val="000000"/>
          <w:spacing w:val="-3"/>
          <w:sz w:val="20"/>
          <w:szCs w:val="20"/>
          <w:lang w:eastAsia="ru-RU"/>
        </w:rPr>
        <w:softHyphen/>
        <w:t>вения и развития, в том числе, с целью первичной профориентации;</w:t>
      </w:r>
    </w:p>
    <w:p w:rsidR="00D66F98" w:rsidRPr="00D66F98" w:rsidRDefault="00D66F98" w:rsidP="00D66F98">
      <w:pPr>
        <w:framePr w:wrap="around" w:vAnchor="page" w:hAnchor="page" w:x="5777"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177</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53" w:h="14312" w:hRule="exact" w:wrap="around" w:vAnchor="page" w:hAnchor="page" w:x="1140" w:y="932"/>
        <w:widowControl w:val="0"/>
        <w:numPr>
          <w:ilvl w:val="0"/>
          <w:numId w:val="26"/>
        </w:numPr>
        <w:spacing w:after="0" w:line="250"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в компьютере, в сети Интернет;</w:t>
      </w:r>
    </w:p>
    <w:p w:rsidR="00D66F98" w:rsidRPr="00D66F98" w:rsidRDefault="00D66F98" w:rsidP="00D66F98">
      <w:pPr>
        <w:framePr w:w="9653" w:h="14312" w:hRule="exact" w:wrap="around" w:vAnchor="page" w:hAnchor="page" w:x="1140" w:y="932"/>
        <w:widowControl w:val="0"/>
        <w:numPr>
          <w:ilvl w:val="0"/>
          <w:numId w:val="26"/>
        </w:numPr>
        <w:spacing w:after="173" w:line="250"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ознакомление с миром информационных и компьютерных технологий, освоение про</w:t>
      </w:r>
      <w:r w:rsidRPr="00D66F98">
        <w:rPr>
          <w:rFonts w:ascii="Arial" w:eastAsia="Times New Roman" w:hAnsi="Arial" w:cs="Arial"/>
          <w:b/>
          <w:bCs/>
          <w:color w:val="000000"/>
          <w:spacing w:val="-3"/>
          <w:sz w:val="20"/>
          <w:szCs w:val="20"/>
          <w:lang w:eastAsia="ru-RU"/>
        </w:rPr>
        <w:softHyphen/>
        <w:t>стейших приемов работы на компьютере с учетом техники безопасности.</w:t>
      </w:r>
    </w:p>
    <w:p w:rsidR="00D66F98" w:rsidRPr="00D66F98" w:rsidRDefault="00D66F98" w:rsidP="00D66F98">
      <w:pPr>
        <w:framePr w:w="9653" w:h="14312" w:hRule="exact" w:wrap="around" w:vAnchor="page" w:hAnchor="page" w:x="1140" w:y="932"/>
        <w:widowControl w:val="0"/>
        <w:spacing w:after="0" w:line="259" w:lineRule="exact"/>
        <w:ind w:left="20" w:firstLine="540"/>
        <w:jc w:val="both"/>
        <w:outlineLvl w:val="6"/>
        <w:rPr>
          <w:rFonts w:ascii="Arial" w:eastAsia="Times New Roman" w:hAnsi="Arial" w:cs="Arial"/>
          <w:b/>
          <w:bCs/>
          <w:i/>
          <w:iCs/>
          <w:spacing w:val="-2"/>
          <w:sz w:val="21"/>
          <w:szCs w:val="21"/>
          <w:lang w:eastAsia="ru-RU"/>
        </w:rPr>
      </w:pPr>
      <w:bookmarkStart w:id="19" w:name="bookmark22"/>
      <w:r w:rsidRPr="00D66F98">
        <w:rPr>
          <w:rFonts w:ascii="Arial" w:eastAsia="Times New Roman" w:hAnsi="Arial" w:cs="Arial"/>
          <w:b/>
          <w:bCs/>
          <w:i/>
          <w:iCs/>
          <w:color w:val="000000"/>
          <w:spacing w:val="-4"/>
          <w:sz w:val="21"/>
          <w:szCs w:val="21"/>
          <w:lang w:eastAsia="ru-RU"/>
        </w:rPr>
        <w:t>Воспитательные задачи:</w:t>
      </w:r>
      <w:bookmarkEnd w:id="19"/>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прочных мотивов и потребностей в обучении и самореализации;</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интересов ребенка, расширение его кругозора, знакомство с историей и культурой народа, с его культурными ценностями, с историей возникновения и использова</w:t>
      </w:r>
      <w:r w:rsidRPr="00D66F98">
        <w:rPr>
          <w:rFonts w:ascii="Arial" w:eastAsia="Times New Roman" w:hAnsi="Arial" w:cs="Arial"/>
          <w:b/>
          <w:bCs/>
          <w:color w:val="000000"/>
          <w:spacing w:val="-3"/>
          <w:sz w:val="20"/>
          <w:szCs w:val="20"/>
          <w:lang w:eastAsia="ru-RU"/>
        </w:rPr>
        <w:softHyphen/>
        <w:t>ния предметов быта и домашней утвари, с устройством и свойствами окружающих нас предметов и устройств, с технологическими особенностями промышленного изготовления различных предметов и материалов;</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и развитие нравственных, трудовых, эстетических, патриотических и других качеств личности ребенка;</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пробуждение творческой активности детей, стимулирование воображения, желания включаться в творческую деятельность;</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интереса и любви к народному и декоративно-прикладному искусству, живописи, архитектуре и дизайну;</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мотивации успеха и достижений, творческой самореализации на ос</w:t>
      </w:r>
      <w:r w:rsidRPr="00D66F98">
        <w:rPr>
          <w:rFonts w:ascii="Arial" w:eastAsia="Times New Roman" w:hAnsi="Arial" w:cs="Arial"/>
          <w:b/>
          <w:bCs/>
          <w:color w:val="000000"/>
          <w:spacing w:val="-3"/>
          <w:sz w:val="20"/>
          <w:szCs w:val="20"/>
          <w:lang w:eastAsia="ru-RU"/>
        </w:rPr>
        <w:softHyphen/>
        <w:t>нове организации предметно-преобразующей деятельности;</w:t>
      </w:r>
    </w:p>
    <w:p w:rsidR="00D66F98" w:rsidRPr="00D66F98" w:rsidRDefault="00D66F98" w:rsidP="00D66F98">
      <w:pPr>
        <w:framePr w:w="9653" w:h="14312" w:hRule="exact" w:wrap="around" w:vAnchor="page" w:hAnchor="page" w:x="1140" w:y="932"/>
        <w:widowControl w:val="0"/>
        <w:numPr>
          <w:ilvl w:val="0"/>
          <w:numId w:val="26"/>
        </w:numPr>
        <w:spacing w:after="18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воспитание экономичного подхода к использованию различных материалов для твор</w:t>
      </w:r>
      <w:r w:rsidRPr="00D66F98">
        <w:rPr>
          <w:rFonts w:ascii="Arial" w:eastAsia="Times New Roman" w:hAnsi="Arial" w:cs="Arial"/>
          <w:b/>
          <w:bCs/>
          <w:color w:val="000000"/>
          <w:spacing w:val="-3"/>
          <w:sz w:val="20"/>
          <w:szCs w:val="20"/>
          <w:lang w:eastAsia="ru-RU"/>
        </w:rPr>
        <w:softHyphen/>
        <w:t>чества, природных ресурсов, пониманию проблем экологии окружающей среды.</w:t>
      </w:r>
    </w:p>
    <w:p w:rsidR="00D66F98" w:rsidRPr="00D66F98" w:rsidRDefault="00D66F98" w:rsidP="00D66F98">
      <w:pPr>
        <w:framePr w:w="9653" w:h="14312" w:hRule="exact" w:wrap="around" w:vAnchor="page" w:hAnchor="page" w:x="1140" w:y="932"/>
        <w:widowControl w:val="0"/>
        <w:spacing w:after="0" w:line="259" w:lineRule="exact"/>
        <w:ind w:left="20" w:firstLine="540"/>
        <w:jc w:val="both"/>
        <w:outlineLvl w:val="6"/>
        <w:rPr>
          <w:rFonts w:ascii="Arial" w:eastAsia="Times New Roman" w:hAnsi="Arial" w:cs="Arial"/>
          <w:b/>
          <w:bCs/>
          <w:i/>
          <w:iCs/>
          <w:spacing w:val="-2"/>
          <w:sz w:val="21"/>
          <w:szCs w:val="21"/>
          <w:lang w:eastAsia="ru-RU"/>
        </w:rPr>
      </w:pPr>
      <w:bookmarkStart w:id="20" w:name="bookmark23"/>
      <w:r w:rsidRPr="00D66F98">
        <w:rPr>
          <w:rFonts w:ascii="Arial" w:eastAsia="Times New Roman" w:hAnsi="Arial" w:cs="Arial"/>
          <w:b/>
          <w:bCs/>
          <w:i/>
          <w:iCs/>
          <w:color w:val="000000"/>
          <w:spacing w:val="-4"/>
          <w:sz w:val="21"/>
          <w:szCs w:val="21"/>
          <w:lang w:eastAsia="ru-RU"/>
        </w:rPr>
        <w:t>Развивающие задачи:</w:t>
      </w:r>
      <w:bookmarkEnd w:id="20"/>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самостоятельного мышления, операций сравнения, анализа, формирование предварительного плана действий;</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стремления к расширению кругозора, и приобретению опыта самостоятель</w:t>
      </w:r>
      <w:r w:rsidRPr="00D66F98">
        <w:rPr>
          <w:rFonts w:ascii="Arial" w:eastAsia="Times New Roman" w:hAnsi="Arial" w:cs="Arial"/>
          <w:b/>
          <w:bCs/>
          <w:color w:val="000000"/>
          <w:spacing w:val="-3"/>
          <w:sz w:val="20"/>
          <w:szCs w:val="20"/>
          <w:lang w:eastAsia="ru-RU"/>
        </w:rPr>
        <w:softHyphen/>
        <w:t>ного познания, умения пользоваться справочной литературой и другими источниками ин</w:t>
      </w:r>
      <w:r w:rsidRPr="00D66F98">
        <w:rPr>
          <w:rFonts w:ascii="Arial" w:eastAsia="Times New Roman" w:hAnsi="Arial" w:cs="Arial"/>
          <w:b/>
          <w:bCs/>
          <w:color w:val="000000"/>
          <w:spacing w:val="-3"/>
          <w:sz w:val="20"/>
          <w:szCs w:val="20"/>
          <w:lang w:eastAsia="ru-RU"/>
        </w:rPr>
        <w:softHyphen/>
        <w:t>формации;</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речи, памяти, внимания;</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сенсорной сферы: глазомер, форма, ориентирование в пространстве и т. д.;</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двигательной сферы: моторика, пластика, двигательная сноровка и т. д.;</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коммуникативной культуры ребенка;</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пространственного мышления;</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эстетических представлений и критериев на основе художественно</w:t>
      </w:r>
      <w:r w:rsidRPr="00D66F98">
        <w:rPr>
          <w:rFonts w:ascii="Arial" w:eastAsia="Times New Roman" w:hAnsi="Arial" w:cs="Arial"/>
          <w:b/>
          <w:bCs/>
          <w:color w:val="000000"/>
          <w:spacing w:val="-3"/>
          <w:sz w:val="20"/>
          <w:szCs w:val="20"/>
          <w:lang w:eastAsia="ru-RU"/>
        </w:rPr>
        <w:softHyphen/>
        <w:t>конструкторской деятельности;</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коммуникативной компетентности младших школьников на основе органи</w:t>
      </w:r>
      <w:r w:rsidRPr="00D66F98">
        <w:rPr>
          <w:rFonts w:ascii="Arial" w:eastAsia="Times New Roman" w:hAnsi="Arial" w:cs="Arial"/>
          <w:b/>
          <w:bCs/>
          <w:color w:val="000000"/>
          <w:spacing w:val="-3"/>
          <w:sz w:val="20"/>
          <w:szCs w:val="20"/>
          <w:lang w:eastAsia="ru-RU"/>
        </w:rPr>
        <w:softHyphen/>
        <w:t>зации совместной продуктивной деятельности;</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знаково-символического и пространственного мышления, творческого и ре</w:t>
      </w:r>
      <w:r w:rsidRPr="00D66F98">
        <w:rPr>
          <w:rFonts w:ascii="Arial" w:eastAsia="Times New Roman" w:hAnsi="Arial" w:cs="Arial"/>
          <w:b/>
          <w:bCs/>
          <w:color w:val="000000"/>
          <w:spacing w:val="-3"/>
          <w:sz w:val="20"/>
          <w:szCs w:val="20"/>
          <w:lang w:eastAsia="ru-RU"/>
        </w:rPr>
        <w:softHyphen/>
        <w:t>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w:t>
      </w:r>
      <w:r w:rsidRPr="00D66F98">
        <w:rPr>
          <w:rFonts w:ascii="Arial" w:eastAsia="Times New Roman" w:hAnsi="Arial" w:cs="Arial"/>
          <w:b/>
          <w:bCs/>
          <w:color w:val="000000"/>
          <w:spacing w:val="-3"/>
          <w:sz w:val="20"/>
          <w:szCs w:val="20"/>
          <w:lang w:eastAsia="ru-RU"/>
        </w:rPr>
        <w:softHyphen/>
        <w:t>жей); творческого мышления (на основе решения художественных и конструкторско- технологических задач);</w:t>
      </w:r>
    </w:p>
    <w:p w:rsidR="00D66F98" w:rsidRPr="00D66F98" w:rsidRDefault="00D66F98" w:rsidP="00D66F98">
      <w:pPr>
        <w:framePr w:w="9653" w:h="14312"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регулятивной структуры деятельности, включающей целеполагание, плани</w:t>
      </w:r>
      <w:r w:rsidRPr="00D66F98">
        <w:rPr>
          <w:rFonts w:ascii="Arial" w:eastAsia="Times New Roman" w:hAnsi="Arial" w:cs="Arial"/>
          <w:b/>
          <w:bCs/>
          <w:color w:val="000000"/>
          <w:spacing w:val="-3"/>
          <w:sz w:val="20"/>
          <w:szCs w:val="20"/>
          <w:lang w:eastAsia="ru-RU"/>
        </w:rPr>
        <w:softHyphen/>
        <w:t>рование (умение составлять план действий и применять его для решения практических за</w:t>
      </w:r>
      <w:r w:rsidRPr="00D66F98">
        <w:rPr>
          <w:rFonts w:ascii="Arial" w:eastAsia="Times New Roman" w:hAnsi="Arial" w:cs="Arial"/>
          <w:b/>
          <w:bCs/>
          <w:color w:val="000000"/>
          <w:spacing w:val="-3"/>
          <w:sz w:val="20"/>
          <w:szCs w:val="20"/>
          <w:lang w:eastAsia="ru-RU"/>
        </w:rPr>
        <w:softHyphen/>
        <w:t>дач), прогнозирование (предвосхищение будущего результата при различных условиях вы</w:t>
      </w:r>
      <w:r w:rsidRPr="00D66F98">
        <w:rPr>
          <w:rFonts w:ascii="Arial" w:eastAsia="Times New Roman" w:hAnsi="Arial" w:cs="Arial"/>
          <w:b/>
          <w:bCs/>
          <w:color w:val="000000"/>
          <w:spacing w:val="-3"/>
          <w:sz w:val="20"/>
          <w:szCs w:val="20"/>
          <w:lang w:eastAsia="ru-RU"/>
        </w:rPr>
        <w:softHyphen/>
        <w:t>полнения действия), контроль, коррекцию и оценку;</w:t>
      </w:r>
    </w:p>
    <w:p w:rsidR="00D66F98" w:rsidRPr="00D66F98" w:rsidRDefault="00D66F98" w:rsidP="00D66F98">
      <w:pPr>
        <w:framePr w:w="9653" w:h="14312" w:hRule="exact" w:wrap="around" w:vAnchor="page" w:hAnchor="page" w:x="1140" w:y="932"/>
        <w:widowControl w:val="0"/>
        <w:numPr>
          <w:ilvl w:val="0"/>
          <w:numId w:val="26"/>
        </w:numPr>
        <w:spacing w:after="184"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развитие эстетических представлений и критериев на основе художественно</w:t>
      </w:r>
      <w:r w:rsidRPr="00D66F98">
        <w:rPr>
          <w:rFonts w:ascii="Arial" w:eastAsia="Times New Roman" w:hAnsi="Arial" w:cs="Arial"/>
          <w:b/>
          <w:bCs/>
          <w:color w:val="000000"/>
          <w:spacing w:val="-3"/>
          <w:sz w:val="20"/>
          <w:szCs w:val="20"/>
          <w:lang w:eastAsia="ru-RU"/>
        </w:rPr>
        <w:softHyphen/>
        <w:t>конструкторской деятельности.</w:t>
      </w:r>
    </w:p>
    <w:p w:rsidR="00D66F98" w:rsidRPr="00D66F98" w:rsidRDefault="00D66F98" w:rsidP="00D66F98">
      <w:pPr>
        <w:framePr w:w="9653" w:h="14312" w:hRule="exact" w:wrap="around" w:vAnchor="page" w:hAnchor="page" w:x="1140" w:y="932"/>
        <w:widowControl w:val="0"/>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Виды работ на уроке: словесные методы, правила безопасной работы с инструмента</w:t>
      </w:r>
      <w:r w:rsidRPr="00D66F98">
        <w:rPr>
          <w:rFonts w:ascii="Arial" w:eastAsia="Times New Roman" w:hAnsi="Arial" w:cs="Arial"/>
          <w:b/>
          <w:bCs/>
          <w:color w:val="000000"/>
          <w:spacing w:val="-3"/>
          <w:sz w:val="20"/>
          <w:szCs w:val="20"/>
          <w:lang w:eastAsia="ru-RU"/>
        </w:rPr>
        <w:softHyphen/>
        <w:t>ми, работа с памятками, лабораторные работы, эксперимент, практические работы, сочета</w:t>
      </w:r>
      <w:r w:rsidRPr="00D66F98">
        <w:rPr>
          <w:rFonts w:ascii="Arial" w:eastAsia="Times New Roman" w:hAnsi="Arial" w:cs="Arial"/>
          <w:b/>
          <w:bCs/>
          <w:color w:val="000000"/>
          <w:spacing w:val="-3"/>
          <w:sz w:val="20"/>
          <w:szCs w:val="20"/>
          <w:lang w:eastAsia="ru-RU"/>
        </w:rPr>
        <w:softHyphen/>
        <w:t>ние видов работ («Школа юного мастера»), игра. Используются индивидуальная работа, ра</w:t>
      </w:r>
      <w:r w:rsidRPr="00D66F98">
        <w:rPr>
          <w:rFonts w:ascii="Arial" w:eastAsia="Times New Roman" w:hAnsi="Arial" w:cs="Arial"/>
          <w:b/>
          <w:bCs/>
          <w:color w:val="000000"/>
          <w:spacing w:val="-3"/>
          <w:sz w:val="20"/>
          <w:szCs w:val="20"/>
          <w:lang w:eastAsia="ru-RU"/>
        </w:rPr>
        <w:softHyphen/>
        <w:t>бота в парах, по бригадам, по рядам и всем классом.</w:t>
      </w:r>
    </w:p>
    <w:p w:rsidR="00D66F98" w:rsidRPr="00D66F98" w:rsidRDefault="00D66F98" w:rsidP="00D66F98">
      <w:pPr>
        <w:framePr w:wrap="around" w:vAnchor="page" w:hAnchor="page" w:x="5796" w:y="15652"/>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178</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43" w:h="3103" w:hRule="exact" w:wrap="around" w:vAnchor="page" w:hAnchor="page" w:x="1145" w:y="911"/>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Домашнее задание по предмету «Технология» направлено на подготовку материалов и оборудования к следующему уроку (сбор природного материала, приготовление соленого теста и т. п. ) или на создание творческой работы в изученной технике, сбор информации об изучаемом объекте или явлении.</w:t>
      </w:r>
    </w:p>
    <w:p w:rsidR="00D66F98" w:rsidRPr="00D66F98" w:rsidRDefault="00D66F98" w:rsidP="00D66F98">
      <w:pPr>
        <w:framePr w:w="9643" w:h="3103" w:hRule="exact" w:wrap="around" w:vAnchor="page" w:hAnchor="page" w:x="1145" w:y="911"/>
        <w:widowControl w:val="0"/>
        <w:spacing w:after="178"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В соответствии с Образовательной программой школы на изучение предмета «Техно</w:t>
      </w:r>
      <w:r w:rsidRPr="00D66F98">
        <w:rPr>
          <w:rFonts w:ascii="Arial" w:eastAsia="Times New Roman" w:hAnsi="Arial" w:cs="Arial"/>
          <w:b/>
          <w:bCs/>
          <w:color w:val="000000"/>
          <w:spacing w:val="-3"/>
          <w:sz w:val="20"/>
          <w:szCs w:val="20"/>
          <w:lang w:eastAsia="ru-RU"/>
        </w:rPr>
        <w:softHyphen/>
        <w:t>логия» в третьем классе отводится 34 часа в год, 1 час в неделю.</w:t>
      </w:r>
    </w:p>
    <w:p w:rsidR="00D66F98" w:rsidRPr="00D66F98" w:rsidRDefault="00D66F98" w:rsidP="00D66F98">
      <w:pPr>
        <w:framePr w:w="9643" w:h="3103" w:hRule="exact" w:wrap="around" w:vAnchor="page" w:hAnchor="page" w:x="1145" w:y="911"/>
        <w:widowControl w:val="0"/>
        <w:spacing w:after="0" w:line="254" w:lineRule="exact"/>
        <w:ind w:left="20" w:firstLine="540"/>
        <w:jc w:val="both"/>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Программа обеспечена следующим учебно-методическим комплектом:</w:t>
      </w:r>
    </w:p>
    <w:p w:rsidR="00D66F98" w:rsidRPr="00D66F98" w:rsidRDefault="00D66F98" w:rsidP="00D66F98">
      <w:pPr>
        <w:framePr w:w="9643" w:h="3103" w:hRule="exact" w:wrap="around" w:vAnchor="page" w:hAnchor="page" w:x="1145" w:y="911"/>
        <w:widowControl w:val="0"/>
        <w:numPr>
          <w:ilvl w:val="0"/>
          <w:numId w:val="27"/>
        </w:numPr>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Технология: 3 класс: учебник для четырехлетн. нач. шк. / О. В. Узорова, Е. А. Нефе</w:t>
      </w:r>
      <w:r w:rsidRPr="00D66F98">
        <w:rPr>
          <w:rFonts w:ascii="Arial" w:eastAsia="Times New Roman" w:hAnsi="Arial" w:cs="Arial"/>
          <w:b/>
          <w:bCs/>
          <w:color w:val="000000"/>
          <w:spacing w:val="-3"/>
          <w:sz w:val="20"/>
          <w:szCs w:val="20"/>
          <w:lang w:eastAsia="ru-RU"/>
        </w:rPr>
        <w:softHyphen/>
        <w:t xml:space="preserve">дова. - М.: </w:t>
      </w:r>
      <w:r w:rsidRPr="00D66F98">
        <w:rPr>
          <w:rFonts w:ascii="Arial" w:eastAsia="Times New Roman" w:hAnsi="Arial" w:cs="Arial"/>
          <w:b/>
          <w:bCs/>
          <w:color w:val="000000"/>
          <w:spacing w:val="-3"/>
          <w:sz w:val="20"/>
          <w:szCs w:val="20"/>
          <w:lang w:val="en-US"/>
        </w:rPr>
        <w:t>ACT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Астрель.</w:t>
      </w:r>
    </w:p>
    <w:p w:rsidR="00D66F98" w:rsidRPr="00D66F98" w:rsidRDefault="00D66F98" w:rsidP="00D66F98">
      <w:pPr>
        <w:framePr w:w="9643" w:h="3103" w:hRule="exact" w:wrap="around" w:vAnchor="page" w:hAnchor="page" w:x="1145" w:y="911"/>
        <w:widowControl w:val="0"/>
        <w:numPr>
          <w:ilvl w:val="0"/>
          <w:numId w:val="27"/>
        </w:numPr>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Технология: Рабочая тетрадь к учебнику О. В. Узоровой, Е. А. Нефедовой "Техноло</w:t>
      </w:r>
      <w:r w:rsidRPr="00D66F98">
        <w:rPr>
          <w:rFonts w:ascii="Arial" w:eastAsia="Times New Roman" w:hAnsi="Arial" w:cs="Arial"/>
          <w:b/>
          <w:bCs/>
          <w:color w:val="000000"/>
          <w:spacing w:val="-3"/>
          <w:sz w:val="20"/>
          <w:szCs w:val="20"/>
          <w:lang w:eastAsia="ru-RU"/>
        </w:rPr>
        <w:softHyphen/>
        <w:t xml:space="preserve">гия": для 3 класса" / Е. А. Нефедова, О. В. Узорова. - М.: </w:t>
      </w:r>
      <w:r w:rsidRPr="00D66F98">
        <w:rPr>
          <w:rFonts w:ascii="Arial" w:eastAsia="Times New Roman" w:hAnsi="Arial" w:cs="Arial"/>
          <w:b/>
          <w:bCs/>
          <w:color w:val="000000"/>
          <w:spacing w:val="-3"/>
          <w:sz w:val="20"/>
          <w:szCs w:val="20"/>
          <w:lang w:val="en-US"/>
        </w:rPr>
        <w:t>ACT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Астрель.</w:t>
      </w:r>
    </w:p>
    <w:p w:rsidR="00D66F98" w:rsidRPr="00D66F98" w:rsidRDefault="00D66F98" w:rsidP="00D66F98">
      <w:pPr>
        <w:framePr w:wrap="around" w:vAnchor="page" w:hAnchor="page" w:x="4431" w:y="4504"/>
        <w:widowControl w:val="0"/>
        <w:spacing w:after="0" w:line="190" w:lineRule="exact"/>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446"/>
        <w:gridCol w:w="6566"/>
        <w:gridCol w:w="2405"/>
      </w:tblGrid>
      <w:tr w:rsidR="00D66F98" w:rsidRPr="00D66F98" w:rsidTr="002B5209">
        <w:tblPrEx>
          <w:tblCellMar>
            <w:top w:w="0" w:type="dxa"/>
            <w:left w:w="0" w:type="dxa"/>
            <w:bottom w:w="0" w:type="dxa"/>
            <w:right w:w="0" w:type="dxa"/>
          </w:tblCellMar>
        </w:tblPrEx>
        <w:trPr>
          <w:trHeight w:hRule="exact" w:val="475"/>
        </w:trPr>
        <w:tc>
          <w:tcPr>
            <w:tcW w:w="446"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418" w:h="3082" w:wrap="around" w:vAnchor="page" w:hAnchor="page" w:x="1265" w:y="5008"/>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w:t>
            </w:r>
          </w:p>
        </w:tc>
        <w:tc>
          <w:tcPr>
            <w:tcW w:w="6566"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Содержание программного материала</w:t>
            </w:r>
          </w:p>
        </w:tc>
        <w:tc>
          <w:tcPr>
            <w:tcW w:w="2405"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Количество часов</w:t>
            </w:r>
          </w:p>
        </w:tc>
      </w:tr>
      <w:tr w:rsidR="00D66F98" w:rsidRPr="00D66F98" w:rsidTr="002B5209">
        <w:tblPrEx>
          <w:tblCellMar>
            <w:top w:w="0" w:type="dxa"/>
            <w:left w:w="0" w:type="dxa"/>
            <w:bottom w:w="0" w:type="dxa"/>
            <w:right w:w="0" w:type="dxa"/>
          </w:tblCellMar>
        </w:tblPrEx>
        <w:trPr>
          <w:trHeight w:hRule="exact" w:val="701"/>
        </w:trPr>
        <w:tc>
          <w:tcPr>
            <w:tcW w:w="446" w:type="dxa"/>
            <w:tcBorders>
              <w:top w:val="single" w:sz="4" w:space="0" w:color="auto"/>
              <w:left w:val="single" w:sz="4" w:space="0" w:color="auto"/>
              <w:bottom w:val="nil"/>
              <w:right w:val="nil"/>
            </w:tcBorders>
            <w:shd w:val="clear" w:color="auto" w:fill="FFFFFF"/>
          </w:tcPr>
          <w:p w:rsidR="00D66F98" w:rsidRPr="00D66F98" w:rsidRDefault="00D66F98" w:rsidP="00D66F98">
            <w:pPr>
              <w:framePr w:w="9418" w:h="3082" w:wrap="around" w:vAnchor="page" w:hAnchor="page" w:x="1265" w:y="5008"/>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1</w:t>
            </w:r>
          </w:p>
        </w:tc>
        <w:tc>
          <w:tcPr>
            <w:tcW w:w="656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418" w:h="3082" w:wrap="around" w:vAnchor="page" w:hAnchor="page" w:x="1265" w:y="5008"/>
              <w:widowControl w:val="0"/>
              <w:spacing w:after="0" w:line="233" w:lineRule="exact"/>
              <w:ind w:left="121"/>
              <w:jc w:val="both"/>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Объемное конструирование из бумаги, работа с рукотворными и природными материалами и предметами, их нестандартное при</w:t>
            </w:r>
            <w:r w:rsidRPr="00D66F98">
              <w:rPr>
                <w:rFonts w:ascii="Arial" w:eastAsia="Times New Roman" w:hAnsi="Arial" w:cs="Arial"/>
                <w:color w:val="000000"/>
                <w:spacing w:val="-5"/>
                <w:sz w:val="19"/>
                <w:szCs w:val="19"/>
                <w:lang w:eastAsia="ru-RU"/>
              </w:rPr>
              <w:softHyphen/>
              <w:t>менение</w:t>
            </w:r>
          </w:p>
          <w:p w:rsidR="00D66F98" w:rsidRPr="00D66F98" w:rsidRDefault="00D66F98" w:rsidP="00D66F98">
            <w:pPr>
              <w:framePr w:w="9418" w:h="3082" w:wrap="around" w:vAnchor="page" w:hAnchor="page" w:x="1265" w:y="5008"/>
              <w:widowControl w:val="0"/>
              <w:spacing w:after="0" w:line="233" w:lineRule="exact"/>
              <w:ind w:left="121"/>
              <w:jc w:val="both"/>
              <w:rPr>
                <w:rFonts w:ascii="Arial" w:eastAsia="Times New Roman" w:hAnsi="Arial" w:cs="Arial"/>
                <w:color w:val="000000"/>
                <w:spacing w:val="-5"/>
                <w:sz w:val="19"/>
                <w:szCs w:val="19"/>
                <w:lang w:eastAsia="ru-RU"/>
              </w:rPr>
            </w:pPr>
          </w:p>
          <w:p w:rsidR="00D66F98" w:rsidRPr="00D66F98" w:rsidRDefault="00D66F98" w:rsidP="00D66F98">
            <w:pPr>
              <w:framePr w:w="9418" w:h="3082" w:wrap="around" w:vAnchor="page" w:hAnchor="page" w:x="1265" w:y="5008"/>
              <w:widowControl w:val="0"/>
              <w:spacing w:after="0" w:line="233" w:lineRule="exact"/>
              <w:ind w:left="121"/>
              <w:jc w:val="both"/>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8</w:t>
            </w:r>
          </w:p>
        </w:tc>
      </w:tr>
      <w:tr w:rsidR="00D66F98" w:rsidRPr="00D66F98" w:rsidTr="002B5209">
        <w:tblPrEx>
          <w:tblCellMar>
            <w:top w:w="0" w:type="dxa"/>
            <w:left w:w="0" w:type="dxa"/>
            <w:bottom w:w="0" w:type="dxa"/>
            <w:right w:w="0" w:type="dxa"/>
          </w:tblCellMar>
        </w:tblPrEx>
        <w:trPr>
          <w:trHeight w:hRule="exact" w:val="706"/>
        </w:trPr>
        <w:tc>
          <w:tcPr>
            <w:tcW w:w="446" w:type="dxa"/>
            <w:tcBorders>
              <w:top w:val="single" w:sz="4" w:space="0" w:color="auto"/>
              <w:left w:val="single" w:sz="4" w:space="0" w:color="auto"/>
              <w:bottom w:val="nil"/>
              <w:right w:val="nil"/>
            </w:tcBorders>
            <w:shd w:val="clear" w:color="auto" w:fill="FFFFFF"/>
          </w:tcPr>
          <w:p w:rsidR="00D66F98" w:rsidRPr="00D66F98" w:rsidRDefault="00D66F98" w:rsidP="00D66F98">
            <w:pPr>
              <w:framePr w:w="9418" w:h="3082" w:wrap="around" w:vAnchor="page" w:hAnchor="page" w:x="1265" w:y="5008"/>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2</w:t>
            </w:r>
          </w:p>
        </w:tc>
        <w:tc>
          <w:tcPr>
            <w:tcW w:w="656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418" w:h="3082" w:wrap="around" w:vAnchor="page" w:hAnchor="page" w:x="1265" w:y="5008"/>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Конструирование из бумаги, фольги и проволоки, работа с пла</w:t>
            </w:r>
            <w:r w:rsidRPr="00D66F98">
              <w:rPr>
                <w:rFonts w:ascii="Arial" w:eastAsia="Times New Roman" w:hAnsi="Arial" w:cs="Arial"/>
                <w:color w:val="000000"/>
                <w:spacing w:val="-5"/>
                <w:sz w:val="19"/>
                <w:szCs w:val="19"/>
                <w:lang w:eastAsia="ru-RU"/>
              </w:rPr>
              <w:softHyphen/>
              <w:t>стичными материалами, знакомство с культурой поведения в об</w:t>
            </w:r>
            <w:r w:rsidRPr="00D66F98">
              <w:rPr>
                <w:rFonts w:ascii="Arial" w:eastAsia="Times New Roman" w:hAnsi="Arial" w:cs="Arial"/>
                <w:color w:val="000000"/>
                <w:spacing w:val="-5"/>
                <w:sz w:val="19"/>
                <w:szCs w:val="19"/>
                <w:lang w:eastAsia="ru-RU"/>
              </w:rPr>
              <w:softHyphen/>
              <w:t>ществе и проведения праздников</w:t>
            </w:r>
          </w:p>
          <w:p w:rsidR="00D66F98" w:rsidRPr="00D66F98" w:rsidRDefault="00D66F98" w:rsidP="00D66F98">
            <w:pPr>
              <w:framePr w:w="9418" w:h="3082" w:wrap="around" w:vAnchor="page" w:hAnchor="page" w:x="1265" w:y="5008"/>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7</w:t>
            </w:r>
          </w:p>
        </w:tc>
      </w:tr>
      <w:tr w:rsidR="00D66F98" w:rsidRPr="00D66F98" w:rsidTr="002B5209">
        <w:tblPrEx>
          <w:tblCellMar>
            <w:top w:w="0" w:type="dxa"/>
            <w:left w:w="0" w:type="dxa"/>
            <w:bottom w:w="0" w:type="dxa"/>
            <w:right w:w="0" w:type="dxa"/>
          </w:tblCellMar>
        </w:tblPrEx>
        <w:trPr>
          <w:trHeight w:hRule="exact" w:val="470"/>
        </w:trPr>
        <w:tc>
          <w:tcPr>
            <w:tcW w:w="446" w:type="dxa"/>
            <w:tcBorders>
              <w:top w:val="single" w:sz="4" w:space="0" w:color="auto"/>
              <w:left w:val="single" w:sz="4" w:space="0" w:color="auto"/>
              <w:bottom w:val="nil"/>
              <w:right w:val="nil"/>
            </w:tcBorders>
            <w:shd w:val="clear" w:color="auto" w:fill="FFFFFF"/>
          </w:tcPr>
          <w:p w:rsidR="00D66F98" w:rsidRPr="00D66F98" w:rsidRDefault="00D66F98" w:rsidP="00D66F98">
            <w:pPr>
              <w:framePr w:w="9418" w:h="3082" w:wrap="around" w:vAnchor="page" w:hAnchor="page" w:x="1265" w:y="5008"/>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3</w:t>
            </w:r>
          </w:p>
        </w:tc>
        <w:tc>
          <w:tcPr>
            <w:tcW w:w="656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418" w:h="3082" w:wrap="around" w:vAnchor="page" w:hAnchor="page" w:x="1265" w:y="5008"/>
              <w:widowControl w:val="0"/>
              <w:spacing w:after="0" w:line="233"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Конструирование из различных материалов, работа с текстильны</w:t>
            </w:r>
            <w:r w:rsidRPr="00D66F98">
              <w:rPr>
                <w:rFonts w:ascii="Arial" w:eastAsia="Times New Roman" w:hAnsi="Arial" w:cs="Arial"/>
                <w:color w:val="000000"/>
                <w:spacing w:val="-5"/>
                <w:sz w:val="19"/>
                <w:szCs w:val="19"/>
                <w:lang w:eastAsia="ru-RU"/>
              </w:rPr>
              <w:softHyphen/>
              <w:t>ми материалами</w:t>
            </w:r>
          </w:p>
          <w:p w:rsidR="00D66F98" w:rsidRPr="00D66F98" w:rsidRDefault="00D66F98" w:rsidP="00D66F98">
            <w:pPr>
              <w:framePr w:w="9418" w:h="3082" w:wrap="around" w:vAnchor="page" w:hAnchor="page" w:x="1265" w:y="5008"/>
              <w:widowControl w:val="0"/>
              <w:spacing w:after="0" w:line="233"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8</w:t>
            </w:r>
          </w:p>
        </w:tc>
      </w:tr>
      <w:tr w:rsidR="00D66F98" w:rsidRPr="00D66F98" w:rsidTr="002B5209">
        <w:tblPrEx>
          <w:tblCellMar>
            <w:top w:w="0" w:type="dxa"/>
            <w:left w:w="0" w:type="dxa"/>
            <w:bottom w:w="0" w:type="dxa"/>
            <w:right w:w="0" w:type="dxa"/>
          </w:tblCellMar>
        </w:tblPrEx>
        <w:trPr>
          <w:trHeight w:hRule="exact" w:val="475"/>
        </w:trPr>
        <w:tc>
          <w:tcPr>
            <w:tcW w:w="446" w:type="dxa"/>
            <w:tcBorders>
              <w:top w:val="single" w:sz="4" w:space="0" w:color="auto"/>
              <w:left w:val="single" w:sz="4" w:space="0" w:color="auto"/>
              <w:bottom w:val="nil"/>
              <w:right w:val="nil"/>
            </w:tcBorders>
            <w:shd w:val="clear" w:color="auto" w:fill="FFFFFF"/>
          </w:tcPr>
          <w:p w:rsidR="00D66F98" w:rsidRPr="00D66F98" w:rsidRDefault="00D66F98" w:rsidP="00D66F98">
            <w:pPr>
              <w:framePr w:w="9418" w:h="3082" w:wrap="around" w:vAnchor="page" w:hAnchor="page" w:x="1265" w:y="5008"/>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4</w:t>
            </w:r>
          </w:p>
        </w:tc>
        <w:tc>
          <w:tcPr>
            <w:tcW w:w="656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418" w:h="3082" w:wrap="around" w:vAnchor="page" w:hAnchor="page" w:x="1265" w:y="5008"/>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 xml:space="preserve">Устройство и работа компьютера, программы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val="en-US"/>
              </w:rPr>
              <w:t>Word</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и работа с ними</w:t>
            </w:r>
          </w:p>
          <w:p w:rsidR="00D66F98" w:rsidRPr="00D66F98" w:rsidRDefault="00D66F98" w:rsidP="00D66F98">
            <w:pPr>
              <w:framePr w:w="9418" w:h="3082" w:wrap="around" w:vAnchor="page" w:hAnchor="page" w:x="1265" w:y="5008"/>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9418" w:h="3082" w:wrap="around" w:vAnchor="page" w:hAnchor="page" w:x="1265" w:y="5008"/>
              <w:widowControl w:val="0"/>
              <w:spacing w:after="0" w:line="228"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11</w:t>
            </w:r>
          </w:p>
        </w:tc>
      </w:tr>
      <w:tr w:rsidR="00D66F98" w:rsidRPr="00D66F98" w:rsidTr="002B5209">
        <w:tblPrEx>
          <w:tblCellMar>
            <w:top w:w="0" w:type="dxa"/>
            <w:left w:w="0" w:type="dxa"/>
            <w:bottom w:w="0" w:type="dxa"/>
            <w:right w:w="0" w:type="dxa"/>
          </w:tblCellMar>
        </w:tblPrEx>
        <w:trPr>
          <w:trHeight w:hRule="exact" w:val="254"/>
        </w:trPr>
        <w:tc>
          <w:tcPr>
            <w:tcW w:w="446"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418" w:h="3082" w:wrap="around" w:vAnchor="page" w:hAnchor="page" w:x="1265" w:y="5008"/>
              <w:widowControl w:val="0"/>
              <w:spacing w:after="0" w:line="240" w:lineRule="auto"/>
              <w:rPr>
                <w:rFonts w:ascii="Courier New" w:eastAsia="Times New Roman" w:hAnsi="Courier New" w:cs="Courier New"/>
                <w:sz w:val="10"/>
                <w:szCs w:val="10"/>
                <w:lang w:eastAsia="ru-RU"/>
              </w:rPr>
            </w:pPr>
          </w:p>
        </w:tc>
        <w:tc>
          <w:tcPr>
            <w:tcW w:w="6566"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9418" w:h="3082" w:wrap="around" w:vAnchor="page" w:hAnchor="page" w:x="1265" w:y="5008"/>
              <w:widowControl w:val="0"/>
              <w:spacing w:after="0" w:line="190" w:lineRule="exact"/>
              <w:ind w:right="120"/>
              <w:jc w:val="right"/>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ИТОГО</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bottom"/>
          </w:tcPr>
          <w:p w:rsidR="00D66F98" w:rsidRPr="00D66F98" w:rsidRDefault="00D66F98" w:rsidP="00D66F98">
            <w:pPr>
              <w:framePr w:w="9418" w:h="3082" w:wrap="around" w:vAnchor="page" w:hAnchor="page" w:x="1265" w:y="5008"/>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34</w:t>
            </w:r>
          </w:p>
        </w:tc>
      </w:tr>
    </w:tbl>
    <w:p w:rsidR="00D66F98" w:rsidRPr="00D66F98" w:rsidRDefault="00D66F98" w:rsidP="00D66F98">
      <w:pPr>
        <w:framePr w:w="9643" w:h="6919" w:hRule="exact" w:wrap="around" w:vAnchor="page" w:hAnchor="page" w:x="1145" w:y="8603"/>
        <w:widowControl w:val="0"/>
        <w:spacing w:after="228" w:line="200" w:lineRule="exact"/>
        <w:jc w:val="center"/>
        <w:rPr>
          <w:rFonts w:ascii="Arial" w:eastAsia="Times New Roman" w:hAnsi="Arial" w:cs="Arial"/>
          <w:b/>
          <w:bCs/>
          <w:color w:val="000000"/>
          <w:spacing w:val="-3"/>
          <w:sz w:val="20"/>
          <w:szCs w:val="20"/>
          <w:lang w:eastAsia="ru-RU"/>
        </w:rPr>
      </w:pPr>
      <w:r w:rsidRPr="00D66F98">
        <w:rPr>
          <w:rFonts w:ascii="Arial" w:eastAsia="Times New Roman" w:hAnsi="Arial" w:cs="Arial"/>
          <w:b/>
          <w:bCs/>
          <w:smallCaps/>
          <w:color w:val="000000"/>
          <w:spacing w:val="-3"/>
          <w:sz w:val="20"/>
          <w:szCs w:val="20"/>
          <w:lang w:eastAsia="ru-RU"/>
        </w:rPr>
        <w:t>Содержание программы</w:t>
      </w:r>
      <w:r w:rsidRPr="00D66F98">
        <w:rPr>
          <w:rFonts w:ascii="Arial" w:eastAsia="Times New Roman" w:hAnsi="Arial" w:cs="Arial"/>
          <w:b/>
          <w:bCs/>
          <w:color w:val="000000"/>
          <w:spacing w:val="-3"/>
          <w:sz w:val="20"/>
          <w:szCs w:val="20"/>
          <w:lang w:eastAsia="ru-RU"/>
        </w:rPr>
        <w:t xml:space="preserve"> (34 ч.)</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Объемное конструирование из бумаги, работа с рукотворными и природными материалами и предметами, их нестандартное применение.</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История возникновения и применения упаковки. Знакомство с устройством объемных фигур. Грани и ребра куба и параллелепипеда. Закрытые параллелепипеды и кубы. Узлы (простая двойная скользящая петля, одинарная скользящая петля). Порядок и уборка. Не</w:t>
      </w:r>
      <w:r w:rsidRPr="00D66F98">
        <w:rPr>
          <w:rFonts w:ascii="Arial" w:eastAsia="Times New Roman" w:hAnsi="Arial" w:cs="Arial"/>
          <w:b/>
          <w:bCs/>
          <w:color w:val="000000"/>
          <w:spacing w:val="-3"/>
          <w:sz w:val="20"/>
          <w:szCs w:val="20"/>
          <w:lang w:eastAsia="ru-RU"/>
        </w:rPr>
        <w:softHyphen/>
        <w:t>обычное применение материалов и предметов для бытового ремонта. Навыки ремонта. Разные виды скрепления материалов. Виды скотча. Знакомство с канцелярским ножом.</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i/>
          <w:iCs/>
          <w:color w:val="000000"/>
          <w:spacing w:val="-4"/>
          <w:sz w:val="21"/>
          <w:szCs w:val="21"/>
          <w:lang w:eastAsia="ru-RU"/>
        </w:rPr>
        <w:t>Практическая деятельность.</w:t>
      </w:r>
      <w:r w:rsidRPr="00D66F98">
        <w:rPr>
          <w:rFonts w:ascii="Arial" w:eastAsia="Times New Roman" w:hAnsi="Arial" w:cs="Arial"/>
          <w:b/>
          <w:bCs/>
          <w:color w:val="000000"/>
          <w:spacing w:val="-3"/>
          <w:sz w:val="20"/>
          <w:szCs w:val="20"/>
          <w:lang w:eastAsia="ru-RU"/>
        </w:rPr>
        <w:t xml:space="preserve"> Изготовление конверта для письма. Объемная поделка на основе молочного пакета. Превращение раскрытого пакета в параллелепипед или куб. Конструирование параллелепипеда. Объемная поделка кубической формы из бумаги по го</w:t>
      </w:r>
      <w:r w:rsidRPr="00D66F98">
        <w:rPr>
          <w:rFonts w:ascii="Arial" w:eastAsia="Times New Roman" w:hAnsi="Arial" w:cs="Arial"/>
          <w:b/>
          <w:bCs/>
          <w:color w:val="000000"/>
          <w:spacing w:val="-3"/>
          <w:sz w:val="20"/>
          <w:szCs w:val="20"/>
          <w:lang w:eastAsia="ru-RU"/>
        </w:rPr>
        <w:softHyphen/>
        <w:t>товой развертке. Поделка из бумаги на основе картонных коробок и готовых форм. Склеива</w:t>
      </w:r>
      <w:r w:rsidRPr="00D66F98">
        <w:rPr>
          <w:rFonts w:ascii="Arial" w:eastAsia="Times New Roman" w:hAnsi="Arial" w:cs="Arial"/>
          <w:b/>
          <w:bCs/>
          <w:color w:val="000000"/>
          <w:spacing w:val="-3"/>
          <w:sz w:val="20"/>
          <w:szCs w:val="20"/>
          <w:lang w:eastAsia="ru-RU"/>
        </w:rPr>
        <w:softHyphen/>
        <w:t>ние параллелепипеда. Объемная поделка из бумаги на основе готовых форм. Работа с пла</w:t>
      </w:r>
      <w:r w:rsidRPr="00D66F98">
        <w:rPr>
          <w:rFonts w:ascii="Arial" w:eastAsia="Times New Roman" w:hAnsi="Arial" w:cs="Arial"/>
          <w:b/>
          <w:bCs/>
          <w:color w:val="000000"/>
          <w:spacing w:val="-3"/>
          <w:sz w:val="20"/>
          <w:szCs w:val="20"/>
          <w:lang w:eastAsia="ru-RU"/>
        </w:rPr>
        <w:softHyphen/>
        <w:t>стиком, полиэтиленом, резиной, проволокой и пр. Изготовление из скотча ручки для пере</w:t>
      </w:r>
      <w:r w:rsidRPr="00D66F98">
        <w:rPr>
          <w:rFonts w:ascii="Arial" w:eastAsia="Times New Roman" w:hAnsi="Arial" w:cs="Arial"/>
          <w:b/>
          <w:bCs/>
          <w:color w:val="000000"/>
          <w:spacing w:val="-3"/>
          <w:sz w:val="20"/>
          <w:szCs w:val="20"/>
          <w:lang w:eastAsia="ru-RU"/>
        </w:rPr>
        <w:softHyphen/>
        <w:t>носки груза. Поделка из пакета-сумки.</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Посильные домашние дела. Помощь старшим и младшим. Самообслуживание. Рас</w:t>
      </w:r>
      <w:r w:rsidRPr="00D66F98">
        <w:rPr>
          <w:rFonts w:ascii="Arial" w:eastAsia="Times New Roman" w:hAnsi="Arial" w:cs="Arial"/>
          <w:b/>
          <w:bCs/>
          <w:color w:val="000000"/>
          <w:spacing w:val="-3"/>
          <w:sz w:val="20"/>
          <w:szCs w:val="20"/>
          <w:lang w:eastAsia="ru-RU"/>
        </w:rPr>
        <w:softHyphen/>
        <w:t>пределение обязанностей в классе. График дежурств. Поделка из картона с использованием природных материалов и бельевой прищепки. Поделки из бутылки, ламинирование скотчем. Замок из пластиковых бутылок. Объемная поделка из бумаги по развертке.</w:t>
      </w:r>
    </w:p>
    <w:p w:rsidR="00D66F98" w:rsidRPr="00D66F98" w:rsidRDefault="00D66F98" w:rsidP="00D66F98">
      <w:pPr>
        <w:framePr w:w="9643" w:h="6919" w:hRule="exact" w:wrap="around" w:vAnchor="page" w:hAnchor="page" w:x="1145" w:y="8603"/>
        <w:widowControl w:val="0"/>
        <w:spacing w:after="18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Поделка из пластиковых бутылок.</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Конструирование из бумаги, фольги и проволоки, работа с пластичными мате</w:t>
      </w:r>
      <w:r w:rsidRPr="00D66F98">
        <w:rPr>
          <w:rFonts w:ascii="Arial" w:eastAsia="Times New Roman" w:hAnsi="Arial" w:cs="Arial"/>
          <w:b/>
          <w:bCs/>
          <w:color w:val="000000"/>
          <w:spacing w:val="-3"/>
          <w:sz w:val="20"/>
          <w:szCs w:val="20"/>
          <w:lang w:eastAsia="ru-RU"/>
        </w:rPr>
        <w:softHyphen/>
        <w:t>риалами, знакомство с культурой поведения в обществе и проведения праздников.</w:t>
      </w:r>
    </w:p>
    <w:p w:rsidR="00D66F98" w:rsidRPr="00D66F98" w:rsidRDefault="00D66F98" w:rsidP="00D66F98">
      <w:pPr>
        <w:framePr w:w="9643" w:h="6919" w:hRule="exact" w:wrap="around" w:vAnchor="page" w:hAnchor="page" w:x="1145" w:y="8603"/>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История игрушек. Кукольная мастерская. Игрушки с подвижными соединениями — дер</w:t>
      </w:r>
      <w:r w:rsidRPr="00D66F98">
        <w:rPr>
          <w:rFonts w:ascii="Arial" w:eastAsia="Times New Roman" w:hAnsi="Arial" w:cs="Arial"/>
          <w:b/>
          <w:bCs/>
          <w:color w:val="000000"/>
          <w:spacing w:val="-3"/>
          <w:sz w:val="20"/>
          <w:szCs w:val="20"/>
          <w:lang w:eastAsia="ru-RU"/>
        </w:rPr>
        <w:softHyphen/>
        <w:t>гунчики. Пластическая масса из муки и клея ПВА, ее свойства. Техника папье-маше. Тради</w:t>
      </w:r>
      <w:r w:rsidRPr="00D66F98">
        <w:rPr>
          <w:rFonts w:ascii="Arial" w:eastAsia="Times New Roman" w:hAnsi="Arial" w:cs="Arial"/>
          <w:b/>
          <w:bCs/>
          <w:color w:val="000000"/>
          <w:spacing w:val="-3"/>
          <w:sz w:val="20"/>
          <w:szCs w:val="20"/>
          <w:lang w:eastAsia="ru-RU"/>
        </w:rPr>
        <w:softHyphen/>
        <w:t>ции гостеприимства и проведения торжеств и праздников. Новогодние традиции.</w:t>
      </w:r>
    </w:p>
    <w:p w:rsidR="00D66F98" w:rsidRPr="00D66F98" w:rsidRDefault="00D66F98" w:rsidP="00D66F98">
      <w:pPr>
        <w:framePr w:wrap="around" w:vAnchor="page" w:hAnchor="page" w:x="5777"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179</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62" w:h="13519" w:hRule="exact" w:wrap="around" w:vAnchor="page" w:hAnchor="page" w:x="1136" w:y="911"/>
        <w:widowControl w:val="0"/>
        <w:spacing w:after="174"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i/>
          <w:iCs/>
          <w:color w:val="000000"/>
          <w:spacing w:val="-4"/>
          <w:sz w:val="21"/>
          <w:szCs w:val="21"/>
          <w:lang w:eastAsia="ru-RU"/>
        </w:rPr>
        <w:lastRenderedPageBreak/>
        <w:t>Практическая деятельность.</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Поделка из картона и нитей с подвижными соединения</w:t>
      </w:r>
      <w:r w:rsidRPr="00D66F98">
        <w:rPr>
          <w:rFonts w:ascii="Arial" w:eastAsia="Times New Roman" w:hAnsi="Arial" w:cs="Arial"/>
          <w:b/>
          <w:bCs/>
          <w:color w:val="000000"/>
          <w:spacing w:val="-3"/>
          <w:sz w:val="20"/>
          <w:szCs w:val="20"/>
          <w:lang w:eastAsia="ru-RU"/>
        </w:rPr>
        <w:softHyphen/>
        <w:t>ми. Модели с подвижными соединениями. Поделка из проволоки и фольги с подвижными соединениями. Изготовление поделочной пластической массы, в том числе цветной. Работа с пластической массой. Изготовление значков и брошей из пластической массы, магниты из пластической массы. Поделка из салфеточной массы на каркасе из молочного пакета. Изго</w:t>
      </w:r>
      <w:r w:rsidRPr="00D66F98">
        <w:rPr>
          <w:rFonts w:ascii="Arial" w:eastAsia="Times New Roman" w:hAnsi="Arial" w:cs="Arial"/>
          <w:b/>
          <w:bCs/>
          <w:color w:val="000000"/>
          <w:spacing w:val="-3"/>
          <w:sz w:val="20"/>
          <w:szCs w:val="20"/>
          <w:lang w:eastAsia="ru-RU"/>
        </w:rPr>
        <w:softHyphen/>
        <w:t>товление бумажных упаковок (фантик, фунтик, узелок, прямоугольная коробка). Упаковоч</w:t>
      </w:r>
      <w:r w:rsidRPr="00D66F98">
        <w:rPr>
          <w:rFonts w:ascii="Arial" w:eastAsia="Times New Roman" w:hAnsi="Arial" w:cs="Arial"/>
          <w:b/>
          <w:bCs/>
          <w:color w:val="000000"/>
          <w:spacing w:val="-3"/>
          <w:sz w:val="20"/>
          <w:szCs w:val="20"/>
          <w:lang w:eastAsia="ru-RU"/>
        </w:rPr>
        <w:softHyphen/>
        <w:t>ные ленты (розочка из ленточки, виды завязывания). Изготовление карточки к подарку, при</w:t>
      </w:r>
      <w:r w:rsidRPr="00D66F98">
        <w:rPr>
          <w:rFonts w:ascii="Arial" w:eastAsia="Times New Roman" w:hAnsi="Arial" w:cs="Arial"/>
          <w:b/>
          <w:bCs/>
          <w:color w:val="000000"/>
          <w:spacing w:val="-3"/>
          <w:sz w:val="20"/>
          <w:szCs w:val="20"/>
          <w:lang w:eastAsia="ru-RU"/>
        </w:rPr>
        <w:softHyphen/>
        <w:t>глашения, гостевой карточки. Кольцо для тканевой салфетки. Оригами из тканевой салфет</w:t>
      </w:r>
      <w:r w:rsidRPr="00D66F98">
        <w:rPr>
          <w:rFonts w:ascii="Arial" w:eastAsia="Times New Roman" w:hAnsi="Arial" w:cs="Arial"/>
          <w:b/>
          <w:bCs/>
          <w:color w:val="000000"/>
          <w:spacing w:val="-3"/>
          <w:sz w:val="20"/>
          <w:szCs w:val="20"/>
          <w:lang w:eastAsia="ru-RU"/>
        </w:rPr>
        <w:softHyphen/>
        <w:t>ки. Сервировка стола. Разучивание игры «Праздничная ромашка». Изготовление поздрави</w:t>
      </w:r>
      <w:r w:rsidRPr="00D66F98">
        <w:rPr>
          <w:rFonts w:ascii="Arial" w:eastAsia="Times New Roman" w:hAnsi="Arial" w:cs="Arial"/>
          <w:b/>
          <w:bCs/>
          <w:color w:val="000000"/>
          <w:spacing w:val="-3"/>
          <w:sz w:val="20"/>
          <w:szCs w:val="20"/>
          <w:lang w:eastAsia="ru-RU"/>
        </w:rPr>
        <w:softHyphen/>
        <w:t>тельных открыток. «Новогодняя открытка» (поделка из бумаги), «Новогодний подарок» (по</w:t>
      </w:r>
      <w:r w:rsidRPr="00D66F98">
        <w:rPr>
          <w:rFonts w:ascii="Arial" w:eastAsia="Times New Roman" w:hAnsi="Arial" w:cs="Arial"/>
          <w:b/>
          <w:bCs/>
          <w:color w:val="000000"/>
          <w:spacing w:val="-3"/>
          <w:sz w:val="20"/>
          <w:szCs w:val="20"/>
          <w:lang w:eastAsia="ru-RU"/>
        </w:rPr>
        <w:softHyphen/>
        <w:t>делка из фольги и салфеточной массы), «Новогодняя упаковка» (поделка из упаковочной бумаги), «Новогоднее представление» (изготовление декораций для игры). Подготовка кол</w:t>
      </w:r>
      <w:r w:rsidRPr="00D66F98">
        <w:rPr>
          <w:rFonts w:ascii="Arial" w:eastAsia="Times New Roman" w:hAnsi="Arial" w:cs="Arial"/>
          <w:b/>
          <w:bCs/>
          <w:color w:val="000000"/>
          <w:spacing w:val="-3"/>
          <w:sz w:val="20"/>
          <w:szCs w:val="20"/>
          <w:lang w:eastAsia="ru-RU"/>
        </w:rPr>
        <w:softHyphen/>
        <w:t>лективного праздника «Новогодний огонек».</w:t>
      </w:r>
    </w:p>
    <w:p w:rsidR="00D66F98" w:rsidRPr="00D66F98" w:rsidRDefault="00D66F98" w:rsidP="00D66F98">
      <w:pPr>
        <w:framePr w:w="9662" w:h="13519" w:hRule="exact" w:wrap="around" w:vAnchor="page" w:hAnchor="page" w:x="1136" w:y="911"/>
        <w:widowControl w:val="0"/>
        <w:spacing w:after="0" w:line="259" w:lineRule="exact"/>
        <w:ind w:left="20" w:right="20" w:firstLine="540"/>
        <w:jc w:val="both"/>
        <w:outlineLvl w:val="6"/>
        <w:rPr>
          <w:rFonts w:ascii="Arial" w:eastAsia="Times New Roman" w:hAnsi="Arial" w:cs="Arial"/>
          <w:b/>
          <w:bCs/>
          <w:spacing w:val="-3"/>
          <w:sz w:val="20"/>
          <w:szCs w:val="20"/>
          <w:lang w:eastAsia="ru-RU"/>
        </w:rPr>
      </w:pPr>
      <w:bookmarkStart w:id="21" w:name="bookmark24"/>
      <w:r w:rsidRPr="00D66F98">
        <w:rPr>
          <w:rFonts w:ascii="Arial" w:eastAsia="Times New Roman" w:hAnsi="Arial" w:cs="Arial"/>
          <w:b/>
          <w:bCs/>
          <w:color w:val="000000"/>
          <w:spacing w:val="-3"/>
          <w:sz w:val="20"/>
          <w:szCs w:val="20"/>
          <w:lang w:eastAsia="ru-RU"/>
        </w:rPr>
        <w:t>Конструирование из различных материалов, работа с текстильными материа</w:t>
      </w:r>
      <w:r w:rsidRPr="00D66F98">
        <w:rPr>
          <w:rFonts w:ascii="Arial" w:eastAsia="Times New Roman" w:hAnsi="Arial" w:cs="Arial"/>
          <w:b/>
          <w:bCs/>
          <w:color w:val="000000"/>
          <w:spacing w:val="-3"/>
          <w:sz w:val="20"/>
          <w:szCs w:val="20"/>
          <w:lang w:eastAsia="ru-RU"/>
        </w:rPr>
        <w:softHyphen/>
        <w:t>лами.</w:t>
      </w:r>
      <w:bookmarkEnd w:id="21"/>
    </w:p>
    <w:p w:rsidR="00D66F98" w:rsidRPr="00D66F98" w:rsidRDefault="00D66F98" w:rsidP="00D66F98">
      <w:pPr>
        <w:framePr w:w="9662" w:h="13519" w:hRule="exact" w:wrap="around" w:vAnchor="page" w:hAnchor="page" w:x="1136" w:y="911"/>
        <w:widowControl w:val="0"/>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История изобретения колеса. Колесо в жизни человека.</w:t>
      </w:r>
    </w:p>
    <w:p w:rsidR="00D66F98" w:rsidRPr="00D66F98" w:rsidRDefault="00D66F98" w:rsidP="00D66F98">
      <w:pPr>
        <w:framePr w:w="9662" w:h="13519" w:hRule="exact" w:wrap="around" w:vAnchor="page" w:hAnchor="page" w:x="1136" w:y="911"/>
        <w:widowControl w:val="0"/>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Колесный транспорт. Знакомство с циркулем «козья ножка». Полиэтилен. Знакомство с принципами объемного раскроя сложной формы из ткани. История французской игрушки бильбоке. Закрепление навыков работы с тканью.</w:t>
      </w:r>
    </w:p>
    <w:p w:rsidR="00D66F98" w:rsidRPr="00D66F98" w:rsidRDefault="00D66F98" w:rsidP="00D66F98">
      <w:pPr>
        <w:framePr w:w="9662" w:h="13519" w:hRule="exact" w:wrap="around" w:vAnchor="page" w:hAnchor="page" w:x="1136" w:y="911"/>
        <w:widowControl w:val="0"/>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Мужские и женские профессии. Интервью с родителями. Нитяная графика «изонить».</w:t>
      </w:r>
    </w:p>
    <w:p w:rsidR="00D66F98" w:rsidRPr="00D66F98" w:rsidRDefault="00D66F98" w:rsidP="00D66F98">
      <w:pPr>
        <w:framePr w:w="9662" w:h="13519" w:hRule="exact" w:wrap="around" w:vAnchor="page" w:hAnchor="page" w:x="1136" w:y="911"/>
        <w:widowControl w:val="0"/>
        <w:spacing w:after="182"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i/>
          <w:iCs/>
          <w:color w:val="000000"/>
          <w:spacing w:val="-4"/>
          <w:sz w:val="21"/>
          <w:szCs w:val="21"/>
          <w:lang w:eastAsia="ru-RU"/>
        </w:rPr>
        <w:t>Практическая деятельность.</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Работа с циркулем. Поделка на основе спичечного ко</w:t>
      </w:r>
      <w:r w:rsidRPr="00D66F98">
        <w:rPr>
          <w:rFonts w:ascii="Arial" w:eastAsia="Times New Roman" w:hAnsi="Arial" w:cs="Arial"/>
          <w:b/>
          <w:bCs/>
          <w:color w:val="000000"/>
          <w:spacing w:val="-3"/>
          <w:sz w:val="20"/>
          <w:szCs w:val="20"/>
          <w:lang w:eastAsia="ru-RU"/>
        </w:rPr>
        <w:softHyphen/>
        <w:t>робка, модели военной техники. Игрушки на основе старых перчаток. Самодельная пугови</w:t>
      </w:r>
      <w:r w:rsidRPr="00D66F98">
        <w:rPr>
          <w:rFonts w:ascii="Arial" w:eastAsia="Times New Roman" w:hAnsi="Arial" w:cs="Arial"/>
          <w:b/>
          <w:bCs/>
          <w:color w:val="000000"/>
          <w:spacing w:val="-3"/>
          <w:sz w:val="20"/>
          <w:szCs w:val="20"/>
          <w:lang w:eastAsia="ru-RU"/>
        </w:rPr>
        <w:softHyphen/>
        <w:t>ца. Поделка на основе прута от веника. Изготовление помпона. Бант-бабочка. Термоаппли</w:t>
      </w:r>
      <w:r w:rsidRPr="00D66F98">
        <w:rPr>
          <w:rFonts w:ascii="Arial" w:eastAsia="Times New Roman" w:hAnsi="Arial" w:cs="Arial"/>
          <w:b/>
          <w:bCs/>
          <w:color w:val="000000"/>
          <w:spacing w:val="-3"/>
          <w:sz w:val="20"/>
          <w:szCs w:val="20"/>
          <w:lang w:eastAsia="ru-RU"/>
        </w:rPr>
        <w:softHyphen/>
        <w:t>кация. Поделка из ткани с применением техник термоаппликации, термосклеивания и тер</w:t>
      </w:r>
      <w:r w:rsidRPr="00D66F98">
        <w:rPr>
          <w:rFonts w:ascii="Arial" w:eastAsia="Times New Roman" w:hAnsi="Arial" w:cs="Arial"/>
          <w:b/>
          <w:bCs/>
          <w:color w:val="000000"/>
          <w:spacing w:val="-3"/>
          <w:sz w:val="20"/>
          <w:szCs w:val="20"/>
          <w:lang w:eastAsia="ru-RU"/>
        </w:rPr>
        <w:softHyphen/>
        <w:t>мошвов. Изготовление подушки. Поделка из картона и нитей. Нитяной помпон. Изготовление игрушки бильбоке. Аппликация из карандашной стружки. Поделка из нитей и бумаги на кар</w:t>
      </w:r>
      <w:r w:rsidRPr="00D66F98">
        <w:rPr>
          <w:rFonts w:ascii="Arial" w:eastAsia="Times New Roman" w:hAnsi="Arial" w:cs="Arial"/>
          <w:b/>
          <w:bCs/>
          <w:color w:val="000000"/>
          <w:spacing w:val="-3"/>
          <w:sz w:val="20"/>
          <w:szCs w:val="20"/>
          <w:lang w:eastAsia="ru-RU"/>
        </w:rPr>
        <w:softHyphen/>
        <w:t>тонной основе. Работа с бисером на проволочной основе. Поделки: «Бусы из бумаги» (объ</w:t>
      </w:r>
      <w:r w:rsidRPr="00D66F98">
        <w:rPr>
          <w:rFonts w:ascii="Arial" w:eastAsia="Times New Roman" w:hAnsi="Arial" w:cs="Arial"/>
          <w:b/>
          <w:bCs/>
          <w:color w:val="000000"/>
          <w:spacing w:val="-3"/>
          <w:sz w:val="20"/>
          <w:szCs w:val="20"/>
          <w:lang w:eastAsia="ru-RU"/>
        </w:rPr>
        <w:softHyphen/>
        <w:t>емная поделка из бумаги), «Фенечки из бисера» (поделка на основе нанизанного на прово</w:t>
      </w:r>
      <w:r w:rsidRPr="00D66F98">
        <w:rPr>
          <w:rFonts w:ascii="Arial" w:eastAsia="Times New Roman" w:hAnsi="Arial" w:cs="Arial"/>
          <w:b/>
          <w:bCs/>
          <w:color w:val="000000"/>
          <w:spacing w:val="-3"/>
          <w:sz w:val="20"/>
          <w:szCs w:val="20"/>
          <w:lang w:eastAsia="ru-RU"/>
        </w:rPr>
        <w:softHyphen/>
        <w:t>локу бисера).</w:t>
      </w:r>
    </w:p>
    <w:p w:rsidR="00D66F98" w:rsidRPr="00D66F98" w:rsidRDefault="00D66F98" w:rsidP="00D66F98">
      <w:pPr>
        <w:framePr w:w="9662" w:h="13519" w:hRule="exact" w:wrap="around" w:vAnchor="page" w:hAnchor="page" w:x="1136" w:y="911"/>
        <w:widowControl w:val="0"/>
        <w:spacing w:after="0" w:line="252" w:lineRule="exact"/>
        <w:ind w:left="20" w:firstLine="540"/>
        <w:jc w:val="both"/>
        <w:outlineLvl w:val="6"/>
        <w:rPr>
          <w:rFonts w:ascii="Arial" w:eastAsia="Times New Roman" w:hAnsi="Arial" w:cs="Arial"/>
          <w:b/>
          <w:bCs/>
          <w:spacing w:val="-3"/>
          <w:sz w:val="19"/>
          <w:szCs w:val="19"/>
          <w:lang w:eastAsia="ru-RU"/>
        </w:rPr>
      </w:pPr>
      <w:bookmarkStart w:id="22" w:name="bookmark25"/>
      <w:r w:rsidRPr="00D66F98">
        <w:rPr>
          <w:rFonts w:ascii="Arial" w:eastAsia="Times New Roman" w:hAnsi="Arial" w:cs="Arial"/>
          <w:b/>
          <w:bCs/>
          <w:color w:val="000000"/>
          <w:spacing w:val="-3"/>
          <w:sz w:val="19"/>
          <w:szCs w:val="19"/>
          <w:lang w:eastAsia="ru-RU"/>
        </w:rPr>
        <w:t xml:space="preserve">Устройство и работа компьютера, программы </w:t>
      </w:r>
      <w:r w:rsidRPr="00D66F98">
        <w:rPr>
          <w:rFonts w:ascii="Arial" w:eastAsia="Times New Roman" w:hAnsi="Arial" w:cs="Arial"/>
          <w:b/>
          <w:bCs/>
          <w:color w:val="000000"/>
          <w:spacing w:val="-3"/>
          <w:sz w:val="19"/>
          <w:szCs w:val="19"/>
          <w:lang w:val="en-US"/>
        </w:rPr>
        <w:t>Paint</w:t>
      </w:r>
      <w:r w:rsidRPr="00D66F98">
        <w:rPr>
          <w:rFonts w:ascii="Arial" w:eastAsia="Times New Roman" w:hAnsi="Arial" w:cs="Arial"/>
          <w:b/>
          <w:bCs/>
          <w:color w:val="000000"/>
          <w:spacing w:val="-3"/>
          <w:sz w:val="19"/>
          <w:szCs w:val="19"/>
        </w:rPr>
        <w:t xml:space="preserve">, </w:t>
      </w:r>
      <w:r w:rsidRPr="00D66F98">
        <w:rPr>
          <w:rFonts w:ascii="Arial" w:eastAsia="Times New Roman" w:hAnsi="Arial" w:cs="Arial"/>
          <w:b/>
          <w:bCs/>
          <w:color w:val="000000"/>
          <w:spacing w:val="-3"/>
          <w:sz w:val="19"/>
          <w:szCs w:val="19"/>
          <w:lang w:val="en-US"/>
        </w:rPr>
        <w:t>Word</w:t>
      </w:r>
      <w:r w:rsidRPr="00D66F98">
        <w:rPr>
          <w:rFonts w:ascii="Arial" w:eastAsia="Times New Roman" w:hAnsi="Arial" w:cs="Arial"/>
          <w:b/>
          <w:bCs/>
          <w:color w:val="000000"/>
          <w:spacing w:val="-3"/>
          <w:sz w:val="19"/>
          <w:szCs w:val="19"/>
        </w:rPr>
        <w:t xml:space="preserve"> </w:t>
      </w:r>
      <w:r w:rsidRPr="00D66F98">
        <w:rPr>
          <w:rFonts w:ascii="Arial" w:eastAsia="Times New Roman" w:hAnsi="Arial" w:cs="Arial"/>
          <w:b/>
          <w:bCs/>
          <w:color w:val="000000"/>
          <w:spacing w:val="-3"/>
          <w:sz w:val="19"/>
          <w:szCs w:val="19"/>
          <w:lang w:eastAsia="ru-RU"/>
        </w:rPr>
        <w:t>и работа с ними.</w:t>
      </w:r>
      <w:bookmarkEnd w:id="22"/>
    </w:p>
    <w:p w:rsidR="00D66F98" w:rsidRPr="00D66F98" w:rsidRDefault="00D66F98" w:rsidP="00D66F98">
      <w:pPr>
        <w:framePr w:w="9662" w:h="13519" w:hRule="exact" w:wrap="around" w:vAnchor="page" w:hAnchor="page" w:x="1136" w:y="911"/>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История компьютера и компьютерных устройств. Правила безопасного поведения в компьютерном классе. Устройство компьютера. Назначение клавиш. Мышка. Рабочий стол. Хранение и систематизация информации (файлы, папки и пр. ). Имя файла. Элементы рабо</w:t>
      </w:r>
      <w:r w:rsidRPr="00D66F98">
        <w:rPr>
          <w:rFonts w:ascii="Arial" w:eastAsia="Times New Roman" w:hAnsi="Arial" w:cs="Arial"/>
          <w:b/>
          <w:bCs/>
          <w:color w:val="000000"/>
          <w:spacing w:val="-3"/>
          <w:sz w:val="20"/>
          <w:szCs w:val="20"/>
          <w:lang w:eastAsia="ru-RU"/>
        </w:rPr>
        <w:softHyphen/>
        <w:t xml:space="preserve">чего стола. Компьютеры вокруг нас. Новые профессии. Компьютеры в школе. Компьютерные программы. Операционная система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Windows</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Рабочий стол. Компьютерная графика. Зна</w:t>
      </w:r>
      <w:r w:rsidRPr="00D66F98">
        <w:rPr>
          <w:rFonts w:ascii="Arial" w:eastAsia="Times New Roman" w:hAnsi="Arial" w:cs="Arial"/>
          <w:b/>
          <w:bCs/>
          <w:color w:val="000000"/>
          <w:spacing w:val="-3"/>
          <w:sz w:val="20"/>
          <w:szCs w:val="20"/>
          <w:lang w:eastAsia="ru-RU"/>
        </w:rPr>
        <w:softHyphen/>
        <w:t xml:space="preserve">комство с текстовым редактором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Word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 xml:space="preserve">и его возможностями. Окно программы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Word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 xml:space="preserve">и его элементы. Свойства редактора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Word</w:t>
      </w:r>
      <w:r w:rsidRPr="00D66F98">
        <w:rPr>
          <w:rFonts w:ascii="Arial" w:eastAsia="Times New Roman" w:hAnsi="Arial" w:cs="Arial"/>
          <w:b/>
          <w:bCs/>
          <w:color w:val="000000"/>
          <w:spacing w:val="-3"/>
          <w:sz w:val="20"/>
          <w:szCs w:val="20"/>
        </w:rPr>
        <w:t>».</w:t>
      </w:r>
    </w:p>
    <w:p w:rsidR="00D66F98" w:rsidRPr="00D66F98" w:rsidRDefault="00D66F98" w:rsidP="00D66F98">
      <w:pPr>
        <w:framePr w:w="9662" w:h="13519" w:hRule="exact" w:wrap="around" w:vAnchor="page" w:hAnchor="page" w:x="1136" w:y="911"/>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i/>
          <w:iCs/>
          <w:color w:val="000000"/>
          <w:spacing w:val="-4"/>
          <w:sz w:val="21"/>
          <w:szCs w:val="21"/>
          <w:lang w:eastAsia="ru-RU"/>
        </w:rPr>
        <w:t>Практическая деятельность.</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Начало работы с компьютером. Меню кнопки «Пуск». Включение и выключение компьютера. Открывание и закрывание файлов и папок. Измене</w:t>
      </w:r>
      <w:r w:rsidRPr="00D66F98">
        <w:rPr>
          <w:rFonts w:ascii="Arial" w:eastAsia="Times New Roman" w:hAnsi="Arial" w:cs="Arial"/>
          <w:b/>
          <w:bCs/>
          <w:color w:val="000000"/>
          <w:spacing w:val="-3"/>
          <w:sz w:val="20"/>
          <w:szCs w:val="20"/>
          <w:lang w:eastAsia="ru-RU"/>
        </w:rPr>
        <w:softHyphen/>
        <w:t>ние размера окна. Создание папки. Уборка на рабочем столе. Безопасное выключение ком</w:t>
      </w:r>
      <w:r w:rsidRPr="00D66F98">
        <w:rPr>
          <w:rFonts w:ascii="Arial" w:eastAsia="Times New Roman" w:hAnsi="Arial" w:cs="Arial"/>
          <w:b/>
          <w:bCs/>
          <w:color w:val="000000"/>
          <w:spacing w:val="-3"/>
          <w:sz w:val="20"/>
          <w:szCs w:val="20"/>
          <w:lang w:eastAsia="ru-RU"/>
        </w:rPr>
        <w:softHyphen/>
        <w:t>пьютера. Перезагрузка компьютера. Запуск программы. Завершение выполнения програм</w:t>
      </w:r>
      <w:r w:rsidRPr="00D66F98">
        <w:rPr>
          <w:rFonts w:ascii="Arial" w:eastAsia="Times New Roman" w:hAnsi="Arial" w:cs="Arial"/>
          <w:b/>
          <w:bCs/>
          <w:color w:val="000000"/>
          <w:spacing w:val="-3"/>
          <w:sz w:val="20"/>
          <w:szCs w:val="20"/>
          <w:lang w:eastAsia="ru-RU"/>
        </w:rPr>
        <w:softHyphen/>
        <w:t>мы. Сменные носители. Операции над файлами и папками. Примеры применения графиче</w:t>
      </w:r>
      <w:r w:rsidRPr="00D66F98">
        <w:rPr>
          <w:rFonts w:ascii="Arial" w:eastAsia="Times New Roman" w:hAnsi="Arial" w:cs="Arial"/>
          <w:b/>
          <w:bCs/>
          <w:color w:val="000000"/>
          <w:spacing w:val="-3"/>
          <w:sz w:val="20"/>
          <w:szCs w:val="20"/>
          <w:lang w:eastAsia="ru-RU"/>
        </w:rPr>
        <w:softHyphen/>
        <w:t xml:space="preserve">ских редакторов. Работа с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Рисование «карандашом», «кистью». Выполнение рисун</w:t>
      </w:r>
      <w:r w:rsidRPr="00D66F98">
        <w:rPr>
          <w:rFonts w:ascii="Arial" w:eastAsia="Times New Roman" w:hAnsi="Arial" w:cs="Arial"/>
          <w:b/>
          <w:bCs/>
          <w:color w:val="000000"/>
          <w:spacing w:val="-3"/>
          <w:sz w:val="20"/>
          <w:szCs w:val="20"/>
          <w:lang w:eastAsia="ru-RU"/>
        </w:rPr>
        <w:softHyphen/>
        <w:t xml:space="preserve">ка в программе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Основные операции при рисовании. Построение объектов (овал и окружность, прямоугольник и квадрат). Действия с объектами (передвижение объектов, ко</w:t>
      </w:r>
      <w:r w:rsidRPr="00D66F98">
        <w:rPr>
          <w:rFonts w:ascii="Arial" w:eastAsia="Times New Roman" w:hAnsi="Arial" w:cs="Arial"/>
          <w:b/>
          <w:bCs/>
          <w:color w:val="000000"/>
          <w:spacing w:val="-3"/>
          <w:sz w:val="20"/>
          <w:szCs w:val="20"/>
          <w:lang w:eastAsia="ru-RU"/>
        </w:rPr>
        <w:softHyphen/>
        <w:t xml:space="preserve">пирование объектов). Распыление краски. Волшебный лес (создание рисунка в редакторе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 xml:space="preserve">Черчение ровных линий. Черчение кривых линий. Веселая абстракция (создание рисунка в редакторе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Работа с клавиатурой. Создание текстового документа. Рабо</w:t>
      </w:r>
      <w:r w:rsidRPr="00D66F98">
        <w:rPr>
          <w:rFonts w:ascii="Arial" w:eastAsia="Times New Roman" w:hAnsi="Arial" w:cs="Arial"/>
          <w:b/>
          <w:bCs/>
          <w:color w:val="000000"/>
          <w:spacing w:val="-3"/>
          <w:sz w:val="20"/>
          <w:szCs w:val="20"/>
          <w:lang w:eastAsia="ru-RU"/>
        </w:rPr>
        <w:softHyphen/>
        <w:t>та с текстом. Сохранение документа. Оформление заголовков. Изменение величины букв. Выделение красной строки. Подведение итогов обучения работе на компьютере. «Ура, кани</w:t>
      </w:r>
      <w:r w:rsidRPr="00D66F98">
        <w:rPr>
          <w:rFonts w:ascii="Arial" w:eastAsia="Times New Roman" w:hAnsi="Arial" w:cs="Arial"/>
          <w:b/>
          <w:bCs/>
          <w:color w:val="000000"/>
          <w:spacing w:val="-3"/>
          <w:sz w:val="20"/>
          <w:szCs w:val="20"/>
          <w:lang w:eastAsia="ru-RU"/>
        </w:rPr>
        <w:softHyphen/>
        <w:t>кулы! » (изготовление и оформление плана по вопросам).</w:t>
      </w:r>
    </w:p>
    <w:p w:rsidR="00D66F98" w:rsidRPr="00D66F98" w:rsidRDefault="00D66F98" w:rsidP="00D66F98">
      <w:pPr>
        <w:framePr w:wrap="around" w:vAnchor="page" w:hAnchor="page" w:x="5796" w:y="1564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180</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58" w:h="14586" w:hRule="exact" w:wrap="around" w:vAnchor="page" w:hAnchor="page" w:x="1138" w:y="935"/>
        <w:widowControl w:val="0"/>
        <w:spacing w:after="225" w:line="190" w:lineRule="exact"/>
        <w:jc w:val="center"/>
        <w:outlineLvl w:val="6"/>
        <w:rPr>
          <w:rFonts w:ascii="Arial" w:eastAsia="Times New Roman" w:hAnsi="Arial" w:cs="Arial"/>
          <w:b/>
          <w:bCs/>
          <w:spacing w:val="-3"/>
          <w:sz w:val="19"/>
          <w:szCs w:val="19"/>
          <w:lang w:eastAsia="ru-RU"/>
        </w:rPr>
      </w:pPr>
      <w:bookmarkStart w:id="23" w:name="bookmark26"/>
      <w:r w:rsidRPr="00D66F98">
        <w:rPr>
          <w:rFonts w:ascii="Arial" w:eastAsia="Times New Roman" w:hAnsi="Arial" w:cs="Arial"/>
          <w:b/>
          <w:bCs/>
          <w:smallCaps/>
          <w:color w:val="000000"/>
          <w:spacing w:val="-3"/>
          <w:sz w:val="19"/>
          <w:szCs w:val="19"/>
          <w:lang w:eastAsia="ru-RU"/>
        </w:rPr>
        <w:lastRenderedPageBreak/>
        <w:t>Планируемые результаты изучения предмета</w:t>
      </w:r>
      <w:bookmarkEnd w:id="23"/>
    </w:p>
    <w:p w:rsidR="00D66F98" w:rsidRPr="00D66F98" w:rsidRDefault="00D66F98" w:rsidP="00D66F98">
      <w:pPr>
        <w:framePr w:w="9658" w:h="14586" w:hRule="exact" w:wrap="around" w:vAnchor="page" w:hAnchor="page" w:x="1138" w:y="935"/>
        <w:widowControl w:val="0"/>
        <w:spacing w:after="180" w:line="254"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Данная программа обеспечивает достижение необходимых личностных, метапредмет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b/>
          <w:bCs/>
          <w:color w:val="000000"/>
          <w:spacing w:val="-3"/>
          <w:sz w:val="19"/>
          <w:szCs w:val="19"/>
          <w:lang w:eastAsia="ru-RU"/>
        </w:rPr>
        <w:t>ных, предметных результатов освоения курса, заложенных в ФГОС НОО.</w:t>
      </w:r>
    </w:p>
    <w:p w:rsidR="00D66F98" w:rsidRPr="00D66F98" w:rsidRDefault="00D66F98" w:rsidP="00D66F98">
      <w:pPr>
        <w:framePr w:w="9658" w:h="14586" w:hRule="exact" w:wrap="around" w:vAnchor="page" w:hAnchor="page" w:x="1138" w:y="935"/>
        <w:widowControl w:val="0"/>
        <w:spacing w:after="0" w:line="254"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В результате освоения курса «Технология» у третьеклассников </w:t>
      </w:r>
      <w:r w:rsidRPr="00D66F98">
        <w:rPr>
          <w:rFonts w:ascii="Arial" w:eastAsia="Times New Roman" w:hAnsi="Arial" w:cs="Arial"/>
          <w:i/>
          <w:iCs/>
          <w:color w:val="000000"/>
          <w:spacing w:val="-4"/>
          <w:sz w:val="21"/>
          <w:szCs w:val="21"/>
          <w:lang w:eastAsia="ru-RU"/>
        </w:rPr>
        <w:t xml:space="preserve">будут сформированы </w:t>
      </w:r>
      <w:r w:rsidRPr="00D66F98">
        <w:rPr>
          <w:rFonts w:ascii="Arial" w:eastAsia="Times New Roman" w:hAnsi="Arial" w:cs="Arial"/>
          <w:b/>
          <w:bCs/>
          <w:color w:val="000000"/>
          <w:spacing w:val="-3"/>
          <w:sz w:val="19"/>
          <w:szCs w:val="19"/>
          <w:lang w:eastAsia="ru-RU"/>
        </w:rPr>
        <w:t>следующие личностные результаты:</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положительная мотивация и познавательный интерес к ручному труду, к изучению свойств используемого материала;</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уважительное отношение к людям труда, разным профессиям;</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внимательное отношение к красоте окружающего мира, восхищение произведениями искусства, многообразию природного материала;</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эмоционально-ценностное отношение к результату своего труда;</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адекватная оценка правильности выполнения задания; положительное отношение к людям разных профессий;</w:t>
      </w:r>
    </w:p>
    <w:p w:rsidR="00D66F98" w:rsidRPr="00D66F98" w:rsidRDefault="00D66F98" w:rsidP="00D66F98">
      <w:pPr>
        <w:framePr w:w="9658" w:h="14586" w:hRule="exact" w:wrap="around" w:vAnchor="page" w:hAnchor="page" w:x="1138" w:y="935"/>
        <w:widowControl w:val="0"/>
        <w:numPr>
          <w:ilvl w:val="0"/>
          <w:numId w:val="26"/>
        </w:numPr>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понимание важности сохранения семейных традиций;</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понимание разнообразия и богатства художественных средств для выражения отно</w:t>
      </w:r>
      <w:r w:rsidRPr="00D66F98">
        <w:rPr>
          <w:rFonts w:ascii="Arial" w:eastAsia="Times New Roman" w:hAnsi="Arial" w:cs="Arial"/>
          <w:b/>
          <w:bCs/>
          <w:color w:val="000000"/>
          <w:spacing w:val="-3"/>
          <w:sz w:val="19"/>
          <w:szCs w:val="19"/>
          <w:lang w:eastAsia="ru-RU"/>
        </w:rPr>
        <w:softHyphen/>
        <w:t>шения к окружающему миру;</w:t>
      </w:r>
    </w:p>
    <w:p w:rsidR="00D66F98" w:rsidRPr="00D66F98" w:rsidRDefault="00D66F98" w:rsidP="00D66F98">
      <w:pPr>
        <w:framePr w:w="9658" w:h="14586" w:hRule="exact" w:wrap="around" w:vAnchor="page" w:hAnchor="page" w:x="1138" w:y="935"/>
        <w:widowControl w:val="0"/>
        <w:numPr>
          <w:ilvl w:val="0"/>
          <w:numId w:val="26"/>
        </w:numPr>
        <w:spacing w:after="180" w:line="254"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положительная мотивация к изучению истории возникновения профессий; к практи</w:t>
      </w:r>
      <w:r w:rsidRPr="00D66F98">
        <w:rPr>
          <w:rFonts w:ascii="Arial" w:eastAsia="Times New Roman" w:hAnsi="Arial" w:cs="Arial"/>
          <w:b/>
          <w:bCs/>
          <w:color w:val="000000"/>
          <w:spacing w:val="-3"/>
          <w:sz w:val="19"/>
          <w:szCs w:val="19"/>
          <w:lang w:eastAsia="ru-RU"/>
        </w:rPr>
        <w:softHyphen/>
        <w:t>ческой деятельности.</w:t>
      </w:r>
    </w:p>
    <w:p w:rsidR="00D66F98" w:rsidRPr="00D66F98" w:rsidRDefault="00D66F98" w:rsidP="00D66F98">
      <w:pPr>
        <w:framePr w:w="9658" w:h="14586" w:hRule="exact" w:wrap="around" w:vAnchor="page" w:hAnchor="page" w:x="1138" w:y="935"/>
        <w:widowControl w:val="0"/>
        <w:spacing w:after="0" w:line="254"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В результате освоения курса «Технология» у третьеклассников </w:t>
      </w:r>
      <w:r w:rsidRPr="00D66F98">
        <w:rPr>
          <w:rFonts w:ascii="Arial" w:eastAsia="Times New Roman" w:hAnsi="Arial" w:cs="Arial"/>
          <w:i/>
          <w:iCs/>
          <w:color w:val="000000"/>
          <w:spacing w:val="-4"/>
          <w:sz w:val="21"/>
          <w:szCs w:val="21"/>
          <w:lang w:eastAsia="ru-RU"/>
        </w:rPr>
        <w:t>могут быть сформи</w:t>
      </w:r>
      <w:r w:rsidRPr="00D66F98">
        <w:rPr>
          <w:rFonts w:ascii="Arial" w:eastAsia="Times New Roman" w:hAnsi="Arial" w:cs="Arial"/>
          <w:i/>
          <w:iCs/>
          <w:color w:val="000000"/>
          <w:spacing w:val="-4"/>
          <w:sz w:val="21"/>
          <w:szCs w:val="21"/>
          <w:lang w:eastAsia="ru-RU"/>
        </w:rPr>
        <w:softHyphen/>
        <w:t>рованы</w:t>
      </w:r>
      <w:r w:rsidRPr="00D66F98">
        <w:rPr>
          <w:rFonts w:ascii="Arial" w:eastAsia="Times New Roman" w:hAnsi="Arial" w:cs="Arial"/>
          <w:b/>
          <w:bCs/>
          <w:color w:val="000000"/>
          <w:spacing w:val="-3"/>
          <w:sz w:val="20"/>
          <w:szCs w:val="20"/>
          <w:lang w:eastAsia="ru-RU"/>
        </w:rPr>
        <w:t xml:space="preserve"> </w:t>
      </w:r>
      <w:r w:rsidRPr="00D66F98">
        <w:rPr>
          <w:rFonts w:ascii="Arial" w:eastAsia="Times New Roman" w:hAnsi="Arial" w:cs="Arial"/>
          <w:b/>
          <w:bCs/>
          <w:color w:val="000000"/>
          <w:spacing w:val="-3"/>
          <w:sz w:val="19"/>
          <w:szCs w:val="19"/>
          <w:lang w:eastAsia="ru-RU"/>
        </w:rPr>
        <w:t>следующие личностные результаты:</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представления о созидательном и нравственном значении труда в жизни человека и общества;</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положительная мотивация и познавательный интерес к созданию личностно и обще</w:t>
      </w:r>
      <w:r w:rsidRPr="00D66F98">
        <w:rPr>
          <w:rFonts w:ascii="Arial" w:eastAsia="Times New Roman" w:hAnsi="Arial" w:cs="Arial"/>
          <w:b/>
          <w:bCs/>
          <w:color w:val="000000"/>
          <w:spacing w:val="-3"/>
          <w:sz w:val="19"/>
          <w:szCs w:val="19"/>
          <w:lang w:eastAsia="ru-RU"/>
        </w:rPr>
        <w:softHyphen/>
        <w:t>ственно значимых объектов труда;</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представления о мире профессий и важности правильного выбора профессии, о ма</w:t>
      </w:r>
      <w:r w:rsidRPr="00D66F98">
        <w:rPr>
          <w:rFonts w:ascii="Arial" w:eastAsia="Times New Roman" w:hAnsi="Arial" w:cs="Arial"/>
          <w:b/>
          <w:bCs/>
          <w:color w:val="000000"/>
          <w:spacing w:val="-3"/>
          <w:sz w:val="19"/>
          <w:szCs w:val="19"/>
          <w:lang w:eastAsia="ru-RU"/>
        </w:rPr>
        <w:softHyphen/>
        <w:t>териальной культуре как продукте предметно-преобразующей деятельности человека, о ро</w:t>
      </w:r>
      <w:r w:rsidRPr="00D66F98">
        <w:rPr>
          <w:rFonts w:ascii="Arial" w:eastAsia="Times New Roman" w:hAnsi="Arial" w:cs="Arial"/>
          <w:b/>
          <w:bCs/>
          <w:color w:val="000000"/>
          <w:spacing w:val="-3"/>
          <w:sz w:val="19"/>
          <w:szCs w:val="19"/>
          <w:lang w:eastAsia="ru-RU"/>
        </w:rPr>
        <w:softHyphen/>
        <w:t>ли ручного труда в жизни человека;</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уважительное отношение к труду людей и людям труда, к традициям своего народа;</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мотивация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rsidR="00D66F98" w:rsidRPr="00D66F98" w:rsidRDefault="00D66F98" w:rsidP="00D66F98">
      <w:pPr>
        <w:framePr w:w="9658" w:h="14586" w:hRule="exact" w:wrap="around" w:vAnchor="page" w:hAnchor="page" w:x="1138" w:y="935"/>
        <w:widowControl w:val="0"/>
        <w:numPr>
          <w:ilvl w:val="0"/>
          <w:numId w:val="26"/>
        </w:numPr>
        <w:spacing w:after="0" w:line="259"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адекватная оценка правильности выполнения задания;</w:t>
      </w:r>
    </w:p>
    <w:p w:rsidR="00D66F98" w:rsidRPr="00D66F98" w:rsidRDefault="00D66F98" w:rsidP="00D66F98">
      <w:pPr>
        <w:framePr w:w="9658" w:h="14586" w:hRule="exact" w:wrap="around" w:vAnchor="page" w:hAnchor="page" w:x="1138" w:y="935"/>
        <w:widowControl w:val="0"/>
        <w:numPr>
          <w:ilvl w:val="0"/>
          <w:numId w:val="26"/>
        </w:numPr>
        <w:spacing w:after="178" w:line="25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основы эмоционально-ценностного, эстетического отношения к миру, явлениям жиз</w:t>
      </w:r>
      <w:r w:rsidRPr="00D66F98">
        <w:rPr>
          <w:rFonts w:ascii="Arial" w:eastAsia="Times New Roman" w:hAnsi="Arial" w:cs="Arial"/>
          <w:b/>
          <w:bCs/>
          <w:color w:val="000000"/>
          <w:spacing w:val="-3"/>
          <w:sz w:val="19"/>
          <w:szCs w:val="19"/>
          <w:lang w:eastAsia="ru-RU"/>
        </w:rPr>
        <w:softHyphen/>
        <w:t>ни, понимание труда, творчества, красоты как ценности.</w:t>
      </w:r>
    </w:p>
    <w:p w:rsidR="00D66F98" w:rsidRPr="00D66F98" w:rsidRDefault="00D66F98" w:rsidP="00D66F98">
      <w:pPr>
        <w:framePr w:w="9658" w:h="14586" w:hRule="exact" w:wrap="around" w:vAnchor="page" w:hAnchor="page" w:x="1138" w:y="935"/>
        <w:widowControl w:val="0"/>
        <w:spacing w:after="23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В результате освоения курса «Технология» у третьеклассников должны быть </w:t>
      </w:r>
      <w:r w:rsidRPr="00D66F98">
        <w:rPr>
          <w:rFonts w:ascii="Arial" w:eastAsia="Times New Roman" w:hAnsi="Arial" w:cs="Arial"/>
          <w:i/>
          <w:iCs/>
          <w:color w:val="000000"/>
          <w:spacing w:val="-4"/>
          <w:sz w:val="21"/>
          <w:szCs w:val="21"/>
          <w:lang w:eastAsia="ru-RU"/>
        </w:rPr>
        <w:t>сформи</w:t>
      </w:r>
      <w:r w:rsidRPr="00D66F98">
        <w:rPr>
          <w:rFonts w:ascii="Arial" w:eastAsia="Times New Roman" w:hAnsi="Arial" w:cs="Arial"/>
          <w:i/>
          <w:iCs/>
          <w:color w:val="000000"/>
          <w:spacing w:val="-4"/>
          <w:sz w:val="21"/>
          <w:szCs w:val="21"/>
          <w:lang w:eastAsia="ru-RU"/>
        </w:rPr>
        <w:softHyphen/>
        <w:t>рованы</w:t>
      </w:r>
      <w:r w:rsidRPr="00D66F98">
        <w:rPr>
          <w:rFonts w:ascii="Arial" w:eastAsia="Times New Roman" w:hAnsi="Arial" w:cs="Arial"/>
          <w:b/>
          <w:bCs/>
          <w:color w:val="000000"/>
          <w:spacing w:val="-3"/>
          <w:sz w:val="20"/>
          <w:szCs w:val="20"/>
          <w:lang w:eastAsia="ru-RU"/>
        </w:rPr>
        <w:t xml:space="preserve"> </w:t>
      </w:r>
      <w:r w:rsidRPr="00D66F98">
        <w:rPr>
          <w:rFonts w:ascii="Arial" w:eastAsia="Times New Roman" w:hAnsi="Arial" w:cs="Arial"/>
          <w:b/>
          <w:bCs/>
          <w:color w:val="000000"/>
          <w:spacing w:val="-3"/>
          <w:sz w:val="19"/>
          <w:szCs w:val="19"/>
          <w:lang w:eastAsia="ru-RU"/>
        </w:rPr>
        <w:t>регулятивные, познавательные и коммуникативные метапредметные результаты.</w:t>
      </w:r>
    </w:p>
    <w:p w:rsidR="00D66F98" w:rsidRPr="00D66F98" w:rsidRDefault="00D66F98" w:rsidP="00D66F98">
      <w:pPr>
        <w:framePr w:w="9658" w:h="14586" w:hRule="exact" w:wrap="around" w:vAnchor="page" w:hAnchor="page" w:x="1138" w:y="935"/>
        <w:widowControl w:val="0"/>
        <w:spacing w:after="20" w:line="190" w:lineRule="exact"/>
        <w:ind w:left="20" w:firstLine="540"/>
        <w:jc w:val="both"/>
        <w:outlineLvl w:val="6"/>
        <w:rPr>
          <w:rFonts w:ascii="Arial" w:eastAsia="Times New Roman" w:hAnsi="Arial" w:cs="Arial"/>
          <w:b/>
          <w:bCs/>
          <w:spacing w:val="-3"/>
          <w:sz w:val="19"/>
          <w:szCs w:val="19"/>
          <w:lang w:eastAsia="ru-RU"/>
        </w:rPr>
      </w:pPr>
      <w:bookmarkStart w:id="24" w:name="bookmark27"/>
      <w:r w:rsidRPr="00D66F98">
        <w:rPr>
          <w:rFonts w:ascii="Arial" w:eastAsia="Times New Roman" w:hAnsi="Arial" w:cs="Arial"/>
          <w:b/>
          <w:bCs/>
          <w:color w:val="000000"/>
          <w:spacing w:val="-3"/>
          <w:sz w:val="19"/>
          <w:szCs w:val="19"/>
          <w:lang w:eastAsia="ru-RU"/>
        </w:rPr>
        <w:t>Регулятивные результаты</w:t>
      </w:r>
      <w:bookmarkEnd w:id="24"/>
    </w:p>
    <w:p w:rsidR="00D66F98" w:rsidRPr="00D66F98" w:rsidRDefault="00D66F98" w:rsidP="00D66F98">
      <w:pPr>
        <w:framePr w:w="9658" w:h="14586" w:hRule="exact" w:wrap="around" w:vAnchor="page" w:hAnchor="page" w:x="1138" w:y="935"/>
        <w:widowControl w:val="0"/>
        <w:spacing w:after="0" w:line="210" w:lineRule="exact"/>
        <w:ind w:left="20" w:firstLine="540"/>
        <w:jc w:val="both"/>
        <w:rPr>
          <w:rFonts w:ascii="Arial" w:eastAsia="Times New Roman" w:hAnsi="Arial" w:cs="Arial"/>
          <w:b/>
          <w:i/>
          <w:iCs/>
          <w:spacing w:val="-2"/>
          <w:sz w:val="21"/>
          <w:szCs w:val="21"/>
          <w:lang w:eastAsia="ru-RU"/>
        </w:rPr>
      </w:pPr>
      <w:r w:rsidRPr="00D66F98">
        <w:rPr>
          <w:rFonts w:ascii="Arial" w:eastAsia="Times New Roman" w:hAnsi="Arial" w:cs="Arial"/>
          <w:b/>
          <w:i/>
          <w:iCs/>
          <w:color w:val="000000"/>
          <w:spacing w:val="-4"/>
          <w:sz w:val="21"/>
          <w:szCs w:val="21"/>
          <w:lang w:eastAsia="ru-RU"/>
        </w:rPr>
        <w:t>Учащиеся научатся:</w:t>
      </w:r>
    </w:p>
    <w:p w:rsidR="00D66F98" w:rsidRPr="00D66F98" w:rsidRDefault="00D66F98" w:rsidP="00D66F98">
      <w:pPr>
        <w:framePr w:w="9658" w:h="14586" w:hRule="exact" w:wrap="around" w:vAnchor="page" w:hAnchor="page" w:x="1138" w:y="935"/>
        <w:widowControl w:val="0"/>
        <w:numPr>
          <w:ilvl w:val="0"/>
          <w:numId w:val="26"/>
        </w:numPr>
        <w:spacing w:after="0" w:line="245"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продумывать план действий в соответствии с поставленной задачей при работе в па</w:t>
      </w:r>
      <w:r w:rsidRPr="00D66F98">
        <w:rPr>
          <w:rFonts w:ascii="Arial" w:eastAsia="Times New Roman" w:hAnsi="Arial" w:cs="Arial"/>
          <w:b/>
          <w:bCs/>
          <w:color w:val="000000"/>
          <w:spacing w:val="-3"/>
          <w:sz w:val="19"/>
          <w:szCs w:val="19"/>
          <w:lang w:eastAsia="ru-RU"/>
        </w:rPr>
        <w:softHyphen/>
        <w:t>ре, при создании проектов;</w:t>
      </w:r>
    </w:p>
    <w:p w:rsidR="00D66F98" w:rsidRPr="00D66F98" w:rsidRDefault="00D66F98" w:rsidP="00D66F98">
      <w:pPr>
        <w:framePr w:w="9658" w:h="14586" w:hRule="exact" w:wrap="around" w:vAnchor="page" w:hAnchor="page" w:x="1138" w:y="935"/>
        <w:widowControl w:val="0"/>
        <w:numPr>
          <w:ilvl w:val="0"/>
          <w:numId w:val="26"/>
        </w:numPr>
        <w:spacing w:after="26" w:line="19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объяснять, какие приемы, техники были использованы в работе, как строилась работа;</w:t>
      </w:r>
    </w:p>
    <w:p w:rsidR="00D66F98" w:rsidRPr="00D66F98" w:rsidRDefault="00D66F98" w:rsidP="00D66F98">
      <w:pPr>
        <w:framePr w:w="9658" w:h="14586" w:hRule="exact" w:wrap="around" w:vAnchor="page" w:hAnchor="page" w:x="1138" w:y="935"/>
        <w:widowControl w:val="0"/>
        <w:numPr>
          <w:ilvl w:val="0"/>
          <w:numId w:val="26"/>
        </w:numPr>
        <w:spacing w:after="0" w:line="19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различать и соотносить замысел и результат работы;</w:t>
      </w:r>
    </w:p>
    <w:p w:rsidR="00D66F98" w:rsidRPr="00D66F98" w:rsidRDefault="00D66F98" w:rsidP="00D66F98">
      <w:pPr>
        <w:framePr w:w="9658" w:h="14586" w:hRule="exact" w:wrap="around" w:vAnchor="page" w:hAnchor="page" w:x="1138" w:y="935"/>
        <w:widowControl w:val="0"/>
        <w:numPr>
          <w:ilvl w:val="0"/>
          <w:numId w:val="26"/>
        </w:numPr>
        <w:spacing w:after="0" w:line="247"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включаться в самостоятельную практическую деятельность, создавать в воображе</w:t>
      </w:r>
      <w:r w:rsidRPr="00D66F98">
        <w:rPr>
          <w:rFonts w:ascii="Arial" w:eastAsia="Times New Roman" w:hAnsi="Arial" w:cs="Arial"/>
          <w:b/>
          <w:bCs/>
          <w:color w:val="000000"/>
          <w:spacing w:val="-3"/>
          <w:sz w:val="19"/>
          <w:szCs w:val="19"/>
          <w:lang w:eastAsia="ru-RU"/>
        </w:rPr>
        <w:softHyphen/>
        <w:t>нии художественный замысел, соответствующий поставленной задаче, и предлагать спосо</w:t>
      </w:r>
      <w:r w:rsidRPr="00D66F98">
        <w:rPr>
          <w:rFonts w:ascii="Arial" w:eastAsia="Times New Roman" w:hAnsi="Arial" w:cs="Arial"/>
          <w:b/>
          <w:bCs/>
          <w:color w:val="000000"/>
          <w:spacing w:val="-3"/>
          <w:sz w:val="19"/>
          <w:szCs w:val="19"/>
          <w:lang w:eastAsia="ru-RU"/>
        </w:rPr>
        <w:softHyphen/>
        <w:t>бы его практического воплощения;</w:t>
      </w:r>
    </w:p>
    <w:p w:rsidR="00D66F98" w:rsidRPr="00D66F98" w:rsidRDefault="00D66F98" w:rsidP="00D66F98">
      <w:pPr>
        <w:framePr w:w="9658" w:h="14586" w:hRule="exact" w:wrap="around" w:vAnchor="page" w:hAnchor="page" w:x="1138" w:y="935"/>
        <w:widowControl w:val="0"/>
        <w:numPr>
          <w:ilvl w:val="0"/>
          <w:numId w:val="26"/>
        </w:numPr>
        <w:spacing w:after="0" w:line="257"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вносить изменения и дополнения в конструкцию изделия в соответствии с поставлен</w:t>
      </w:r>
      <w:r w:rsidRPr="00D66F98">
        <w:rPr>
          <w:rFonts w:ascii="Arial" w:eastAsia="Times New Roman" w:hAnsi="Arial" w:cs="Arial"/>
          <w:b/>
          <w:bCs/>
          <w:color w:val="000000"/>
          <w:spacing w:val="-3"/>
          <w:sz w:val="19"/>
          <w:szCs w:val="19"/>
          <w:lang w:eastAsia="ru-RU"/>
        </w:rPr>
        <w:softHyphen/>
        <w:t>ной задачей или с новыми условиями использования вещи;</w:t>
      </w:r>
    </w:p>
    <w:p w:rsidR="00D66F98" w:rsidRPr="00D66F98" w:rsidRDefault="00D66F98" w:rsidP="00D66F98">
      <w:pPr>
        <w:framePr w:w="9658" w:h="14586" w:hRule="exact" w:wrap="around" w:vAnchor="page" w:hAnchor="page" w:x="1138" w:y="935"/>
        <w:widowControl w:val="0"/>
        <w:numPr>
          <w:ilvl w:val="0"/>
          <w:numId w:val="26"/>
        </w:numPr>
        <w:spacing w:after="0" w:line="257"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оценивать результат работы по заданным критериям.</w:t>
      </w:r>
    </w:p>
    <w:p w:rsidR="00D66F98" w:rsidRPr="00D66F98" w:rsidRDefault="00D66F98" w:rsidP="00D66F98">
      <w:pPr>
        <w:framePr w:w="9658" w:h="14586" w:hRule="exact" w:wrap="around" w:vAnchor="page" w:hAnchor="page" w:x="1138" w:y="935"/>
        <w:widowControl w:val="0"/>
        <w:spacing w:after="0" w:line="257" w:lineRule="exact"/>
        <w:ind w:left="20" w:firstLine="540"/>
        <w:jc w:val="both"/>
        <w:rPr>
          <w:rFonts w:ascii="Arial" w:eastAsia="Times New Roman" w:hAnsi="Arial" w:cs="Arial"/>
          <w:b/>
          <w:i/>
          <w:iCs/>
          <w:spacing w:val="-2"/>
          <w:sz w:val="21"/>
          <w:szCs w:val="21"/>
          <w:lang w:eastAsia="ru-RU"/>
        </w:rPr>
      </w:pPr>
      <w:r w:rsidRPr="00D66F98">
        <w:rPr>
          <w:rFonts w:ascii="Arial" w:eastAsia="Times New Roman" w:hAnsi="Arial" w:cs="Arial"/>
          <w:b/>
          <w:i/>
          <w:iCs/>
          <w:color w:val="000000"/>
          <w:spacing w:val="-4"/>
          <w:sz w:val="21"/>
          <w:szCs w:val="21"/>
          <w:lang w:eastAsia="ru-RU"/>
        </w:rPr>
        <w:t>Учащиеся получат возможность научиться:</w:t>
      </w:r>
    </w:p>
    <w:p w:rsidR="00D66F98" w:rsidRPr="00D66F98" w:rsidRDefault="00D66F98" w:rsidP="00D66F98">
      <w:pPr>
        <w:framePr w:w="9658" w:h="14586" w:hRule="exact" w:wrap="around" w:vAnchor="page" w:hAnchor="page" w:x="1138" w:y="935"/>
        <w:widowControl w:val="0"/>
        <w:numPr>
          <w:ilvl w:val="0"/>
          <w:numId w:val="26"/>
        </w:numPr>
        <w:spacing w:after="0" w:line="19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удерживать цель в процессе трудовой, декоративно-художественной деятельности;</w:t>
      </w:r>
    </w:p>
    <w:p w:rsidR="00D66F98" w:rsidRPr="00D66F98" w:rsidRDefault="00D66F98" w:rsidP="00D66F98">
      <w:pPr>
        <w:framePr w:w="9658" w:h="14586" w:hRule="exact" w:wrap="around" w:vAnchor="page" w:hAnchor="page" w:x="1138" w:y="935"/>
        <w:widowControl w:val="0"/>
        <w:numPr>
          <w:ilvl w:val="0"/>
          <w:numId w:val="26"/>
        </w:numPr>
        <w:spacing w:after="0" w:line="25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действовать самостоятельно по инструкции, учитывать ориентиры, данные учителем, при освоении нового учебного материала;</w:t>
      </w:r>
    </w:p>
    <w:p w:rsidR="00D66F98" w:rsidRPr="00D66F98" w:rsidRDefault="00D66F98" w:rsidP="00D66F98">
      <w:pPr>
        <w:framePr w:wrap="around" w:vAnchor="page" w:hAnchor="page" w:x="5784" w:y="15625"/>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181</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58" w:h="14444" w:hRule="exact" w:wrap="around" w:vAnchor="page" w:hAnchor="page" w:x="1138" w:y="937"/>
        <w:widowControl w:val="0"/>
        <w:numPr>
          <w:ilvl w:val="0"/>
          <w:numId w:val="26"/>
        </w:numPr>
        <w:spacing w:after="0" w:line="25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использовать изученные правила безопасности, способы действий, пошаговые разъ</w:t>
      </w:r>
      <w:r w:rsidRPr="00D66F98">
        <w:rPr>
          <w:rFonts w:ascii="Arial" w:eastAsia="Times New Roman" w:hAnsi="Arial" w:cs="Arial"/>
          <w:b/>
          <w:bCs/>
          <w:color w:val="000000"/>
          <w:spacing w:val="-3"/>
          <w:sz w:val="20"/>
          <w:szCs w:val="20"/>
          <w:lang w:eastAsia="ru-RU"/>
        </w:rPr>
        <w:softHyphen/>
        <w:t>яснения, навыки, свойства материалов при выполнении учебных заданий и в творческой де</w:t>
      </w:r>
      <w:r w:rsidRPr="00D66F98">
        <w:rPr>
          <w:rFonts w:ascii="Arial" w:eastAsia="Times New Roman" w:hAnsi="Arial" w:cs="Arial"/>
          <w:b/>
          <w:bCs/>
          <w:color w:val="000000"/>
          <w:spacing w:val="-3"/>
          <w:sz w:val="20"/>
          <w:szCs w:val="20"/>
          <w:lang w:eastAsia="ru-RU"/>
        </w:rPr>
        <w:softHyphen/>
        <w:t>ятельности;</w:t>
      </w:r>
    </w:p>
    <w:p w:rsidR="00D66F98" w:rsidRPr="00D66F98" w:rsidRDefault="00D66F98" w:rsidP="00D66F98">
      <w:pPr>
        <w:framePr w:w="9658" w:h="14444" w:hRule="exact" w:wrap="around" w:vAnchor="page" w:hAnchor="page" w:x="1138" w:y="937"/>
        <w:widowControl w:val="0"/>
        <w:numPr>
          <w:ilvl w:val="0"/>
          <w:numId w:val="26"/>
        </w:numPr>
        <w:spacing w:after="0" w:line="20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осознанно использовать безопасные приемы труда;</w:t>
      </w:r>
    </w:p>
    <w:p w:rsidR="00D66F98" w:rsidRPr="00D66F98" w:rsidRDefault="00D66F98" w:rsidP="00D66F98">
      <w:pPr>
        <w:framePr w:w="9658" w:h="14444" w:hRule="exact" w:wrap="around" w:vAnchor="page" w:hAnchor="page" w:x="1138" w:y="937"/>
        <w:widowControl w:val="0"/>
        <w:numPr>
          <w:ilvl w:val="0"/>
          <w:numId w:val="26"/>
        </w:numPr>
        <w:spacing w:after="0" w:line="20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планировать действия, необходимые для изготовления поделки;</w:t>
      </w:r>
    </w:p>
    <w:p w:rsidR="00D66F98" w:rsidRPr="00D66F98" w:rsidRDefault="00D66F98" w:rsidP="00D66F98">
      <w:pPr>
        <w:framePr w:w="9658" w:h="14444" w:hRule="exact" w:wrap="around" w:vAnchor="page" w:hAnchor="page" w:x="1138" w:y="937"/>
        <w:widowControl w:val="0"/>
        <w:numPr>
          <w:ilvl w:val="0"/>
          <w:numId w:val="26"/>
        </w:numPr>
        <w:spacing w:after="0" w:line="25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участвовать (находить свое место, определять задачи) в коллективной и групповой творческой работе;</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распределять обязанности и общий объем работ в выполнении коллективных поделок;</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вносить необходимые коррективы в собственные действия по итогам самооценки;</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сопоставлять результаты собственной деятельности с оценкой её товарищами, учи</w:t>
      </w:r>
      <w:r w:rsidRPr="00D66F98">
        <w:rPr>
          <w:rFonts w:ascii="Arial" w:eastAsia="Times New Roman" w:hAnsi="Arial" w:cs="Arial"/>
          <w:b/>
          <w:bCs/>
          <w:color w:val="000000"/>
          <w:spacing w:val="-3"/>
          <w:sz w:val="20"/>
          <w:szCs w:val="20"/>
          <w:lang w:eastAsia="ru-RU"/>
        </w:rPr>
        <w:softHyphen/>
        <w:t>телем;</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адекватно воспринимать аргументированную критику ошибок и учитывать ее при дальнейшей работе над поделками;</w:t>
      </w:r>
    </w:p>
    <w:p w:rsidR="00D66F98" w:rsidRPr="00D66F98" w:rsidRDefault="00D66F98" w:rsidP="00D66F98">
      <w:pPr>
        <w:framePr w:w="9658" w:h="14444" w:hRule="exact" w:wrap="around" w:vAnchor="page" w:hAnchor="page" w:x="1138" w:y="937"/>
        <w:widowControl w:val="0"/>
        <w:numPr>
          <w:ilvl w:val="0"/>
          <w:numId w:val="26"/>
        </w:numPr>
        <w:spacing w:after="18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планировать и организовывать свою деятельность; распределять рабочее время.</w:t>
      </w:r>
    </w:p>
    <w:p w:rsidR="00D66F98" w:rsidRPr="00D66F98" w:rsidRDefault="00D66F98" w:rsidP="00D66F98">
      <w:pPr>
        <w:framePr w:w="9658" w:h="14444" w:hRule="exact" w:wrap="around" w:vAnchor="page" w:hAnchor="page" w:x="1138" w:y="937"/>
        <w:widowControl w:val="0"/>
        <w:spacing w:after="0" w:line="262" w:lineRule="exact"/>
        <w:ind w:left="20" w:firstLine="540"/>
        <w:jc w:val="both"/>
        <w:outlineLvl w:val="6"/>
        <w:rPr>
          <w:rFonts w:ascii="Arial" w:eastAsia="Times New Roman" w:hAnsi="Arial" w:cs="Arial"/>
          <w:b/>
          <w:bCs/>
          <w:spacing w:val="-4"/>
          <w:sz w:val="21"/>
          <w:szCs w:val="21"/>
          <w:lang w:eastAsia="ru-RU"/>
        </w:rPr>
      </w:pPr>
      <w:bookmarkStart w:id="25" w:name="bookmark28"/>
      <w:r w:rsidRPr="00D66F98">
        <w:rPr>
          <w:rFonts w:ascii="Arial" w:eastAsia="Times New Roman" w:hAnsi="Arial" w:cs="Arial"/>
          <w:b/>
          <w:bCs/>
          <w:color w:val="000000"/>
          <w:spacing w:val="-4"/>
          <w:sz w:val="21"/>
          <w:szCs w:val="21"/>
          <w:lang w:eastAsia="ru-RU"/>
        </w:rPr>
        <w:t>Познавательные результаты</w:t>
      </w:r>
      <w:bookmarkEnd w:id="25"/>
    </w:p>
    <w:p w:rsidR="00D66F98" w:rsidRPr="00D66F98" w:rsidRDefault="00D66F98" w:rsidP="00D66F98">
      <w:pPr>
        <w:framePr w:w="9658" w:h="14444" w:hRule="exact" w:wrap="around" w:vAnchor="page" w:hAnchor="page" w:x="1138" w:y="93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научатся: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осуществлять поиск необходимой информации, используя различные справочные материалы;</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свободно ориентироваться в книге, используя информацию форзацев, оглавления, словаря, памяток;</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сравнивать, группировать, классифицировать плоскостные и объемные изделия, ин</w:t>
      </w:r>
      <w:r w:rsidRPr="00D66F98">
        <w:rPr>
          <w:rFonts w:ascii="Arial" w:eastAsia="Times New Roman" w:hAnsi="Arial" w:cs="Arial"/>
          <w:b/>
          <w:bCs/>
          <w:color w:val="000000"/>
          <w:spacing w:val="-3"/>
          <w:sz w:val="20"/>
          <w:szCs w:val="20"/>
          <w:lang w:eastAsia="ru-RU"/>
        </w:rPr>
        <w:softHyphen/>
        <w:t>струменты, измерительные приборы, профессии;</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конструировать из различных материалов по заданному образцу;</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устанавливать соответствие конструкции изделия заданным условиям;</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рациональные и нерациональные приемы изготовления поделки.</w:t>
      </w:r>
    </w:p>
    <w:p w:rsidR="00D66F98" w:rsidRPr="00D66F98" w:rsidRDefault="00D66F98" w:rsidP="00D66F98">
      <w:pPr>
        <w:framePr w:w="9658" w:h="14444" w:hRule="exact" w:wrap="around" w:vAnchor="page" w:hAnchor="page" w:x="1138" w:y="93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наблюдать, сравнивать свойства различных материалов, делать выводы и обобщения;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узнавать о происхождении и практическом применении материалов в жизни;</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материалы по декоративно-художественным конструктивным свойствам;</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соотносить развертку заданной конструкции с рисунком, простейшим чертежом или эскизом;</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конструировать из разных материалов в соответствии с доступными заданными ус</w:t>
      </w:r>
      <w:r w:rsidRPr="00D66F98">
        <w:rPr>
          <w:rFonts w:ascii="Arial" w:eastAsia="Times New Roman" w:hAnsi="Arial" w:cs="Arial"/>
          <w:b/>
          <w:bCs/>
          <w:color w:val="000000"/>
          <w:spacing w:val="-3"/>
          <w:sz w:val="20"/>
          <w:szCs w:val="20"/>
          <w:lang w:eastAsia="ru-RU"/>
        </w:rPr>
        <w:softHyphen/>
        <w:t>ловиями;</w:t>
      </w:r>
    </w:p>
    <w:p w:rsidR="00D66F98" w:rsidRPr="00D66F98" w:rsidRDefault="00D66F98" w:rsidP="00D66F98">
      <w:pPr>
        <w:framePr w:w="9658" w:h="14444" w:hRule="exact" w:wrap="around" w:vAnchor="page" w:hAnchor="page" w:x="1138" w:y="937"/>
        <w:widowControl w:val="0"/>
        <w:numPr>
          <w:ilvl w:val="0"/>
          <w:numId w:val="26"/>
        </w:numPr>
        <w:spacing w:after="18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осуществлять поиск необходимой информации на персональном компьютере для решения доступных конструкторско-технологических задач.</w:t>
      </w:r>
    </w:p>
    <w:p w:rsidR="00D66F98" w:rsidRPr="00D66F98" w:rsidRDefault="00D66F98" w:rsidP="00D66F98">
      <w:pPr>
        <w:framePr w:w="9658" w:h="14444" w:hRule="exact" w:wrap="around" w:vAnchor="page" w:hAnchor="page" w:x="1138" w:y="937"/>
        <w:widowControl w:val="0"/>
        <w:spacing w:after="0" w:line="262" w:lineRule="exact"/>
        <w:ind w:left="20" w:firstLine="540"/>
        <w:jc w:val="both"/>
        <w:outlineLvl w:val="6"/>
        <w:rPr>
          <w:rFonts w:ascii="Arial" w:eastAsia="Times New Roman" w:hAnsi="Arial" w:cs="Arial"/>
          <w:b/>
          <w:bCs/>
          <w:spacing w:val="-4"/>
          <w:sz w:val="21"/>
          <w:szCs w:val="21"/>
          <w:lang w:eastAsia="ru-RU"/>
        </w:rPr>
      </w:pPr>
      <w:bookmarkStart w:id="26" w:name="bookmark29"/>
      <w:r w:rsidRPr="00D66F98">
        <w:rPr>
          <w:rFonts w:ascii="Arial" w:eastAsia="Times New Roman" w:hAnsi="Arial" w:cs="Arial"/>
          <w:b/>
          <w:bCs/>
          <w:color w:val="000000"/>
          <w:spacing w:val="-4"/>
          <w:sz w:val="21"/>
          <w:szCs w:val="21"/>
          <w:lang w:eastAsia="ru-RU"/>
        </w:rPr>
        <w:t>Коммуникативные результаты</w:t>
      </w:r>
      <w:bookmarkEnd w:id="26"/>
    </w:p>
    <w:p w:rsidR="00D66F98" w:rsidRPr="00D66F98" w:rsidRDefault="00D66F98" w:rsidP="00D66F98">
      <w:pPr>
        <w:framePr w:w="9658" w:h="14444" w:hRule="exact" w:wrap="around" w:vAnchor="page" w:hAnchor="page" w:x="1138" w:y="93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научатся: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выражать собственное эмоциональное отношение к изделию при обсуждении в классе;</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соблюдать в повседневной жизни нормы речевого этикета и правила устного общения;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задавать вопросы уточняющего характера, в том числе по цели выполняемых дейст</w:t>
      </w:r>
      <w:r w:rsidRPr="00D66F98">
        <w:rPr>
          <w:rFonts w:ascii="Arial" w:eastAsia="Times New Roman" w:hAnsi="Arial" w:cs="Arial"/>
          <w:b/>
          <w:bCs/>
          <w:color w:val="000000"/>
          <w:spacing w:val="-3"/>
          <w:sz w:val="20"/>
          <w:szCs w:val="20"/>
          <w:lang w:eastAsia="ru-RU"/>
        </w:rPr>
        <w:softHyphen/>
        <w:t>вий, по приемам изготовления изделий;</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учитывать мнения других в совместной работе, договариваться и приходить к общему решению, работая в группе;</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строить продуктивное взаимодействие и сотрудничество со сверстниками и взрослы</w:t>
      </w:r>
      <w:r w:rsidRPr="00D66F98">
        <w:rPr>
          <w:rFonts w:ascii="Arial" w:eastAsia="Times New Roman" w:hAnsi="Arial" w:cs="Arial"/>
          <w:b/>
          <w:bCs/>
          <w:color w:val="000000"/>
          <w:spacing w:val="-3"/>
          <w:sz w:val="20"/>
          <w:szCs w:val="20"/>
          <w:lang w:eastAsia="ru-RU"/>
        </w:rPr>
        <w:softHyphen/>
        <w:t>ми для реализации проектной деятельности (под руководством учителя).</w:t>
      </w:r>
    </w:p>
    <w:p w:rsidR="00D66F98" w:rsidRPr="00D66F98" w:rsidRDefault="00D66F98" w:rsidP="00D66F98">
      <w:pPr>
        <w:framePr w:w="9658" w:h="14444" w:hRule="exact" w:wrap="around" w:vAnchor="page" w:hAnchor="page" w:x="1138" w:y="93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выражать собственное эмоциональное отношение к результатам творческой работы, в том числе при посещении выставок работ;</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объяснять инструкции по изготовлению поделок;</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рассказывать о профессиях и сферах человеческой деятельности, к которым эти профессии относятся;</w:t>
      </w:r>
    </w:p>
    <w:p w:rsidR="00D66F98" w:rsidRPr="00D66F98" w:rsidRDefault="00D66F98" w:rsidP="00D66F98">
      <w:pPr>
        <w:framePr w:w="9658" w:h="14444" w:hRule="exact" w:wrap="around" w:vAnchor="page" w:hAnchor="page" w:x="1138" w:y="93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уметь дополнять или отрицать суждение, приводить примеры;</w:t>
      </w:r>
    </w:p>
    <w:p w:rsidR="00D66F98" w:rsidRPr="00D66F98" w:rsidRDefault="00D66F98" w:rsidP="00D66F98">
      <w:pPr>
        <w:framePr w:wrap="around" w:vAnchor="page" w:hAnchor="page" w:x="5789"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182</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62" w:h="14440" w:hRule="exact" w:wrap="around" w:vAnchor="page" w:hAnchor="page" w:x="1136" w:y="941"/>
        <w:widowControl w:val="0"/>
        <w:numPr>
          <w:ilvl w:val="0"/>
          <w:numId w:val="26"/>
        </w:numPr>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учитывать разные мнения и стремиться к координации различных позиций при созда</w:t>
      </w:r>
      <w:r w:rsidRPr="00D66F98">
        <w:rPr>
          <w:rFonts w:ascii="Arial" w:eastAsia="Times New Roman" w:hAnsi="Arial" w:cs="Arial"/>
          <w:b/>
          <w:bCs/>
          <w:color w:val="000000"/>
          <w:spacing w:val="-3"/>
          <w:sz w:val="20"/>
          <w:szCs w:val="20"/>
          <w:lang w:eastAsia="ru-RU"/>
        </w:rPr>
        <w:softHyphen/>
        <w:t>нии творческой работы в группе;</w:t>
      </w:r>
    </w:p>
    <w:p w:rsidR="00D66F98" w:rsidRPr="00D66F98" w:rsidRDefault="00D66F98" w:rsidP="00D66F98">
      <w:pPr>
        <w:framePr w:w="9662" w:h="14440" w:hRule="exact" w:wrap="around" w:vAnchor="page" w:hAnchor="page" w:x="1136" w:y="941"/>
        <w:widowControl w:val="0"/>
        <w:numPr>
          <w:ilvl w:val="0"/>
          <w:numId w:val="26"/>
        </w:numPr>
        <w:spacing w:after="214" w:line="20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договариваться и приходить к общему решению.</w:t>
      </w:r>
    </w:p>
    <w:p w:rsidR="00D66F98" w:rsidRPr="00D66F98" w:rsidRDefault="00D66F98" w:rsidP="00D66F98">
      <w:pPr>
        <w:framePr w:w="9662" w:h="14440" w:hRule="exact" w:wrap="around" w:vAnchor="page" w:hAnchor="page" w:x="1136" w:y="941"/>
        <w:widowControl w:val="0"/>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В результате освоения курса «Технология» у третьеклассников должны быть сформи</w:t>
      </w:r>
      <w:r w:rsidRPr="00D66F98">
        <w:rPr>
          <w:rFonts w:ascii="Arial" w:eastAsia="Times New Roman" w:hAnsi="Arial" w:cs="Arial"/>
          <w:b/>
          <w:bCs/>
          <w:color w:val="000000"/>
          <w:spacing w:val="-3"/>
          <w:sz w:val="20"/>
          <w:szCs w:val="20"/>
          <w:lang w:eastAsia="ru-RU"/>
        </w:rPr>
        <w:softHyphen/>
        <w:t>рованы предметные результаты.</w:t>
      </w:r>
    </w:p>
    <w:p w:rsidR="00D66F98" w:rsidRPr="00D66F98" w:rsidRDefault="00D66F98" w:rsidP="00D66F98">
      <w:pPr>
        <w:framePr w:w="9662" w:h="14440" w:hRule="exact" w:wrap="around" w:vAnchor="page" w:hAnchor="page" w:x="1136" w:y="941"/>
        <w:widowControl w:val="0"/>
        <w:spacing w:after="0" w:line="259"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научатся:</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правильно организовывать свое рабочее место (в соответствии с требованиями без</w:t>
      </w:r>
      <w:r w:rsidRPr="00D66F98">
        <w:rPr>
          <w:rFonts w:ascii="Arial" w:eastAsia="Times New Roman" w:hAnsi="Arial" w:cs="Arial"/>
          <w:b/>
          <w:bCs/>
          <w:color w:val="000000"/>
          <w:spacing w:val="-3"/>
          <w:sz w:val="20"/>
          <w:szCs w:val="20"/>
          <w:lang w:eastAsia="ru-RU"/>
        </w:rPr>
        <w:softHyphen/>
        <w:t>опасности и удобства);</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виды материалов (пластилин, бумага, гофрированный картон, ткань, нитки, веревки, фольга, проволока, природные материалы, крупы и др. ) и их свойства;</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определять детали как составную часть конструкции, различать их;</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однодетальные и многодетальные конструкции;</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устанавливать технологическую последовательность изготовления поделок из изу</w:t>
      </w:r>
      <w:r w:rsidRPr="00D66F98">
        <w:rPr>
          <w:rFonts w:ascii="Arial" w:eastAsia="Times New Roman" w:hAnsi="Arial" w:cs="Arial"/>
          <w:b/>
          <w:bCs/>
          <w:color w:val="000000"/>
          <w:spacing w:val="-3"/>
          <w:sz w:val="20"/>
          <w:szCs w:val="20"/>
          <w:lang w:eastAsia="ru-RU"/>
        </w:rPr>
        <w:softHyphen/>
        <w:t>ченных материалов;</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называть приемы изготовления несложных изделий (разметка, обрывание, разрезы</w:t>
      </w:r>
      <w:r w:rsidRPr="00D66F98">
        <w:rPr>
          <w:rFonts w:ascii="Arial" w:eastAsia="Times New Roman" w:hAnsi="Arial" w:cs="Arial"/>
          <w:b/>
          <w:bCs/>
          <w:color w:val="000000"/>
          <w:spacing w:val="-3"/>
          <w:sz w:val="20"/>
          <w:szCs w:val="20"/>
          <w:lang w:eastAsia="ru-RU"/>
        </w:rPr>
        <w:softHyphen/>
        <w:t>вание, сгибание, сборка, процарапывание, вырезание, нарезание бумаги полосами, скручи</w:t>
      </w:r>
      <w:r w:rsidRPr="00D66F98">
        <w:rPr>
          <w:rFonts w:ascii="Arial" w:eastAsia="Times New Roman" w:hAnsi="Arial" w:cs="Arial"/>
          <w:b/>
          <w:bCs/>
          <w:color w:val="000000"/>
          <w:spacing w:val="-3"/>
          <w:sz w:val="20"/>
          <w:szCs w:val="20"/>
          <w:lang w:eastAsia="ru-RU"/>
        </w:rPr>
        <w:softHyphen/>
        <w:t>вание и т. п. );</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способы соединения деталей: подвижные (осевой, звеньевой, каркасный, петельный) и неподвижные (клеевой, пришивной, в шип); применять соединительные мате</w:t>
      </w:r>
      <w:r w:rsidRPr="00D66F98">
        <w:rPr>
          <w:rFonts w:ascii="Arial" w:eastAsia="Times New Roman" w:hAnsi="Arial" w:cs="Arial"/>
          <w:b/>
          <w:bCs/>
          <w:color w:val="000000"/>
          <w:spacing w:val="-3"/>
          <w:sz w:val="20"/>
          <w:szCs w:val="20"/>
          <w:lang w:eastAsia="ru-RU"/>
        </w:rPr>
        <w:softHyphen/>
        <w:t>риалы (неподвижные - клей, скотч, пластилин, пластические массы, нити; подвижные - про</w:t>
      </w:r>
      <w:r w:rsidRPr="00D66F98">
        <w:rPr>
          <w:rFonts w:ascii="Arial" w:eastAsia="Times New Roman" w:hAnsi="Arial" w:cs="Arial"/>
          <w:b/>
          <w:bCs/>
          <w:color w:val="000000"/>
          <w:spacing w:val="-3"/>
          <w:sz w:val="20"/>
          <w:szCs w:val="20"/>
          <w:lang w:eastAsia="ru-RU"/>
        </w:rPr>
        <w:softHyphen/>
        <w:t>волока, нити, веревки);</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применять различные способы отделки и декорирования;</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использовать правила рациональной разметки деталей на плоскостных материалах (разметка на изнаночной стороне, экономия материала);</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понимать назначение шаблона, заготовки, выкройки, развертки объемного изделия;</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понимать правила безопасного пользования бытовыми приборами;</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называть телефоны экстренных вызовов служб спасения;</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правильно работать ручными инструментами под контролем учителя (стек, пластмас</w:t>
      </w:r>
      <w:r w:rsidRPr="00D66F98">
        <w:rPr>
          <w:rFonts w:ascii="Arial" w:eastAsia="Times New Roman" w:hAnsi="Arial" w:cs="Arial"/>
          <w:b/>
          <w:bCs/>
          <w:color w:val="000000"/>
          <w:spacing w:val="-3"/>
          <w:sz w:val="20"/>
          <w:szCs w:val="20"/>
          <w:lang w:eastAsia="ru-RU"/>
        </w:rPr>
        <w:softHyphen/>
        <w:t>совый нож, ножницы, шило, игла) с соблюдением техники безопасности;</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материалы и инструменты по их назначению;</w:t>
      </w:r>
    </w:p>
    <w:p w:rsidR="00D66F98" w:rsidRPr="00D66F98" w:rsidRDefault="00D66F98" w:rsidP="00D66F98">
      <w:pPr>
        <w:framePr w:w="9662" w:h="14440" w:hRule="exact" w:wrap="around" w:vAnchor="page" w:hAnchor="page" w:x="1136" w:y="941"/>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изученные операции и приемы по изготовлению изделий (экономную раз- метку, обрывание контура, резание ножницами, сборка изделия с помощью клея, канцеляр</w:t>
      </w:r>
      <w:r w:rsidRPr="00D66F98">
        <w:rPr>
          <w:rFonts w:ascii="Arial" w:eastAsia="Times New Roman" w:hAnsi="Arial" w:cs="Arial"/>
          <w:b/>
          <w:bCs/>
          <w:color w:val="000000"/>
          <w:spacing w:val="-3"/>
          <w:sz w:val="20"/>
          <w:szCs w:val="20"/>
          <w:lang w:eastAsia="ru-RU"/>
        </w:rPr>
        <w:softHyphen/>
        <w:t>ских кнопок);</w:t>
      </w:r>
    </w:p>
    <w:p w:rsidR="00D66F98" w:rsidRPr="00D66F98" w:rsidRDefault="00D66F98" w:rsidP="00D66F98">
      <w:pPr>
        <w:framePr w:w="9662" w:h="14440" w:hRule="exact" w:wrap="around" w:vAnchor="page" w:hAnchor="page" w:x="1136" w:y="941"/>
        <w:widowControl w:val="0"/>
        <w:numPr>
          <w:ilvl w:val="0"/>
          <w:numId w:val="26"/>
        </w:numPr>
        <w:spacing w:after="7" w:line="20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построение и разметку фигур с помощью циркуля, угольника и линейки;</w:t>
      </w:r>
    </w:p>
    <w:p w:rsidR="00D66F98" w:rsidRPr="00D66F98" w:rsidRDefault="00D66F98" w:rsidP="00D66F98">
      <w:pPr>
        <w:framePr w:w="9662" w:h="14440" w:hRule="exact" w:wrap="around" w:vAnchor="page" w:hAnchor="page" w:x="1136" w:y="941"/>
        <w:widowControl w:val="0"/>
        <w:numPr>
          <w:ilvl w:val="0"/>
          <w:numId w:val="26"/>
        </w:numPr>
        <w:spacing w:after="0" w:line="25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эстетично и аккуратно выполнять декоративную отделку, выполнять разметку по шаблону, по линии сгиба, по специальным приспособлениям (линейка, угольник, сантимет</w:t>
      </w:r>
      <w:r w:rsidRPr="00D66F98">
        <w:rPr>
          <w:rFonts w:ascii="Arial" w:eastAsia="Times New Roman" w:hAnsi="Arial" w:cs="Arial"/>
          <w:b/>
          <w:bCs/>
          <w:color w:val="000000"/>
          <w:spacing w:val="-3"/>
          <w:sz w:val="20"/>
          <w:szCs w:val="20"/>
          <w:lang w:eastAsia="ru-RU"/>
        </w:rPr>
        <w:softHyphen/>
        <w:t>ровая лента) на глаз и от руки;</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комбинированные работы из разных материалов;</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разметку для шва на ткани с полотняным плетением нити способом про</w:t>
      </w:r>
      <w:r w:rsidRPr="00D66F98">
        <w:rPr>
          <w:rFonts w:ascii="Arial" w:eastAsia="Times New Roman" w:hAnsi="Arial" w:cs="Arial"/>
          <w:b/>
          <w:bCs/>
          <w:color w:val="000000"/>
          <w:spacing w:val="-3"/>
          <w:sz w:val="20"/>
          <w:szCs w:val="20"/>
          <w:lang w:eastAsia="ru-RU"/>
        </w:rPr>
        <w:softHyphen/>
        <w:t>дергивания; шов «вперед иголку» и обмёточный соединительный «через край»;</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экономно использовать материалы при изготовлении поделок;</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виды материалов, их свойства и названия;</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соблюдать технику безопасности при работе с колюще-режущими предметами (нож</w:t>
      </w:r>
      <w:r w:rsidRPr="00D66F98">
        <w:rPr>
          <w:rFonts w:ascii="Arial" w:eastAsia="Times New Roman" w:hAnsi="Arial" w:cs="Arial"/>
          <w:b/>
          <w:bCs/>
          <w:color w:val="000000"/>
          <w:spacing w:val="-3"/>
          <w:sz w:val="20"/>
          <w:szCs w:val="20"/>
          <w:lang w:eastAsia="ru-RU"/>
        </w:rPr>
        <w:softHyphen/>
        <w:t>ницами, иглой, шилом, теркой), пачкающими материалами (клей, краски, пластилин);</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организовывать рабочее место в соответствии с особенностями ис</w:t>
      </w:r>
      <w:r w:rsidRPr="00D66F98">
        <w:rPr>
          <w:rFonts w:ascii="Arial" w:eastAsia="Times New Roman" w:hAnsi="Arial" w:cs="Arial"/>
          <w:b/>
          <w:bCs/>
          <w:color w:val="000000"/>
          <w:spacing w:val="-3"/>
          <w:sz w:val="20"/>
          <w:szCs w:val="20"/>
          <w:lang w:eastAsia="ru-RU"/>
        </w:rPr>
        <w:softHyphen/>
        <w:t>пользуемого материала и поддерживать порядок на нем во время работы, экономно и ра</w:t>
      </w:r>
      <w:r w:rsidRPr="00D66F98">
        <w:rPr>
          <w:rFonts w:ascii="Arial" w:eastAsia="Times New Roman" w:hAnsi="Arial" w:cs="Arial"/>
          <w:b/>
          <w:bCs/>
          <w:color w:val="000000"/>
          <w:spacing w:val="-3"/>
          <w:sz w:val="20"/>
          <w:szCs w:val="20"/>
          <w:lang w:eastAsia="ru-RU"/>
        </w:rPr>
        <w:softHyphen/>
        <w:t>ционально размечать несколько деталей;</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w:t>
      </w:r>
      <w:r w:rsidRPr="00D66F98">
        <w:rPr>
          <w:rFonts w:ascii="Arial" w:eastAsia="Times New Roman" w:hAnsi="Arial" w:cs="Arial"/>
          <w:b/>
          <w:bCs/>
          <w:color w:val="000000"/>
          <w:spacing w:val="-3"/>
          <w:sz w:val="20"/>
          <w:szCs w:val="20"/>
          <w:lang w:eastAsia="ru-RU"/>
        </w:rPr>
        <w:softHyphen/>
        <w:t>ревочки;</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вырезать из бумаги детали криволинейного контура;</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вырезать из бумаги полоски на глаз;</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обрывать бумажные детали по намеченному контуру;</w:t>
      </w:r>
    </w:p>
    <w:p w:rsidR="00D66F98" w:rsidRPr="00D66F98" w:rsidRDefault="00D66F98" w:rsidP="00D66F98">
      <w:pPr>
        <w:framePr w:w="9662" w:h="14440" w:hRule="exact" w:wrap="around" w:vAnchor="page" w:hAnchor="page" w:x="1136" w:y="941"/>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плести разными способами из различных материалов;</w:t>
      </w:r>
    </w:p>
    <w:p w:rsidR="00D66F98" w:rsidRPr="00D66F98" w:rsidRDefault="00D66F98" w:rsidP="00D66F98">
      <w:pPr>
        <w:framePr w:wrap="around" w:vAnchor="page" w:hAnchor="page" w:x="5787"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183</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53" w:h="14554" w:hRule="exact" w:wrap="around" w:vAnchor="page" w:hAnchor="page" w:x="1140" w:y="932"/>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вышивать приемом «вперед иголку» по криволинейному контуру;</w:t>
      </w:r>
    </w:p>
    <w:p w:rsidR="00D66F98" w:rsidRPr="00D66F98" w:rsidRDefault="00D66F98" w:rsidP="00D66F98">
      <w:pPr>
        <w:framePr w:w="9653" w:h="14554" w:hRule="exact" w:wrap="around" w:vAnchor="page" w:hAnchor="page" w:x="1140" w:y="932"/>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ориентироваться в задании, данном в виде натурального образца, рисунка;</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ориентироваться в задании, где ученику предоставляется возмож</w:t>
      </w:r>
      <w:r w:rsidRPr="00D66F98">
        <w:rPr>
          <w:rFonts w:ascii="Arial" w:eastAsia="Times New Roman" w:hAnsi="Arial" w:cs="Arial"/>
          <w:b/>
          <w:bCs/>
          <w:color w:val="000000"/>
          <w:spacing w:val="-3"/>
          <w:sz w:val="20"/>
          <w:szCs w:val="20"/>
          <w:lang w:eastAsia="ru-RU"/>
        </w:rPr>
        <w:softHyphen/>
        <w:t>ность выбора материалов и способов выполнения задания;</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контролировать свои действия в процессе выполнения работы и после ее завер</w:t>
      </w:r>
      <w:r w:rsidRPr="00D66F98">
        <w:rPr>
          <w:rFonts w:ascii="Arial" w:eastAsia="Times New Roman" w:hAnsi="Arial" w:cs="Arial"/>
          <w:b/>
          <w:bCs/>
          <w:color w:val="000000"/>
          <w:spacing w:val="-3"/>
          <w:sz w:val="20"/>
          <w:szCs w:val="20"/>
          <w:lang w:eastAsia="ru-RU"/>
        </w:rPr>
        <w:softHyphen/>
        <w:t>шения;</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владеть простейшими приемами и видами народных ремесел;</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рассказывать о профессиях родителей и сферах человеческой деятельности, к кото</w:t>
      </w:r>
      <w:r w:rsidRPr="00D66F98">
        <w:rPr>
          <w:rFonts w:ascii="Arial" w:eastAsia="Times New Roman" w:hAnsi="Arial" w:cs="Arial"/>
          <w:b/>
          <w:bCs/>
          <w:color w:val="000000"/>
          <w:spacing w:val="-3"/>
          <w:sz w:val="20"/>
          <w:szCs w:val="20"/>
          <w:lang w:eastAsia="ru-RU"/>
        </w:rPr>
        <w:softHyphen/>
        <w:t>рым относятся эти профессии;</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ориентироваться в устройстве и компонентах компьютера, текстовом редакторе </w:t>
      </w:r>
      <w:r w:rsidRPr="00D66F98">
        <w:rPr>
          <w:rFonts w:ascii="Arial" w:eastAsia="Times New Roman" w:hAnsi="Arial" w:cs="Arial"/>
          <w:b/>
          <w:bCs/>
          <w:color w:val="000000"/>
          <w:spacing w:val="-3"/>
          <w:sz w:val="20"/>
          <w:szCs w:val="20"/>
          <w:lang w:val="en-US"/>
        </w:rPr>
        <w:t>Word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 xml:space="preserve">и его возможностях, узнавать его компоненты по внешнему виду; применять графические редакторы, в том числе </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ориентироваться на рабочем столе операционной системы, находить файлы и папки;</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корректно выключать и перезагружать компьютер.</w:t>
      </w:r>
    </w:p>
    <w:p w:rsidR="00D66F98" w:rsidRPr="00D66F98" w:rsidRDefault="00D66F98" w:rsidP="00D66F98">
      <w:pPr>
        <w:framePr w:w="9653" w:h="14554" w:hRule="exact" w:wrap="around" w:vAnchor="page" w:hAnchor="page" w:x="1140" w:y="932"/>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могут научиться:</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понимать назначение и устройство измерительных инструментов и приспособлений (линейка, угольник, циркуль, сантиметровая лента);</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различные виды отделки и декорирования (аппликация, создание декора</w:t>
      </w:r>
      <w:r w:rsidRPr="00D66F98">
        <w:rPr>
          <w:rFonts w:ascii="Arial" w:eastAsia="Times New Roman" w:hAnsi="Arial" w:cs="Arial"/>
          <w:b/>
          <w:bCs/>
          <w:color w:val="000000"/>
          <w:spacing w:val="-3"/>
          <w:sz w:val="20"/>
          <w:szCs w:val="20"/>
          <w:lang w:eastAsia="ru-RU"/>
        </w:rPr>
        <w:softHyphen/>
        <w:t>тивной рамки, добавление деталей, швы «вперед иголку», через край и пр. );</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находить и представлять сведения о массовых профессиях и технологии производст</w:t>
      </w:r>
      <w:r w:rsidRPr="00D66F98">
        <w:rPr>
          <w:rFonts w:ascii="Arial" w:eastAsia="Times New Roman" w:hAnsi="Arial" w:cs="Arial"/>
          <w:b/>
          <w:bCs/>
          <w:color w:val="000000"/>
          <w:spacing w:val="-3"/>
          <w:sz w:val="20"/>
          <w:szCs w:val="20"/>
          <w:lang w:eastAsia="ru-RU"/>
        </w:rPr>
        <w:softHyphen/>
        <w:t>ва искусственных материалов, о природных материалах;</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правильно складывать и хранить свои вещи, производить их мелкий ремонт;</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рассказывать об истории компьютера и компьютерных устройствах;</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изготавливать удобным для себя способом из изученных материалов поделки: на за</w:t>
      </w:r>
      <w:r w:rsidRPr="00D66F98">
        <w:rPr>
          <w:rFonts w:ascii="Arial" w:eastAsia="Times New Roman" w:hAnsi="Arial" w:cs="Arial"/>
          <w:b/>
          <w:bCs/>
          <w:color w:val="000000"/>
          <w:spacing w:val="-3"/>
          <w:sz w:val="20"/>
          <w:szCs w:val="20"/>
          <w:lang w:eastAsia="ru-RU"/>
        </w:rPr>
        <w:softHyphen/>
        <w:t>данную тему и импровизируя;</w:t>
      </w:r>
    </w:p>
    <w:p w:rsidR="00D66F98" w:rsidRPr="00D66F98" w:rsidRDefault="00D66F98" w:rsidP="00D66F98">
      <w:pPr>
        <w:framePr w:w="9653" w:h="14554" w:hRule="exact" w:wrap="around" w:vAnchor="page" w:hAnchor="page" w:x="1140" w:y="932"/>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использовать изученные возможности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Paint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 xml:space="preserve">и </w:t>
      </w:r>
      <w:r w:rsidRPr="00D66F98">
        <w:rPr>
          <w:rFonts w:ascii="Arial" w:eastAsia="Times New Roman" w:hAnsi="Arial" w:cs="Arial"/>
          <w:b/>
          <w:bCs/>
          <w:color w:val="000000"/>
          <w:spacing w:val="-3"/>
          <w:sz w:val="20"/>
          <w:szCs w:val="20"/>
        </w:rPr>
        <w:t>«</w:t>
      </w:r>
      <w:r w:rsidRPr="00D66F98">
        <w:rPr>
          <w:rFonts w:ascii="Arial" w:eastAsia="Times New Roman" w:hAnsi="Arial" w:cs="Arial"/>
          <w:b/>
          <w:bCs/>
          <w:color w:val="000000"/>
          <w:spacing w:val="-3"/>
          <w:sz w:val="20"/>
          <w:szCs w:val="20"/>
          <w:lang w:val="en-US"/>
        </w:rPr>
        <w:t>Word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для создания виртуальных поделок; сохранять и систематизировать информацию;</w:t>
      </w:r>
    </w:p>
    <w:p w:rsidR="00D66F98" w:rsidRPr="00D66F98" w:rsidRDefault="00D66F98" w:rsidP="00D66F98">
      <w:pPr>
        <w:framePr w:w="9653" w:h="14554" w:hRule="exact" w:wrap="around" w:vAnchor="page" w:hAnchor="page" w:x="1140" w:y="932"/>
        <w:widowControl w:val="0"/>
        <w:numPr>
          <w:ilvl w:val="0"/>
          <w:numId w:val="26"/>
        </w:numPr>
        <w:spacing w:after="537"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рационально организовывать рабочее место и поддерживать порядок на нем во вре</w:t>
      </w:r>
      <w:r w:rsidRPr="00D66F98">
        <w:rPr>
          <w:rFonts w:ascii="Arial" w:eastAsia="Times New Roman" w:hAnsi="Arial" w:cs="Arial"/>
          <w:b/>
          <w:bCs/>
          <w:color w:val="000000"/>
          <w:spacing w:val="-3"/>
          <w:sz w:val="20"/>
          <w:szCs w:val="20"/>
          <w:lang w:eastAsia="ru-RU"/>
        </w:rPr>
        <w:softHyphen/>
        <w:t>мя работы в соответствии с используемым материалом.</w:t>
      </w:r>
    </w:p>
    <w:p w:rsidR="00D66F98" w:rsidRPr="00D66F98" w:rsidRDefault="00D66F98" w:rsidP="00D66F98">
      <w:pPr>
        <w:framePr w:w="9653" w:h="14554" w:hRule="exact" w:wrap="around" w:vAnchor="page" w:hAnchor="page" w:x="1140" w:y="932"/>
        <w:widowControl w:val="0"/>
        <w:spacing w:after="50" w:line="190" w:lineRule="exact"/>
        <w:jc w:val="center"/>
        <w:rPr>
          <w:rFonts w:ascii="Arial" w:eastAsia="Times New Roman" w:hAnsi="Arial" w:cs="Arial"/>
          <w:b/>
          <w:bCs/>
          <w:spacing w:val="-3"/>
          <w:sz w:val="19"/>
          <w:szCs w:val="19"/>
          <w:lang w:eastAsia="ru-RU"/>
        </w:rPr>
      </w:pPr>
      <w:r w:rsidRPr="00D66F98">
        <w:rPr>
          <w:rFonts w:ascii="Arial" w:eastAsia="Times New Roman" w:hAnsi="Arial" w:cs="Arial"/>
          <w:b/>
          <w:bCs/>
          <w:smallCaps/>
          <w:color w:val="000000"/>
          <w:spacing w:val="-3"/>
          <w:sz w:val="19"/>
          <w:szCs w:val="19"/>
          <w:lang w:eastAsia="ru-RU"/>
        </w:rPr>
        <w:t>Система оценки достижения планируемых результатов освоения программы.</w:t>
      </w:r>
    </w:p>
    <w:p w:rsidR="00D66F98" w:rsidRPr="00D66F98" w:rsidRDefault="00D66F98" w:rsidP="00D66F98">
      <w:pPr>
        <w:framePr w:w="9653" w:h="14554" w:hRule="exact" w:wrap="around" w:vAnchor="page" w:hAnchor="page" w:x="1140" w:y="932"/>
        <w:widowControl w:val="0"/>
        <w:spacing w:after="218" w:line="190" w:lineRule="exact"/>
        <w:jc w:val="center"/>
        <w:rPr>
          <w:rFonts w:ascii="Arial" w:eastAsia="Times New Roman" w:hAnsi="Arial" w:cs="Arial"/>
          <w:b/>
          <w:bCs/>
          <w:spacing w:val="-3"/>
          <w:sz w:val="19"/>
          <w:szCs w:val="19"/>
          <w:lang w:eastAsia="ru-RU"/>
        </w:rPr>
      </w:pPr>
      <w:r w:rsidRPr="00D66F98">
        <w:rPr>
          <w:rFonts w:ascii="Arial" w:eastAsia="Times New Roman" w:hAnsi="Arial" w:cs="Arial"/>
          <w:b/>
          <w:bCs/>
          <w:smallCaps/>
          <w:color w:val="000000"/>
          <w:spacing w:val="-3"/>
          <w:sz w:val="19"/>
          <w:szCs w:val="19"/>
          <w:lang w:eastAsia="ru-RU"/>
        </w:rPr>
        <w:t>Критерии оценивания</w:t>
      </w:r>
    </w:p>
    <w:p w:rsidR="00D66F98" w:rsidRPr="00D66F98" w:rsidRDefault="00D66F98" w:rsidP="00D66F98">
      <w:pPr>
        <w:framePr w:w="9653" w:h="14554" w:hRule="exact" w:wrap="around" w:vAnchor="page" w:hAnchor="page" w:x="1140" w:y="932"/>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Предмет «Технология» подразумевает как творческое развитие, так и формирование знаний о материалах, инструментах, техниках, умение применять их в работе и быту. Пред</w:t>
      </w:r>
      <w:r w:rsidRPr="00D66F98">
        <w:rPr>
          <w:rFonts w:ascii="Arial" w:eastAsia="Times New Roman" w:hAnsi="Arial" w:cs="Arial"/>
          <w:b/>
          <w:bCs/>
          <w:color w:val="000000"/>
          <w:spacing w:val="-3"/>
          <w:sz w:val="20"/>
          <w:szCs w:val="20"/>
          <w:lang w:eastAsia="ru-RU"/>
        </w:rPr>
        <w:softHyphen/>
        <w:t>полагаются разные формы контроля.</w:t>
      </w:r>
    </w:p>
    <w:p w:rsidR="00D66F98" w:rsidRPr="00D66F98" w:rsidRDefault="00D66F98" w:rsidP="00D66F98">
      <w:pPr>
        <w:framePr w:w="9653" w:h="14554" w:hRule="exact" w:wrap="around" w:vAnchor="page" w:hAnchor="page" w:x="1140" w:y="932"/>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Система оценки предметных достижений учащихся, предусмотренная в рабочей про</w:t>
      </w:r>
      <w:r w:rsidRPr="00D66F98">
        <w:rPr>
          <w:rFonts w:ascii="Arial" w:eastAsia="Times New Roman" w:hAnsi="Arial" w:cs="Arial"/>
          <w:b/>
          <w:bCs/>
          <w:color w:val="000000"/>
          <w:spacing w:val="-3"/>
          <w:sz w:val="20"/>
          <w:szCs w:val="20"/>
          <w:lang w:eastAsia="ru-RU"/>
        </w:rPr>
        <w:softHyphen/>
        <w:t>грамме, предполагает:</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оценку достижений обучающихся и оценку эффективности деятельности учителя;</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осуществление оценки динамики учебных достижений обучающихся;</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включение учащихся в контрольно-оценочную деятельность с тем, чтобы они при</w:t>
      </w:r>
      <w:r w:rsidRPr="00D66F98">
        <w:rPr>
          <w:rFonts w:ascii="Arial" w:eastAsia="Times New Roman" w:hAnsi="Arial" w:cs="Arial"/>
          <w:b/>
          <w:bCs/>
          <w:color w:val="000000"/>
          <w:spacing w:val="-3"/>
          <w:sz w:val="20"/>
          <w:szCs w:val="20"/>
          <w:lang w:eastAsia="ru-RU"/>
        </w:rPr>
        <w:softHyphen/>
        <w:t>обретали навыки и привычку к самооценке и самоанализу (рефлексии);</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использование критериальной системы оценивания;</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оценивание как достигаемых образовательных результатов, так и процесса их формирования;</w:t>
      </w:r>
    </w:p>
    <w:p w:rsidR="00D66F98" w:rsidRPr="00D66F98" w:rsidRDefault="00D66F98" w:rsidP="00D66F98">
      <w:pPr>
        <w:framePr w:w="9653" w:h="14554" w:hRule="exact" w:wrap="around" w:vAnchor="page" w:hAnchor="page" w:x="1140" w:y="932"/>
        <w:widowControl w:val="0"/>
        <w:numPr>
          <w:ilvl w:val="0"/>
          <w:numId w:val="28"/>
        </w:numPr>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D66F98" w:rsidRPr="00D66F98" w:rsidRDefault="00D66F98" w:rsidP="00D66F98">
      <w:pPr>
        <w:framePr w:w="9653" w:h="14554" w:hRule="exact" w:wrap="around" w:vAnchor="page" w:hAnchor="page" w:x="1140" w:y="932"/>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Оценка уровня достижений учащихся по предмету соотносится с 4-балльной системой (отметка «1» не выставляется).</w:t>
      </w:r>
    </w:p>
    <w:p w:rsidR="00D66F98" w:rsidRPr="00D66F98" w:rsidRDefault="00D66F98" w:rsidP="00D66F98">
      <w:pPr>
        <w:framePr w:w="9653" w:h="14554" w:hRule="exact" w:wrap="around" w:vAnchor="page" w:hAnchor="page" w:x="1140" w:y="932"/>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Овладение учащимися опорным уровнем (образовательным минимумом «Ученик нау</w:t>
      </w:r>
      <w:r w:rsidRPr="00D66F98">
        <w:rPr>
          <w:rFonts w:ascii="Arial" w:eastAsia="Times New Roman" w:hAnsi="Arial" w:cs="Arial"/>
          <w:b/>
          <w:bCs/>
          <w:color w:val="000000"/>
          <w:spacing w:val="-3"/>
          <w:sz w:val="20"/>
          <w:szCs w:val="20"/>
          <w:lang w:eastAsia="ru-RU"/>
        </w:rPr>
        <w:softHyphen/>
        <w:t>читься») расценивается как учебный успех ученика и соотносится с отметкой «удовлетвори</w:t>
      </w:r>
      <w:r w:rsidRPr="00D66F98">
        <w:rPr>
          <w:rFonts w:ascii="Arial" w:eastAsia="Times New Roman" w:hAnsi="Arial" w:cs="Arial"/>
          <w:b/>
          <w:bCs/>
          <w:color w:val="000000"/>
          <w:spacing w:val="-3"/>
          <w:sz w:val="20"/>
          <w:szCs w:val="20"/>
          <w:lang w:eastAsia="ru-RU"/>
        </w:rPr>
        <w:softHyphen/>
      </w:r>
    </w:p>
    <w:p w:rsidR="00D66F98" w:rsidRPr="00D66F98" w:rsidRDefault="00D66F98" w:rsidP="00D66F98">
      <w:pPr>
        <w:framePr w:wrap="around" w:vAnchor="page" w:hAnchor="page" w:x="5792" w:y="15652"/>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184</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72" w:h="818" w:hRule="exact" w:wrap="around" w:vAnchor="page" w:hAnchor="page" w:x="1131" w:y="916"/>
        <w:widowControl w:val="0"/>
        <w:spacing w:after="0" w:line="252" w:lineRule="exact"/>
        <w:ind w:left="20" w:right="2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D66F98" w:rsidRPr="00D66F98" w:rsidRDefault="00D66F98" w:rsidP="00D66F98">
      <w:pPr>
        <w:framePr w:wrap="around" w:vAnchor="page" w:hAnchor="page" w:x="2201" w:y="1969"/>
        <w:widowControl w:val="0"/>
        <w:spacing w:after="0" w:line="190" w:lineRule="exact"/>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firstRow="0" w:lastRow="0" w:firstColumn="0" w:lastColumn="0" w:noHBand="0" w:noVBand="0"/>
      </w:tblPr>
      <w:tblGrid>
        <w:gridCol w:w="2563"/>
        <w:gridCol w:w="2554"/>
        <w:gridCol w:w="4550"/>
      </w:tblGrid>
      <w:tr w:rsidR="00D66F98" w:rsidRPr="00D66F98" w:rsidTr="002B5209">
        <w:tblPrEx>
          <w:tblCellMar>
            <w:top w:w="0" w:type="dxa"/>
            <w:left w:w="0" w:type="dxa"/>
            <w:bottom w:w="0" w:type="dxa"/>
            <w:right w:w="0" w:type="dxa"/>
          </w:tblCellMar>
        </w:tblPrEx>
        <w:trPr>
          <w:trHeight w:hRule="exact" w:val="466"/>
        </w:trPr>
        <w:tc>
          <w:tcPr>
            <w:tcW w:w="2563"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Уровень</w:t>
            </w:r>
          </w:p>
        </w:tc>
        <w:tc>
          <w:tcPr>
            <w:tcW w:w="2554"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Отметка</w:t>
            </w:r>
          </w:p>
        </w:tc>
        <w:tc>
          <w:tcPr>
            <w:tcW w:w="4550"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Комментарий</w:t>
            </w:r>
          </w:p>
        </w:tc>
      </w:tr>
      <w:tr w:rsidR="00D66F98" w:rsidRPr="00D66F98" w:rsidTr="002B5209">
        <w:tblPrEx>
          <w:tblCellMar>
            <w:top w:w="0" w:type="dxa"/>
            <w:left w:w="0" w:type="dxa"/>
            <w:bottom w:w="0" w:type="dxa"/>
            <w:right w:w="0" w:type="dxa"/>
          </w:tblCellMar>
        </w:tblPrEx>
        <w:trPr>
          <w:trHeight w:hRule="exact" w:val="1162"/>
        </w:trPr>
        <w:tc>
          <w:tcPr>
            <w:tcW w:w="2563"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190" w:lineRule="exact"/>
              <w:ind w:left="1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Материал не усвоен</w:t>
            </w: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6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w:t>
            </w:r>
          </w:p>
          <w:p w:rsidR="00D66F98" w:rsidRPr="00D66F98" w:rsidRDefault="00D66F98" w:rsidP="00D66F98">
            <w:pPr>
              <w:framePr w:w="9667" w:h="8621" w:wrap="around" w:vAnchor="page" w:hAnchor="page" w:x="1133" w:y="2459"/>
              <w:widowControl w:val="0"/>
              <w:spacing w:before="60"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(неудовлетворительно)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Учащийся не владеет изученными материа</w:t>
            </w:r>
            <w:r w:rsidRPr="00D66F98">
              <w:rPr>
                <w:rFonts w:ascii="Arial" w:eastAsia="Times New Roman" w:hAnsi="Arial" w:cs="Arial"/>
                <w:color w:val="000000"/>
                <w:spacing w:val="-5"/>
                <w:sz w:val="19"/>
                <w:szCs w:val="19"/>
                <w:lang w:eastAsia="ru-RU"/>
              </w:rPr>
              <w:softHyphen/>
              <w:t>лами и технологиями, не знает соответст</w:t>
            </w:r>
            <w:r w:rsidRPr="00D66F98">
              <w:rPr>
                <w:rFonts w:ascii="Arial" w:eastAsia="Times New Roman" w:hAnsi="Arial" w:cs="Arial"/>
                <w:color w:val="000000"/>
                <w:spacing w:val="-5"/>
                <w:sz w:val="19"/>
                <w:szCs w:val="19"/>
                <w:lang w:eastAsia="ru-RU"/>
              </w:rPr>
              <w:softHyphen/>
              <w:t>вующей терминологии, выполняет изделие по образцу с серьезными нарушениями тех</w:t>
            </w:r>
            <w:r w:rsidRPr="00D66F98">
              <w:rPr>
                <w:rFonts w:ascii="Arial" w:eastAsia="Times New Roman" w:hAnsi="Arial" w:cs="Arial"/>
                <w:color w:val="000000"/>
                <w:spacing w:val="-5"/>
                <w:sz w:val="19"/>
                <w:szCs w:val="19"/>
                <w:lang w:eastAsia="ru-RU"/>
              </w:rPr>
              <w:softHyphen/>
              <w:t>нологии</w:t>
            </w:r>
          </w:p>
        </w:tc>
      </w:tr>
      <w:tr w:rsidR="00D66F98" w:rsidRPr="00D66F98" w:rsidTr="002B5209">
        <w:tblPrEx>
          <w:tblCellMar>
            <w:top w:w="0" w:type="dxa"/>
            <w:left w:w="0" w:type="dxa"/>
            <w:bottom w:w="0" w:type="dxa"/>
            <w:right w:w="0" w:type="dxa"/>
          </w:tblCellMar>
        </w:tblPrEx>
        <w:trPr>
          <w:trHeight w:hRule="exact" w:val="931"/>
        </w:trPr>
        <w:tc>
          <w:tcPr>
            <w:tcW w:w="2563" w:type="dxa"/>
            <w:vMerge w:val="restart"/>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60" w:line="190" w:lineRule="exact"/>
              <w:ind w:left="1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Минимальный</w:t>
            </w:r>
          </w:p>
          <w:p w:rsidR="00D66F98" w:rsidRPr="00D66F98" w:rsidRDefault="00D66F98" w:rsidP="00D66F98">
            <w:pPr>
              <w:framePr w:w="9667" w:h="8621" w:wrap="around" w:vAnchor="page" w:hAnchor="page" w:x="1133" w:y="2459"/>
              <w:widowControl w:val="0"/>
              <w:spacing w:before="60" w:after="0" w:line="190" w:lineRule="exact"/>
              <w:ind w:left="1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уровень</w:t>
            </w: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w:t>
            </w:r>
          </w:p>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(удовлетворительно)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Минимальные знания о материалах и техно</w:t>
            </w:r>
            <w:r w:rsidRPr="00D66F98">
              <w:rPr>
                <w:rFonts w:ascii="Arial" w:eastAsia="Times New Roman" w:hAnsi="Arial" w:cs="Arial"/>
                <w:color w:val="000000"/>
                <w:spacing w:val="-5"/>
                <w:sz w:val="19"/>
                <w:szCs w:val="19"/>
                <w:lang w:eastAsia="ru-RU"/>
              </w:rPr>
              <w:softHyphen/>
              <w:t>логиях, слабое владение терминологией, вы</w:t>
            </w:r>
            <w:r w:rsidRPr="00D66F98">
              <w:rPr>
                <w:rFonts w:ascii="Arial" w:eastAsia="Times New Roman" w:hAnsi="Arial" w:cs="Arial"/>
                <w:color w:val="000000"/>
                <w:spacing w:val="-5"/>
                <w:sz w:val="19"/>
                <w:szCs w:val="19"/>
                <w:lang w:eastAsia="ru-RU"/>
              </w:rPr>
              <w:softHyphen/>
              <w:t>полнение работы по образцу с отклонениями от технологии, небрежно</w:t>
            </w:r>
          </w:p>
        </w:tc>
      </w:tr>
      <w:tr w:rsidR="00D66F98" w:rsidRPr="00D66F98" w:rsidTr="002B5209">
        <w:tblPrEx>
          <w:tblCellMar>
            <w:top w:w="0" w:type="dxa"/>
            <w:left w:w="0" w:type="dxa"/>
            <w:bottom w:w="0" w:type="dxa"/>
            <w:right w:w="0" w:type="dxa"/>
          </w:tblCellMar>
        </w:tblPrEx>
        <w:trPr>
          <w:trHeight w:hRule="exact" w:val="1627"/>
        </w:trPr>
        <w:tc>
          <w:tcPr>
            <w:tcW w:w="2563" w:type="dxa"/>
            <w:vMerge/>
            <w:tcBorders>
              <w:top w:val="nil"/>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6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«4»</w:t>
            </w:r>
          </w:p>
          <w:p w:rsidR="00D66F98" w:rsidRPr="00D66F98" w:rsidRDefault="00D66F98" w:rsidP="00D66F98">
            <w:pPr>
              <w:framePr w:w="9667" w:h="8621" w:wrap="around" w:vAnchor="page" w:hAnchor="page" w:x="1133" w:y="2459"/>
              <w:widowControl w:val="0"/>
              <w:spacing w:before="60"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(хорошо)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Умение оперировать терминологией, обя</w:t>
            </w:r>
            <w:r w:rsidRPr="00D66F98">
              <w:rPr>
                <w:rFonts w:ascii="Arial" w:eastAsia="Times New Roman" w:hAnsi="Arial" w:cs="Arial"/>
                <w:color w:val="000000"/>
                <w:spacing w:val="-5"/>
                <w:sz w:val="19"/>
                <w:szCs w:val="19"/>
                <w:lang w:eastAsia="ru-RU"/>
              </w:rPr>
              <w:softHyphen/>
              <w:t>зательной для усвоения, знание изученной информации о материалах и технологиях, выполнение работы по образцу с незначи</w:t>
            </w:r>
            <w:r w:rsidRPr="00D66F98">
              <w:rPr>
                <w:rFonts w:ascii="Arial" w:eastAsia="Times New Roman" w:hAnsi="Arial" w:cs="Arial"/>
                <w:color w:val="000000"/>
                <w:spacing w:val="-5"/>
                <w:sz w:val="19"/>
                <w:szCs w:val="19"/>
                <w:lang w:eastAsia="ru-RU"/>
              </w:rPr>
              <w:softHyphen/>
              <w:t>тельными отклонениями в конструкции, ис</w:t>
            </w:r>
            <w:r w:rsidRPr="00D66F98">
              <w:rPr>
                <w:rFonts w:ascii="Arial" w:eastAsia="Times New Roman" w:hAnsi="Arial" w:cs="Arial"/>
                <w:color w:val="000000"/>
                <w:spacing w:val="-5"/>
                <w:sz w:val="19"/>
                <w:szCs w:val="19"/>
                <w:lang w:eastAsia="ru-RU"/>
              </w:rPr>
              <w:softHyphen/>
              <w:t>пользовании материалов, в аккуратности исполнения</w:t>
            </w: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1397"/>
        </w:trPr>
        <w:tc>
          <w:tcPr>
            <w:tcW w:w="2563" w:type="dxa"/>
            <w:vMerge w:val="restart"/>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23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Программный уровень</w:t>
            </w:r>
          </w:p>
          <w:p w:rsidR="00D66F98" w:rsidRPr="00D66F98" w:rsidRDefault="00D66F98" w:rsidP="00D66F98">
            <w:pPr>
              <w:framePr w:w="9667" w:h="8621" w:wrap="around" w:vAnchor="page" w:hAnchor="page" w:x="1133" w:y="2459"/>
              <w:widowControl w:val="0"/>
              <w:spacing w:after="0" w:line="230" w:lineRule="exact"/>
              <w:ind w:left="14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(решение нестандарт</w:t>
            </w:r>
            <w:r w:rsidRPr="00D66F98">
              <w:rPr>
                <w:rFonts w:ascii="Arial" w:eastAsia="Times New Roman" w:hAnsi="Arial" w:cs="Arial"/>
                <w:color w:val="000000"/>
                <w:spacing w:val="-5"/>
                <w:sz w:val="19"/>
                <w:szCs w:val="19"/>
                <w:lang w:eastAsia="ru-RU"/>
              </w:rPr>
              <w:softHyphen/>
              <w:t>ной задачи, которая требует применения но</w:t>
            </w:r>
            <w:r w:rsidRPr="00D66F98">
              <w:rPr>
                <w:rFonts w:ascii="Arial" w:eastAsia="Times New Roman" w:hAnsi="Arial" w:cs="Arial"/>
                <w:color w:val="000000"/>
                <w:spacing w:val="-5"/>
                <w:sz w:val="19"/>
                <w:szCs w:val="19"/>
                <w:lang w:eastAsia="ru-RU"/>
              </w:rPr>
              <w:softHyphen/>
              <w:t>вых знаний в непривыч</w:t>
            </w:r>
            <w:r w:rsidRPr="00D66F98">
              <w:rPr>
                <w:rFonts w:ascii="Arial" w:eastAsia="Times New Roman" w:hAnsi="Arial" w:cs="Arial"/>
                <w:color w:val="000000"/>
                <w:spacing w:val="-5"/>
                <w:sz w:val="19"/>
                <w:szCs w:val="19"/>
                <w:lang w:eastAsia="ru-RU"/>
              </w:rPr>
              <w:softHyphen/>
              <w:t>ных условиях)</w:t>
            </w: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235"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«4+» (очень хорошо)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Владение обязательной терминологией, зна</w:t>
            </w:r>
            <w:r w:rsidRPr="00D66F98">
              <w:rPr>
                <w:rFonts w:ascii="Arial" w:eastAsia="Times New Roman" w:hAnsi="Arial" w:cs="Arial"/>
                <w:color w:val="000000"/>
                <w:spacing w:val="-5"/>
                <w:sz w:val="19"/>
                <w:szCs w:val="19"/>
                <w:lang w:eastAsia="ru-RU"/>
              </w:rPr>
              <w:softHyphen/>
              <w:t>ние информации о материалах и технологи</w:t>
            </w:r>
            <w:r w:rsidRPr="00D66F98">
              <w:rPr>
                <w:rFonts w:ascii="Arial" w:eastAsia="Times New Roman" w:hAnsi="Arial" w:cs="Arial"/>
                <w:color w:val="000000"/>
                <w:spacing w:val="-5"/>
                <w:sz w:val="19"/>
                <w:szCs w:val="19"/>
                <w:lang w:eastAsia="ru-RU"/>
              </w:rPr>
              <w:softHyphen/>
              <w:t>ях, способность применять полученные уме</w:t>
            </w:r>
            <w:r w:rsidRPr="00D66F98">
              <w:rPr>
                <w:rFonts w:ascii="Arial" w:eastAsia="Times New Roman" w:hAnsi="Arial" w:cs="Arial"/>
                <w:color w:val="000000"/>
                <w:spacing w:val="-5"/>
                <w:sz w:val="19"/>
                <w:szCs w:val="19"/>
                <w:lang w:eastAsia="ru-RU"/>
              </w:rPr>
              <w:softHyphen/>
              <w:t>ния навыки при создании собственных твор</w:t>
            </w:r>
            <w:r w:rsidRPr="00D66F98">
              <w:rPr>
                <w:rFonts w:ascii="Arial" w:eastAsia="Times New Roman" w:hAnsi="Arial" w:cs="Arial"/>
                <w:color w:val="000000"/>
                <w:spacing w:val="-5"/>
                <w:sz w:val="19"/>
                <w:szCs w:val="19"/>
                <w:lang w:eastAsia="ru-RU"/>
              </w:rPr>
              <w:softHyphen/>
              <w:t>ческих работ с незначительными отклоне</w:t>
            </w:r>
            <w:r w:rsidRPr="00D66F98">
              <w:rPr>
                <w:rFonts w:ascii="Arial" w:eastAsia="Times New Roman" w:hAnsi="Arial" w:cs="Arial"/>
                <w:color w:val="000000"/>
                <w:spacing w:val="-5"/>
                <w:sz w:val="19"/>
                <w:szCs w:val="19"/>
                <w:lang w:eastAsia="ru-RU"/>
              </w:rPr>
              <w:softHyphen/>
              <w:t>ниями от канонов либо с помощью взрослых</w:t>
            </w: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1166"/>
        </w:trPr>
        <w:tc>
          <w:tcPr>
            <w:tcW w:w="2563" w:type="dxa"/>
            <w:vMerge/>
            <w:tcBorders>
              <w:top w:val="nil"/>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«5»</w:t>
            </w:r>
          </w:p>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(отлично)</w:t>
            </w:r>
          </w:p>
        </w:tc>
        <w:tc>
          <w:tcPr>
            <w:tcW w:w="45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Свободное владение обязательной термино</w:t>
            </w:r>
            <w:r w:rsidRPr="00D66F98">
              <w:rPr>
                <w:rFonts w:ascii="Arial" w:eastAsia="Times New Roman" w:hAnsi="Arial" w:cs="Arial"/>
                <w:color w:val="000000"/>
                <w:spacing w:val="-5"/>
                <w:sz w:val="19"/>
                <w:szCs w:val="19"/>
                <w:lang w:eastAsia="ru-RU"/>
              </w:rPr>
              <w:softHyphen/>
              <w:t>логией, информацией о материалах и техно</w:t>
            </w:r>
            <w:r w:rsidRPr="00D66F98">
              <w:rPr>
                <w:rFonts w:ascii="Arial" w:eastAsia="Times New Roman" w:hAnsi="Arial" w:cs="Arial"/>
                <w:color w:val="000000"/>
                <w:spacing w:val="-5"/>
                <w:sz w:val="19"/>
                <w:szCs w:val="19"/>
                <w:lang w:eastAsia="ru-RU"/>
              </w:rPr>
              <w:softHyphen/>
              <w:t>логиях, умение применять их при создании собственных творческих работ без ошибок и помощи</w:t>
            </w: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1872"/>
        </w:trPr>
        <w:tc>
          <w:tcPr>
            <w:tcW w:w="256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8621" w:wrap="around" w:vAnchor="page" w:hAnchor="page" w:x="1133" w:y="2459"/>
              <w:widowControl w:val="0"/>
              <w:spacing w:after="0" w:line="228" w:lineRule="exact"/>
              <w:ind w:left="1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 xml:space="preserve">Высокий уровень </w:t>
            </w:r>
            <w:r w:rsidRPr="00D66F98">
              <w:rPr>
                <w:rFonts w:ascii="Arial" w:eastAsia="Times New Roman" w:hAnsi="Arial" w:cs="Arial"/>
                <w:color w:val="000000"/>
                <w:spacing w:val="-5"/>
                <w:sz w:val="19"/>
                <w:szCs w:val="19"/>
                <w:lang w:eastAsia="ru-RU"/>
              </w:rPr>
              <w:t>(ре</w:t>
            </w:r>
            <w:r w:rsidRPr="00D66F98">
              <w:rPr>
                <w:rFonts w:ascii="Arial" w:eastAsia="Times New Roman" w:hAnsi="Arial" w:cs="Arial"/>
                <w:color w:val="000000"/>
                <w:spacing w:val="-5"/>
                <w:sz w:val="19"/>
                <w:szCs w:val="19"/>
                <w:lang w:eastAsia="ru-RU"/>
              </w:rPr>
              <w:softHyphen/>
              <w:t>шение нестандартной задачи с привлечением не входящих в програм</w:t>
            </w:r>
            <w:r w:rsidRPr="00D66F98">
              <w:rPr>
                <w:rFonts w:ascii="Arial" w:eastAsia="Times New Roman" w:hAnsi="Arial" w:cs="Arial"/>
                <w:color w:val="000000"/>
                <w:spacing w:val="-5"/>
                <w:sz w:val="19"/>
                <w:szCs w:val="19"/>
                <w:lang w:eastAsia="ru-RU"/>
              </w:rPr>
              <w:softHyphen/>
              <w:t>му данного класса зна</w:t>
            </w:r>
            <w:r w:rsidRPr="00D66F98">
              <w:rPr>
                <w:rFonts w:ascii="Arial" w:eastAsia="Times New Roman" w:hAnsi="Arial" w:cs="Arial"/>
                <w:color w:val="000000"/>
                <w:spacing w:val="-5"/>
                <w:sz w:val="19"/>
                <w:szCs w:val="19"/>
                <w:lang w:eastAsia="ru-RU"/>
              </w:rPr>
              <w:softHyphen/>
              <w:t>ний, умений и навыков)</w:t>
            </w:r>
          </w:p>
        </w:tc>
        <w:tc>
          <w:tcPr>
            <w:tcW w:w="255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«5+»</w:t>
            </w:r>
          </w:p>
          <w:p w:rsidR="00D66F98" w:rsidRPr="00D66F98" w:rsidRDefault="00D66F98" w:rsidP="00D66F98">
            <w:pPr>
              <w:framePr w:w="9667" w:h="8621" w:wrap="around" w:vAnchor="page" w:hAnchor="page" w:x="1133" w:y="24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(превосходно)</w:t>
            </w:r>
          </w:p>
        </w:tc>
        <w:tc>
          <w:tcPr>
            <w:tcW w:w="4550" w:type="dxa"/>
            <w:tcBorders>
              <w:top w:val="single" w:sz="4" w:space="0" w:color="auto"/>
              <w:left w:val="single" w:sz="4" w:space="0" w:color="auto"/>
              <w:bottom w:val="single" w:sz="4" w:space="0" w:color="auto"/>
              <w:right w:val="single" w:sz="4" w:space="0" w:color="auto"/>
            </w:tcBorders>
            <w:shd w:val="clear" w:color="auto" w:fill="FFFFFF"/>
            <w:vAlign w:val="bottom"/>
          </w:tcPr>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Владение знаниями, умениями и навыками, терминами, учебными материалами, инстру</w:t>
            </w:r>
            <w:r w:rsidRPr="00D66F98">
              <w:rPr>
                <w:rFonts w:ascii="Arial" w:eastAsia="Times New Roman" w:hAnsi="Arial" w:cs="Arial"/>
                <w:color w:val="000000"/>
                <w:spacing w:val="-5"/>
                <w:sz w:val="19"/>
                <w:szCs w:val="19"/>
                <w:lang w:eastAsia="ru-RU"/>
              </w:rPr>
              <w:softHyphen/>
              <w:t>ментами, выходящими за границы обяза</w:t>
            </w:r>
            <w:r w:rsidRPr="00D66F98">
              <w:rPr>
                <w:rFonts w:ascii="Arial" w:eastAsia="Times New Roman" w:hAnsi="Arial" w:cs="Arial"/>
                <w:color w:val="000000"/>
                <w:spacing w:val="-5"/>
                <w:sz w:val="19"/>
                <w:szCs w:val="19"/>
                <w:lang w:eastAsia="ru-RU"/>
              </w:rPr>
              <w:softHyphen/>
              <w:t>тельного к изучению материала, свободное применение обязательных и неизученных технологий и материалов при создании соб</w:t>
            </w:r>
            <w:r w:rsidRPr="00D66F98">
              <w:rPr>
                <w:rFonts w:ascii="Arial" w:eastAsia="Times New Roman" w:hAnsi="Arial" w:cs="Arial"/>
                <w:color w:val="000000"/>
                <w:spacing w:val="-5"/>
                <w:sz w:val="19"/>
                <w:szCs w:val="19"/>
                <w:lang w:eastAsia="ru-RU"/>
              </w:rPr>
              <w:softHyphen/>
              <w:t>ственных творческих работ без помощи взрослых</w:t>
            </w: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9667" w:h="8621" w:wrap="around" w:vAnchor="page" w:hAnchor="page" w:x="1133" w:y="2459"/>
              <w:widowControl w:val="0"/>
              <w:spacing w:after="0" w:line="230" w:lineRule="exact"/>
              <w:ind w:left="120"/>
              <w:rPr>
                <w:rFonts w:ascii="Arial" w:eastAsia="Times New Roman" w:hAnsi="Arial" w:cs="Arial"/>
                <w:spacing w:val="-4"/>
                <w:sz w:val="21"/>
                <w:szCs w:val="21"/>
                <w:lang w:eastAsia="ru-RU"/>
              </w:rPr>
            </w:pPr>
          </w:p>
        </w:tc>
      </w:tr>
    </w:tbl>
    <w:p w:rsidR="00D66F98" w:rsidRPr="00D66F98" w:rsidRDefault="00D66F98" w:rsidP="00D66F98">
      <w:pPr>
        <w:framePr w:w="9672" w:h="3850" w:hRule="exact" w:wrap="around" w:vAnchor="page" w:hAnchor="page" w:x="1131" w:y="11300"/>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При </w:t>
      </w:r>
      <w:r w:rsidRPr="00D66F98">
        <w:rPr>
          <w:rFonts w:ascii="Arial" w:eastAsia="Times New Roman" w:hAnsi="Arial" w:cs="Arial"/>
          <w:b/>
          <w:bCs/>
          <w:color w:val="000000"/>
          <w:spacing w:val="-3"/>
          <w:sz w:val="19"/>
          <w:szCs w:val="19"/>
          <w:lang w:eastAsia="ru-RU"/>
        </w:rPr>
        <w:t xml:space="preserve">текущем контроле </w:t>
      </w:r>
      <w:r w:rsidRPr="00D66F98">
        <w:rPr>
          <w:rFonts w:ascii="Arial" w:eastAsia="Times New Roman" w:hAnsi="Arial" w:cs="Arial"/>
          <w:b/>
          <w:bCs/>
          <w:color w:val="000000"/>
          <w:spacing w:val="-3"/>
          <w:sz w:val="20"/>
          <w:szCs w:val="20"/>
          <w:lang w:eastAsia="ru-RU"/>
        </w:rPr>
        <w:t>проверяется уровень усвоения умений и навыков работы с конкретным изучаемым материалом и технологией, оцениваются практические работы как результат изучения темы.</w:t>
      </w:r>
    </w:p>
    <w:p w:rsidR="00D66F98" w:rsidRPr="00D66F98" w:rsidRDefault="00D66F98" w:rsidP="00D66F98">
      <w:pPr>
        <w:framePr w:w="9672" w:h="3850" w:hRule="exact" w:wrap="around" w:vAnchor="page" w:hAnchor="page" w:x="1131" w:y="11300"/>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19"/>
          <w:szCs w:val="19"/>
          <w:lang w:eastAsia="ru-RU"/>
        </w:rPr>
        <w:t xml:space="preserve">Тематический контроль </w:t>
      </w:r>
      <w:r w:rsidRPr="00D66F98">
        <w:rPr>
          <w:rFonts w:ascii="Arial" w:eastAsia="Times New Roman" w:hAnsi="Arial" w:cs="Arial"/>
          <w:b/>
          <w:bCs/>
          <w:color w:val="000000"/>
          <w:spacing w:val="-3"/>
          <w:sz w:val="20"/>
          <w:szCs w:val="20"/>
          <w:lang w:eastAsia="ru-RU"/>
        </w:rPr>
        <w:t>позволяет оценить уровень сформированности учебных действий по разделу. Теоретические действия проверяются в форме тестирования, в ко</w:t>
      </w:r>
      <w:r w:rsidRPr="00D66F98">
        <w:rPr>
          <w:rFonts w:ascii="Arial" w:eastAsia="Times New Roman" w:hAnsi="Arial" w:cs="Arial"/>
          <w:b/>
          <w:bCs/>
          <w:color w:val="000000"/>
          <w:spacing w:val="-3"/>
          <w:sz w:val="20"/>
          <w:szCs w:val="20"/>
          <w:lang w:eastAsia="ru-RU"/>
        </w:rPr>
        <w:softHyphen/>
        <w:t>торое включаются вопросы о материалах, их свойствах, изученных приборах и инстру</w:t>
      </w:r>
      <w:r w:rsidRPr="00D66F98">
        <w:rPr>
          <w:rFonts w:ascii="Arial" w:eastAsia="Times New Roman" w:hAnsi="Arial" w:cs="Arial"/>
          <w:b/>
          <w:bCs/>
          <w:color w:val="000000"/>
          <w:spacing w:val="-3"/>
          <w:sz w:val="20"/>
          <w:szCs w:val="20"/>
          <w:lang w:eastAsia="ru-RU"/>
        </w:rPr>
        <w:softHyphen/>
        <w:t>ментах, основах изученных техник работы с материалами. Практические действия про</w:t>
      </w:r>
      <w:r w:rsidRPr="00D66F98">
        <w:rPr>
          <w:rFonts w:ascii="Arial" w:eastAsia="Times New Roman" w:hAnsi="Arial" w:cs="Arial"/>
          <w:b/>
          <w:bCs/>
          <w:color w:val="000000"/>
          <w:spacing w:val="-3"/>
          <w:sz w:val="20"/>
          <w:szCs w:val="20"/>
          <w:lang w:eastAsia="ru-RU"/>
        </w:rPr>
        <w:softHyphen/>
        <w:t>веряются в виде самостоятельной творческой работы по заданию учителя, во время ко</w:t>
      </w:r>
      <w:r w:rsidRPr="00D66F98">
        <w:rPr>
          <w:rFonts w:ascii="Arial" w:eastAsia="Times New Roman" w:hAnsi="Arial" w:cs="Arial"/>
          <w:b/>
          <w:bCs/>
          <w:color w:val="000000"/>
          <w:spacing w:val="-3"/>
          <w:sz w:val="20"/>
          <w:szCs w:val="20"/>
          <w:lang w:eastAsia="ru-RU"/>
        </w:rPr>
        <w:softHyphen/>
        <w:t>торого учащиеся самостоятельно изучают рисунок изделия, его поэтапное выполнение, продумывают план работы, создают изделие, опираясь на полученные умения и навыки работы с материалами.</w:t>
      </w:r>
    </w:p>
    <w:p w:rsidR="00D66F98" w:rsidRPr="00D66F98" w:rsidRDefault="00D66F98" w:rsidP="00D66F98">
      <w:pPr>
        <w:framePr w:w="9672" w:h="3850" w:hRule="exact" w:wrap="around" w:vAnchor="page" w:hAnchor="page" w:x="1131" w:y="11300"/>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Целью </w:t>
      </w:r>
      <w:r w:rsidRPr="00D66F98">
        <w:rPr>
          <w:rFonts w:ascii="Arial" w:eastAsia="Times New Roman" w:hAnsi="Arial" w:cs="Arial"/>
          <w:b/>
          <w:bCs/>
          <w:color w:val="000000"/>
          <w:spacing w:val="-3"/>
          <w:sz w:val="19"/>
          <w:szCs w:val="19"/>
          <w:lang w:eastAsia="ru-RU"/>
        </w:rPr>
        <w:t xml:space="preserve">итогового контроля </w:t>
      </w:r>
      <w:r w:rsidRPr="00D66F98">
        <w:rPr>
          <w:rFonts w:ascii="Arial" w:eastAsia="Times New Roman" w:hAnsi="Arial" w:cs="Arial"/>
          <w:b/>
          <w:bCs/>
          <w:color w:val="000000"/>
          <w:spacing w:val="-3"/>
          <w:sz w:val="20"/>
          <w:szCs w:val="20"/>
          <w:lang w:eastAsia="ru-RU"/>
        </w:rPr>
        <w:t>является проверка способности детей к самостоятельной творческой работе. В последнюю неделю четверти, года третьеклассники продумывают идею изделия, подбирают материалы, планируют работу и осуществляют замысел в практи</w:t>
      </w:r>
      <w:r w:rsidRPr="00D66F98">
        <w:rPr>
          <w:rFonts w:ascii="Arial" w:eastAsia="Times New Roman" w:hAnsi="Arial" w:cs="Arial"/>
          <w:b/>
          <w:bCs/>
          <w:color w:val="000000"/>
          <w:spacing w:val="-3"/>
          <w:sz w:val="20"/>
          <w:szCs w:val="20"/>
          <w:lang w:eastAsia="ru-RU"/>
        </w:rPr>
        <w:softHyphen/>
        <w:t>ческой деятельности на итоговом уроке.</w:t>
      </w:r>
    </w:p>
    <w:p w:rsidR="00D66F98" w:rsidRPr="00D66F98" w:rsidRDefault="00D66F98" w:rsidP="00D66F98">
      <w:pPr>
        <w:framePr w:wrap="around" w:vAnchor="page" w:hAnchor="page" w:x="5780"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185</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rap="around" w:vAnchor="page" w:hAnchor="page" w:x="2403" w:y="957"/>
        <w:widowControl w:val="0"/>
        <w:spacing w:after="0" w:line="200" w:lineRule="exact"/>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lastRenderedPageBreak/>
        <w:t>Критерии оценки теоретических знаний учащихся по технологии</w:t>
      </w:r>
    </w:p>
    <w:tbl>
      <w:tblPr>
        <w:tblW w:w="0" w:type="auto"/>
        <w:tblInd w:w="5" w:type="dxa"/>
        <w:tblLayout w:type="fixed"/>
        <w:tblCellMar>
          <w:left w:w="0" w:type="dxa"/>
          <w:right w:w="0" w:type="dxa"/>
        </w:tblCellMar>
        <w:tblLook w:val="0000" w:firstRow="0" w:lastRow="0" w:firstColumn="0" w:lastColumn="0" w:noHBand="0" w:noVBand="0"/>
      </w:tblPr>
      <w:tblGrid>
        <w:gridCol w:w="1291"/>
        <w:gridCol w:w="1704"/>
        <w:gridCol w:w="1416"/>
        <w:gridCol w:w="2405"/>
        <w:gridCol w:w="2750"/>
      </w:tblGrid>
      <w:tr w:rsidR="00D66F98" w:rsidRPr="00D66F98" w:rsidTr="002B5209">
        <w:tblPrEx>
          <w:tblCellMar>
            <w:top w:w="0" w:type="dxa"/>
            <w:left w:w="0" w:type="dxa"/>
            <w:bottom w:w="0" w:type="dxa"/>
            <w:right w:w="0" w:type="dxa"/>
          </w:tblCellMar>
        </w:tblPrEx>
        <w:trPr>
          <w:trHeight w:hRule="exact" w:val="480"/>
        </w:trPr>
        <w:tc>
          <w:tcPr>
            <w:tcW w:w="1291"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Вид</w:t>
            </w:r>
          </w:p>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работы</w:t>
            </w:r>
          </w:p>
        </w:tc>
        <w:tc>
          <w:tcPr>
            <w:tcW w:w="1704"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«5»</w:t>
            </w:r>
          </w:p>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(отлично)</w:t>
            </w:r>
          </w:p>
        </w:tc>
        <w:tc>
          <w:tcPr>
            <w:tcW w:w="141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«4»</w:t>
            </w:r>
          </w:p>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(хорошо)</w:t>
            </w:r>
          </w:p>
        </w:tc>
        <w:tc>
          <w:tcPr>
            <w:tcW w:w="2405"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w:t>
            </w:r>
          </w:p>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(удовлетворительно)</w:t>
            </w:r>
          </w:p>
        </w:tc>
        <w:tc>
          <w:tcPr>
            <w:tcW w:w="2750"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w:t>
            </w:r>
          </w:p>
          <w:p w:rsidR="00D66F98" w:rsidRPr="00D66F98" w:rsidRDefault="00D66F98" w:rsidP="00D66F98">
            <w:pPr>
              <w:framePr w:w="9566" w:h="5597" w:wrap="around" w:vAnchor="page" w:hAnchor="page" w:x="1176" w:y="14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(неудовлетворительно)</w:t>
            </w:r>
          </w:p>
        </w:tc>
      </w:tr>
      <w:tr w:rsidR="00D66F98" w:rsidRPr="00D66F98" w:rsidTr="002B5209">
        <w:tblPrEx>
          <w:tblCellMar>
            <w:top w:w="0" w:type="dxa"/>
            <w:left w:w="0" w:type="dxa"/>
            <w:bottom w:w="0" w:type="dxa"/>
            <w:right w:w="0" w:type="dxa"/>
          </w:tblCellMar>
        </w:tblPrEx>
        <w:trPr>
          <w:trHeight w:hRule="exact" w:val="2088"/>
        </w:trPr>
        <w:tc>
          <w:tcPr>
            <w:tcW w:w="1291" w:type="dxa"/>
            <w:tcBorders>
              <w:top w:val="single" w:sz="4" w:space="0" w:color="auto"/>
              <w:left w:val="single" w:sz="4" w:space="0" w:color="auto"/>
              <w:bottom w:val="nil"/>
              <w:right w:val="nil"/>
            </w:tcBorders>
            <w:shd w:val="clear" w:color="auto" w:fill="FFFFFF"/>
          </w:tcPr>
          <w:p w:rsidR="00D66F98" w:rsidRPr="00D66F98" w:rsidRDefault="00D66F98" w:rsidP="00D66F98">
            <w:pPr>
              <w:framePr w:w="9566" w:h="5597" w:wrap="around" w:vAnchor="page" w:hAnchor="page" w:x="1176" w:y="1446"/>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Устный</w:t>
            </w:r>
          </w:p>
          <w:p w:rsidR="00D66F98" w:rsidRPr="00D66F98" w:rsidRDefault="00D66F98" w:rsidP="00D66F98">
            <w:pPr>
              <w:framePr w:w="9566" w:h="5597" w:wrap="around" w:vAnchor="page" w:hAnchor="page" w:x="1176" w:y="1446"/>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опрос</w:t>
            </w:r>
          </w:p>
        </w:tc>
        <w:tc>
          <w:tcPr>
            <w:tcW w:w="1704" w:type="dxa"/>
            <w:tcBorders>
              <w:top w:val="single" w:sz="4" w:space="0" w:color="auto"/>
              <w:left w:val="single" w:sz="4" w:space="0" w:color="auto"/>
              <w:bottom w:val="nil"/>
              <w:right w:val="nil"/>
            </w:tcBorders>
            <w:shd w:val="clear" w:color="auto" w:fill="FFFFFF"/>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Полные и без</w:t>
            </w:r>
            <w:r w:rsidRPr="00D66F98">
              <w:rPr>
                <w:rFonts w:ascii="Arial" w:eastAsia="Times New Roman" w:hAnsi="Arial" w:cs="Arial"/>
                <w:color w:val="000000"/>
                <w:spacing w:val="-5"/>
                <w:sz w:val="19"/>
                <w:szCs w:val="19"/>
                <w:lang w:eastAsia="ru-RU"/>
              </w:rPr>
              <w:softHyphen/>
              <w:t>ошибочные ответы на все вопросы учителя</w:t>
            </w:r>
          </w:p>
        </w:tc>
        <w:tc>
          <w:tcPr>
            <w:tcW w:w="1416"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Ответы на вопросы с незначи</w:t>
            </w:r>
            <w:r w:rsidRPr="00D66F98">
              <w:rPr>
                <w:rFonts w:ascii="Arial" w:eastAsia="Times New Roman" w:hAnsi="Arial" w:cs="Arial"/>
                <w:color w:val="000000"/>
                <w:spacing w:val="-5"/>
                <w:sz w:val="19"/>
                <w:szCs w:val="19"/>
                <w:lang w:eastAsia="ru-RU"/>
              </w:rPr>
              <w:softHyphen/>
              <w:t>тельными ошибками либо с не</w:t>
            </w:r>
            <w:r w:rsidRPr="00D66F98">
              <w:rPr>
                <w:rFonts w:ascii="Arial" w:eastAsia="Times New Roman" w:hAnsi="Arial" w:cs="Arial"/>
                <w:color w:val="000000"/>
                <w:spacing w:val="-5"/>
                <w:sz w:val="19"/>
                <w:szCs w:val="19"/>
                <w:lang w:eastAsia="ru-RU"/>
              </w:rPr>
              <w:softHyphen/>
              <w:t>значитель</w:t>
            </w:r>
            <w:r w:rsidRPr="00D66F98">
              <w:rPr>
                <w:rFonts w:ascii="Arial" w:eastAsia="Times New Roman" w:hAnsi="Arial" w:cs="Arial"/>
                <w:color w:val="000000"/>
                <w:spacing w:val="-5"/>
                <w:sz w:val="19"/>
                <w:szCs w:val="19"/>
                <w:lang w:eastAsia="ru-RU"/>
              </w:rPr>
              <w:softHyphen/>
              <w:t>ной помо</w:t>
            </w:r>
            <w:r w:rsidRPr="00D66F98">
              <w:rPr>
                <w:rFonts w:ascii="Arial" w:eastAsia="Times New Roman" w:hAnsi="Arial" w:cs="Arial"/>
                <w:color w:val="000000"/>
                <w:spacing w:val="-5"/>
                <w:sz w:val="19"/>
                <w:szCs w:val="19"/>
                <w:lang w:eastAsia="ru-RU"/>
              </w:rPr>
              <w:softHyphen/>
              <w:t>щью</w:t>
            </w:r>
          </w:p>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nil"/>
              <w:right w:val="nil"/>
            </w:tcBorders>
            <w:shd w:val="clear" w:color="auto" w:fill="FFFFFF"/>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Ответы на вопросы с помощью учителя, од</w:t>
            </w:r>
            <w:r w:rsidRPr="00D66F98">
              <w:rPr>
                <w:rFonts w:ascii="Arial" w:eastAsia="Times New Roman" w:hAnsi="Arial" w:cs="Arial"/>
                <w:color w:val="000000"/>
                <w:spacing w:val="-5"/>
                <w:sz w:val="19"/>
                <w:szCs w:val="19"/>
                <w:lang w:eastAsia="ru-RU"/>
              </w:rPr>
              <w:softHyphen/>
              <w:t>ноклассников</w:t>
            </w:r>
          </w:p>
        </w:tc>
        <w:tc>
          <w:tcPr>
            <w:tcW w:w="2750"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566" w:h="5597" w:wrap="around" w:vAnchor="page" w:hAnchor="page" w:x="1176" w:y="14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Значительные затрудне</w:t>
            </w:r>
            <w:r w:rsidRPr="00D66F98">
              <w:rPr>
                <w:rFonts w:ascii="Arial" w:eastAsia="Times New Roman" w:hAnsi="Arial" w:cs="Arial"/>
                <w:color w:val="000000"/>
                <w:spacing w:val="-5"/>
                <w:sz w:val="19"/>
                <w:szCs w:val="19"/>
                <w:lang w:eastAsia="ru-RU"/>
              </w:rPr>
              <w:softHyphen/>
              <w:t>ния при ответах на вопро</w:t>
            </w:r>
            <w:r w:rsidRPr="00D66F98">
              <w:rPr>
                <w:rFonts w:ascii="Arial" w:eastAsia="Times New Roman" w:hAnsi="Arial" w:cs="Arial"/>
                <w:color w:val="000000"/>
                <w:spacing w:val="-5"/>
                <w:sz w:val="19"/>
                <w:szCs w:val="19"/>
                <w:lang w:eastAsia="ru-RU"/>
              </w:rPr>
              <w:softHyphen/>
              <w:t>сы, отказ от ответа</w:t>
            </w:r>
          </w:p>
        </w:tc>
      </w:tr>
      <w:tr w:rsidR="00D66F98" w:rsidRPr="00D66F98" w:rsidTr="002B5209">
        <w:tblPrEx>
          <w:tblCellMar>
            <w:top w:w="0" w:type="dxa"/>
            <w:left w:w="0" w:type="dxa"/>
            <w:bottom w:w="0" w:type="dxa"/>
            <w:right w:w="0" w:type="dxa"/>
          </w:tblCellMar>
        </w:tblPrEx>
        <w:trPr>
          <w:trHeight w:hRule="exact" w:val="3029"/>
        </w:trPr>
        <w:tc>
          <w:tcPr>
            <w:tcW w:w="1291"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566" w:h="5597" w:wrap="around" w:vAnchor="page" w:hAnchor="page" w:x="1176" w:y="1446"/>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Тестиро</w:t>
            </w:r>
            <w:r w:rsidRPr="00D66F98">
              <w:rPr>
                <w:rFonts w:ascii="Arial" w:eastAsia="Times New Roman" w:hAnsi="Arial" w:cs="Arial"/>
                <w:color w:val="000000"/>
                <w:spacing w:val="-5"/>
                <w:sz w:val="19"/>
                <w:szCs w:val="19"/>
                <w:lang w:eastAsia="ru-RU"/>
              </w:rPr>
              <w:softHyphen/>
              <w:t>-</w:t>
            </w:r>
          </w:p>
          <w:p w:rsidR="00D66F98" w:rsidRPr="00D66F98" w:rsidRDefault="00D66F98" w:rsidP="00D66F98">
            <w:pPr>
              <w:framePr w:w="9566" w:h="5597" w:wrap="around" w:vAnchor="page" w:hAnchor="page" w:x="1176" w:y="1446"/>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вание</w:t>
            </w:r>
          </w:p>
        </w:tc>
        <w:tc>
          <w:tcPr>
            <w:tcW w:w="170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566" w:h="5597" w:wrap="around" w:vAnchor="page" w:hAnchor="page" w:x="1176" w:y="1446"/>
              <w:widowControl w:val="0"/>
              <w:spacing w:after="0" w:line="233"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Выполнение работы без ошибок</w:t>
            </w:r>
          </w:p>
        </w:tc>
        <w:tc>
          <w:tcPr>
            <w:tcW w:w="1416"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Верное ре</w:t>
            </w:r>
            <w:r w:rsidRPr="00D66F98">
              <w:rPr>
                <w:rFonts w:ascii="Arial" w:eastAsia="Times New Roman" w:hAnsi="Arial" w:cs="Arial"/>
                <w:color w:val="000000"/>
                <w:spacing w:val="-5"/>
                <w:sz w:val="19"/>
                <w:szCs w:val="19"/>
                <w:lang w:eastAsia="ru-RU"/>
              </w:rPr>
              <w:softHyphen/>
              <w:t>шение не менее 80 процентов заданий ли</w:t>
            </w:r>
            <w:r w:rsidRPr="00D66F98">
              <w:rPr>
                <w:rFonts w:ascii="Arial" w:eastAsia="Times New Roman" w:hAnsi="Arial" w:cs="Arial"/>
                <w:color w:val="000000"/>
                <w:spacing w:val="-5"/>
                <w:sz w:val="19"/>
                <w:szCs w:val="19"/>
                <w:lang w:eastAsia="ru-RU"/>
              </w:rPr>
              <w:softHyphen/>
              <w:t>бо незначи</w:t>
            </w:r>
            <w:r w:rsidRPr="00D66F98">
              <w:rPr>
                <w:rFonts w:ascii="Arial" w:eastAsia="Times New Roman" w:hAnsi="Arial" w:cs="Arial"/>
                <w:color w:val="000000"/>
                <w:spacing w:val="-5"/>
                <w:sz w:val="19"/>
                <w:szCs w:val="19"/>
                <w:lang w:eastAsia="ru-RU"/>
              </w:rPr>
              <w:softHyphen/>
              <w:t>тельные не</w:t>
            </w:r>
            <w:r w:rsidRPr="00D66F98">
              <w:rPr>
                <w:rFonts w:ascii="Arial" w:eastAsia="Times New Roman" w:hAnsi="Arial" w:cs="Arial"/>
                <w:color w:val="000000"/>
                <w:spacing w:val="-5"/>
                <w:sz w:val="19"/>
                <w:szCs w:val="19"/>
                <w:lang w:eastAsia="ru-RU"/>
              </w:rPr>
              <w:softHyphen/>
              <w:t>дочеты, не</w:t>
            </w:r>
            <w:r w:rsidRPr="00D66F98">
              <w:rPr>
                <w:rFonts w:ascii="Arial" w:eastAsia="Times New Roman" w:hAnsi="Arial" w:cs="Arial"/>
                <w:color w:val="000000"/>
                <w:spacing w:val="-5"/>
                <w:sz w:val="19"/>
                <w:szCs w:val="19"/>
                <w:lang w:eastAsia="ru-RU"/>
              </w:rPr>
              <w:softHyphen/>
              <w:t>полные и неточные ответы на отдельные вопросы</w:t>
            </w:r>
          </w:p>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p>
        </w:tc>
        <w:tc>
          <w:tcPr>
            <w:tcW w:w="24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Верное решение не менее 60 процентов заданий либо непол</w:t>
            </w:r>
            <w:r w:rsidRPr="00D66F98">
              <w:rPr>
                <w:rFonts w:ascii="Arial" w:eastAsia="Times New Roman" w:hAnsi="Arial" w:cs="Arial"/>
                <w:color w:val="000000"/>
                <w:spacing w:val="-5"/>
                <w:sz w:val="19"/>
                <w:szCs w:val="19"/>
                <w:lang w:eastAsia="ru-RU"/>
              </w:rPr>
              <w:softHyphen/>
              <w:t>ные, неточные ответы на все вопросы</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9566" w:h="5597" w:wrap="around" w:vAnchor="page" w:hAnchor="page" w:x="1176" w:y="14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Верное решение менее 60 процентов заданий</w:t>
            </w:r>
          </w:p>
        </w:tc>
      </w:tr>
    </w:tbl>
    <w:p w:rsidR="00D66F98" w:rsidRPr="00D66F98" w:rsidRDefault="00D66F98" w:rsidP="00D66F98">
      <w:pPr>
        <w:framePr w:w="9648" w:h="3869" w:hRule="exact" w:wrap="around" w:vAnchor="page" w:hAnchor="page" w:x="1143" w:y="7258"/>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Для оценки творческих работ учащихся целесообразно применять критериальное оце</w:t>
      </w:r>
      <w:r w:rsidRPr="00D66F98">
        <w:rPr>
          <w:rFonts w:ascii="Arial" w:eastAsia="Times New Roman" w:hAnsi="Arial" w:cs="Arial"/>
          <w:b/>
          <w:bCs/>
          <w:color w:val="000000"/>
          <w:spacing w:val="-3"/>
          <w:sz w:val="20"/>
          <w:szCs w:val="20"/>
          <w:lang w:eastAsia="ru-RU"/>
        </w:rPr>
        <w:softHyphen/>
        <w:t>нивание.</w:t>
      </w:r>
    </w:p>
    <w:p w:rsidR="00D66F98" w:rsidRPr="00D66F98" w:rsidRDefault="00D66F98" w:rsidP="00D66F98">
      <w:pPr>
        <w:framePr w:w="9648" w:h="3869" w:hRule="exact" w:wrap="around" w:vAnchor="page" w:hAnchor="page" w:x="1143" w:y="7258"/>
        <w:widowControl w:val="0"/>
        <w:spacing w:after="0" w:line="252" w:lineRule="exact"/>
        <w:ind w:left="20" w:righ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color w:val="000000"/>
          <w:spacing w:val="-3"/>
          <w:sz w:val="20"/>
          <w:szCs w:val="20"/>
          <w:lang w:eastAsia="ru-RU"/>
        </w:rPr>
        <w:t xml:space="preserve">Оцениваются обязательные </w:t>
      </w:r>
      <w:r w:rsidRPr="00D66F98">
        <w:rPr>
          <w:rFonts w:ascii="Arial" w:eastAsia="Times New Roman" w:hAnsi="Arial" w:cs="Arial"/>
          <w:b/>
          <w:bCs/>
          <w:i/>
          <w:iCs/>
          <w:color w:val="000000"/>
          <w:spacing w:val="-4"/>
          <w:sz w:val="21"/>
          <w:szCs w:val="21"/>
          <w:lang w:eastAsia="ru-RU"/>
        </w:rPr>
        <w:t>практические работы, самостоятельные творческие работы, самостоятельно подготовленные сообщения, доклады.</w:t>
      </w:r>
    </w:p>
    <w:p w:rsidR="00D66F98" w:rsidRPr="00D66F98" w:rsidRDefault="00D66F98" w:rsidP="00D66F98">
      <w:pPr>
        <w:framePr w:w="9648" w:h="3869" w:hRule="exact" w:wrap="around" w:vAnchor="page" w:hAnchor="page" w:x="1143" w:y="7258"/>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i/>
          <w:iCs/>
          <w:color w:val="000000"/>
          <w:spacing w:val="-4"/>
          <w:sz w:val="21"/>
          <w:szCs w:val="21"/>
          <w:lang w:eastAsia="ru-RU"/>
        </w:rPr>
        <w:t>Самостоятельные творческие работы</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оцениваются в соответствии с критериями, каждый из которых оценивается в 1 балл. Оцениваются соответствие теме задания, са</w:t>
      </w:r>
      <w:r w:rsidRPr="00D66F98">
        <w:rPr>
          <w:rFonts w:ascii="Arial" w:eastAsia="Times New Roman" w:hAnsi="Arial" w:cs="Arial"/>
          <w:b/>
          <w:bCs/>
          <w:color w:val="000000"/>
          <w:spacing w:val="-3"/>
          <w:sz w:val="20"/>
          <w:szCs w:val="20"/>
          <w:lang w:eastAsia="ru-RU"/>
        </w:rPr>
        <w:softHyphen/>
        <w:t>мостоятельность выполнения работы (делал все сам или привлекал взрослых), ориги</w:t>
      </w:r>
      <w:r w:rsidRPr="00D66F98">
        <w:rPr>
          <w:rFonts w:ascii="Arial" w:eastAsia="Times New Roman" w:hAnsi="Arial" w:cs="Arial"/>
          <w:b/>
          <w:bCs/>
          <w:color w:val="000000"/>
          <w:spacing w:val="-3"/>
          <w:sz w:val="20"/>
          <w:szCs w:val="20"/>
          <w:lang w:eastAsia="ru-RU"/>
        </w:rPr>
        <w:softHyphen/>
        <w:t>нальность идеи, исполнения (интересные подходы в использовании материалов, техник), аккуратность исполнения, умение представить свою работу, описать ход, технологию ис</w:t>
      </w:r>
      <w:r w:rsidRPr="00D66F98">
        <w:rPr>
          <w:rFonts w:ascii="Arial" w:eastAsia="Times New Roman" w:hAnsi="Arial" w:cs="Arial"/>
          <w:b/>
          <w:bCs/>
          <w:color w:val="000000"/>
          <w:spacing w:val="-3"/>
          <w:sz w:val="20"/>
          <w:szCs w:val="20"/>
          <w:lang w:eastAsia="ru-RU"/>
        </w:rPr>
        <w:softHyphen/>
        <w:t>полнения.</w:t>
      </w:r>
    </w:p>
    <w:p w:rsidR="00D66F98" w:rsidRPr="00D66F98" w:rsidRDefault="00D66F98" w:rsidP="00D66F98">
      <w:pPr>
        <w:framePr w:w="9648" w:h="3869" w:hRule="exact" w:wrap="around" w:vAnchor="page" w:hAnchor="page" w:x="1143" w:y="7258"/>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Критерии оценивания </w:t>
      </w:r>
      <w:r w:rsidRPr="00D66F98">
        <w:rPr>
          <w:rFonts w:ascii="Arial" w:eastAsia="Times New Roman" w:hAnsi="Arial" w:cs="Arial"/>
          <w:b/>
          <w:bCs/>
          <w:i/>
          <w:iCs/>
          <w:color w:val="000000"/>
          <w:spacing w:val="-4"/>
          <w:sz w:val="21"/>
          <w:szCs w:val="21"/>
          <w:lang w:eastAsia="ru-RU"/>
        </w:rPr>
        <w:t>самостоятельно подготовленных сообщений, докладов:</w:t>
      </w:r>
      <w:r w:rsidRPr="00D66F98">
        <w:rPr>
          <w:rFonts w:ascii="Arial" w:eastAsia="Times New Roman" w:hAnsi="Arial" w:cs="Arial"/>
          <w:color w:val="000000"/>
          <w:spacing w:val="-5"/>
          <w:sz w:val="21"/>
          <w:szCs w:val="21"/>
          <w:lang w:eastAsia="ru-RU"/>
        </w:rPr>
        <w:t xml:space="preserve"> </w:t>
      </w:r>
      <w:r w:rsidRPr="00D66F98">
        <w:rPr>
          <w:rFonts w:ascii="Arial" w:eastAsia="Times New Roman" w:hAnsi="Arial" w:cs="Arial"/>
          <w:b/>
          <w:bCs/>
          <w:color w:val="000000"/>
          <w:spacing w:val="-3"/>
          <w:sz w:val="20"/>
          <w:szCs w:val="20"/>
          <w:lang w:eastAsia="ru-RU"/>
        </w:rPr>
        <w:t>отбор, систематизация материала в соответствии с темой, заданием, разнообразие источников информации, выразительный устный рассказ, краткость изложения в соответствии с ограни</w:t>
      </w:r>
      <w:r w:rsidRPr="00D66F98">
        <w:rPr>
          <w:rFonts w:ascii="Arial" w:eastAsia="Times New Roman" w:hAnsi="Arial" w:cs="Arial"/>
          <w:b/>
          <w:bCs/>
          <w:color w:val="000000"/>
          <w:spacing w:val="-3"/>
          <w:sz w:val="20"/>
          <w:szCs w:val="20"/>
          <w:lang w:eastAsia="ru-RU"/>
        </w:rPr>
        <w:softHyphen/>
        <w:t>чением времени, умение отвечать на вопросы учителя и одноклассников по своему мате</w:t>
      </w:r>
      <w:r w:rsidRPr="00D66F98">
        <w:rPr>
          <w:rFonts w:ascii="Arial" w:eastAsia="Times New Roman" w:hAnsi="Arial" w:cs="Arial"/>
          <w:b/>
          <w:bCs/>
          <w:color w:val="000000"/>
          <w:spacing w:val="-3"/>
          <w:sz w:val="20"/>
          <w:szCs w:val="20"/>
          <w:lang w:eastAsia="ru-RU"/>
        </w:rPr>
        <w:softHyphen/>
        <w:t>риалу.</w:t>
      </w:r>
    </w:p>
    <w:p w:rsidR="00D66F98" w:rsidRPr="00D66F98" w:rsidRDefault="00D66F98" w:rsidP="00D66F98">
      <w:pPr>
        <w:framePr w:wrap="around" w:vAnchor="page" w:hAnchor="page" w:x="5808" w:y="1564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186</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rap="around" w:vAnchor="page" w:hAnchor="page" w:x="6033" w:y="946"/>
        <w:widowControl w:val="0"/>
        <w:spacing w:after="0" w:line="180" w:lineRule="exact"/>
        <w:ind w:left="40"/>
        <w:rPr>
          <w:rFonts w:ascii="Arial" w:eastAsia="Times New Roman" w:hAnsi="Arial" w:cs="Arial"/>
          <w:b/>
          <w:bCs/>
          <w:sz w:val="18"/>
          <w:szCs w:val="18"/>
          <w:lang w:eastAsia="ru-RU"/>
        </w:rPr>
      </w:pPr>
      <w:r w:rsidRPr="00D66F98">
        <w:rPr>
          <w:rFonts w:ascii="Arial" w:eastAsia="Times New Roman" w:hAnsi="Arial" w:cs="Arial"/>
          <w:b/>
          <w:bCs/>
          <w:smallCaps/>
          <w:color w:val="000000"/>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725"/>
        <w:gridCol w:w="720"/>
        <w:gridCol w:w="2347"/>
        <w:gridCol w:w="1805"/>
        <w:gridCol w:w="2798"/>
        <w:gridCol w:w="2078"/>
        <w:gridCol w:w="2083"/>
        <w:gridCol w:w="2093"/>
      </w:tblGrid>
      <w:tr w:rsidR="00D66F98" w:rsidRPr="00D66F98" w:rsidTr="002B5209">
        <w:tblPrEx>
          <w:tblCellMar>
            <w:top w:w="0" w:type="dxa"/>
            <w:left w:w="0" w:type="dxa"/>
            <w:bottom w:w="0" w:type="dxa"/>
            <w:right w:w="0" w:type="dxa"/>
          </w:tblCellMar>
        </w:tblPrEx>
        <w:trPr>
          <w:trHeight w:hRule="exact" w:val="250"/>
        </w:trPr>
        <w:tc>
          <w:tcPr>
            <w:tcW w:w="725"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ind w:left="28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w:t>
            </w:r>
          </w:p>
        </w:tc>
        <w:tc>
          <w:tcPr>
            <w:tcW w:w="720"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ind w:left="12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Дата</w:t>
            </w:r>
          </w:p>
        </w:tc>
        <w:tc>
          <w:tcPr>
            <w:tcW w:w="2347"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Тема</w:t>
            </w:r>
          </w:p>
        </w:tc>
        <w:tc>
          <w:tcPr>
            <w:tcW w:w="1805"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Тип урока</w:t>
            </w:r>
          </w:p>
        </w:tc>
        <w:tc>
          <w:tcPr>
            <w:tcW w:w="2798" w:type="dxa"/>
            <w:vMerge w:val="restart"/>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130" w:wrap="around" w:vAnchor="page" w:hAnchor="page" w:x="1093" w:y="1431"/>
              <w:widowControl w:val="0"/>
              <w:spacing w:after="0" w:line="23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Характеристика учебной деятельности учащихся</w:t>
            </w:r>
          </w:p>
        </w:tc>
        <w:tc>
          <w:tcPr>
            <w:tcW w:w="6254" w:type="dxa"/>
            <w:gridSpan w:val="3"/>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Планируемые результаты</w:t>
            </w:r>
          </w:p>
        </w:tc>
      </w:tr>
      <w:tr w:rsidR="00D66F98" w:rsidRPr="00D66F98" w:rsidTr="002B5209">
        <w:tblPrEx>
          <w:tblCellMar>
            <w:top w:w="0" w:type="dxa"/>
            <w:left w:w="0" w:type="dxa"/>
            <w:bottom w:w="0" w:type="dxa"/>
            <w:right w:w="0" w:type="dxa"/>
          </w:tblCellMar>
        </w:tblPrEx>
        <w:trPr>
          <w:trHeight w:hRule="exact" w:val="461"/>
        </w:trPr>
        <w:tc>
          <w:tcPr>
            <w:tcW w:w="725"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p>
        </w:tc>
        <w:tc>
          <w:tcPr>
            <w:tcW w:w="720"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p>
        </w:tc>
        <w:tc>
          <w:tcPr>
            <w:tcW w:w="2347"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p>
        </w:tc>
        <w:tc>
          <w:tcPr>
            <w:tcW w:w="1805"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p>
        </w:tc>
        <w:tc>
          <w:tcPr>
            <w:tcW w:w="2798" w:type="dxa"/>
            <w:vMerge/>
            <w:tcBorders>
              <w:top w:val="nil"/>
              <w:left w:val="single" w:sz="4" w:space="0" w:color="auto"/>
              <w:bottom w:val="nil"/>
              <w:right w:val="nil"/>
            </w:tcBorders>
            <w:shd w:val="clear" w:color="auto" w:fill="FFFFFF"/>
            <w:vAlign w:val="bottom"/>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Предметные</w:t>
            </w:r>
          </w:p>
        </w:tc>
        <w:tc>
          <w:tcPr>
            <w:tcW w:w="2083"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Личностные</w:t>
            </w:r>
          </w:p>
        </w:tc>
        <w:tc>
          <w:tcPr>
            <w:tcW w:w="2093"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14650" w:h="9130" w:wrap="around" w:vAnchor="page" w:hAnchor="page" w:x="1093" w:y="1431"/>
              <w:widowControl w:val="0"/>
              <w:spacing w:after="0" w:line="190" w:lineRule="exact"/>
              <w:ind w:left="18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Метапредметные</w:t>
            </w:r>
          </w:p>
        </w:tc>
      </w:tr>
      <w:tr w:rsidR="00D66F98" w:rsidRPr="00D66F98" w:rsidTr="002B5209">
        <w:tblPrEx>
          <w:tblCellMar>
            <w:top w:w="0" w:type="dxa"/>
            <w:left w:w="0" w:type="dxa"/>
            <w:bottom w:w="0" w:type="dxa"/>
            <w:right w:w="0" w:type="dxa"/>
          </w:tblCellMar>
        </w:tblPrEx>
        <w:trPr>
          <w:trHeight w:hRule="exact" w:val="701"/>
        </w:trPr>
        <w:tc>
          <w:tcPr>
            <w:tcW w:w="14649" w:type="dxa"/>
            <w:gridSpan w:val="8"/>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130" w:wrap="around" w:vAnchor="page" w:hAnchor="page" w:x="1093" w:y="1431"/>
              <w:widowControl w:val="0"/>
              <w:spacing w:after="0" w:line="228" w:lineRule="exact"/>
              <w:ind w:left="234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 xml:space="preserve">                                                                           Страна новаторов (8 ч.)</w:t>
            </w:r>
          </w:p>
          <w:p w:rsidR="00D66F98" w:rsidRPr="00D66F98" w:rsidRDefault="00D66F98" w:rsidP="00D66F98">
            <w:pPr>
              <w:framePr w:w="14650" w:h="9130" w:wrap="around" w:vAnchor="page" w:hAnchor="page" w:x="1093" w:y="1431"/>
              <w:widowControl w:val="0"/>
              <w:spacing w:after="0" w:line="190" w:lineRule="exact"/>
              <w:ind w:right="80"/>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2"/>
                <w:sz w:val="19"/>
                <w:szCs w:val="19"/>
                <w:lang w:eastAsia="ru-RU"/>
              </w:rPr>
              <w:t>Объемное конструирование из бумаги,  работа с</w:t>
            </w:r>
          </w:p>
          <w:p w:rsidR="00D66F98" w:rsidRPr="00D66F98" w:rsidRDefault="00D66F98" w:rsidP="00D66F98">
            <w:pPr>
              <w:framePr w:w="14650" w:h="9130" w:wrap="around" w:vAnchor="page" w:hAnchor="page" w:x="1093" w:y="1431"/>
              <w:widowControl w:val="0"/>
              <w:spacing w:after="0" w:line="228" w:lineRule="exact"/>
              <w:ind w:firstLine="2020"/>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2"/>
                <w:sz w:val="19"/>
                <w:szCs w:val="19"/>
                <w:lang w:eastAsia="ru-RU"/>
              </w:rPr>
              <w:t>рукотворными и природными материалами и предметами</w:t>
            </w:r>
            <w:r w:rsidRPr="00D66F98">
              <w:rPr>
                <w:rFonts w:ascii="Arial" w:eastAsia="Times New Roman" w:hAnsi="Arial" w:cs="Arial"/>
                <w:color w:val="000000"/>
                <w:spacing w:val="-5"/>
                <w:sz w:val="19"/>
                <w:szCs w:val="19"/>
                <w:lang w:eastAsia="ru-RU"/>
              </w:rPr>
              <w:t xml:space="preserve">, </w:t>
            </w:r>
            <w:r w:rsidRPr="00D66F98">
              <w:rPr>
                <w:rFonts w:ascii="Arial" w:eastAsia="Times New Roman" w:hAnsi="Arial" w:cs="Arial"/>
                <w:b/>
                <w:bCs/>
                <w:i/>
                <w:iCs/>
                <w:color w:val="000000"/>
                <w:spacing w:val="-2"/>
                <w:sz w:val="19"/>
                <w:szCs w:val="19"/>
                <w:lang w:eastAsia="ru-RU"/>
              </w:rPr>
              <w:t>их нестандартное применение</w:t>
            </w:r>
          </w:p>
        </w:tc>
      </w:tr>
      <w:tr w:rsidR="00D66F98" w:rsidRPr="00D66F98" w:rsidTr="002B5209">
        <w:tblPrEx>
          <w:tblCellMar>
            <w:top w:w="0" w:type="dxa"/>
            <w:left w:w="0" w:type="dxa"/>
            <w:bottom w:w="0" w:type="dxa"/>
            <w:right w:w="0" w:type="dxa"/>
          </w:tblCellMar>
        </w:tblPrEx>
        <w:trPr>
          <w:trHeight w:hRule="exact" w:val="3086"/>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Мастерская упаковки. История упаковки.</w:t>
            </w:r>
          </w:p>
          <w:p w:rsidR="00D66F98" w:rsidRPr="00D66F98" w:rsidRDefault="00D66F98" w:rsidP="00D66F98">
            <w:pPr>
              <w:framePr w:w="14650" w:h="9130" w:wrap="around" w:vAnchor="page" w:hAnchor="page" w:x="1093" w:y="143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Коробочка для скрепок</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130" w:wrap="around" w:vAnchor="page" w:hAnchor="page" w:x="1093" w:y="1431"/>
              <w:widowControl w:val="0"/>
              <w:spacing w:after="0" w:line="21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Повторение правил органи</w:t>
            </w:r>
            <w:r w:rsidRPr="00D66F98">
              <w:rPr>
                <w:rFonts w:ascii="Arial" w:eastAsia="Times New Roman" w:hAnsi="Arial" w:cs="Arial"/>
                <w:color w:val="000000"/>
                <w:spacing w:val="-5"/>
                <w:sz w:val="19"/>
                <w:szCs w:val="19"/>
                <w:lang w:eastAsia="ru-RU"/>
              </w:rPr>
              <w:softHyphen/>
              <w:t>зации рабочего места, эта</w:t>
            </w:r>
            <w:r w:rsidRPr="00D66F98">
              <w:rPr>
                <w:rFonts w:ascii="Arial" w:eastAsia="Times New Roman" w:hAnsi="Arial" w:cs="Arial"/>
                <w:color w:val="000000"/>
                <w:spacing w:val="-5"/>
                <w:sz w:val="19"/>
                <w:szCs w:val="19"/>
                <w:lang w:eastAsia="ru-RU"/>
              </w:rPr>
              <w:softHyphen/>
              <w:t>пов работы над поделкой, техники безопасности. Пла</w:t>
            </w:r>
            <w:r w:rsidRPr="00D66F98">
              <w:rPr>
                <w:rFonts w:ascii="Arial" w:eastAsia="Times New Roman" w:hAnsi="Arial" w:cs="Arial"/>
                <w:color w:val="000000"/>
                <w:spacing w:val="-5"/>
                <w:sz w:val="19"/>
                <w:szCs w:val="19"/>
                <w:lang w:eastAsia="ru-RU"/>
              </w:rPr>
              <w:softHyphen/>
              <w:t>нирование учебной дея</w:t>
            </w:r>
            <w:r w:rsidRPr="00D66F98">
              <w:rPr>
                <w:rFonts w:ascii="Arial" w:eastAsia="Times New Roman" w:hAnsi="Arial" w:cs="Arial"/>
                <w:color w:val="000000"/>
                <w:spacing w:val="-5"/>
                <w:sz w:val="19"/>
                <w:szCs w:val="19"/>
                <w:lang w:eastAsia="ru-RU"/>
              </w:rPr>
              <w:softHyphen/>
              <w:t>тельности при изучении раздела учебника. Изучение истории упаковочных мате</w:t>
            </w:r>
            <w:r w:rsidRPr="00D66F98">
              <w:rPr>
                <w:rFonts w:ascii="Arial" w:eastAsia="Times New Roman" w:hAnsi="Arial" w:cs="Arial"/>
                <w:color w:val="000000"/>
                <w:spacing w:val="-5"/>
                <w:sz w:val="19"/>
                <w:szCs w:val="19"/>
                <w:lang w:eastAsia="ru-RU"/>
              </w:rPr>
              <w:softHyphen/>
              <w:t>риалов. Знакомство с уст</w:t>
            </w:r>
            <w:r w:rsidRPr="00D66F98">
              <w:rPr>
                <w:rFonts w:ascii="Arial" w:eastAsia="Times New Roman" w:hAnsi="Arial" w:cs="Arial"/>
                <w:color w:val="000000"/>
                <w:spacing w:val="-5"/>
                <w:sz w:val="19"/>
                <w:szCs w:val="19"/>
                <w:lang w:eastAsia="ru-RU"/>
              </w:rPr>
              <w:softHyphen/>
              <w:t>ройством объемных фигур, ориентация в чертеже раз</w:t>
            </w:r>
            <w:r w:rsidRPr="00D66F98">
              <w:rPr>
                <w:rFonts w:ascii="Arial" w:eastAsia="Times New Roman" w:hAnsi="Arial" w:cs="Arial"/>
                <w:color w:val="000000"/>
                <w:spacing w:val="-5"/>
                <w:sz w:val="19"/>
                <w:szCs w:val="19"/>
                <w:lang w:eastAsia="ru-RU"/>
              </w:rPr>
              <w:softHyphen/>
              <w:t>вертки, изготовление кон</w:t>
            </w:r>
            <w:r w:rsidRPr="00D66F98">
              <w:rPr>
                <w:rFonts w:ascii="Arial" w:eastAsia="Times New Roman" w:hAnsi="Arial" w:cs="Arial"/>
                <w:color w:val="000000"/>
                <w:spacing w:val="-5"/>
                <w:sz w:val="19"/>
                <w:szCs w:val="19"/>
                <w:lang w:eastAsia="ru-RU"/>
              </w:rPr>
              <w:softHyphen/>
              <w:t>верта, коробочки для скре</w:t>
            </w:r>
            <w:r w:rsidRPr="00D66F98">
              <w:rPr>
                <w:rFonts w:ascii="Arial" w:eastAsia="Times New Roman" w:hAnsi="Arial" w:cs="Arial"/>
                <w:color w:val="000000"/>
                <w:spacing w:val="-5"/>
                <w:sz w:val="19"/>
                <w:szCs w:val="19"/>
                <w:lang w:eastAsia="ru-RU"/>
              </w:rPr>
              <w:softHyphen/>
              <w:t>пок по развертке</w:t>
            </w:r>
          </w:p>
          <w:p w:rsidR="00D66F98" w:rsidRPr="00D66F98" w:rsidRDefault="00D66F98" w:rsidP="00D66F98">
            <w:pPr>
              <w:framePr w:w="14650" w:h="9130" w:wrap="around" w:vAnchor="page" w:hAnchor="page" w:x="1093" w:y="1431"/>
              <w:widowControl w:val="0"/>
              <w:spacing w:after="0" w:line="21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130" w:wrap="around" w:vAnchor="page" w:hAnchor="page" w:x="1093" w:y="1431"/>
              <w:widowControl w:val="0"/>
              <w:spacing w:after="0" w:line="218" w:lineRule="exact"/>
              <w:ind w:left="120"/>
              <w:rPr>
                <w:rFonts w:ascii="Arial" w:eastAsia="Times New Roman" w:hAnsi="Arial" w:cs="Arial"/>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истории упаковки, иметь представле</w:t>
            </w:r>
            <w:r w:rsidRPr="00D66F98">
              <w:rPr>
                <w:rFonts w:ascii="Arial" w:eastAsia="Times New Roman" w:hAnsi="Arial" w:cs="Arial"/>
                <w:color w:val="000000"/>
                <w:spacing w:val="-5"/>
                <w:sz w:val="19"/>
                <w:szCs w:val="19"/>
                <w:lang w:eastAsia="ru-RU"/>
              </w:rPr>
              <w:softHyphen/>
              <w:t>ние об устройстве объемных фигур, знать и использо</w:t>
            </w:r>
            <w:r w:rsidRPr="00D66F98">
              <w:rPr>
                <w:rFonts w:ascii="Arial" w:eastAsia="Times New Roman" w:hAnsi="Arial" w:cs="Arial"/>
                <w:color w:val="000000"/>
                <w:spacing w:val="-5"/>
                <w:sz w:val="19"/>
                <w:szCs w:val="19"/>
                <w:lang w:eastAsia="ru-RU"/>
              </w:rPr>
              <w:softHyphen/>
              <w:t>вать различные способы скрепления плоских деталей, изготавливать кон</w:t>
            </w:r>
            <w:r w:rsidRPr="00D66F98">
              <w:rPr>
                <w:rFonts w:ascii="Arial" w:eastAsia="Times New Roman" w:hAnsi="Arial" w:cs="Arial"/>
                <w:color w:val="000000"/>
                <w:spacing w:val="-5"/>
                <w:sz w:val="19"/>
                <w:szCs w:val="19"/>
                <w:lang w:eastAsia="ru-RU"/>
              </w:rPr>
              <w:softHyphen/>
              <w:t>верт, коробочку из готовой развертки</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Внимательное от</w:t>
            </w:r>
            <w:r w:rsidRPr="00D66F98">
              <w:rPr>
                <w:rFonts w:ascii="Arial" w:eastAsia="Times New Roman" w:hAnsi="Arial" w:cs="Arial"/>
                <w:color w:val="000000"/>
                <w:spacing w:val="-5"/>
                <w:sz w:val="19"/>
                <w:szCs w:val="19"/>
                <w:lang w:eastAsia="ru-RU"/>
              </w:rPr>
              <w:softHyphen/>
              <w:t>ношение к красоте окружающего мира, восхищение произ</w:t>
            </w:r>
            <w:r w:rsidRPr="00D66F98">
              <w:rPr>
                <w:rFonts w:ascii="Arial" w:eastAsia="Times New Roman" w:hAnsi="Arial" w:cs="Arial"/>
                <w:color w:val="000000"/>
                <w:spacing w:val="-5"/>
                <w:sz w:val="19"/>
                <w:szCs w:val="19"/>
                <w:lang w:eastAsia="ru-RU"/>
              </w:rPr>
              <w:softHyphen/>
              <w:t>ведениями искус</w:t>
            </w:r>
            <w:r w:rsidRPr="00D66F98">
              <w:rPr>
                <w:rFonts w:ascii="Arial" w:eastAsia="Times New Roman" w:hAnsi="Arial" w:cs="Arial"/>
                <w:color w:val="000000"/>
                <w:spacing w:val="-5"/>
                <w:sz w:val="19"/>
                <w:szCs w:val="19"/>
                <w:lang w:eastAsia="ru-RU"/>
              </w:rPr>
              <w:softHyphen/>
              <w:t>ства</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текста, ориентироваться в схеме, чертеже, действовать в со</w:t>
            </w:r>
            <w:r w:rsidRPr="00D66F98">
              <w:rPr>
                <w:rFonts w:ascii="Arial" w:eastAsia="Times New Roman" w:hAnsi="Arial" w:cs="Arial"/>
                <w:color w:val="000000"/>
                <w:spacing w:val="-5"/>
                <w:sz w:val="19"/>
                <w:szCs w:val="19"/>
                <w:lang w:eastAsia="ru-RU"/>
              </w:rPr>
              <w:softHyphen/>
              <w:t>ответствии с инст</w:t>
            </w:r>
            <w:r w:rsidRPr="00D66F98">
              <w:rPr>
                <w:rFonts w:ascii="Arial" w:eastAsia="Times New Roman" w:hAnsi="Arial" w:cs="Arial"/>
                <w:color w:val="000000"/>
                <w:spacing w:val="-5"/>
                <w:sz w:val="19"/>
                <w:szCs w:val="19"/>
                <w:lang w:eastAsia="ru-RU"/>
              </w:rPr>
              <w:softHyphen/>
              <w:t>рукцией, планом</w:t>
            </w:r>
          </w:p>
        </w:tc>
      </w:tr>
      <w:tr w:rsidR="00D66F98" w:rsidRPr="00D66F98" w:rsidTr="002B5209">
        <w:tblPrEx>
          <w:tblCellMar>
            <w:top w:w="0" w:type="dxa"/>
            <w:left w:w="0" w:type="dxa"/>
            <w:bottom w:w="0" w:type="dxa"/>
            <w:right w:w="0" w:type="dxa"/>
          </w:tblCellMar>
        </w:tblPrEx>
        <w:trPr>
          <w:trHeight w:hRule="exact" w:val="2078"/>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Мастерская упаковки. Подставка для карандашей «Лебедь»</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комплекс</w:t>
            </w:r>
            <w:r w:rsidRPr="00D66F98">
              <w:rPr>
                <w:rFonts w:ascii="Arial" w:eastAsia="Times New Roman" w:hAnsi="Arial" w:cs="Arial"/>
                <w:bCs/>
                <w:i/>
                <w:iCs/>
                <w:color w:val="000000"/>
                <w:spacing w:val="-2"/>
                <w:sz w:val="19"/>
                <w:szCs w:val="19"/>
                <w:lang w:eastAsia="ru-RU"/>
              </w:rPr>
              <w:softHyphen/>
              <w:t>ного примене</w:t>
            </w:r>
            <w:r w:rsidRPr="00D66F98">
              <w:rPr>
                <w:rFonts w:ascii="Arial" w:eastAsia="Times New Roman" w:hAnsi="Arial" w:cs="Arial"/>
                <w:bCs/>
                <w:i/>
                <w:iCs/>
                <w:color w:val="000000"/>
                <w:spacing w:val="-2"/>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Изучение устройства и раз</w:t>
            </w:r>
            <w:r w:rsidRPr="00D66F98">
              <w:rPr>
                <w:rFonts w:ascii="Arial" w:eastAsia="Times New Roman" w:hAnsi="Arial" w:cs="Arial"/>
                <w:color w:val="000000"/>
                <w:spacing w:val="-5"/>
                <w:sz w:val="19"/>
                <w:szCs w:val="19"/>
                <w:lang w:eastAsia="ru-RU"/>
              </w:rPr>
              <w:softHyphen/>
              <w:t>вертки подручных упако</w:t>
            </w:r>
            <w:r w:rsidRPr="00D66F98">
              <w:rPr>
                <w:rFonts w:ascii="Arial" w:eastAsia="Times New Roman" w:hAnsi="Arial" w:cs="Arial"/>
                <w:color w:val="000000"/>
                <w:spacing w:val="-5"/>
                <w:sz w:val="19"/>
                <w:szCs w:val="19"/>
                <w:lang w:eastAsia="ru-RU"/>
              </w:rPr>
              <w:softHyphen/>
              <w:t>вочных материалов (молоч</w:t>
            </w:r>
            <w:r w:rsidRPr="00D66F98">
              <w:rPr>
                <w:rFonts w:ascii="Arial" w:eastAsia="Times New Roman" w:hAnsi="Arial" w:cs="Arial"/>
                <w:color w:val="000000"/>
                <w:spacing w:val="-5"/>
                <w:sz w:val="19"/>
                <w:szCs w:val="19"/>
                <w:lang w:eastAsia="ru-RU"/>
              </w:rPr>
              <w:softHyphen/>
              <w:t>ного пакета), изготовление поставки «Лебедь» на осно</w:t>
            </w:r>
            <w:r w:rsidRPr="00D66F98">
              <w:rPr>
                <w:rFonts w:ascii="Arial" w:eastAsia="Times New Roman" w:hAnsi="Arial" w:cs="Arial"/>
                <w:color w:val="000000"/>
                <w:spacing w:val="-5"/>
                <w:sz w:val="19"/>
                <w:szCs w:val="19"/>
                <w:lang w:eastAsia="ru-RU"/>
              </w:rPr>
              <w:softHyphen/>
              <w:t>ве развертки молочного пакета. Изучение и анализ особенностей упаковки при хранении продуктов</w:t>
            </w:r>
          </w:p>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бро</w:t>
            </w:r>
            <w:r w:rsidRPr="00D66F98">
              <w:rPr>
                <w:rFonts w:ascii="Arial" w:eastAsia="Times New Roman" w:hAnsi="Arial" w:cs="Arial"/>
                <w:color w:val="000000"/>
                <w:spacing w:val="-5"/>
                <w:sz w:val="19"/>
                <w:szCs w:val="19"/>
                <w:lang w:eastAsia="ru-RU"/>
              </w:rPr>
              <w:softHyphen/>
              <w:t>совые материалы для изготовления поделок, изготав</w:t>
            </w:r>
            <w:r w:rsidRPr="00D66F98">
              <w:rPr>
                <w:rFonts w:ascii="Arial" w:eastAsia="Times New Roman" w:hAnsi="Arial" w:cs="Arial"/>
                <w:color w:val="000000"/>
                <w:spacing w:val="-5"/>
                <w:sz w:val="19"/>
                <w:szCs w:val="19"/>
                <w:lang w:eastAsia="ru-RU"/>
              </w:rPr>
              <w:softHyphen/>
              <w:t>ливать подставку из молочного паке</w:t>
            </w:r>
            <w:r w:rsidRPr="00D66F98">
              <w:rPr>
                <w:rFonts w:ascii="Arial" w:eastAsia="Times New Roman" w:hAnsi="Arial" w:cs="Arial"/>
                <w:color w:val="000000"/>
                <w:spacing w:val="-5"/>
                <w:sz w:val="19"/>
                <w:szCs w:val="19"/>
                <w:lang w:eastAsia="ru-RU"/>
              </w:rPr>
              <w:softHyphen/>
              <w:t>та по готовой вы</w:t>
            </w:r>
            <w:r w:rsidRPr="00D66F98">
              <w:rPr>
                <w:rFonts w:ascii="Arial" w:eastAsia="Times New Roman" w:hAnsi="Arial" w:cs="Arial"/>
                <w:color w:val="000000"/>
                <w:spacing w:val="-5"/>
                <w:sz w:val="19"/>
                <w:szCs w:val="19"/>
                <w:lang w:eastAsia="ru-RU"/>
              </w:rPr>
              <w:softHyphen/>
              <w:t>кройке</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130" w:wrap="around" w:vAnchor="page" w:hAnchor="page" w:x="1093" w:y="143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Экологическое ми</w:t>
            </w:r>
            <w:r w:rsidRPr="00D66F98">
              <w:rPr>
                <w:rFonts w:ascii="Arial" w:eastAsia="Times New Roman" w:hAnsi="Arial" w:cs="Arial"/>
                <w:color w:val="000000"/>
                <w:spacing w:val="-5"/>
                <w:sz w:val="19"/>
                <w:szCs w:val="19"/>
                <w:lang w:eastAsia="ru-RU"/>
              </w:rPr>
              <w:softHyphen/>
              <w:t>ровоззрение</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Удерживать ориен</w:t>
            </w:r>
            <w:r w:rsidRPr="00D66F98">
              <w:rPr>
                <w:rFonts w:ascii="Arial" w:eastAsia="Times New Roman" w:hAnsi="Arial" w:cs="Arial"/>
                <w:color w:val="000000"/>
                <w:spacing w:val="-5"/>
                <w:sz w:val="19"/>
                <w:szCs w:val="19"/>
                <w:lang w:eastAsia="ru-RU"/>
              </w:rPr>
              <w:softHyphen/>
              <w:t>тиры, данные учи</w:t>
            </w:r>
            <w:r w:rsidRPr="00D66F98">
              <w:rPr>
                <w:rFonts w:ascii="Arial" w:eastAsia="Times New Roman" w:hAnsi="Arial" w:cs="Arial"/>
                <w:color w:val="000000"/>
                <w:spacing w:val="-5"/>
                <w:sz w:val="19"/>
                <w:szCs w:val="19"/>
                <w:lang w:eastAsia="ru-RU"/>
              </w:rPr>
              <w:softHyphen/>
              <w:t>телем, ориентиро</w:t>
            </w:r>
            <w:r w:rsidRPr="00D66F98">
              <w:rPr>
                <w:rFonts w:ascii="Arial" w:eastAsia="Times New Roman" w:hAnsi="Arial" w:cs="Arial"/>
                <w:color w:val="000000"/>
                <w:spacing w:val="-5"/>
                <w:sz w:val="19"/>
                <w:szCs w:val="19"/>
                <w:lang w:eastAsia="ru-RU"/>
              </w:rPr>
              <w:softHyphen/>
              <w:t>ваться в чертеже, планировать соб</w:t>
            </w:r>
            <w:r w:rsidRPr="00D66F98">
              <w:rPr>
                <w:rFonts w:ascii="Arial" w:eastAsia="Times New Roman" w:hAnsi="Arial" w:cs="Arial"/>
                <w:color w:val="000000"/>
                <w:spacing w:val="-5"/>
                <w:sz w:val="19"/>
                <w:szCs w:val="19"/>
                <w:lang w:eastAsia="ru-RU"/>
              </w:rPr>
              <w:softHyphen/>
              <w:t>ственную практи</w:t>
            </w:r>
            <w:r w:rsidRPr="00D66F98">
              <w:rPr>
                <w:rFonts w:ascii="Arial" w:eastAsia="Times New Roman" w:hAnsi="Arial" w:cs="Arial"/>
                <w:color w:val="000000"/>
                <w:spacing w:val="-5"/>
                <w:sz w:val="19"/>
                <w:szCs w:val="19"/>
                <w:lang w:eastAsia="ru-RU"/>
              </w:rPr>
              <w:softHyphen/>
              <w:t>ческую деятель</w:t>
            </w:r>
            <w:r w:rsidRPr="00D66F98">
              <w:rPr>
                <w:rFonts w:ascii="Arial" w:eastAsia="Times New Roman" w:hAnsi="Arial" w:cs="Arial"/>
                <w:color w:val="000000"/>
                <w:spacing w:val="-5"/>
                <w:sz w:val="19"/>
                <w:szCs w:val="19"/>
                <w:lang w:eastAsia="ru-RU"/>
              </w:rPr>
              <w:softHyphen/>
              <w:t>ность</w:t>
            </w:r>
          </w:p>
        </w:tc>
      </w:tr>
      <w:tr w:rsidR="00D66F98" w:rsidRPr="00D66F98" w:rsidTr="002B5209">
        <w:tblPrEx>
          <w:tblCellMar>
            <w:top w:w="0" w:type="dxa"/>
            <w:left w:w="0" w:type="dxa"/>
            <w:bottom w:w="0" w:type="dxa"/>
            <w:right w:w="0" w:type="dxa"/>
          </w:tblCellMar>
        </w:tblPrEx>
        <w:trPr>
          <w:trHeight w:hRule="exact" w:val="2554"/>
        </w:trPr>
        <w:tc>
          <w:tcPr>
            <w:tcW w:w="72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Занимательное гра</w:t>
            </w:r>
            <w:r w:rsidRPr="00D66F98">
              <w:rPr>
                <w:rFonts w:ascii="Arial" w:eastAsia="Times New Roman" w:hAnsi="Arial" w:cs="Arial"/>
                <w:color w:val="000000"/>
                <w:spacing w:val="-5"/>
                <w:sz w:val="19"/>
                <w:szCs w:val="19"/>
                <w:lang w:eastAsia="ru-RU"/>
              </w:rPr>
              <w:softHyphen/>
              <w:t>достроение. Конст</w:t>
            </w:r>
            <w:r w:rsidRPr="00D66F98">
              <w:rPr>
                <w:rFonts w:ascii="Arial" w:eastAsia="Times New Roman" w:hAnsi="Arial" w:cs="Arial"/>
                <w:color w:val="000000"/>
                <w:spacing w:val="-5"/>
                <w:sz w:val="19"/>
                <w:szCs w:val="19"/>
                <w:lang w:eastAsia="ru-RU"/>
              </w:rPr>
              <w:softHyphen/>
              <w:t>руируем параллеле</w:t>
            </w:r>
            <w:r w:rsidRPr="00D66F98">
              <w:rPr>
                <w:rFonts w:ascii="Arial" w:eastAsia="Times New Roman" w:hAnsi="Arial" w:cs="Arial"/>
                <w:color w:val="000000"/>
                <w:spacing w:val="-5"/>
                <w:sz w:val="19"/>
                <w:szCs w:val="19"/>
                <w:lang w:eastAsia="ru-RU"/>
              </w:rPr>
              <w:softHyphen/>
              <w:t>пипед</w:t>
            </w: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w:t>
            </w:r>
            <w:r w:rsidRPr="00D66F98">
              <w:rPr>
                <w:rFonts w:ascii="Arial" w:eastAsia="Times New Roman" w:hAnsi="Arial" w:cs="Arial"/>
                <w:bCs/>
                <w:i/>
                <w:iCs/>
                <w:color w:val="000000"/>
                <w:spacing w:val="-2"/>
                <w:sz w:val="19"/>
                <w:szCs w:val="19"/>
                <w:lang w:eastAsia="ru-RU"/>
              </w:rPr>
              <w:softHyphen/>
              <w:t>крепления зна</w:t>
            </w:r>
            <w:r w:rsidRPr="00D66F98">
              <w:rPr>
                <w:rFonts w:ascii="Arial" w:eastAsia="Times New Roman" w:hAnsi="Arial" w:cs="Arial"/>
                <w:bCs/>
                <w:i/>
                <w:iCs/>
                <w:color w:val="000000"/>
                <w:spacing w:val="-2"/>
                <w:sz w:val="19"/>
                <w:szCs w:val="19"/>
                <w:lang w:eastAsia="ru-RU"/>
              </w:rPr>
              <w:softHyphen/>
              <w:t>ний</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 развертки парал</w:t>
            </w:r>
            <w:r w:rsidRPr="00D66F98">
              <w:rPr>
                <w:rFonts w:ascii="Arial" w:eastAsia="Times New Roman" w:hAnsi="Arial" w:cs="Arial"/>
                <w:color w:val="000000"/>
                <w:spacing w:val="-5"/>
                <w:sz w:val="19"/>
                <w:szCs w:val="19"/>
                <w:lang w:eastAsia="ru-RU"/>
              </w:rPr>
              <w:softHyphen/>
              <w:t>лелепипеда и куба, выбор правильной развертки из предложенных. Изготовле</w:t>
            </w:r>
            <w:r w:rsidRPr="00D66F98">
              <w:rPr>
                <w:rFonts w:ascii="Arial" w:eastAsia="Times New Roman" w:hAnsi="Arial" w:cs="Arial"/>
                <w:color w:val="000000"/>
                <w:spacing w:val="-5"/>
                <w:sz w:val="19"/>
                <w:szCs w:val="19"/>
                <w:lang w:eastAsia="ru-RU"/>
              </w:rPr>
              <w:softHyphen/>
              <w:t>ние модели куба (играль</w:t>
            </w:r>
            <w:r w:rsidRPr="00D66F98">
              <w:rPr>
                <w:rFonts w:ascii="Arial" w:eastAsia="Times New Roman" w:hAnsi="Arial" w:cs="Arial"/>
                <w:color w:val="000000"/>
                <w:spacing w:val="-5"/>
                <w:sz w:val="19"/>
                <w:szCs w:val="19"/>
                <w:lang w:eastAsia="ru-RU"/>
              </w:rPr>
              <w:softHyphen/>
              <w:t>ный кубик) и параллелепи</w:t>
            </w:r>
            <w:r w:rsidRPr="00D66F98">
              <w:rPr>
                <w:rFonts w:ascii="Arial" w:eastAsia="Times New Roman" w:hAnsi="Arial" w:cs="Arial"/>
                <w:color w:val="000000"/>
                <w:spacing w:val="-5"/>
                <w:sz w:val="19"/>
                <w:szCs w:val="19"/>
                <w:lang w:eastAsia="ru-RU"/>
              </w:rPr>
              <w:softHyphen/>
              <w:t>педа по готовой развертке</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Называть части параллелепипеда, изготавливать мо</w:t>
            </w:r>
            <w:r w:rsidRPr="00D66F98">
              <w:rPr>
                <w:rFonts w:ascii="Arial" w:eastAsia="Times New Roman" w:hAnsi="Arial" w:cs="Arial"/>
                <w:color w:val="000000"/>
                <w:spacing w:val="-5"/>
                <w:sz w:val="19"/>
                <w:szCs w:val="19"/>
                <w:lang w:eastAsia="ru-RU"/>
              </w:rPr>
              <w:softHyphen/>
              <w:t>дель игрового ку</w:t>
            </w:r>
            <w:r w:rsidRPr="00D66F98">
              <w:rPr>
                <w:rFonts w:ascii="Arial" w:eastAsia="Times New Roman" w:hAnsi="Arial" w:cs="Arial"/>
                <w:color w:val="000000"/>
                <w:spacing w:val="-5"/>
                <w:sz w:val="19"/>
                <w:szCs w:val="19"/>
                <w:lang w:eastAsia="ru-RU"/>
              </w:rPr>
              <w:softHyphen/>
              <w:t>бика по готовой развертке</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w:t>
            </w:r>
            <w:r w:rsidRPr="00D66F98">
              <w:rPr>
                <w:rFonts w:ascii="Arial" w:eastAsia="Times New Roman" w:hAnsi="Arial" w:cs="Arial"/>
                <w:color w:val="000000"/>
                <w:spacing w:val="-5"/>
                <w:sz w:val="19"/>
                <w:szCs w:val="19"/>
                <w:lang w:eastAsia="ru-RU"/>
              </w:rPr>
              <w:softHyphen/>
              <w:t>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130" w:wrap="around" w:vAnchor="page" w:hAnchor="page" w:x="1093" w:y="143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чер</w:t>
            </w:r>
            <w:r w:rsidRPr="00D66F98">
              <w:rPr>
                <w:rFonts w:ascii="Arial" w:eastAsia="Times New Roman" w:hAnsi="Arial" w:cs="Arial"/>
                <w:color w:val="000000"/>
                <w:spacing w:val="-5"/>
                <w:sz w:val="19"/>
                <w:szCs w:val="19"/>
                <w:lang w:eastAsia="ru-RU"/>
              </w:rPr>
              <w:softHyphen/>
              <w:t>теж, делать выводы на основе анализа изображения, дей</w:t>
            </w:r>
            <w:r w:rsidRPr="00D66F98">
              <w:rPr>
                <w:rFonts w:ascii="Arial" w:eastAsia="Times New Roman" w:hAnsi="Arial" w:cs="Arial"/>
                <w:color w:val="000000"/>
                <w:spacing w:val="-5"/>
                <w:sz w:val="19"/>
                <w:szCs w:val="19"/>
                <w:lang w:eastAsia="ru-RU"/>
              </w:rPr>
              <w:softHyphen/>
              <w:t>ствовать в соответ</w:t>
            </w:r>
            <w:r w:rsidRPr="00D66F98">
              <w:rPr>
                <w:rFonts w:ascii="Arial" w:eastAsia="Times New Roman" w:hAnsi="Arial" w:cs="Arial"/>
                <w:color w:val="000000"/>
                <w:spacing w:val="-5"/>
                <w:sz w:val="19"/>
                <w:szCs w:val="19"/>
                <w:lang w:eastAsia="ru-RU"/>
              </w:rPr>
              <w:softHyphen/>
              <w:t>ствии с инструкци</w:t>
            </w:r>
            <w:r w:rsidRPr="00D66F98">
              <w:rPr>
                <w:rFonts w:ascii="Arial" w:eastAsia="Times New Roman" w:hAnsi="Arial" w:cs="Arial"/>
                <w:color w:val="000000"/>
                <w:spacing w:val="-5"/>
                <w:sz w:val="19"/>
                <w:szCs w:val="19"/>
                <w:lang w:eastAsia="ru-RU"/>
              </w:rPr>
              <w:softHyphen/>
              <w:t>ей, планом, осуще</w:t>
            </w:r>
            <w:r w:rsidRPr="00D66F98">
              <w:rPr>
                <w:rFonts w:ascii="Arial" w:eastAsia="Times New Roman" w:hAnsi="Arial" w:cs="Arial"/>
                <w:color w:val="000000"/>
                <w:spacing w:val="-5"/>
                <w:sz w:val="19"/>
                <w:szCs w:val="19"/>
                <w:lang w:eastAsia="ru-RU"/>
              </w:rPr>
              <w:softHyphen/>
              <w:t>ствлять взаимооценивание, корректно строить оценочное высказывание</w:t>
            </w:r>
          </w:p>
        </w:tc>
      </w:tr>
    </w:tbl>
    <w:p w:rsidR="00D66F98" w:rsidRPr="00D66F98" w:rsidRDefault="00D66F98" w:rsidP="00D66F98">
      <w:pPr>
        <w:framePr w:wrap="around" w:vAnchor="page" w:hAnchor="page" w:x="8217" w:y="10659"/>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187</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0"/>
        <w:gridCol w:w="2347"/>
        <w:gridCol w:w="1800"/>
        <w:gridCol w:w="2794"/>
        <w:gridCol w:w="2083"/>
        <w:gridCol w:w="2083"/>
        <w:gridCol w:w="2093"/>
      </w:tblGrid>
      <w:tr w:rsidR="00D66F98" w:rsidRPr="00D66F98" w:rsidTr="002B5209">
        <w:tblPrEx>
          <w:tblCellMar>
            <w:top w:w="0" w:type="dxa"/>
            <w:left w:w="0" w:type="dxa"/>
            <w:bottom w:w="0" w:type="dxa"/>
            <w:right w:w="0" w:type="dxa"/>
          </w:tblCellMar>
        </w:tblPrEx>
        <w:trPr>
          <w:trHeight w:hRule="exact" w:val="3245"/>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4</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Чертежная мастер</w:t>
            </w:r>
            <w:r w:rsidRPr="00D66F98">
              <w:rPr>
                <w:rFonts w:ascii="Arial" w:eastAsia="Times New Roman" w:hAnsi="Arial" w:cs="Arial"/>
                <w:color w:val="000000"/>
                <w:spacing w:val="-5"/>
                <w:sz w:val="19"/>
                <w:szCs w:val="19"/>
                <w:lang w:eastAsia="ru-RU"/>
              </w:rPr>
              <w:softHyphen/>
              <w:t>ская. Объемные фигуры</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Комбинирован</w:t>
            </w:r>
            <w:r w:rsidRPr="00D66F98">
              <w:rPr>
                <w:rFonts w:ascii="Arial" w:eastAsia="Times New Roman" w:hAnsi="Arial" w:cs="Arial"/>
                <w:i/>
                <w:iCs/>
                <w:color w:val="000000"/>
                <w:spacing w:val="-4"/>
                <w:sz w:val="19"/>
                <w:szCs w:val="19"/>
                <w:lang w:eastAsia="ru-RU"/>
              </w:rPr>
              <w:softHyphen/>
              <w:t xml:space="preserve">ный </w:t>
            </w:r>
            <w:r w:rsidRPr="00D66F98">
              <w:rPr>
                <w:rFonts w:ascii="Arial" w:eastAsia="Times New Roman" w:hAnsi="Arial" w:cs="Arial"/>
                <w:bCs/>
                <w:i/>
                <w:iCs/>
                <w:color w:val="000000"/>
                <w:spacing w:val="-2"/>
                <w:sz w:val="19"/>
                <w:szCs w:val="19"/>
                <w:lang w:eastAsia="ru-RU"/>
              </w:rPr>
              <w:t>урок</w:t>
            </w:r>
          </w:p>
        </w:tc>
        <w:tc>
          <w:tcPr>
            <w:tcW w:w="279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строения парал</w:t>
            </w:r>
            <w:r w:rsidRPr="00D66F98">
              <w:rPr>
                <w:rFonts w:ascii="Arial" w:eastAsia="Times New Roman" w:hAnsi="Arial" w:cs="Arial"/>
                <w:color w:val="000000"/>
                <w:spacing w:val="-5"/>
                <w:sz w:val="19"/>
                <w:szCs w:val="19"/>
                <w:lang w:eastAsia="ru-RU"/>
              </w:rPr>
              <w:softHyphen/>
              <w:t>лелепипеда. Построение чертежа развертки парал</w:t>
            </w:r>
            <w:r w:rsidRPr="00D66F98">
              <w:rPr>
                <w:rFonts w:ascii="Arial" w:eastAsia="Times New Roman" w:hAnsi="Arial" w:cs="Arial"/>
                <w:color w:val="000000"/>
                <w:spacing w:val="-5"/>
                <w:sz w:val="19"/>
                <w:szCs w:val="19"/>
                <w:lang w:eastAsia="ru-RU"/>
              </w:rPr>
              <w:softHyphen/>
              <w:t>лелепипеда. Изучение особенностей скрепления деталей при изготовлении цилиндра, конуса. Изго</w:t>
            </w:r>
            <w:r w:rsidRPr="00D66F98">
              <w:rPr>
                <w:rFonts w:ascii="Arial" w:eastAsia="Times New Roman" w:hAnsi="Arial" w:cs="Arial"/>
                <w:color w:val="000000"/>
                <w:spacing w:val="-5"/>
                <w:sz w:val="19"/>
                <w:szCs w:val="19"/>
                <w:lang w:eastAsia="ru-RU"/>
              </w:rPr>
              <w:softHyphen/>
              <w:t>товление пирамиды по го</w:t>
            </w:r>
            <w:r w:rsidRPr="00D66F98">
              <w:rPr>
                <w:rFonts w:ascii="Arial" w:eastAsia="Times New Roman" w:hAnsi="Arial" w:cs="Arial"/>
                <w:color w:val="000000"/>
                <w:spacing w:val="-5"/>
                <w:sz w:val="19"/>
                <w:szCs w:val="19"/>
                <w:lang w:eastAsia="ru-RU"/>
              </w:rPr>
              <w:softHyphen/>
              <w:t>товой развертке. Изготов</w:t>
            </w:r>
            <w:r w:rsidRPr="00D66F98">
              <w:rPr>
                <w:rFonts w:ascii="Arial" w:eastAsia="Times New Roman" w:hAnsi="Arial" w:cs="Arial"/>
                <w:color w:val="000000"/>
                <w:spacing w:val="-5"/>
                <w:sz w:val="19"/>
                <w:szCs w:val="19"/>
                <w:lang w:eastAsia="ru-RU"/>
              </w:rPr>
              <w:softHyphen/>
              <w:t>ление объемных фигурок животных на базе парал</w:t>
            </w:r>
            <w:r w:rsidRPr="00D66F98">
              <w:rPr>
                <w:rFonts w:ascii="Arial" w:eastAsia="Times New Roman" w:hAnsi="Arial" w:cs="Arial"/>
                <w:color w:val="000000"/>
                <w:spacing w:val="-5"/>
                <w:sz w:val="19"/>
                <w:szCs w:val="19"/>
                <w:lang w:eastAsia="ru-RU"/>
              </w:rPr>
              <w:softHyphen/>
              <w:t>лелепипеда, пирамиды, конуса</w:t>
            </w:r>
          </w:p>
        </w:tc>
        <w:tc>
          <w:tcPr>
            <w:tcW w:w="2083"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Строить чертеж</w:t>
            </w:r>
          </w:p>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параллелепипеда, конструировать па</w:t>
            </w:r>
            <w:r w:rsidRPr="00D66F98">
              <w:rPr>
                <w:rFonts w:ascii="Arial" w:eastAsia="Times New Roman" w:hAnsi="Arial" w:cs="Arial"/>
                <w:color w:val="000000"/>
                <w:spacing w:val="-5"/>
                <w:sz w:val="19"/>
                <w:szCs w:val="19"/>
                <w:lang w:eastAsia="ru-RU"/>
              </w:rPr>
              <w:softHyphen/>
              <w:t>раллелепипед из построенной раз</w:t>
            </w:r>
            <w:r w:rsidRPr="00D66F98">
              <w:rPr>
                <w:rFonts w:ascii="Arial" w:eastAsia="Times New Roman" w:hAnsi="Arial" w:cs="Arial"/>
                <w:color w:val="000000"/>
                <w:spacing w:val="-5"/>
                <w:sz w:val="19"/>
                <w:szCs w:val="19"/>
                <w:lang w:eastAsia="ru-RU"/>
              </w:rPr>
              <w:softHyphen/>
              <w:t>вертки, объяснять особенности креп</w:t>
            </w:r>
            <w:r w:rsidRPr="00D66F98">
              <w:rPr>
                <w:rFonts w:ascii="Arial" w:eastAsia="Times New Roman" w:hAnsi="Arial" w:cs="Arial"/>
                <w:color w:val="000000"/>
                <w:spacing w:val="-5"/>
                <w:sz w:val="19"/>
                <w:szCs w:val="19"/>
                <w:lang w:eastAsia="ru-RU"/>
              </w:rPr>
              <w:softHyphen/>
              <w:t>ления деталей в объемных фигурах, конструировать пи</w:t>
            </w:r>
            <w:r w:rsidRPr="00D66F98">
              <w:rPr>
                <w:rFonts w:ascii="Arial" w:eastAsia="Times New Roman" w:hAnsi="Arial" w:cs="Arial"/>
                <w:color w:val="000000"/>
                <w:spacing w:val="-5"/>
                <w:sz w:val="19"/>
                <w:szCs w:val="19"/>
                <w:lang w:eastAsia="ru-RU"/>
              </w:rPr>
              <w:softHyphen/>
              <w:t>рамиду по готовой развертке, конст</w:t>
            </w:r>
            <w:r w:rsidRPr="00D66F98">
              <w:rPr>
                <w:rFonts w:ascii="Arial" w:eastAsia="Times New Roman" w:hAnsi="Arial" w:cs="Arial"/>
                <w:color w:val="000000"/>
                <w:spacing w:val="-5"/>
                <w:sz w:val="19"/>
                <w:szCs w:val="19"/>
                <w:lang w:eastAsia="ru-RU"/>
              </w:rPr>
              <w:softHyphen/>
              <w:t>руировать игрушки из объемных фигур</w:t>
            </w:r>
          </w:p>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Эмоционально</w:t>
            </w:r>
            <w:r w:rsidRPr="00D66F98">
              <w:rPr>
                <w:rFonts w:ascii="Arial" w:eastAsia="Times New Roman" w:hAnsi="Arial" w:cs="Arial"/>
                <w:color w:val="000000"/>
                <w:spacing w:val="-5"/>
                <w:sz w:val="19"/>
                <w:szCs w:val="19"/>
                <w:lang w:eastAsia="ru-RU"/>
              </w:rPr>
              <w:softHyphen/>
              <w:t>ценностное отно</w:t>
            </w:r>
            <w:r w:rsidRPr="00D66F98">
              <w:rPr>
                <w:rFonts w:ascii="Arial" w:eastAsia="Times New Roman" w:hAnsi="Arial" w:cs="Arial"/>
                <w:color w:val="000000"/>
                <w:spacing w:val="-5"/>
                <w:sz w:val="19"/>
                <w:szCs w:val="19"/>
                <w:lang w:eastAsia="ru-RU"/>
              </w:rPr>
              <w:softHyphen/>
              <w:t>шение к результату своего труда</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Планировать собст</w:t>
            </w:r>
            <w:r w:rsidRPr="00D66F98">
              <w:rPr>
                <w:rFonts w:ascii="Arial" w:eastAsia="Times New Roman" w:hAnsi="Arial" w:cs="Arial"/>
                <w:color w:val="000000"/>
                <w:spacing w:val="-5"/>
                <w:sz w:val="19"/>
                <w:szCs w:val="19"/>
                <w:lang w:eastAsia="ru-RU"/>
              </w:rPr>
              <w:softHyphen/>
              <w:t>венную практиче</w:t>
            </w:r>
            <w:r w:rsidRPr="00D66F98">
              <w:rPr>
                <w:rFonts w:ascii="Arial" w:eastAsia="Times New Roman" w:hAnsi="Arial" w:cs="Arial"/>
                <w:color w:val="000000"/>
                <w:spacing w:val="-5"/>
                <w:sz w:val="19"/>
                <w:szCs w:val="19"/>
                <w:lang w:eastAsia="ru-RU"/>
              </w:rPr>
              <w:softHyphen/>
              <w:t>скую деятельность,</w:t>
            </w:r>
          </w:p>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формулировать цель и задачи, удерживать ориен</w:t>
            </w:r>
            <w:r w:rsidRPr="00D66F98">
              <w:rPr>
                <w:rFonts w:ascii="Arial" w:eastAsia="Times New Roman" w:hAnsi="Arial" w:cs="Arial"/>
                <w:color w:val="000000"/>
                <w:spacing w:val="-5"/>
                <w:sz w:val="19"/>
                <w:szCs w:val="19"/>
                <w:lang w:eastAsia="ru-RU"/>
              </w:rPr>
              <w:softHyphen/>
              <w:t>тиры, следовать инструкции в учеб</w:t>
            </w:r>
            <w:r w:rsidRPr="00D66F98">
              <w:rPr>
                <w:rFonts w:ascii="Arial" w:eastAsia="Times New Roman" w:hAnsi="Arial" w:cs="Arial"/>
                <w:color w:val="000000"/>
                <w:spacing w:val="-5"/>
                <w:sz w:val="19"/>
                <w:szCs w:val="19"/>
                <w:lang w:eastAsia="ru-RU"/>
              </w:rPr>
              <w:softHyphen/>
              <w:t>нике при выполне</w:t>
            </w:r>
            <w:r w:rsidRPr="00D66F98">
              <w:rPr>
                <w:rFonts w:ascii="Arial" w:eastAsia="Times New Roman" w:hAnsi="Arial" w:cs="Arial"/>
                <w:color w:val="000000"/>
                <w:spacing w:val="-5"/>
                <w:sz w:val="19"/>
                <w:szCs w:val="19"/>
                <w:lang w:eastAsia="ru-RU"/>
              </w:rPr>
              <w:softHyphen/>
              <w:t>нии практической работы, анализиро</w:t>
            </w:r>
            <w:r w:rsidRPr="00D66F98">
              <w:rPr>
                <w:rFonts w:ascii="Arial" w:eastAsia="Times New Roman" w:hAnsi="Arial" w:cs="Arial"/>
                <w:color w:val="000000"/>
                <w:spacing w:val="-5"/>
                <w:sz w:val="19"/>
                <w:szCs w:val="19"/>
                <w:lang w:eastAsia="ru-RU"/>
              </w:rPr>
              <w:softHyphen/>
              <w:t>вать изображения, делать выводы</w:t>
            </w:r>
          </w:p>
        </w:tc>
      </w:tr>
      <w:tr w:rsidR="00D66F98" w:rsidRPr="00D66F98" w:rsidTr="002B5209">
        <w:tblPrEx>
          <w:tblCellMar>
            <w:top w:w="0" w:type="dxa"/>
            <w:left w:w="0" w:type="dxa"/>
            <w:bottom w:w="0" w:type="dxa"/>
            <w:right w:w="0" w:type="dxa"/>
          </w:tblCellMar>
        </w:tblPrEx>
        <w:trPr>
          <w:trHeight w:hRule="exact" w:val="2078"/>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5</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Путешествие в страну</w:t>
            </w:r>
          </w:p>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порядка. Одежное оригами</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ный урок</w:t>
            </w:r>
          </w:p>
        </w:tc>
        <w:tc>
          <w:tcPr>
            <w:tcW w:w="279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Обсуждение необходимо</w:t>
            </w:r>
            <w:r w:rsidRPr="00D66F98">
              <w:rPr>
                <w:rFonts w:ascii="Arial" w:eastAsia="Times New Roman" w:hAnsi="Arial" w:cs="Arial"/>
                <w:color w:val="000000"/>
                <w:spacing w:val="-5"/>
                <w:sz w:val="19"/>
                <w:szCs w:val="19"/>
                <w:lang w:eastAsia="ru-RU"/>
              </w:rPr>
              <w:softHyphen/>
              <w:t>сти поддержания порядка в личных вещах, особен</w:t>
            </w:r>
            <w:r w:rsidRPr="00D66F98">
              <w:rPr>
                <w:rFonts w:ascii="Arial" w:eastAsia="Times New Roman" w:hAnsi="Arial" w:cs="Arial"/>
                <w:color w:val="000000"/>
                <w:spacing w:val="-5"/>
                <w:sz w:val="19"/>
                <w:szCs w:val="19"/>
                <w:lang w:eastAsia="ru-RU"/>
              </w:rPr>
              <w:softHyphen/>
              <w:t>ностей хранения различ</w:t>
            </w:r>
            <w:r w:rsidRPr="00D66F98">
              <w:rPr>
                <w:rFonts w:ascii="Arial" w:eastAsia="Times New Roman" w:hAnsi="Arial" w:cs="Arial"/>
                <w:color w:val="000000"/>
                <w:spacing w:val="-5"/>
                <w:sz w:val="19"/>
                <w:szCs w:val="19"/>
                <w:lang w:eastAsia="ru-RU"/>
              </w:rPr>
              <w:softHyphen/>
              <w:t>ных деталей одежды. Изу</w:t>
            </w:r>
            <w:r w:rsidRPr="00D66F98">
              <w:rPr>
                <w:rFonts w:ascii="Arial" w:eastAsia="Times New Roman" w:hAnsi="Arial" w:cs="Arial"/>
                <w:color w:val="000000"/>
                <w:spacing w:val="-5"/>
                <w:sz w:val="19"/>
                <w:szCs w:val="19"/>
                <w:lang w:eastAsia="ru-RU"/>
              </w:rPr>
              <w:softHyphen/>
              <w:t>чение способов складыва</w:t>
            </w:r>
            <w:r w:rsidRPr="00D66F98">
              <w:rPr>
                <w:rFonts w:ascii="Arial" w:eastAsia="Times New Roman" w:hAnsi="Arial" w:cs="Arial"/>
                <w:color w:val="000000"/>
                <w:spacing w:val="-5"/>
                <w:sz w:val="19"/>
                <w:szCs w:val="19"/>
                <w:lang w:eastAsia="ru-RU"/>
              </w:rPr>
              <w:softHyphen/>
              <w:t>ния предметов одежды для аккуратного хранения</w:t>
            </w:r>
          </w:p>
        </w:tc>
        <w:tc>
          <w:tcPr>
            <w:tcW w:w="2083"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Осознавать необ</w:t>
            </w:r>
            <w:r w:rsidRPr="00D66F98">
              <w:rPr>
                <w:rFonts w:ascii="Arial" w:eastAsia="Times New Roman" w:hAnsi="Arial" w:cs="Arial"/>
                <w:color w:val="000000"/>
                <w:spacing w:val="-5"/>
                <w:sz w:val="19"/>
                <w:szCs w:val="19"/>
                <w:lang w:eastAsia="ru-RU"/>
              </w:rPr>
              <w:softHyphen/>
              <w:t>ходимость поддер</w:t>
            </w:r>
            <w:r w:rsidRPr="00D66F98">
              <w:rPr>
                <w:rFonts w:ascii="Arial" w:eastAsia="Times New Roman" w:hAnsi="Arial" w:cs="Arial"/>
                <w:color w:val="000000"/>
                <w:spacing w:val="-5"/>
                <w:sz w:val="19"/>
                <w:szCs w:val="19"/>
                <w:lang w:eastAsia="ru-RU"/>
              </w:rPr>
              <w:softHyphen/>
              <w:t>жания порядка в личных вещах, ак</w:t>
            </w:r>
            <w:r w:rsidRPr="00D66F98">
              <w:rPr>
                <w:rFonts w:ascii="Arial" w:eastAsia="Times New Roman" w:hAnsi="Arial" w:cs="Arial"/>
                <w:color w:val="000000"/>
                <w:spacing w:val="-5"/>
                <w:sz w:val="19"/>
                <w:szCs w:val="19"/>
                <w:lang w:eastAsia="ru-RU"/>
              </w:rPr>
              <w:softHyphen/>
              <w:t>куратно и ровно складывать пред</w:t>
            </w:r>
            <w:r w:rsidRPr="00D66F98">
              <w:rPr>
                <w:rFonts w:ascii="Arial" w:eastAsia="Times New Roman" w:hAnsi="Arial" w:cs="Arial"/>
                <w:color w:val="000000"/>
                <w:spacing w:val="-5"/>
                <w:sz w:val="19"/>
                <w:szCs w:val="19"/>
                <w:lang w:eastAsia="ru-RU"/>
              </w:rPr>
              <w:softHyphen/>
              <w:t>меты одежды, при</w:t>
            </w:r>
            <w:r w:rsidRPr="00D66F98">
              <w:rPr>
                <w:rFonts w:ascii="Arial" w:eastAsia="Times New Roman" w:hAnsi="Arial" w:cs="Arial"/>
                <w:color w:val="000000"/>
                <w:spacing w:val="-5"/>
                <w:sz w:val="19"/>
                <w:szCs w:val="19"/>
                <w:lang w:eastAsia="ru-RU"/>
              </w:rPr>
              <w:softHyphen/>
              <w:t>менять правила хранения вещей</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Стремление к пра</w:t>
            </w:r>
            <w:r w:rsidRPr="00D66F98">
              <w:rPr>
                <w:rFonts w:ascii="Arial" w:eastAsia="Times New Roman" w:hAnsi="Arial" w:cs="Arial"/>
                <w:color w:val="000000"/>
                <w:spacing w:val="-5"/>
                <w:sz w:val="19"/>
                <w:szCs w:val="19"/>
                <w:lang w:eastAsia="ru-RU"/>
              </w:rPr>
              <w:softHyphen/>
              <w:t>вильной организа</w:t>
            </w:r>
            <w:r w:rsidRPr="00D66F98">
              <w:rPr>
                <w:rFonts w:ascii="Arial" w:eastAsia="Times New Roman" w:hAnsi="Arial" w:cs="Arial"/>
                <w:color w:val="000000"/>
                <w:spacing w:val="-5"/>
                <w:sz w:val="19"/>
                <w:szCs w:val="19"/>
                <w:lang w:eastAsia="ru-RU"/>
              </w:rPr>
              <w:softHyphen/>
              <w:t>ции быта, к порядку и дисциплине</w:t>
            </w:r>
          </w:p>
        </w:tc>
        <w:tc>
          <w:tcPr>
            <w:tcW w:w="2093"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Формулировать цель и задачи</w:t>
            </w:r>
          </w:p>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учебной деятель</w:t>
            </w:r>
            <w:r w:rsidRPr="00D66F98">
              <w:rPr>
                <w:rFonts w:ascii="Arial" w:eastAsia="Times New Roman" w:hAnsi="Arial" w:cs="Arial"/>
                <w:color w:val="000000"/>
                <w:spacing w:val="-5"/>
                <w:sz w:val="19"/>
                <w:szCs w:val="19"/>
                <w:lang w:eastAsia="ru-RU"/>
              </w:rPr>
              <w:softHyphen/>
              <w:t>ности, ориентиро</w:t>
            </w:r>
            <w:r w:rsidRPr="00D66F98">
              <w:rPr>
                <w:rFonts w:ascii="Arial" w:eastAsia="Times New Roman" w:hAnsi="Arial" w:cs="Arial"/>
                <w:color w:val="000000"/>
                <w:spacing w:val="-5"/>
                <w:sz w:val="19"/>
                <w:szCs w:val="19"/>
                <w:lang w:eastAsia="ru-RU"/>
              </w:rPr>
              <w:softHyphen/>
              <w:t>ваться в рисунке- инструкции, следо</w:t>
            </w:r>
            <w:r w:rsidRPr="00D66F98">
              <w:rPr>
                <w:rFonts w:ascii="Arial" w:eastAsia="Times New Roman" w:hAnsi="Arial" w:cs="Arial"/>
                <w:color w:val="000000"/>
                <w:spacing w:val="-5"/>
                <w:sz w:val="19"/>
                <w:szCs w:val="19"/>
                <w:lang w:eastAsia="ru-RU"/>
              </w:rPr>
              <w:softHyphen/>
              <w:t>вать инструкции при самостоятель</w:t>
            </w:r>
            <w:r w:rsidRPr="00D66F98">
              <w:rPr>
                <w:rFonts w:ascii="Arial" w:eastAsia="Times New Roman" w:hAnsi="Arial" w:cs="Arial"/>
                <w:color w:val="000000"/>
                <w:spacing w:val="-5"/>
                <w:sz w:val="19"/>
                <w:szCs w:val="19"/>
                <w:lang w:eastAsia="ru-RU"/>
              </w:rPr>
              <w:softHyphen/>
              <w:t>ной деятельности</w:t>
            </w:r>
          </w:p>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4166"/>
        </w:trPr>
        <w:tc>
          <w:tcPr>
            <w:tcW w:w="73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6</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Ремонт на необитае</w:t>
            </w:r>
            <w:r w:rsidRPr="00D66F98">
              <w:rPr>
                <w:rFonts w:ascii="Arial" w:eastAsia="Times New Roman" w:hAnsi="Arial" w:cs="Arial"/>
                <w:color w:val="000000"/>
                <w:spacing w:val="-5"/>
                <w:sz w:val="19"/>
                <w:szCs w:val="19"/>
                <w:lang w:eastAsia="ru-RU"/>
              </w:rPr>
              <w:softHyphen/>
              <w:t>мом острове</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 xml:space="preserve">ный </w:t>
            </w:r>
            <w:r w:rsidRPr="00D66F98">
              <w:rPr>
                <w:rFonts w:ascii="Arial" w:eastAsia="Times New Roman" w:hAnsi="Arial" w:cs="Arial"/>
                <w:i/>
                <w:iCs/>
                <w:color w:val="000000"/>
                <w:spacing w:val="-4"/>
                <w:sz w:val="19"/>
                <w:szCs w:val="19"/>
                <w:lang w:eastAsia="ru-RU"/>
              </w:rPr>
              <w:t>урок</w:t>
            </w:r>
          </w:p>
        </w:tc>
        <w:tc>
          <w:tcPr>
            <w:tcW w:w="279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Представление о необхо</w:t>
            </w:r>
            <w:r w:rsidRPr="00D66F98">
              <w:rPr>
                <w:rFonts w:ascii="Arial" w:eastAsia="Times New Roman" w:hAnsi="Arial" w:cs="Arial"/>
                <w:color w:val="000000"/>
                <w:spacing w:val="-5"/>
                <w:sz w:val="19"/>
                <w:szCs w:val="19"/>
                <w:lang w:eastAsia="ru-RU"/>
              </w:rPr>
              <w:softHyphen/>
              <w:t>димости приобретения на</w:t>
            </w:r>
            <w:r w:rsidRPr="00D66F98">
              <w:rPr>
                <w:rFonts w:ascii="Arial" w:eastAsia="Times New Roman" w:hAnsi="Arial" w:cs="Arial"/>
                <w:color w:val="000000"/>
                <w:spacing w:val="-5"/>
                <w:sz w:val="19"/>
                <w:szCs w:val="19"/>
                <w:lang w:eastAsia="ru-RU"/>
              </w:rPr>
              <w:softHyphen/>
              <w:t>выков самообслуживания в разных жизненных ситуа</w:t>
            </w:r>
            <w:r w:rsidRPr="00D66F98">
              <w:rPr>
                <w:rFonts w:ascii="Arial" w:eastAsia="Times New Roman" w:hAnsi="Arial" w:cs="Arial"/>
                <w:color w:val="000000"/>
                <w:spacing w:val="-5"/>
                <w:sz w:val="19"/>
                <w:szCs w:val="19"/>
                <w:lang w:eastAsia="ru-RU"/>
              </w:rPr>
              <w:softHyphen/>
              <w:t>циях. Обучение различным способам завязывания уз</w:t>
            </w:r>
            <w:r w:rsidRPr="00D66F98">
              <w:rPr>
                <w:rFonts w:ascii="Arial" w:eastAsia="Times New Roman" w:hAnsi="Arial" w:cs="Arial"/>
                <w:color w:val="000000"/>
                <w:spacing w:val="-5"/>
                <w:sz w:val="19"/>
                <w:szCs w:val="19"/>
                <w:lang w:eastAsia="ru-RU"/>
              </w:rPr>
              <w:softHyphen/>
              <w:t>лов, знакомство с приме</w:t>
            </w:r>
            <w:r w:rsidRPr="00D66F98">
              <w:rPr>
                <w:rFonts w:ascii="Arial" w:eastAsia="Times New Roman" w:hAnsi="Arial" w:cs="Arial"/>
                <w:color w:val="000000"/>
                <w:spacing w:val="-5"/>
                <w:sz w:val="19"/>
                <w:szCs w:val="19"/>
                <w:lang w:eastAsia="ru-RU"/>
              </w:rPr>
              <w:softHyphen/>
              <w:t>нением полученных уме</w:t>
            </w:r>
            <w:r w:rsidRPr="00D66F98">
              <w:rPr>
                <w:rFonts w:ascii="Arial" w:eastAsia="Times New Roman" w:hAnsi="Arial" w:cs="Arial"/>
                <w:color w:val="000000"/>
                <w:spacing w:val="-5"/>
                <w:sz w:val="19"/>
                <w:szCs w:val="19"/>
                <w:lang w:eastAsia="ru-RU"/>
              </w:rPr>
              <w:softHyphen/>
              <w:t>ний в быту. Знакомство с приспособлениями для крепления и упаковки бы</w:t>
            </w:r>
            <w:r w:rsidRPr="00D66F98">
              <w:rPr>
                <w:rFonts w:ascii="Arial" w:eastAsia="Times New Roman" w:hAnsi="Arial" w:cs="Arial"/>
                <w:color w:val="000000"/>
                <w:spacing w:val="-5"/>
                <w:sz w:val="19"/>
                <w:szCs w:val="19"/>
                <w:lang w:eastAsia="ru-RU"/>
              </w:rPr>
              <w:softHyphen/>
              <w:t>товых предметов. Исполь</w:t>
            </w:r>
            <w:r w:rsidRPr="00D66F98">
              <w:rPr>
                <w:rFonts w:ascii="Arial" w:eastAsia="Times New Roman" w:hAnsi="Arial" w:cs="Arial"/>
                <w:color w:val="000000"/>
                <w:spacing w:val="-5"/>
                <w:sz w:val="19"/>
                <w:szCs w:val="19"/>
                <w:lang w:eastAsia="ru-RU"/>
              </w:rPr>
              <w:softHyphen/>
              <w:t>зование подручных сред</w:t>
            </w:r>
            <w:r w:rsidRPr="00D66F98">
              <w:rPr>
                <w:rFonts w:ascii="Arial" w:eastAsia="Times New Roman" w:hAnsi="Arial" w:cs="Arial"/>
                <w:color w:val="000000"/>
                <w:spacing w:val="-5"/>
                <w:sz w:val="19"/>
                <w:szCs w:val="19"/>
                <w:lang w:eastAsia="ru-RU"/>
              </w:rPr>
              <w:softHyphen/>
              <w:t>ство в быту. Изготовление фартука для урока техно</w:t>
            </w:r>
            <w:r w:rsidRPr="00D66F98">
              <w:rPr>
                <w:rFonts w:ascii="Arial" w:eastAsia="Times New Roman" w:hAnsi="Arial" w:cs="Arial"/>
                <w:color w:val="000000"/>
                <w:spacing w:val="-5"/>
                <w:sz w:val="19"/>
                <w:szCs w:val="19"/>
                <w:lang w:eastAsia="ru-RU"/>
              </w:rPr>
              <w:softHyphen/>
              <w:t>логии из пакета-сумки</w:t>
            </w:r>
          </w:p>
        </w:tc>
        <w:tc>
          <w:tcPr>
            <w:tcW w:w="2083"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Называть бытовые приспособления для скрепления, упаков</w:t>
            </w:r>
            <w:r w:rsidRPr="00D66F98">
              <w:rPr>
                <w:rFonts w:ascii="Arial" w:eastAsia="Times New Roman" w:hAnsi="Arial" w:cs="Arial"/>
                <w:color w:val="000000"/>
                <w:spacing w:val="-5"/>
                <w:sz w:val="19"/>
                <w:szCs w:val="19"/>
                <w:lang w:eastAsia="ru-RU"/>
              </w:rPr>
              <w:softHyphen/>
              <w:t>ки, закрепления предметов, рацио</w:t>
            </w:r>
            <w:r w:rsidRPr="00D66F98">
              <w:rPr>
                <w:rFonts w:ascii="Arial" w:eastAsia="Times New Roman" w:hAnsi="Arial" w:cs="Arial"/>
                <w:color w:val="000000"/>
                <w:spacing w:val="-5"/>
                <w:sz w:val="19"/>
                <w:szCs w:val="19"/>
                <w:lang w:eastAsia="ru-RU"/>
              </w:rPr>
              <w:softHyphen/>
              <w:t>нально использовать их по назначению, перечислять спосо</w:t>
            </w:r>
            <w:r w:rsidRPr="00D66F98">
              <w:rPr>
                <w:rFonts w:ascii="Arial" w:eastAsia="Times New Roman" w:hAnsi="Arial" w:cs="Arial"/>
                <w:color w:val="000000"/>
                <w:spacing w:val="-5"/>
                <w:sz w:val="19"/>
                <w:szCs w:val="19"/>
                <w:lang w:eastAsia="ru-RU"/>
              </w:rPr>
              <w:softHyphen/>
              <w:t>бы нетрадиционного использования бы</w:t>
            </w:r>
            <w:r w:rsidRPr="00D66F98">
              <w:rPr>
                <w:rFonts w:ascii="Arial" w:eastAsia="Times New Roman" w:hAnsi="Arial" w:cs="Arial"/>
                <w:color w:val="000000"/>
                <w:spacing w:val="-5"/>
                <w:sz w:val="19"/>
                <w:szCs w:val="19"/>
                <w:lang w:eastAsia="ru-RU"/>
              </w:rPr>
              <w:softHyphen/>
              <w:t>товых приспособле</w:t>
            </w:r>
            <w:r w:rsidRPr="00D66F98">
              <w:rPr>
                <w:rFonts w:ascii="Arial" w:eastAsia="Times New Roman" w:hAnsi="Arial" w:cs="Arial"/>
                <w:color w:val="000000"/>
                <w:spacing w:val="-5"/>
                <w:sz w:val="19"/>
                <w:szCs w:val="19"/>
                <w:lang w:eastAsia="ru-RU"/>
              </w:rPr>
              <w:softHyphen/>
              <w:t>ний и материалов в хозяйстве. Изготав</w:t>
            </w:r>
            <w:r w:rsidRPr="00D66F98">
              <w:rPr>
                <w:rFonts w:ascii="Arial" w:eastAsia="Times New Roman" w:hAnsi="Arial" w:cs="Arial"/>
                <w:color w:val="000000"/>
                <w:spacing w:val="-5"/>
                <w:sz w:val="19"/>
                <w:szCs w:val="19"/>
                <w:lang w:eastAsia="ru-RU"/>
              </w:rPr>
              <w:softHyphen/>
              <w:t>ливать необходимые в хозяйстве предме</w:t>
            </w:r>
            <w:r w:rsidRPr="00D66F98">
              <w:rPr>
                <w:rFonts w:ascii="Arial" w:eastAsia="Times New Roman" w:hAnsi="Arial" w:cs="Arial"/>
                <w:color w:val="000000"/>
                <w:spacing w:val="-5"/>
                <w:sz w:val="19"/>
                <w:szCs w:val="19"/>
                <w:lang w:eastAsia="ru-RU"/>
              </w:rPr>
              <w:softHyphen/>
              <w:t>ты из подручных ма</w:t>
            </w:r>
            <w:r w:rsidRPr="00D66F98">
              <w:rPr>
                <w:rFonts w:ascii="Arial" w:eastAsia="Times New Roman" w:hAnsi="Arial" w:cs="Arial"/>
                <w:color w:val="000000"/>
                <w:spacing w:val="-5"/>
                <w:sz w:val="19"/>
                <w:szCs w:val="19"/>
                <w:lang w:eastAsia="ru-RU"/>
              </w:rPr>
              <w:softHyphen/>
              <w:t>териалов (фартук из упаковочного пакета)</w:t>
            </w:r>
          </w:p>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0" w:wrap="around" w:vAnchor="page" w:hAnchor="page" w:x="1093" w:y="95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Стремление к пра</w:t>
            </w:r>
            <w:r w:rsidRPr="00D66F98">
              <w:rPr>
                <w:rFonts w:ascii="Arial" w:eastAsia="Times New Roman" w:hAnsi="Arial" w:cs="Arial"/>
                <w:color w:val="000000"/>
                <w:spacing w:val="-5"/>
                <w:sz w:val="19"/>
                <w:szCs w:val="19"/>
                <w:lang w:eastAsia="ru-RU"/>
              </w:rPr>
              <w:softHyphen/>
              <w:t>вильной организа</w:t>
            </w:r>
            <w:r w:rsidRPr="00D66F98">
              <w:rPr>
                <w:rFonts w:ascii="Arial" w:eastAsia="Times New Roman" w:hAnsi="Arial" w:cs="Arial"/>
                <w:color w:val="000000"/>
                <w:spacing w:val="-5"/>
                <w:sz w:val="19"/>
                <w:szCs w:val="19"/>
                <w:lang w:eastAsia="ru-RU"/>
              </w:rPr>
              <w:softHyphen/>
              <w:t>ции быта, к порядку и дисциплине</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Ориентироваться в рисунке-</w:t>
            </w:r>
          </w:p>
          <w:p w:rsidR="00D66F98" w:rsidRPr="00D66F98" w:rsidRDefault="00D66F98" w:rsidP="00D66F98">
            <w:pPr>
              <w:framePr w:w="14650" w:h="9490" w:wrap="around" w:vAnchor="page" w:hAnchor="page" w:x="1093" w:y="95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инструкции, следо</w:t>
            </w:r>
            <w:r w:rsidRPr="00D66F98">
              <w:rPr>
                <w:rFonts w:ascii="Arial" w:eastAsia="Times New Roman" w:hAnsi="Arial" w:cs="Arial"/>
                <w:color w:val="000000"/>
                <w:spacing w:val="-5"/>
                <w:sz w:val="19"/>
                <w:szCs w:val="19"/>
                <w:lang w:eastAsia="ru-RU"/>
              </w:rPr>
              <w:softHyphen/>
              <w:t>вать инструкции при самостоятель</w:t>
            </w:r>
            <w:r w:rsidRPr="00D66F98">
              <w:rPr>
                <w:rFonts w:ascii="Arial" w:eastAsia="Times New Roman" w:hAnsi="Arial" w:cs="Arial"/>
                <w:color w:val="000000"/>
                <w:spacing w:val="-5"/>
                <w:sz w:val="19"/>
                <w:szCs w:val="19"/>
                <w:lang w:eastAsia="ru-RU"/>
              </w:rPr>
              <w:softHyphen/>
              <w:t>ной деятельности, получать инфор</w:t>
            </w:r>
            <w:r w:rsidRPr="00D66F98">
              <w:rPr>
                <w:rFonts w:ascii="Arial" w:eastAsia="Times New Roman" w:hAnsi="Arial" w:cs="Arial"/>
                <w:color w:val="000000"/>
                <w:spacing w:val="-5"/>
                <w:sz w:val="19"/>
                <w:szCs w:val="19"/>
                <w:lang w:eastAsia="ru-RU"/>
              </w:rPr>
              <w:softHyphen/>
              <w:t>мацию из различ</w:t>
            </w:r>
            <w:r w:rsidRPr="00D66F98">
              <w:rPr>
                <w:rFonts w:ascii="Arial" w:eastAsia="Times New Roman" w:hAnsi="Arial" w:cs="Arial"/>
                <w:color w:val="000000"/>
                <w:spacing w:val="-5"/>
                <w:sz w:val="19"/>
                <w:szCs w:val="19"/>
                <w:lang w:eastAsia="ru-RU"/>
              </w:rPr>
              <w:softHyphen/>
              <w:t>ных источников</w:t>
            </w:r>
          </w:p>
        </w:tc>
      </w:tr>
    </w:tbl>
    <w:p w:rsidR="00D66F98" w:rsidRPr="00D66F98" w:rsidRDefault="00D66F98" w:rsidP="00D66F98">
      <w:pPr>
        <w:framePr w:wrap="around" w:vAnchor="page" w:hAnchor="page" w:x="8221" w:y="10705"/>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188</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0"/>
        <w:gridCol w:w="2347"/>
        <w:gridCol w:w="1800"/>
        <w:gridCol w:w="2798"/>
        <w:gridCol w:w="2078"/>
        <w:gridCol w:w="2083"/>
        <w:gridCol w:w="2093"/>
      </w:tblGrid>
      <w:tr w:rsidR="00D66F98" w:rsidRPr="00D66F98" w:rsidTr="002B5209">
        <w:tblPrEx>
          <w:tblCellMar>
            <w:top w:w="0" w:type="dxa"/>
            <w:left w:w="0" w:type="dxa"/>
            <w:bottom w:w="0" w:type="dxa"/>
            <w:right w:w="0" w:type="dxa"/>
          </w:tblCellMar>
        </w:tblPrEx>
        <w:trPr>
          <w:trHeight w:hRule="exact" w:val="2784"/>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7</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Домашние хлопоты</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ный урок</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Представление о необхо</w:t>
            </w:r>
            <w:r w:rsidRPr="00D66F98">
              <w:rPr>
                <w:rFonts w:ascii="Arial" w:eastAsia="Times New Roman" w:hAnsi="Arial" w:cs="Arial"/>
                <w:color w:val="000000"/>
                <w:spacing w:val="-5"/>
                <w:sz w:val="19"/>
                <w:szCs w:val="19"/>
                <w:lang w:eastAsia="ru-RU"/>
              </w:rPr>
              <w:softHyphen/>
              <w:t>димости приобретения на</w:t>
            </w:r>
            <w:r w:rsidRPr="00D66F98">
              <w:rPr>
                <w:rFonts w:ascii="Arial" w:eastAsia="Times New Roman" w:hAnsi="Arial" w:cs="Arial"/>
                <w:color w:val="000000"/>
                <w:spacing w:val="-5"/>
                <w:sz w:val="19"/>
                <w:szCs w:val="19"/>
                <w:lang w:eastAsia="ru-RU"/>
              </w:rPr>
              <w:softHyphen/>
              <w:t>выков самообслуживания.</w:t>
            </w:r>
          </w:p>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Распределение обязанно</w:t>
            </w:r>
            <w:r w:rsidRPr="00D66F98">
              <w:rPr>
                <w:rFonts w:ascii="Arial" w:eastAsia="Times New Roman" w:hAnsi="Arial" w:cs="Arial"/>
                <w:color w:val="000000"/>
                <w:spacing w:val="-5"/>
                <w:sz w:val="19"/>
                <w:szCs w:val="19"/>
                <w:lang w:eastAsia="ru-RU"/>
              </w:rPr>
              <w:softHyphen/>
              <w:t>стей в классе. Знакомство с необходимостью пра</w:t>
            </w:r>
            <w:r w:rsidRPr="00D66F98">
              <w:rPr>
                <w:rFonts w:ascii="Arial" w:eastAsia="Times New Roman" w:hAnsi="Arial" w:cs="Arial"/>
                <w:color w:val="000000"/>
                <w:spacing w:val="-5"/>
                <w:sz w:val="19"/>
                <w:szCs w:val="19"/>
                <w:lang w:eastAsia="ru-RU"/>
              </w:rPr>
              <w:softHyphen/>
              <w:t>вильной организации и планирования работы по дому и планов на день. Изготовление планшета для планирования</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Осознавать важ</w:t>
            </w:r>
            <w:r w:rsidRPr="00D66F98">
              <w:rPr>
                <w:rFonts w:ascii="Arial" w:eastAsia="Times New Roman" w:hAnsi="Arial" w:cs="Arial"/>
                <w:color w:val="000000"/>
                <w:spacing w:val="-5"/>
                <w:sz w:val="19"/>
                <w:szCs w:val="19"/>
                <w:lang w:eastAsia="ru-RU"/>
              </w:rPr>
              <w:softHyphen/>
              <w:t>ность навыков са</w:t>
            </w:r>
            <w:r w:rsidRPr="00D66F98">
              <w:rPr>
                <w:rFonts w:ascii="Arial" w:eastAsia="Times New Roman" w:hAnsi="Arial" w:cs="Arial"/>
                <w:color w:val="000000"/>
                <w:spacing w:val="-5"/>
                <w:sz w:val="19"/>
                <w:szCs w:val="19"/>
                <w:lang w:eastAsia="ru-RU"/>
              </w:rPr>
              <w:softHyphen/>
              <w:t>мообслуживания в жизни человека. Планировать свой рабочий день. Из</w:t>
            </w:r>
            <w:r w:rsidRPr="00D66F98">
              <w:rPr>
                <w:rFonts w:ascii="Arial" w:eastAsia="Times New Roman" w:hAnsi="Arial" w:cs="Arial"/>
                <w:color w:val="000000"/>
                <w:spacing w:val="-5"/>
                <w:sz w:val="19"/>
                <w:szCs w:val="19"/>
                <w:lang w:eastAsia="ru-RU"/>
              </w:rPr>
              <w:softHyphen/>
              <w:t>готавливать план</w:t>
            </w:r>
            <w:r w:rsidRPr="00D66F98">
              <w:rPr>
                <w:rFonts w:ascii="Arial" w:eastAsia="Times New Roman" w:hAnsi="Arial" w:cs="Arial"/>
                <w:color w:val="000000"/>
                <w:spacing w:val="-5"/>
                <w:sz w:val="19"/>
                <w:szCs w:val="19"/>
                <w:lang w:eastAsia="ru-RU"/>
              </w:rPr>
              <w:softHyphen/>
              <w:t>шет для планиро</w:t>
            </w:r>
            <w:r w:rsidRPr="00D66F98">
              <w:rPr>
                <w:rFonts w:ascii="Arial" w:eastAsia="Times New Roman" w:hAnsi="Arial" w:cs="Arial"/>
                <w:color w:val="000000"/>
                <w:spacing w:val="-5"/>
                <w:sz w:val="19"/>
                <w:szCs w:val="19"/>
                <w:lang w:eastAsia="ru-RU"/>
              </w:rPr>
              <w:softHyphen/>
              <w:t>вания</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Стремление к пра</w:t>
            </w:r>
            <w:r w:rsidRPr="00D66F98">
              <w:rPr>
                <w:rFonts w:ascii="Arial" w:eastAsia="Times New Roman" w:hAnsi="Arial" w:cs="Arial"/>
                <w:color w:val="000000"/>
                <w:spacing w:val="-5"/>
                <w:sz w:val="19"/>
                <w:szCs w:val="19"/>
                <w:lang w:eastAsia="ru-RU"/>
              </w:rPr>
              <w:softHyphen/>
              <w:t>вильной организа</w:t>
            </w:r>
            <w:r w:rsidRPr="00D66F98">
              <w:rPr>
                <w:rFonts w:ascii="Arial" w:eastAsia="Times New Roman" w:hAnsi="Arial" w:cs="Arial"/>
                <w:color w:val="000000"/>
                <w:spacing w:val="-5"/>
                <w:sz w:val="19"/>
                <w:szCs w:val="19"/>
                <w:lang w:eastAsia="ru-RU"/>
              </w:rPr>
              <w:softHyphen/>
              <w:t>ции быта, к порядку и дисциплине</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Планировать свою деятельность, до</w:t>
            </w:r>
            <w:r w:rsidRPr="00D66F98">
              <w:rPr>
                <w:rFonts w:ascii="Arial" w:eastAsia="Times New Roman" w:hAnsi="Arial" w:cs="Arial"/>
                <w:color w:val="000000"/>
                <w:spacing w:val="-5"/>
                <w:sz w:val="19"/>
                <w:szCs w:val="19"/>
                <w:lang w:eastAsia="ru-RU"/>
              </w:rPr>
              <w:softHyphen/>
              <w:t>говариваться и распределять обя</w:t>
            </w:r>
            <w:r w:rsidRPr="00D66F98">
              <w:rPr>
                <w:rFonts w:ascii="Arial" w:eastAsia="Times New Roman" w:hAnsi="Arial" w:cs="Arial"/>
                <w:color w:val="000000"/>
                <w:spacing w:val="-5"/>
                <w:sz w:val="19"/>
                <w:szCs w:val="19"/>
                <w:lang w:eastAsia="ru-RU"/>
              </w:rPr>
              <w:softHyphen/>
              <w:t>занности в группе, следовать инструк</w:t>
            </w:r>
            <w:r w:rsidRPr="00D66F98">
              <w:rPr>
                <w:rFonts w:ascii="Arial" w:eastAsia="Times New Roman" w:hAnsi="Arial" w:cs="Arial"/>
                <w:color w:val="000000"/>
                <w:spacing w:val="-5"/>
                <w:sz w:val="19"/>
                <w:szCs w:val="19"/>
                <w:lang w:eastAsia="ru-RU"/>
              </w:rPr>
              <w:softHyphen/>
              <w:t>ции, осуществлять контроль и оценку результатов труда</w:t>
            </w:r>
          </w:p>
        </w:tc>
      </w:tr>
      <w:tr w:rsidR="00D66F98" w:rsidRPr="00D66F98" w:rsidTr="002B5209">
        <w:tblPrEx>
          <w:tblCellMar>
            <w:top w:w="0" w:type="dxa"/>
            <w:left w:w="0" w:type="dxa"/>
            <w:bottom w:w="0" w:type="dxa"/>
            <w:right w:w="0" w:type="dxa"/>
          </w:tblCellMar>
        </w:tblPrEx>
        <w:trPr>
          <w:trHeight w:hRule="exact" w:val="3691"/>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8</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Твои творческие достижения</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комплекс</w:t>
            </w:r>
            <w:r w:rsidRPr="00D66F98">
              <w:rPr>
                <w:rFonts w:ascii="Arial" w:eastAsia="Times New Roman" w:hAnsi="Arial" w:cs="Arial"/>
                <w:bCs/>
                <w:i/>
                <w:iCs/>
                <w:color w:val="000000"/>
                <w:spacing w:val="-2"/>
                <w:sz w:val="19"/>
                <w:szCs w:val="19"/>
                <w:lang w:eastAsia="ru-RU"/>
              </w:rPr>
              <w:softHyphen/>
              <w:t>ного примене</w:t>
            </w:r>
            <w:r w:rsidRPr="00D66F98">
              <w:rPr>
                <w:rFonts w:ascii="Arial" w:eastAsia="Times New Roman" w:hAnsi="Arial" w:cs="Arial"/>
                <w:bCs/>
                <w:i/>
                <w:iCs/>
                <w:color w:val="000000"/>
                <w:spacing w:val="-2"/>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Самостоятельное изготов</w:t>
            </w:r>
            <w:r w:rsidRPr="00D66F98">
              <w:rPr>
                <w:rFonts w:ascii="Arial" w:eastAsia="Times New Roman" w:hAnsi="Arial" w:cs="Arial"/>
                <w:color w:val="000000"/>
                <w:spacing w:val="-5"/>
                <w:sz w:val="19"/>
                <w:szCs w:val="19"/>
                <w:lang w:eastAsia="ru-RU"/>
              </w:rPr>
              <w:softHyphen/>
              <w:t>ление поделок в изучен</w:t>
            </w:r>
            <w:r w:rsidRPr="00D66F98">
              <w:rPr>
                <w:rFonts w:ascii="Arial" w:eastAsia="Times New Roman" w:hAnsi="Arial" w:cs="Arial"/>
                <w:color w:val="000000"/>
                <w:spacing w:val="-5"/>
                <w:sz w:val="19"/>
                <w:szCs w:val="19"/>
                <w:lang w:eastAsia="ru-RU"/>
              </w:rPr>
              <w:softHyphen/>
              <w:t>ных техниках из подручных материалов по выбору с предварительной подго</w:t>
            </w:r>
            <w:r w:rsidRPr="00D66F98">
              <w:rPr>
                <w:rFonts w:ascii="Arial" w:eastAsia="Times New Roman" w:hAnsi="Arial" w:cs="Arial"/>
                <w:color w:val="000000"/>
                <w:spacing w:val="-5"/>
                <w:sz w:val="19"/>
                <w:szCs w:val="19"/>
                <w:lang w:eastAsia="ru-RU"/>
              </w:rPr>
              <w:softHyphen/>
              <w:t>товкой</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Проектировать и изготавливать по</w:t>
            </w:r>
            <w:r w:rsidRPr="00D66F98">
              <w:rPr>
                <w:rFonts w:ascii="Arial" w:eastAsia="Times New Roman" w:hAnsi="Arial" w:cs="Arial"/>
                <w:color w:val="000000"/>
                <w:spacing w:val="-5"/>
                <w:sz w:val="19"/>
                <w:szCs w:val="19"/>
                <w:lang w:eastAsia="ru-RU"/>
              </w:rPr>
              <w:softHyphen/>
              <w:t>делки на основе изученных прие</w:t>
            </w:r>
            <w:r w:rsidRPr="00D66F98">
              <w:rPr>
                <w:rFonts w:ascii="Arial" w:eastAsia="Times New Roman" w:hAnsi="Arial" w:cs="Arial"/>
                <w:color w:val="000000"/>
                <w:spacing w:val="-5"/>
                <w:sz w:val="19"/>
                <w:szCs w:val="19"/>
                <w:lang w:eastAsia="ru-RU"/>
              </w:rPr>
              <w:softHyphen/>
              <w:t>мов, технологий из самостоятельно подобранных ма</w:t>
            </w:r>
            <w:r w:rsidRPr="00D66F98">
              <w:rPr>
                <w:rFonts w:ascii="Arial" w:eastAsia="Times New Roman" w:hAnsi="Arial" w:cs="Arial"/>
                <w:color w:val="000000"/>
                <w:spacing w:val="-5"/>
                <w:sz w:val="19"/>
                <w:szCs w:val="19"/>
                <w:lang w:eastAsia="ru-RU"/>
              </w:rPr>
              <w:softHyphen/>
              <w:t>териалов</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Адекватная оценка правильности вы</w:t>
            </w:r>
            <w:r w:rsidRPr="00D66F98">
              <w:rPr>
                <w:rFonts w:ascii="Arial" w:eastAsia="Times New Roman" w:hAnsi="Arial" w:cs="Arial"/>
                <w:color w:val="000000"/>
                <w:spacing w:val="-5"/>
                <w:sz w:val="19"/>
                <w:szCs w:val="19"/>
                <w:lang w:eastAsia="ru-RU"/>
              </w:rPr>
              <w:softHyphen/>
              <w:t>полнения задания</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Ставить цель, формулировать задачи и планиро</w:t>
            </w:r>
            <w:r w:rsidRPr="00D66F98">
              <w:rPr>
                <w:rFonts w:ascii="Arial" w:eastAsia="Times New Roman" w:hAnsi="Arial" w:cs="Arial"/>
                <w:color w:val="000000"/>
                <w:spacing w:val="-5"/>
                <w:sz w:val="19"/>
                <w:szCs w:val="19"/>
                <w:lang w:eastAsia="ru-RU"/>
              </w:rPr>
              <w:softHyphen/>
              <w:t>вать личную прак</w:t>
            </w:r>
            <w:r w:rsidRPr="00D66F98">
              <w:rPr>
                <w:rFonts w:ascii="Arial" w:eastAsia="Times New Roman" w:hAnsi="Arial" w:cs="Arial"/>
                <w:color w:val="000000"/>
                <w:spacing w:val="-5"/>
                <w:sz w:val="19"/>
                <w:szCs w:val="19"/>
                <w:lang w:eastAsia="ru-RU"/>
              </w:rPr>
              <w:softHyphen/>
              <w:t>тическую деятель</w:t>
            </w:r>
            <w:r w:rsidRPr="00D66F98">
              <w:rPr>
                <w:rFonts w:ascii="Arial" w:eastAsia="Times New Roman" w:hAnsi="Arial" w:cs="Arial"/>
                <w:color w:val="000000"/>
                <w:spacing w:val="-5"/>
                <w:sz w:val="19"/>
                <w:szCs w:val="19"/>
                <w:lang w:eastAsia="ru-RU"/>
              </w:rPr>
              <w:softHyphen/>
              <w:t>ность, проектиро</w:t>
            </w:r>
            <w:r w:rsidRPr="00D66F98">
              <w:rPr>
                <w:rFonts w:ascii="Arial" w:eastAsia="Times New Roman" w:hAnsi="Arial" w:cs="Arial"/>
                <w:color w:val="000000"/>
                <w:spacing w:val="-5"/>
                <w:sz w:val="19"/>
                <w:szCs w:val="19"/>
                <w:lang w:eastAsia="ru-RU"/>
              </w:rPr>
              <w:softHyphen/>
              <w:t>вать собственное изделие, подби</w:t>
            </w:r>
            <w:r w:rsidRPr="00D66F98">
              <w:rPr>
                <w:rFonts w:ascii="Arial" w:eastAsia="Times New Roman" w:hAnsi="Arial" w:cs="Arial"/>
                <w:color w:val="000000"/>
                <w:spacing w:val="-5"/>
                <w:sz w:val="19"/>
                <w:szCs w:val="19"/>
                <w:lang w:eastAsia="ru-RU"/>
              </w:rPr>
              <w:softHyphen/>
              <w:t>рать материал, осуществлять про</w:t>
            </w:r>
            <w:r w:rsidRPr="00D66F98">
              <w:rPr>
                <w:rFonts w:ascii="Arial" w:eastAsia="Times New Roman" w:hAnsi="Arial" w:cs="Arial"/>
                <w:color w:val="000000"/>
                <w:spacing w:val="-5"/>
                <w:sz w:val="19"/>
                <w:szCs w:val="19"/>
                <w:lang w:eastAsia="ru-RU"/>
              </w:rPr>
              <w:softHyphen/>
              <w:t>межуточный и ито</w:t>
            </w:r>
            <w:r w:rsidRPr="00D66F98">
              <w:rPr>
                <w:rFonts w:ascii="Arial" w:eastAsia="Times New Roman" w:hAnsi="Arial" w:cs="Arial"/>
                <w:color w:val="000000"/>
                <w:spacing w:val="-5"/>
                <w:sz w:val="19"/>
                <w:szCs w:val="19"/>
                <w:lang w:eastAsia="ru-RU"/>
              </w:rPr>
              <w:softHyphen/>
              <w:t>говый контроль, оценивать резуль</w:t>
            </w:r>
            <w:r w:rsidRPr="00D66F98">
              <w:rPr>
                <w:rFonts w:ascii="Arial" w:eastAsia="Times New Roman" w:hAnsi="Arial" w:cs="Arial"/>
                <w:color w:val="000000"/>
                <w:spacing w:val="-5"/>
                <w:sz w:val="19"/>
                <w:szCs w:val="19"/>
                <w:lang w:eastAsia="ru-RU"/>
              </w:rPr>
              <w:softHyphen/>
              <w:t>тат, корректно строить оценочное высказывание</w:t>
            </w:r>
          </w:p>
        </w:tc>
      </w:tr>
      <w:tr w:rsidR="00D66F98" w:rsidRPr="00D66F98" w:rsidTr="002B5209">
        <w:tblPrEx>
          <w:tblCellMar>
            <w:top w:w="0" w:type="dxa"/>
            <w:left w:w="0" w:type="dxa"/>
            <w:bottom w:w="0" w:type="dxa"/>
            <w:right w:w="0" w:type="dxa"/>
          </w:tblCellMar>
        </w:tblPrEx>
        <w:trPr>
          <w:trHeight w:hRule="exact" w:val="701"/>
        </w:trPr>
        <w:tc>
          <w:tcPr>
            <w:tcW w:w="14649" w:type="dxa"/>
            <w:gridSpan w:val="8"/>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499" w:wrap="around" w:vAnchor="page" w:hAnchor="page" w:x="1093" w:y="949"/>
              <w:widowControl w:val="0"/>
              <w:spacing w:after="0" w:line="23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Страна нестандартных решений (7 ч.)</w:t>
            </w:r>
          </w:p>
          <w:p w:rsidR="00D66F98" w:rsidRPr="00D66F98" w:rsidRDefault="00D66F98" w:rsidP="00D66F98">
            <w:pPr>
              <w:framePr w:w="14650" w:h="9499" w:wrap="around" w:vAnchor="page" w:hAnchor="page" w:x="1093" w:y="949"/>
              <w:widowControl w:val="0"/>
              <w:spacing w:after="0" w:line="230" w:lineRule="exact"/>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2"/>
                <w:sz w:val="19"/>
                <w:szCs w:val="19"/>
                <w:lang w:eastAsia="ru-RU"/>
              </w:rPr>
              <w:t>Конструирование из бумаги, фольги и проволоки, работа с пластичными материалами, знакомство с культурой поведения в обществе и проведения праздников</w:t>
            </w:r>
          </w:p>
        </w:tc>
      </w:tr>
      <w:tr w:rsidR="00D66F98" w:rsidRPr="00D66F98" w:rsidTr="002B5209">
        <w:tblPrEx>
          <w:tblCellMar>
            <w:top w:w="0" w:type="dxa"/>
            <w:left w:w="0" w:type="dxa"/>
            <w:bottom w:w="0" w:type="dxa"/>
            <w:right w:w="0" w:type="dxa"/>
          </w:tblCellMar>
        </w:tblPrEx>
        <w:trPr>
          <w:trHeight w:hRule="exact" w:val="2323"/>
        </w:trPr>
        <w:tc>
          <w:tcPr>
            <w:tcW w:w="73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9</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Танцующий зоопарк</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Планирование учебной деятельности при изуче</w:t>
            </w:r>
            <w:r w:rsidRPr="00D66F98">
              <w:rPr>
                <w:rFonts w:ascii="Arial" w:eastAsia="Times New Roman" w:hAnsi="Arial" w:cs="Arial"/>
                <w:color w:val="000000"/>
                <w:spacing w:val="-5"/>
                <w:sz w:val="19"/>
                <w:szCs w:val="19"/>
                <w:lang w:eastAsia="ru-RU"/>
              </w:rPr>
              <w:softHyphen/>
              <w:t>нии раздела учебника. Знакомство с историей игрушек, музеями игрушек. Изготовление игрушки с подвижными соединениями</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истории игрушек на основе текста учебника и само</w:t>
            </w:r>
            <w:r w:rsidRPr="00D66F98">
              <w:rPr>
                <w:rFonts w:ascii="Arial" w:eastAsia="Times New Roman" w:hAnsi="Arial" w:cs="Arial"/>
                <w:color w:val="000000"/>
                <w:spacing w:val="-5"/>
                <w:sz w:val="19"/>
                <w:szCs w:val="19"/>
                <w:lang w:eastAsia="ru-RU"/>
              </w:rPr>
              <w:softHyphen/>
              <w:t>стоятельных изы</w:t>
            </w:r>
            <w:r w:rsidRPr="00D66F98">
              <w:rPr>
                <w:rFonts w:ascii="Arial" w:eastAsia="Times New Roman" w:hAnsi="Arial" w:cs="Arial"/>
                <w:color w:val="000000"/>
                <w:spacing w:val="-5"/>
                <w:sz w:val="19"/>
                <w:szCs w:val="19"/>
                <w:lang w:eastAsia="ru-RU"/>
              </w:rPr>
              <w:softHyphen/>
              <w:t>сканий. Изготавли</w:t>
            </w:r>
            <w:r w:rsidRPr="00D66F98">
              <w:rPr>
                <w:rFonts w:ascii="Arial" w:eastAsia="Times New Roman" w:hAnsi="Arial" w:cs="Arial"/>
                <w:color w:val="000000"/>
                <w:spacing w:val="-5"/>
                <w:sz w:val="19"/>
                <w:szCs w:val="19"/>
                <w:lang w:eastAsia="ru-RU"/>
              </w:rPr>
              <w:softHyphen/>
              <w:t>вать игрушки из картона с подвиж</w:t>
            </w:r>
            <w:r w:rsidRPr="00D66F98">
              <w:rPr>
                <w:rFonts w:ascii="Arial" w:eastAsia="Times New Roman" w:hAnsi="Arial" w:cs="Arial"/>
                <w:color w:val="000000"/>
                <w:spacing w:val="-5"/>
                <w:sz w:val="19"/>
                <w:szCs w:val="19"/>
                <w:lang w:eastAsia="ru-RU"/>
              </w:rPr>
              <w:softHyphen/>
              <w:t>ными соедине</w:t>
            </w:r>
            <w:r w:rsidRPr="00D66F98">
              <w:rPr>
                <w:rFonts w:ascii="Arial" w:eastAsia="Times New Roman" w:hAnsi="Arial" w:cs="Arial"/>
                <w:color w:val="000000"/>
                <w:spacing w:val="-5"/>
                <w:sz w:val="19"/>
                <w:szCs w:val="19"/>
                <w:lang w:eastAsia="ru-RU"/>
              </w:rPr>
              <w:softHyphen/>
              <w:t>ниями</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Внимательное от</w:t>
            </w:r>
            <w:r w:rsidRPr="00D66F98">
              <w:rPr>
                <w:rFonts w:ascii="Arial" w:eastAsia="Times New Roman" w:hAnsi="Arial" w:cs="Arial"/>
                <w:color w:val="000000"/>
                <w:spacing w:val="-5"/>
                <w:sz w:val="19"/>
                <w:szCs w:val="19"/>
                <w:lang w:eastAsia="ru-RU"/>
              </w:rPr>
              <w:softHyphen/>
              <w:t>ношение к красоте окружающего мира, восхищение произ</w:t>
            </w:r>
            <w:r w:rsidRPr="00D66F98">
              <w:rPr>
                <w:rFonts w:ascii="Arial" w:eastAsia="Times New Roman" w:hAnsi="Arial" w:cs="Arial"/>
                <w:color w:val="000000"/>
                <w:spacing w:val="-5"/>
                <w:sz w:val="19"/>
                <w:szCs w:val="19"/>
                <w:lang w:eastAsia="ru-RU"/>
              </w:rPr>
              <w:softHyphen/>
              <w:t>ведениями искус</w:t>
            </w:r>
            <w:r w:rsidRPr="00D66F98">
              <w:rPr>
                <w:rFonts w:ascii="Arial" w:eastAsia="Times New Roman" w:hAnsi="Arial" w:cs="Arial"/>
                <w:color w:val="000000"/>
                <w:spacing w:val="-5"/>
                <w:sz w:val="19"/>
                <w:szCs w:val="19"/>
                <w:lang w:eastAsia="ru-RU"/>
              </w:rPr>
              <w:softHyphen/>
              <w:t>ства</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Ориентироваться в рисунке и инструк</w:t>
            </w:r>
            <w:r w:rsidRPr="00D66F98">
              <w:rPr>
                <w:rFonts w:ascii="Arial" w:eastAsia="Times New Roman" w:hAnsi="Arial" w:cs="Arial"/>
                <w:color w:val="000000"/>
                <w:spacing w:val="-5"/>
                <w:sz w:val="19"/>
                <w:szCs w:val="19"/>
                <w:lang w:eastAsia="ru-RU"/>
              </w:rPr>
              <w:softHyphen/>
              <w:t>ции, оценивать ре</w:t>
            </w:r>
            <w:r w:rsidRPr="00D66F98">
              <w:rPr>
                <w:rFonts w:ascii="Arial" w:eastAsia="Times New Roman" w:hAnsi="Arial" w:cs="Arial"/>
                <w:color w:val="000000"/>
                <w:spacing w:val="-5"/>
                <w:sz w:val="19"/>
                <w:szCs w:val="19"/>
                <w:lang w:eastAsia="ru-RU"/>
              </w:rPr>
              <w:softHyphen/>
              <w:t>зультат, корректно строить оценочное высказывание</w:t>
            </w:r>
          </w:p>
        </w:tc>
      </w:tr>
    </w:tbl>
    <w:p w:rsidR="00D66F98" w:rsidRPr="00D66F98" w:rsidRDefault="00D66F98" w:rsidP="00D66F98">
      <w:pPr>
        <w:framePr w:wrap="around" w:vAnchor="page" w:hAnchor="page" w:x="8221" w:y="10695"/>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189</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5"/>
        <w:gridCol w:w="2347"/>
        <w:gridCol w:w="1800"/>
        <w:gridCol w:w="2798"/>
        <w:gridCol w:w="2078"/>
        <w:gridCol w:w="2083"/>
        <w:gridCol w:w="2088"/>
      </w:tblGrid>
      <w:tr w:rsidR="00D66F98" w:rsidRPr="00D66F98" w:rsidTr="002B5209">
        <w:tblPrEx>
          <w:tblCellMar>
            <w:top w:w="0" w:type="dxa"/>
            <w:left w:w="0" w:type="dxa"/>
            <w:bottom w:w="0" w:type="dxa"/>
            <w:right w:w="0" w:type="dxa"/>
          </w:tblCellMar>
        </w:tblPrEx>
        <w:trPr>
          <w:trHeight w:hRule="exact" w:val="2554"/>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10</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10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Марш игрушек</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67"/>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w:t>
            </w:r>
          </w:p>
          <w:p w:rsidR="00D66F98" w:rsidRPr="00D66F98" w:rsidRDefault="00D66F98" w:rsidP="00D66F98">
            <w:pPr>
              <w:framePr w:w="14650" w:h="9499" w:wrap="around" w:vAnchor="page" w:hAnchor="page" w:x="1093" w:y="949"/>
              <w:widowControl w:val="0"/>
              <w:spacing w:after="0" w:line="230" w:lineRule="exact"/>
              <w:ind w:left="167"/>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первичного за</w:t>
            </w:r>
            <w:r w:rsidRPr="00D66F98">
              <w:rPr>
                <w:rFonts w:ascii="Arial" w:eastAsia="Times New Roman" w:hAnsi="Arial" w:cs="Arial"/>
                <w:bCs/>
                <w:i/>
                <w:iCs/>
                <w:color w:val="000000"/>
                <w:spacing w:val="-2"/>
                <w:sz w:val="19"/>
                <w:szCs w:val="19"/>
                <w:lang w:eastAsia="ru-RU"/>
              </w:rPr>
              <w:softHyphen/>
              <w:t>крепления зна</w:t>
            </w:r>
            <w:r w:rsidRPr="00D66F98">
              <w:rPr>
                <w:rFonts w:ascii="Arial" w:eastAsia="Times New Roman" w:hAnsi="Arial" w:cs="Arial"/>
                <w:bCs/>
                <w:i/>
                <w:iCs/>
                <w:color w:val="000000"/>
                <w:spacing w:val="-2"/>
                <w:sz w:val="19"/>
                <w:szCs w:val="19"/>
                <w:lang w:eastAsia="ru-RU"/>
              </w:rPr>
              <w:softHyphen/>
              <w:t>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особенностей</w:t>
            </w:r>
          </w:p>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конструкции подвижных объемных игрушек, спосо</w:t>
            </w:r>
            <w:r w:rsidRPr="00D66F98">
              <w:rPr>
                <w:rFonts w:ascii="Arial" w:eastAsia="Times New Roman" w:hAnsi="Arial" w:cs="Arial"/>
                <w:color w:val="000000"/>
                <w:spacing w:val="-5"/>
                <w:sz w:val="19"/>
                <w:szCs w:val="19"/>
                <w:lang w:eastAsia="ru-RU"/>
              </w:rPr>
              <w:softHyphen/>
              <w:t>бов подвижного крепления деталей (каркасного, зве</w:t>
            </w:r>
            <w:r w:rsidRPr="00D66F98">
              <w:rPr>
                <w:rFonts w:ascii="Arial" w:eastAsia="Times New Roman" w:hAnsi="Arial" w:cs="Arial"/>
                <w:color w:val="000000"/>
                <w:spacing w:val="-5"/>
                <w:sz w:val="19"/>
                <w:szCs w:val="19"/>
                <w:lang w:eastAsia="ru-RU"/>
              </w:rPr>
              <w:softHyphen/>
              <w:t>ньевого, осевого). Изго</w:t>
            </w:r>
            <w:r w:rsidRPr="00D66F98">
              <w:rPr>
                <w:rFonts w:ascii="Arial" w:eastAsia="Times New Roman" w:hAnsi="Arial" w:cs="Arial"/>
                <w:color w:val="000000"/>
                <w:spacing w:val="-5"/>
                <w:sz w:val="19"/>
                <w:szCs w:val="19"/>
                <w:lang w:eastAsia="ru-RU"/>
              </w:rPr>
              <w:softHyphen/>
              <w:t>товление игрушки с под</w:t>
            </w:r>
            <w:r w:rsidRPr="00D66F98">
              <w:rPr>
                <w:rFonts w:ascii="Arial" w:eastAsia="Times New Roman" w:hAnsi="Arial" w:cs="Arial"/>
                <w:color w:val="000000"/>
                <w:spacing w:val="-5"/>
                <w:sz w:val="19"/>
                <w:szCs w:val="19"/>
                <w:lang w:eastAsia="ru-RU"/>
              </w:rPr>
              <w:softHyphen/>
              <w:t>вижными соединениями из проволоки и фольги</w:t>
            </w:r>
          </w:p>
        </w:tc>
        <w:tc>
          <w:tcPr>
            <w:tcW w:w="207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Называть способы подвижного соеди</w:t>
            </w:r>
            <w:r w:rsidRPr="00D66F98">
              <w:rPr>
                <w:rFonts w:ascii="Arial" w:eastAsia="Times New Roman" w:hAnsi="Arial" w:cs="Arial"/>
                <w:color w:val="000000"/>
                <w:spacing w:val="-5"/>
                <w:sz w:val="19"/>
                <w:szCs w:val="19"/>
                <w:lang w:eastAsia="ru-RU"/>
              </w:rPr>
              <w:softHyphen/>
              <w:t>нения деталей иг</w:t>
            </w:r>
            <w:r w:rsidRPr="00D66F98">
              <w:rPr>
                <w:rFonts w:ascii="Arial" w:eastAsia="Times New Roman" w:hAnsi="Arial" w:cs="Arial"/>
                <w:color w:val="000000"/>
                <w:spacing w:val="-5"/>
                <w:sz w:val="19"/>
                <w:szCs w:val="19"/>
                <w:lang w:eastAsia="ru-RU"/>
              </w:rPr>
              <w:softHyphen/>
              <w:t>рушки. Изготавли</w:t>
            </w:r>
            <w:r w:rsidRPr="00D66F98">
              <w:rPr>
                <w:rFonts w:ascii="Arial" w:eastAsia="Times New Roman" w:hAnsi="Arial" w:cs="Arial"/>
                <w:color w:val="000000"/>
                <w:spacing w:val="-5"/>
                <w:sz w:val="19"/>
                <w:szCs w:val="19"/>
                <w:lang w:eastAsia="ru-RU"/>
              </w:rPr>
              <w:softHyphen/>
              <w:t>вать игрушку из фольги и проволо</w:t>
            </w:r>
            <w:r w:rsidRPr="00D66F98">
              <w:rPr>
                <w:rFonts w:ascii="Arial" w:eastAsia="Times New Roman" w:hAnsi="Arial" w:cs="Arial"/>
                <w:color w:val="000000"/>
                <w:spacing w:val="-5"/>
                <w:sz w:val="19"/>
                <w:szCs w:val="19"/>
                <w:lang w:eastAsia="ru-RU"/>
              </w:rPr>
              <w:softHyphen/>
              <w:t>ки с использовани</w:t>
            </w:r>
            <w:r w:rsidRPr="00D66F98">
              <w:rPr>
                <w:rFonts w:ascii="Arial" w:eastAsia="Times New Roman" w:hAnsi="Arial" w:cs="Arial"/>
                <w:color w:val="000000"/>
                <w:spacing w:val="-5"/>
                <w:sz w:val="19"/>
                <w:szCs w:val="19"/>
                <w:lang w:eastAsia="ru-RU"/>
              </w:rPr>
              <w:softHyphen/>
              <w:t>ем способа под</w:t>
            </w:r>
            <w:r w:rsidRPr="00D66F98">
              <w:rPr>
                <w:rFonts w:ascii="Arial" w:eastAsia="Times New Roman" w:hAnsi="Arial" w:cs="Arial"/>
                <w:color w:val="000000"/>
                <w:spacing w:val="-5"/>
                <w:sz w:val="19"/>
                <w:szCs w:val="19"/>
                <w:lang w:eastAsia="ru-RU"/>
              </w:rPr>
              <w:softHyphen/>
              <w:t>вижного соедине</w:t>
            </w:r>
            <w:r w:rsidRPr="00D66F98">
              <w:rPr>
                <w:rFonts w:ascii="Arial" w:eastAsia="Times New Roman" w:hAnsi="Arial" w:cs="Arial"/>
                <w:color w:val="000000"/>
                <w:spacing w:val="-5"/>
                <w:sz w:val="19"/>
                <w:szCs w:val="19"/>
                <w:lang w:eastAsia="ru-RU"/>
              </w:rPr>
              <w:softHyphen/>
              <w:t>ния деталей по вы</w:t>
            </w:r>
            <w:r w:rsidRPr="00D66F98">
              <w:rPr>
                <w:rFonts w:ascii="Arial" w:eastAsia="Times New Roman" w:hAnsi="Arial" w:cs="Arial"/>
                <w:color w:val="000000"/>
                <w:spacing w:val="-5"/>
                <w:sz w:val="19"/>
                <w:szCs w:val="19"/>
                <w:lang w:eastAsia="ru-RU"/>
              </w:rPr>
              <w:softHyphen/>
              <w:t>бору</w:t>
            </w:r>
          </w:p>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p>
        </w:tc>
        <w:tc>
          <w:tcPr>
            <w:tcW w:w="2083"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w:t>
            </w:r>
            <w:r w:rsidRPr="00D66F98">
              <w:rPr>
                <w:rFonts w:ascii="Arial" w:eastAsia="Times New Roman" w:hAnsi="Arial" w:cs="Arial"/>
                <w:color w:val="000000"/>
                <w:spacing w:val="-5"/>
                <w:sz w:val="19"/>
                <w:szCs w:val="19"/>
                <w:lang w:eastAsia="ru-RU"/>
              </w:rPr>
              <w:softHyphen/>
              <w:t>тивация и познава</w:t>
            </w:r>
            <w:r w:rsidRPr="00D66F98">
              <w:rPr>
                <w:rFonts w:ascii="Arial" w:eastAsia="Times New Roman" w:hAnsi="Arial" w:cs="Arial"/>
                <w:color w:val="000000"/>
                <w:spacing w:val="-5"/>
                <w:sz w:val="19"/>
                <w:szCs w:val="19"/>
                <w:lang w:eastAsia="ru-RU"/>
              </w:rPr>
              <w:softHyphen/>
              <w:t>тельный интерес к ручному труду, к изучению свойств используемого ма</w:t>
            </w:r>
            <w:r w:rsidRPr="00D66F98">
              <w:rPr>
                <w:rFonts w:ascii="Arial" w:eastAsia="Times New Roman" w:hAnsi="Arial" w:cs="Arial"/>
                <w:color w:val="000000"/>
                <w:spacing w:val="-5"/>
                <w:sz w:val="19"/>
                <w:szCs w:val="19"/>
                <w:lang w:eastAsia="ru-RU"/>
              </w:rPr>
              <w:softHyphen/>
              <w:t>териала, адекват</w:t>
            </w:r>
            <w:r w:rsidRPr="00D66F98">
              <w:rPr>
                <w:rFonts w:ascii="Arial" w:eastAsia="Times New Roman" w:hAnsi="Arial" w:cs="Arial"/>
                <w:color w:val="000000"/>
                <w:spacing w:val="-5"/>
                <w:sz w:val="19"/>
                <w:szCs w:val="19"/>
                <w:lang w:eastAsia="ru-RU"/>
              </w:rPr>
              <w:softHyphen/>
              <w:t>ная оценка сложно</w:t>
            </w:r>
            <w:r w:rsidRPr="00D66F98">
              <w:rPr>
                <w:rFonts w:ascii="Arial" w:eastAsia="Times New Roman" w:hAnsi="Arial" w:cs="Arial"/>
                <w:color w:val="000000"/>
                <w:spacing w:val="-5"/>
                <w:sz w:val="19"/>
                <w:szCs w:val="19"/>
                <w:lang w:eastAsia="ru-RU"/>
              </w:rPr>
              <w:softHyphen/>
              <w:t>сти задания и выбор технологии по сво</w:t>
            </w:r>
            <w:r w:rsidRPr="00D66F98">
              <w:rPr>
                <w:rFonts w:ascii="Arial" w:eastAsia="Times New Roman" w:hAnsi="Arial" w:cs="Arial"/>
                <w:color w:val="000000"/>
                <w:spacing w:val="-5"/>
                <w:sz w:val="19"/>
                <w:szCs w:val="19"/>
                <w:lang w:eastAsia="ru-RU"/>
              </w:rPr>
              <w:softHyphen/>
              <w:t>им возможностям</w:t>
            </w:r>
          </w:p>
        </w:tc>
        <w:tc>
          <w:tcPr>
            <w:tcW w:w="208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Анализировать и сравнивать разные способы крепле</w:t>
            </w:r>
            <w:r w:rsidRPr="00D66F98">
              <w:rPr>
                <w:rFonts w:ascii="Arial" w:eastAsia="Times New Roman" w:hAnsi="Arial" w:cs="Arial"/>
                <w:color w:val="000000"/>
                <w:spacing w:val="-5"/>
                <w:sz w:val="19"/>
                <w:szCs w:val="19"/>
                <w:lang w:eastAsia="ru-RU"/>
              </w:rPr>
              <w:softHyphen/>
              <w:t>ния, выбирать наи</w:t>
            </w:r>
            <w:r w:rsidRPr="00D66F98">
              <w:rPr>
                <w:rFonts w:ascii="Arial" w:eastAsia="Times New Roman" w:hAnsi="Arial" w:cs="Arial"/>
                <w:color w:val="000000"/>
                <w:spacing w:val="-5"/>
                <w:sz w:val="19"/>
                <w:szCs w:val="19"/>
                <w:lang w:eastAsia="ru-RU"/>
              </w:rPr>
              <w:softHyphen/>
              <w:t>более подходящий способ крепления, следовать плану- инструкции, осуще</w:t>
            </w:r>
            <w:r w:rsidRPr="00D66F98">
              <w:rPr>
                <w:rFonts w:ascii="Arial" w:eastAsia="Times New Roman" w:hAnsi="Arial" w:cs="Arial"/>
                <w:color w:val="000000"/>
                <w:spacing w:val="-5"/>
                <w:sz w:val="19"/>
                <w:szCs w:val="19"/>
                <w:lang w:eastAsia="ru-RU"/>
              </w:rPr>
              <w:softHyphen/>
              <w:t>ствлять промежу</w:t>
            </w:r>
            <w:r w:rsidRPr="00D66F98">
              <w:rPr>
                <w:rFonts w:ascii="Arial" w:eastAsia="Times New Roman" w:hAnsi="Arial" w:cs="Arial"/>
                <w:color w:val="000000"/>
                <w:spacing w:val="-5"/>
                <w:sz w:val="19"/>
                <w:szCs w:val="19"/>
                <w:lang w:eastAsia="ru-RU"/>
              </w:rPr>
              <w:softHyphen/>
              <w:t>точный и итоговый контроль</w:t>
            </w:r>
          </w:p>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2544"/>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11</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10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Волшебная лепка</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67"/>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способов креп</w:t>
            </w:r>
            <w:r w:rsidRPr="00D66F98">
              <w:rPr>
                <w:rFonts w:ascii="Arial" w:eastAsia="Times New Roman" w:hAnsi="Arial" w:cs="Arial"/>
                <w:color w:val="000000"/>
                <w:spacing w:val="-5"/>
                <w:sz w:val="19"/>
                <w:szCs w:val="19"/>
                <w:lang w:eastAsia="ru-RU"/>
              </w:rPr>
              <w:softHyphen/>
              <w:t>ления поделки к поверхно</w:t>
            </w:r>
            <w:r w:rsidRPr="00D66F98">
              <w:rPr>
                <w:rFonts w:ascii="Arial" w:eastAsia="Times New Roman" w:hAnsi="Arial" w:cs="Arial"/>
                <w:color w:val="000000"/>
                <w:spacing w:val="-5"/>
                <w:sz w:val="19"/>
                <w:szCs w:val="19"/>
                <w:lang w:eastAsia="ru-RU"/>
              </w:rPr>
              <w:softHyphen/>
              <w:t>сти, закрепление магнита или булавки в пластиковой массе. Знакомство со спо</w:t>
            </w:r>
            <w:r w:rsidRPr="00D66F98">
              <w:rPr>
                <w:rFonts w:ascii="Arial" w:eastAsia="Times New Roman" w:hAnsi="Arial" w:cs="Arial"/>
                <w:color w:val="000000"/>
                <w:spacing w:val="-5"/>
                <w:sz w:val="19"/>
                <w:szCs w:val="19"/>
                <w:lang w:eastAsia="ru-RU"/>
              </w:rPr>
              <w:softHyphen/>
              <w:t>собом изготовления и хра</w:t>
            </w:r>
            <w:r w:rsidRPr="00D66F98">
              <w:rPr>
                <w:rFonts w:ascii="Arial" w:eastAsia="Times New Roman" w:hAnsi="Arial" w:cs="Arial"/>
                <w:color w:val="000000"/>
                <w:spacing w:val="-5"/>
                <w:sz w:val="19"/>
                <w:szCs w:val="19"/>
                <w:lang w:eastAsia="ru-RU"/>
              </w:rPr>
              <w:softHyphen/>
              <w:t>нения пластиковой массы. Изготовление значков (брошей) из пластиковой массы с булавочным креп</w:t>
            </w:r>
            <w:r w:rsidRPr="00D66F98">
              <w:rPr>
                <w:rFonts w:ascii="Arial" w:eastAsia="Times New Roman" w:hAnsi="Arial" w:cs="Arial"/>
                <w:color w:val="000000"/>
                <w:spacing w:val="-5"/>
                <w:sz w:val="19"/>
                <w:szCs w:val="19"/>
                <w:lang w:eastAsia="ru-RU"/>
              </w:rPr>
              <w:softHyphen/>
              <w:t>лением</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Описывать техно</w:t>
            </w:r>
            <w:r w:rsidRPr="00D66F98">
              <w:rPr>
                <w:rFonts w:ascii="Arial" w:eastAsia="Times New Roman" w:hAnsi="Arial" w:cs="Arial"/>
                <w:color w:val="000000"/>
                <w:spacing w:val="-5"/>
                <w:sz w:val="19"/>
                <w:szCs w:val="19"/>
                <w:lang w:eastAsia="ru-RU"/>
              </w:rPr>
              <w:softHyphen/>
              <w:t>логию изготовле</w:t>
            </w:r>
            <w:r w:rsidRPr="00D66F98">
              <w:rPr>
                <w:rFonts w:ascii="Arial" w:eastAsia="Times New Roman" w:hAnsi="Arial" w:cs="Arial"/>
                <w:color w:val="000000"/>
                <w:spacing w:val="-5"/>
                <w:sz w:val="19"/>
                <w:szCs w:val="19"/>
                <w:lang w:eastAsia="ru-RU"/>
              </w:rPr>
              <w:softHyphen/>
              <w:t>ния поделочной массы. Изготавли</w:t>
            </w:r>
            <w:r w:rsidRPr="00D66F98">
              <w:rPr>
                <w:rFonts w:ascii="Arial" w:eastAsia="Times New Roman" w:hAnsi="Arial" w:cs="Arial"/>
                <w:color w:val="000000"/>
                <w:spacing w:val="-5"/>
                <w:sz w:val="19"/>
                <w:szCs w:val="19"/>
                <w:lang w:eastAsia="ru-RU"/>
              </w:rPr>
              <w:softHyphen/>
              <w:t>вать значки или магниты из поде</w:t>
            </w:r>
            <w:r w:rsidRPr="00D66F98">
              <w:rPr>
                <w:rFonts w:ascii="Arial" w:eastAsia="Times New Roman" w:hAnsi="Arial" w:cs="Arial"/>
                <w:color w:val="000000"/>
                <w:spacing w:val="-5"/>
                <w:sz w:val="19"/>
                <w:szCs w:val="19"/>
                <w:lang w:eastAsia="ru-RU"/>
              </w:rPr>
              <w:softHyphen/>
              <w:t>лочной массы</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Эмоционально</w:t>
            </w:r>
            <w:r w:rsidRPr="00D66F98">
              <w:rPr>
                <w:rFonts w:ascii="Arial" w:eastAsia="Times New Roman" w:hAnsi="Arial" w:cs="Arial"/>
                <w:color w:val="000000"/>
                <w:spacing w:val="-5"/>
                <w:sz w:val="19"/>
                <w:szCs w:val="19"/>
                <w:lang w:eastAsia="ru-RU"/>
              </w:rPr>
              <w:softHyphen/>
              <w:t>ценностное отно</w:t>
            </w:r>
            <w:r w:rsidRPr="00D66F98">
              <w:rPr>
                <w:rFonts w:ascii="Arial" w:eastAsia="Times New Roman" w:hAnsi="Arial" w:cs="Arial"/>
                <w:color w:val="000000"/>
                <w:spacing w:val="-5"/>
                <w:sz w:val="19"/>
                <w:szCs w:val="19"/>
                <w:lang w:eastAsia="ru-RU"/>
              </w:rPr>
              <w:softHyphen/>
              <w:t>шение к результату своего труда</w:t>
            </w:r>
          </w:p>
        </w:tc>
        <w:tc>
          <w:tcPr>
            <w:tcW w:w="208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Следовать инст</w:t>
            </w:r>
            <w:r w:rsidRPr="00D66F98">
              <w:rPr>
                <w:rFonts w:ascii="Arial" w:eastAsia="Times New Roman" w:hAnsi="Arial" w:cs="Arial"/>
                <w:color w:val="000000"/>
                <w:spacing w:val="-5"/>
                <w:sz w:val="19"/>
                <w:szCs w:val="19"/>
                <w:lang w:eastAsia="ru-RU"/>
              </w:rPr>
              <w:softHyphen/>
              <w:t>рукции, проектиро</w:t>
            </w:r>
            <w:r w:rsidRPr="00D66F98">
              <w:rPr>
                <w:rFonts w:ascii="Arial" w:eastAsia="Times New Roman" w:hAnsi="Arial" w:cs="Arial"/>
                <w:color w:val="000000"/>
                <w:spacing w:val="-5"/>
                <w:sz w:val="19"/>
                <w:szCs w:val="19"/>
                <w:lang w:eastAsia="ru-RU"/>
              </w:rPr>
              <w:softHyphen/>
              <w:t>вать собственное изделие в соответ</w:t>
            </w:r>
            <w:r w:rsidRPr="00D66F98">
              <w:rPr>
                <w:rFonts w:ascii="Arial" w:eastAsia="Times New Roman" w:hAnsi="Arial" w:cs="Arial"/>
                <w:color w:val="000000"/>
                <w:spacing w:val="-5"/>
                <w:sz w:val="19"/>
                <w:szCs w:val="19"/>
                <w:lang w:eastAsia="ru-RU"/>
              </w:rPr>
              <w:softHyphen/>
              <w:t>ствии с технологи</w:t>
            </w:r>
            <w:r w:rsidRPr="00D66F98">
              <w:rPr>
                <w:rFonts w:ascii="Arial" w:eastAsia="Times New Roman" w:hAnsi="Arial" w:cs="Arial"/>
                <w:color w:val="000000"/>
                <w:spacing w:val="-5"/>
                <w:sz w:val="19"/>
                <w:szCs w:val="19"/>
                <w:lang w:eastAsia="ru-RU"/>
              </w:rPr>
              <w:softHyphen/>
              <w:t>ей, осуществлять промежуточной и итоговый самокон</w:t>
            </w:r>
            <w:r w:rsidRPr="00D66F98">
              <w:rPr>
                <w:rFonts w:ascii="Arial" w:eastAsia="Times New Roman" w:hAnsi="Arial" w:cs="Arial"/>
                <w:color w:val="000000"/>
                <w:spacing w:val="-5"/>
                <w:sz w:val="19"/>
                <w:szCs w:val="19"/>
                <w:lang w:eastAsia="ru-RU"/>
              </w:rPr>
              <w:softHyphen/>
              <w:t>троль, корректно строить оценочное высказывание</w:t>
            </w:r>
          </w:p>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2544"/>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12</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60" w:line="190" w:lineRule="exact"/>
              <w:ind w:left="10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Скульптурные</w:t>
            </w:r>
          </w:p>
          <w:p w:rsidR="00D66F98" w:rsidRPr="00D66F98" w:rsidRDefault="00D66F98" w:rsidP="00D66F98">
            <w:pPr>
              <w:framePr w:w="14650" w:h="9499" w:wrap="around" w:vAnchor="page" w:hAnchor="page" w:x="1093" w:y="949"/>
              <w:widowControl w:val="0"/>
              <w:spacing w:before="60" w:after="0" w:line="190" w:lineRule="exact"/>
              <w:ind w:left="10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секреты</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3" w:lineRule="exact"/>
              <w:ind w:left="167"/>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ный урок</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нестандарт</w:t>
            </w:r>
            <w:r w:rsidRPr="00D66F98">
              <w:rPr>
                <w:rFonts w:ascii="Arial" w:eastAsia="Times New Roman" w:hAnsi="Arial" w:cs="Arial"/>
                <w:color w:val="000000"/>
                <w:spacing w:val="-5"/>
                <w:sz w:val="19"/>
                <w:szCs w:val="19"/>
                <w:lang w:eastAsia="ru-RU"/>
              </w:rPr>
              <w:softHyphen/>
              <w:t>ными приемами использо</w:t>
            </w:r>
            <w:r w:rsidRPr="00D66F98">
              <w:rPr>
                <w:rFonts w:ascii="Arial" w:eastAsia="Times New Roman" w:hAnsi="Arial" w:cs="Arial"/>
                <w:color w:val="000000"/>
                <w:spacing w:val="-5"/>
                <w:sz w:val="19"/>
                <w:szCs w:val="19"/>
                <w:lang w:eastAsia="ru-RU"/>
              </w:rPr>
              <w:softHyphen/>
              <w:t>вания клея ПВА. Изготов</w:t>
            </w:r>
            <w:r w:rsidRPr="00D66F98">
              <w:rPr>
                <w:rFonts w:ascii="Arial" w:eastAsia="Times New Roman" w:hAnsi="Arial" w:cs="Arial"/>
                <w:color w:val="000000"/>
                <w:spacing w:val="-5"/>
                <w:sz w:val="19"/>
                <w:szCs w:val="19"/>
                <w:lang w:eastAsia="ru-RU"/>
              </w:rPr>
              <w:softHyphen/>
              <w:t>ление салфеточной массы для лепки. Изготовление подставки из молочного пакета и салфеточной массы</w:t>
            </w:r>
          </w:p>
        </w:tc>
        <w:tc>
          <w:tcPr>
            <w:tcW w:w="207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Описывать техноло</w:t>
            </w:r>
            <w:r w:rsidRPr="00D66F98">
              <w:rPr>
                <w:rFonts w:ascii="Arial" w:eastAsia="Times New Roman" w:hAnsi="Arial" w:cs="Arial"/>
                <w:color w:val="000000"/>
                <w:spacing w:val="-5"/>
                <w:sz w:val="19"/>
                <w:szCs w:val="19"/>
                <w:lang w:eastAsia="ru-RU"/>
              </w:rPr>
              <w:softHyphen/>
              <w:t>гию изготовления салфеточной массы для лепки. Декори</w:t>
            </w:r>
            <w:r w:rsidRPr="00D66F98">
              <w:rPr>
                <w:rFonts w:ascii="Arial" w:eastAsia="Times New Roman" w:hAnsi="Arial" w:cs="Arial"/>
                <w:color w:val="000000"/>
                <w:spacing w:val="-5"/>
                <w:sz w:val="19"/>
                <w:szCs w:val="19"/>
                <w:lang w:eastAsia="ru-RU"/>
              </w:rPr>
              <w:softHyphen/>
              <w:t>ровать поделочной массой бытовые предметы, изготав</w:t>
            </w:r>
            <w:r w:rsidRPr="00D66F98">
              <w:rPr>
                <w:rFonts w:ascii="Arial" w:eastAsia="Times New Roman" w:hAnsi="Arial" w:cs="Arial"/>
                <w:color w:val="000000"/>
                <w:spacing w:val="-5"/>
                <w:sz w:val="19"/>
                <w:szCs w:val="19"/>
                <w:lang w:eastAsia="ru-RU"/>
              </w:rPr>
              <w:softHyphen/>
              <w:t>ливать подставку для карандашей на каркасе из молочно</w:t>
            </w:r>
            <w:r w:rsidRPr="00D66F98">
              <w:rPr>
                <w:rFonts w:ascii="Arial" w:eastAsia="Times New Roman" w:hAnsi="Arial" w:cs="Arial"/>
                <w:color w:val="000000"/>
                <w:spacing w:val="-5"/>
                <w:sz w:val="19"/>
                <w:szCs w:val="19"/>
                <w:lang w:eastAsia="ru-RU"/>
              </w:rPr>
              <w:softHyphen/>
              <w:t>го пакета</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w:t>
            </w:r>
            <w:r w:rsidRPr="00D66F98">
              <w:rPr>
                <w:rFonts w:ascii="Arial" w:eastAsia="Times New Roman" w:hAnsi="Arial" w:cs="Arial"/>
                <w:color w:val="000000"/>
                <w:spacing w:val="-5"/>
                <w:sz w:val="19"/>
                <w:szCs w:val="19"/>
                <w:lang w:eastAsia="ru-RU"/>
              </w:rPr>
              <w:softHyphen/>
              <w:t>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08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Следовать рисо</w:t>
            </w:r>
            <w:r w:rsidRPr="00D66F98">
              <w:rPr>
                <w:rFonts w:ascii="Arial" w:eastAsia="Times New Roman" w:hAnsi="Arial" w:cs="Arial"/>
                <w:color w:val="000000"/>
                <w:spacing w:val="-5"/>
                <w:sz w:val="19"/>
                <w:szCs w:val="19"/>
                <w:lang w:eastAsia="ru-RU"/>
              </w:rPr>
              <w:softHyphen/>
              <w:t>ванной и текстовой инструкции, удер</w:t>
            </w:r>
            <w:r w:rsidRPr="00D66F98">
              <w:rPr>
                <w:rFonts w:ascii="Arial" w:eastAsia="Times New Roman" w:hAnsi="Arial" w:cs="Arial"/>
                <w:color w:val="000000"/>
                <w:spacing w:val="-5"/>
                <w:sz w:val="19"/>
                <w:szCs w:val="19"/>
                <w:lang w:eastAsia="ru-RU"/>
              </w:rPr>
              <w:softHyphen/>
              <w:t>живать ориентиры учебной деятель</w:t>
            </w:r>
            <w:r w:rsidRPr="00D66F98">
              <w:rPr>
                <w:rFonts w:ascii="Arial" w:eastAsia="Times New Roman" w:hAnsi="Arial" w:cs="Arial"/>
                <w:color w:val="000000"/>
                <w:spacing w:val="-5"/>
                <w:sz w:val="19"/>
                <w:szCs w:val="19"/>
                <w:lang w:eastAsia="ru-RU"/>
              </w:rPr>
              <w:softHyphen/>
              <w:t>ности, осуществ</w:t>
            </w:r>
            <w:r w:rsidRPr="00D66F98">
              <w:rPr>
                <w:rFonts w:ascii="Arial" w:eastAsia="Times New Roman" w:hAnsi="Arial" w:cs="Arial"/>
                <w:color w:val="000000"/>
                <w:spacing w:val="-5"/>
                <w:sz w:val="19"/>
                <w:szCs w:val="19"/>
                <w:lang w:eastAsia="ru-RU"/>
              </w:rPr>
              <w:softHyphen/>
              <w:t>лять контроль и коррекцию собст</w:t>
            </w:r>
            <w:r w:rsidRPr="00D66F98">
              <w:rPr>
                <w:rFonts w:ascii="Arial" w:eastAsia="Times New Roman" w:hAnsi="Arial" w:cs="Arial"/>
                <w:color w:val="000000"/>
                <w:spacing w:val="-5"/>
                <w:sz w:val="19"/>
                <w:szCs w:val="19"/>
                <w:lang w:eastAsia="ru-RU"/>
              </w:rPr>
              <w:softHyphen/>
              <w:t>венной практиче</w:t>
            </w:r>
            <w:r w:rsidRPr="00D66F98">
              <w:rPr>
                <w:rFonts w:ascii="Arial" w:eastAsia="Times New Roman" w:hAnsi="Arial" w:cs="Arial"/>
                <w:color w:val="000000"/>
                <w:spacing w:val="-5"/>
                <w:sz w:val="19"/>
                <w:szCs w:val="19"/>
                <w:lang w:eastAsia="ru-RU"/>
              </w:rPr>
              <w:softHyphen/>
              <w:t>ской деятельности</w:t>
            </w:r>
          </w:p>
        </w:tc>
      </w:tr>
      <w:tr w:rsidR="00D66F98" w:rsidRPr="00D66F98" w:rsidTr="002B5209">
        <w:tblPrEx>
          <w:tblCellMar>
            <w:top w:w="0" w:type="dxa"/>
            <w:left w:w="0" w:type="dxa"/>
            <w:bottom w:w="0" w:type="dxa"/>
            <w:right w:w="0" w:type="dxa"/>
          </w:tblCellMar>
        </w:tblPrEx>
        <w:trPr>
          <w:trHeight w:hRule="exact" w:val="1858"/>
        </w:trPr>
        <w:tc>
          <w:tcPr>
            <w:tcW w:w="73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13</w:t>
            </w:r>
          </w:p>
        </w:tc>
        <w:tc>
          <w:tcPr>
            <w:tcW w:w="72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0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Поход в гости. Подар</w:t>
            </w:r>
            <w:r w:rsidRPr="00D66F98">
              <w:rPr>
                <w:rFonts w:ascii="Arial" w:eastAsia="Times New Roman" w:hAnsi="Arial" w:cs="Arial"/>
                <w:color w:val="000000"/>
                <w:spacing w:val="-5"/>
                <w:sz w:val="19"/>
                <w:szCs w:val="19"/>
                <w:lang w:eastAsia="ru-RU"/>
              </w:rPr>
              <w:softHyphen/>
              <w:t>ки. Встречаем гостей</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30" w:lineRule="exact"/>
              <w:ind w:left="167"/>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ный урок</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правилами этикета при походе в гости, приемами изготовления приглашений, открыток. Знакомство со способами упаковки подарков. Изго</w:t>
            </w:r>
            <w:r w:rsidRPr="00D66F98">
              <w:rPr>
                <w:rFonts w:ascii="Arial" w:eastAsia="Times New Roman" w:hAnsi="Arial" w:cs="Arial"/>
                <w:color w:val="000000"/>
                <w:spacing w:val="-5"/>
                <w:sz w:val="19"/>
                <w:szCs w:val="19"/>
                <w:lang w:eastAsia="ru-RU"/>
              </w:rPr>
              <w:softHyphen/>
              <w:t>товление банта и розочки из упаковочной ленты</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Применять прави</w:t>
            </w:r>
            <w:r w:rsidRPr="00D66F98">
              <w:rPr>
                <w:rFonts w:ascii="Arial" w:eastAsia="Times New Roman" w:hAnsi="Arial" w:cs="Arial"/>
                <w:color w:val="000000"/>
                <w:spacing w:val="-5"/>
                <w:sz w:val="19"/>
                <w:szCs w:val="19"/>
                <w:lang w:eastAsia="ru-RU"/>
              </w:rPr>
              <w:softHyphen/>
              <w:t>ла этикета в обще</w:t>
            </w:r>
            <w:r w:rsidRPr="00D66F98">
              <w:rPr>
                <w:rFonts w:ascii="Arial" w:eastAsia="Times New Roman" w:hAnsi="Arial" w:cs="Arial"/>
                <w:color w:val="000000"/>
                <w:spacing w:val="-5"/>
                <w:sz w:val="19"/>
                <w:szCs w:val="19"/>
                <w:lang w:eastAsia="ru-RU"/>
              </w:rPr>
              <w:softHyphen/>
              <w:t>нии с окружающи</w:t>
            </w:r>
            <w:r w:rsidRPr="00D66F98">
              <w:rPr>
                <w:rFonts w:ascii="Arial" w:eastAsia="Times New Roman" w:hAnsi="Arial" w:cs="Arial"/>
                <w:color w:val="000000"/>
                <w:spacing w:val="-5"/>
                <w:sz w:val="19"/>
                <w:szCs w:val="19"/>
                <w:lang w:eastAsia="ru-RU"/>
              </w:rPr>
              <w:softHyphen/>
              <w:t>ми людьми, изго</w:t>
            </w:r>
            <w:r w:rsidRPr="00D66F98">
              <w:rPr>
                <w:rFonts w:ascii="Arial" w:eastAsia="Times New Roman" w:hAnsi="Arial" w:cs="Arial"/>
                <w:color w:val="000000"/>
                <w:spacing w:val="-5"/>
                <w:sz w:val="19"/>
                <w:szCs w:val="19"/>
                <w:lang w:eastAsia="ru-RU"/>
              </w:rPr>
              <w:softHyphen/>
              <w:t>тавливать бант для праздничной упа</w:t>
            </w:r>
            <w:r w:rsidRPr="00D66F98">
              <w:rPr>
                <w:rFonts w:ascii="Arial" w:eastAsia="Times New Roman" w:hAnsi="Arial" w:cs="Arial"/>
                <w:color w:val="000000"/>
                <w:spacing w:val="-5"/>
                <w:sz w:val="19"/>
                <w:szCs w:val="19"/>
                <w:lang w:eastAsia="ru-RU"/>
              </w:rPr>
              <w:softHyphen/>
              <w:t>ковки из упаковоч</w:t>
            </w:r>
            <w:r w:rsidRPr="00D66F98">
              <w:rPr>
                <w:rFonts w:ascii="Arial" w:eastAsia="Times New Roman" w:hAnsi="Arial" w:cs="Arial"/>
                <w:color w:val="000000"/>
                <w:spacing w:val="-5"/>
                <w:sz w:val="19"/>
                <w:szCs w:val="19"/>
                <w:lang w:eastAsia="ru-RU"/>
              </w:rPr>
              <w:softHyphen/>
              <w:t>ной ленты</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Применение пра</w:t>
            </w:r>
            <w:r w:rsidRPr="00D66F98">
              <w:rPr>
                <w:rFonts w:ascii="Arial" w:eastAsia="Times New Roman" w:hAnsi="Arial" w:cs="Arial"/>
                <w:color w:val="000000"/>
                <w:spacing w:val="-5"/>
                <w:sz w:val="19"/>
                <w:szCs w:val="19"/>
                <w:lang w:eastAsia="ru-RU"/>
              </w:rPr>
              <w:softHyphen/>
              <w:t>вил этикета в об</w:t>
            </w:r>
            <w:r w:rsidRPr="00D66F98">
              <w:rPr>
                <w:rFonts w:ascii="Arial" w:eastAsia="Times New Roman" w:hAnsi="Arial" w:cs="Arial"/>
                <w:color w:val="000000"/>
                <w:spacing w:val="-5"/>
                <w:sz w:val="19"/>
                <w:szCs w:val="19"/>
                <w:lang w:eastAsia="ru-RU"/>
              </w:rPr>
              <w:softHyphen/>
              <w:t>щении с ровесни</w:t>
            </w:r>
            <w:r w:rsidRPr="00D66F98">
              <w:rPr>
                <w:rFonts w:ascii="Arial" w:eastAsia="Times New Roman" w:hAnsi="Arial" w:cs="Arial"/>
                <w:color w:val="000000"/>
                <w:spacing w:val="-5"/>
                <w:sz w:val="19"/>
                <w:szCs w:val="19"/>
                <w:lang w:eastAsia="ru-RU"/>
              </w:rPr>
              <w:softHyphen/>
              <w:t>ками, взрослыми</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499" w:wrap="around" w:vAnchor="page" w:hAnchor="page" w:x="109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изображения и де</w:t>
            </w:r>
            <w:r w:rsidRPr="00D66F98">
              <w:rPr>
                <w:rFonts w:ascii="Arial" w:eastAsia="Times New Roman" w:hAnsi="Arial" w:cs="Arial"/>
                <w:color w:val="000000"/>
                <w:spacing w:val="-5"/>
                <w:sz w:val="19"/>
                <w:szCs w:val="19"/>
                <w:lang w:eastAsia="ru-RU"/>
              </w:rPr>
              <w:softHyphen/>
              <w:t>лать выводы о тех</w:t>
            </w:r>
            <w:r w:rsidRPr="00D66F98">
              <w:rPr>
                <w:rFonts w:ascii="Arial" w:eastAsia="Times New Roman" w:hAnsi="Arial" w:cs="Arial"/>
                <w:color w:val="000000"/>
                <w:spacing w:val="-5"/>
                <w:sz w:val="19"/>
                <w:szCs w:val="19"/>
                <w:lang w:eastAsia="ru-RU"/>
              </w:rPr>
              <w:softHyphen/>
              <w:t>нологии изготовле</w:t>
            </w:r>
            <w:r w:rsidRPr="00D66F98">
              <w:rPr>
                <w:rFonts w:ascii="Arial" w:eastAsia="Times New Roman" w:hAnsi="Arial" w:cs="Arial"/>
                <w:color w:val="000000"/>
                <w:spacing w:val="-5"/>
                <w:sz w:val="19"/>
                <w:szCs w:val="19"/>
                <w:lang w:eastAsia="ru-RU"/>
              </w:rPr>
              <w:softHyphen/>
              <w:t>ния, осуществлять поиск информации в различных источ</w:t>
            </w:r>
            <w:r w:rsidRPr="00D66F98">
              <w:rPr>
                <w:rFonts w:ascii="Arial" w:eastAsia="Times New Roman" w:hAnsi="Arial" w:cs="Arial"/>
                <w:color w:val="000000"/>
                <w:spacing w:val="-5"/>
                <w:sz w:val="19"/>
                <w:szCs w:val="19"/>
                <w:lang w:eastAsia="ru-RU"/>
              </w:rPr>
              <w:softHyphen/>
              <w:t>никах</w:t>
            </w:r>
          </w:p>
        </w:tc>
      </w:tr>
    </w:tbl>
    <w:p w:rsidR="00D66F98" w:rsidRPr="00D66F98" w:rsidRDefault="00D66F98" w:rsidP="00D66F98">
      <w:pPr>
        <w:framePr w:wrap="around" w:vAnchor="page" w:hAnchor="page" w:x="8231" w:y="10700"/>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190</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25"/>
        <w:gridCol w:w="720"/>
        <w:gridCol w:w="2347"/>
        <w:gridCol w:w="1800"/>
        <w:gridCol w:w="2798"/>
        <w:gridCol w:w="2083"/>
        <w:gridCol w:w="2078"/>
        <w:gridCol w:w="2098"/>
      </w:tblGrid>
      <w:tr w:rsidR="00D66F98" w:rsidRPr="00D66F98" w:rsidTr="002B5209">
        <w:tblPrEx>
          <w:tblCellMar>
            <w:top w:w="0" w:type="dxa"/>
            <w:left w:w="0" w:type="dxa"/>
            <w:bottom w:w="0" w:type="dxa"/>
            <w:right w:w="0" w:type="dxa"/>
          </w:tblCellMar>
        </w:tblPrEx>
        <w:trPr>
          <w:trHeight w:hRule="exact" w:val="3936"/>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6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14-</w:t>
            </w:r>
          </w:p>
          <w:p w:rsidR="00D66F98" w:rsidRPr="00D66F98" w:rsidRDefault="00D66F98" w:rsidP="00D66F98">
            <w:pPr>
              <w:framePr w:w="14650" w:h="9504" w:wrap="around" w:vAnchor="page" w:hAnchor="page" w:x="1093" w:y="944"/>
              <w:widowControl w:val="0"/>
              <w:spacing w:before="60"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15</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Твои творческие достижения</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комплекс</w:t>
            </w:r>
            <w:r w:rsidRPr="00D66F98">
              <w:rPr>
                <w:rFonts w:ascii="Arial" w:eastAsia="Times New Roman" w:hAnsi="Arial" w:cs="Arial"/>
                <w:i/>
                <w:iCs/>
                <w:color w:val="000000"/>
                <w:spacing w:val="-4"/>
                <w:sz w:val="19"/>
                <w:szCs w:val="19"/>
                <w:lang w:eastAsia="ru-RU"/>
              </w:rPr>
              <w:softHyphen/>
              <w:t>ного примене</w:t>
            </w:r>
            <w:r w:rsidRPr="00D66F98">
              <w:rPr>
                <w:rFonts w:ascii="Arial" w:eastAsia="Times New Roman" w:hAnsi="Arial" w:cs="Arial"/>
                <w:i/>
                <w:iCs/>
                <w:color w:val="000000"/>
                <w:spacing w:val="-4"/>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Самостоятельное изготов</w:t>
            </w:r>
            <w:r w:rsidRPr="00D66F98">
              <w:rPr>
                <w:rFonts w:ascii="Arial" w:eastAsia="Times New Roman" w:hAnsi="Arial" w:cs="Arial"/>
                <w:color w:val="000000"/>
                <w:spacing w:val="-5"/>
                <w:sz w:val="19"/>
                <w:szCs w:val="19"/>
                <w:lang w:eastAsia="ru-RU"/>
              </w:rPr>
              <w:softHyphen/>
              <w:t>ление поделок в изучен</w:t>
            </w:r>
            <w:r w:rsidRPr="00D66F98">
              <w:rPr>
                <w:rFonts w:ascii="Arial" w:eastAsia="Times New Roman" w:hAnsi="Arial" w:cs="Arial"/>
                <w:color w:val="000000"/>
                <w:spacing w:val="-5"/>
                <w:sz w:val="19"/>
                <w:szCs w:val="19"/>
                <w:lang w:eastAsia="ru-RU"/>
              </w:rPr>
              <w:softHyphen/>
              <w:t>ных техниках из материа</w:t>
            </w:r>
            <w:r w:rsidRPr="00D66F98">
              <w:rPr>
                <w:rFonts w:ascii="Arial" w:eastAsia="Times New Roman" w:hAnsi="Arial" w:cs="Arial"/>
                <w:color w:val="000000"/>
                <w:spacing w:val="-5"/>
                <w:sz w:val="19"/>
                <w:szCs w:val="19"/>
                <w:lang w:eastAsia="ru-RU"/>
              </w:rPr>
              <w:softHyphen/>
              <w:t>лов по выбору с предвари</w:t>
            </w:r>
            <w:r w:rsidRPr="00D66F98">
              <w:rPr>
                <w:rFonts w:ascii="Arial" w:eastAsia="Times New Roman" w:hAnsi="Arial" w:cs="Arial"/>
                <w:color w:val="000000"/>
                <w:spacing w:val="-5"/>
                <w:sz w:val="19"/>
                <w:szCs w:val="19"/>
                <w:lang w:eastAsia="ru-RU"/>
              </w:rPr>
              <w:softHyphen/>
              <w:t>тельной подготовкой</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Проектировать и изготавливать по</w:t>
            </w:r>
            <w:r w:rsidRPr="00D66F98">
              <w:rPr>
                <w:rFonts w:ascii="Arial" w:eastAsia="Times New Roman" w:hAnsi="Arial" w:cs="Arial"/>
                <w:color w:val="000000"/>
                <w:spacing w:val="-5"/>
                <w:sz w:val="19"/>
                <w:szCs w:val="19"/>
                <w:lang w:eastAsia="ru-RU"/>
              </w:rPr>
              <w:softHyphen/>
              <w:t>делки на основе изученных прие</w:t>
            </w:r>
            <w:r w:rsidRPr="00D66F98">
              <w:rPr>
                <w:rFonts w:ascii="Arial" w:eastAsia="Times New Roman" w:hAnsi="Arial" w:cs="Arial"/>
                <w:color w:val="000000"/>
                <w:spacing w:val="-5"/>
                <w:sz w:val="19"/>
                <w:szCs w:val="19"/>
                <w:lang w:eastAsia="ru-RU"/>
              </w:rPr>
              <w:softHyphen/>
              <w:t>мов, технологий из самостоятельно подобранных ма</w:t>
            </w:r>
            <w:r w:rsidRPr="00D66F98">
              <w:rPr>
                <w:rFonts w:ascii="Arial" w:eastAsia="Times New Roman" w:hAnsi="Arial" w:cs="Arial"/>
                <w:color w:val="000000"/>
                <w:spacing w:val="-5"/>
                <w:sz w:val="19"/>
                <w:szCs w:val="19"/>
                <w:lang w:eastAsia="ru-RU"/>
              </w:rPr>
              <w:softHyphen/>
              <w:t>териалов</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к прак</w:t>
            </w:r>
            <w:r w:rsidRPr="00D66F98">
              <w:rPr>
                <w:rFonts w:ascii="Arial" w:eastAsia="Times New Roman" w:hAnsi="Arial" w:cs="Arial"/>
                <w:color w:val="000000"/>
                <w:spacing w:val="-5"/>
                <w:sz w:val="19"/>
                <w:szCs w:val="19"/>
                <w:lang w:eastAsia="ru-RU"/>
              </w:rPr>
              <w:softHyphen/>
              <w:t>тической деятель</w:t>
            </w:r>
            <w:r w:rsidRPr="00D66F98">
              <w:rPr>
                <w:rFonts w:ascii="Arial" w:eastAsia="Times New Roman" w:hAnsi="Arial" w:cs="Arial"/>
                <w:color w:val="000000"/>
                <w:spacing w:val="-5"/>
                <w:sz w:val="19"/>
                <w:szCs w:val="19"/>
                <w:lang w:eastAsia="ru-RU"/>
              </w:rPr>
              <w:softHyphen/>
              <w:t>ности, адекватная оценка правильно</w:t>
            </w:r>
            <w:r w:rsidRPr="00D66F98">
              <w:rPr>
                <w:rFonts w:ascii="Arial" w:eastAsia="Times New Roman" w:hAnsi="Arial" w:cs="Arial"/>
                <w:color w:val="000000"/>
                <w:spacing w:val="-5"/>
                <w:sz w:val="19"/>
                <w:szCs w:val="19"/>
                <w:lang w:eastAsia="ru-RU"/>
              </w:rPr>
              <w:softHyphen/>
              <w:t>сти выполнения задания</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Ставить цель, формулировать задачи и планиро</w:t>
            </w:r>
            <w:r w:rsidRPr="00D66F98">
              <w:rPr>
                <w:rFonts w:ascii="Arial" w:eastAsia="Times New Roman" w:hAnsi="Arial" w:cs="Arial"/>
                <w:color w:val="000000"/>
                <w:spacing w:val="-5"/>
                <w:sz w:val="19"/>
                <w:szCs w:val="19"/>
                <w:lang w:eastAsia="ru-RU"/>
              </w:rPr>
              <w:softHyphen/>
              <w:t>вать личную прак</w:t>
            </w:r>
            <w:r w:rsidRPr="00D66F98">
              <w:rPr>
                <w:rFonts w:ascii="Arial" w:eastAsia="Times New Roman" w:hAnsi="Arial" w:cs="Arial"/>
                <w:color w:val="000000"/>
                <w:spacing w:val="-5"/>
                <w:sz w:val="19"/>
                <w:szCs w:val="19"/>
                <w:lang w:eastAsia="ru-RU"/>
              </w:rPr>
              <w:softHyphen/>
              <w:t>тическую деятель</w:t>
            </w:r>
            <w:r w:rsidRPr="00D66F98">
              <w:rPr>
                <w:rFonts w:ascii="Arial" w:eastAsia="Times New Roman" w:hAnsi="Arial" w:cs="Arial"/>
                <w:color w:val="000000"/>
                <w:spacing w:val="-5"/>
                <w:sz w:val="19"/>
                <w:szCs w:val="19"/>
                <w:lang w:eastAsia="ru-RU"/>
              </w:rPr>
              <w:softHyphen/>
              <w:t>ность, проектиро</w:t>
            </w:r>
            <w:r w:rsidRPr="00D66F98">
              <w:rPr>
                <w:rFonts w:ascii="Arial" w:eastAsia="Times New Roman" w:hAnsi="Arial" w:cs="Arial"/>
                <w:color w:val="000000"/>
                <w:spacing w:val="-5"/>
                <w:sz w:val="19"/>
                <w:szCs w:val="19"/>
                <w:lang w:eastAsia="ru-RU"/>
              </w:rPr>
              <w:softHyphen/>
              <w:t>вать собственное изделие, подби</w:t>
            </w:r>
            <w:r w:rsidRPr="00D66F98">
              <w:rPr>
                <w:rFonts w:ascii="Arial" w:eastAsia="Times New Roman" w:hAnsi="Arial" w:cs="Arial"/>
                <w:color w:val="000000"/>
                <w:spacing w:val="-5"/>
                <w:sz w:val="19"/>
                <w:szCs w:val="19"/>
                <w:lang w:eastAsia="ru-RU"/>
              </w:rPr>
              <w:softHyphen/>
              <w:t>рать материал, осуществлять про</w:t>
            </w:r>
            <w:r w:rsidRPr="00D66F98">
              <w:rPr>
                <w:rFonts w:ascii="Arial" w:eastAsia="Times New Roman" w:hAnsi="Arial" w:cs="Arial"/>
                <w:color w:val="000000"/>
                <w:spacing w:val="-5"/>
                <w:sz w:val="19"/>
                <w:szCs w:val="19"/>
                <w:lang w:eastAsia="ru-RU"/>
              </w:rPr>
              <w:softHyphen/>
              <w:t>межуточный и ито</w:t>
            </w:r>
            <w:r w:rsidRPr="00D66F98">
              <w:rPr>
                <w:rFonts w:ascii="Arial" w:eastAsia="Times New Roman" w:hAnsi="Arial" w:cs="Arial"/>
                <w:color w:val="000000"/>
                <w:spacing w:val="-5"/>
                <w:sz w:val="19"/>
                <w:szCs w:val="19"/>
                <w:lang w:eastAsia="ru-RU"/>
              </w:rPr>
              <w:softHyphen/>
              <w:t>говый контроль, оценивать резуль</w:t>
            </w:r>
            <w:r w:rsidRPr="00D66F98">
              <w:rPr>
                <w:rFonts w:ascii="Arial" w:eastAsia="Times New Roman" w:hAnsi="Arial" w:cs="Arial"/>
                <w:color w:val="000000"/>
                <w:spacing w:val="-5"/>
                <w:sz w:val="19"/>
                <w:szCs w:val="19"/>
                <w:lang w:eastAsia="ru-RU"/>
              </w:rPr>
              <w:softHyphen/>
              <w:t>тат, корректно строить оценочное высказывание</w:t>
            </w:r>
          </w:p>
        </w:tc>
      </w:tr>
      <w:tr w:rsidR="00D66F98" w:rsidRPr="00D66F98" w:rsidTr="002B5209">
        <w:tblPrEx>
          <w:tblCellMar>
            <w:top w:w="0" w:type="dxa"/>
            <w:left w:w="0" w:type="dxa"/>
            <w:bottom w:w="0" w:type="dxa"/>
            <w:right w:w="0" w:type="dxa"/>
          </w:tblCellMar>
        </w:tblPrEx>
        <w:trPr>
          <w:trHeight w:hRule="exact" w:val="470"/>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c>
          <w:tcPr>
            <w:tcW w:w="720" w:type="dxa"/>
            <w:tcBorders>
              <w:top w:val="single" w:sz="4" w:space="0" w:color="auto"/>
              <w:left w:val="nil"/>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c>
          <w:tcPr>
            <w:tcW w:w="11106" w:type="dxa"/>
            <w:gridSpan w:val="5"/>
            <w:tcBorders>
              <w:top w:val="single" w:sz="4" w:space="0" w:color="auto"/>
              <w:left w:val="nil"/>
              <w:bottom w:val="nil"/>
              <w:right w:val="nil"/>
            </w:tcBorders>
            <w:shd w:val="clear" w:color="auto" w:fill="FFFFFF"/>
            <w:vAlign w:val="bottom"/>
          </w:tcPr>
          <w:p w:rsidR="00D66F98" w:rsidRPr="00D66F98" w:rsidRDefault="00D66F98" w:rsidP="00D66F98">
            <w:pPr>
              <w:framePr w:w="14650" w:h="9504" w:wrap="around" w:vAnchor="page" w:hAnchor="page" w:x="1093" w:y="944"/>
              <w:widowControl w:val="0"/>
              <w:spacing w:after="0" w:line="190" w:lineRule="exact"/>
              <w:ind w:left="46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Страна умелых рук (8 ч. )</w:t>
            </w:r>
          </w:p>
          <w:p w:rsidR="00D66F98" w:rsidRPr="00D66F98" w:rsidRDefault="00D66F98" w:rsidP="00D66F98">
            <w:pPr>
              <w:framePr w:w="14650" w:h="9504" w:wrap="around" w:vAnchor="page" w:hAnchor="page" w:x="1093" w:y="944"/>
              <w:widowControl w:val="0"/>
              <w:spacing w:after="0" w:line="190" w:lineRule="exact"/>
              <w:ind w:left="1780"/>
              <w:rPr>
                <w:rFonts w:ascii="Arial" w:eastAsia="Times New Roman" w:hAnsi="Arial" w:cs="Arial"/>
                <w:b/>
                <w:spacing w:val="-4"/>
                <w:sz w:val="21"/>
                <w:szCs w:val="21"/>
                <w:lang w:eastAsia="ru-RU"/>
              </w:rPr>
            </w:pPr>
            <w:r w:rsidRPr="00D66F98">
              <w:rPr>
                <w:rFonts w:ascii="Arial" w:eastAsia="Times New Roman" w:hAnsi="Arial" w:cs="Arial"/>
                <w:b/>
                <w:i/>
                <w:iCs/>
                <w:color w:val="000000"/>
                <w:spacing w:val="-4"/>
                <w:sz w:val="19"/>
                <w:szCs w:val="19"/>
                <w:lang w:eastAsia="ru-RU"/>
              </w:rPr>
              <w:t>Конструирование из различных материалов, работа с текстильными материалами</w:t>
            </w:r>
          </w:p>
        </w:tc>
        <w:tc>
          <w:tcPr>
            <w:tcW w:w="2098" w:type="dxa"/>
            <w:tcBorders>
              <w:top w:val="single" w:sz="4" w:space="0" w:color="auto"/>
              <w:left w:val="nil"/>
              <w:bottom w:val="nil"/>
              <w:right w:val="single" w:sz="4" w:space="0" w:color="auto"/>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r>
      <w:tr w:rsidR="00D66F98" w:rsidRPr="00D66F98" w:rsidTr="002B5209">
        <w:tblPrEx>
          <w:tblCellMar>
            <w:top w:w="0" w:type="dxa"/>
            <w:left w:w="0" w:type="dxa"/>
            <w:bottom w:w="0" w:type="dxa"/>
            <w:right w:w="0" w:type="dxa"/>
          </w:tblCellMar>
        </w:tblPrEx>
        <w:trPr>
          <w:trHeight w:hRule="exact" w:val="3005"/>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16</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Колесные истории</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Планирование учебной деятельности при изуче</w:t>
            </w:r>
            <w:r w:rsidRPr="00D66F98">
              <w:rPr>
                <w:rFonts w:ascii="Arial" w:eastAsia="Times New Roman" w:hAnsi="Arial" w:cs="Arial"/>
                <w:color w:val="000000"/>
                <w:spacing w:val="-5"/>
                <w:sz w:val="19"/>
                <w:szCs w:val="19"/>
                <w:lang w:eastAsia="ru-RU"/>
              </w:rPr>
              <w:softHyphen/>
              <w:t>нии раздела учебника. Знакомство с историей колеса и использованием колеса в жизни человека. Знакомство с функциями циркуля при изготовлении поделок. Изготовление тележки на основе спичеч</w:t>
            </w:r>
            <w:r w:rsidRPr="00D66F98">
              <w:rPr>
                <w:rFonts w:ascii="Arial" w:eastAsia="Times New Roman" w:hAnsi="Arial" w:cs="Arial"/>
                <w:color w:val="000000"/>
                <w:spacing w:val="-5"/>
                <w:sz w:val="19"/>
                <w:szCs w:val="19"/>
                <w:lang w:eastAsia="ru-RU"/>
              </w:rPr>
              <w:softHyphen/>
              <w:t>ного коробка</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истории колеса и использовании ко</w:t>
            </w:r>
            <w:r w:rsidRPr="00D66F98">
              <w:rPr>
                <w:rFonts w:ascii="Arial" w:eastAsia="Times New Roman" w:hAnsi="Arial" w:cs="Arial"/>
                <w:color w:val="000000"/>
                <w:spacing w:val="-5"/>
                <w:sz w:val="19"/>
                <w:szCs w:val="19"/>
                <w:lang w:eastAsia="ru-RU"/>
              </w:rPr>
              <w:softHyphen/>
              <w:t>леса в технике и быту. Чертить ок</w:t>
            </w:r>
            <w:r w:rsidRPr="00D66F98">
              <w:rPr>
                <w:rFonts w:ascii="Arial" w:eastAsia="Times New Roman" w:hAnsi="Arial" w:cs="Arial"/>
                <w:color w:val="000000"/>
                <w:spacing w:val="-5"/>
                <w:sz w:val="19"/>
                <w:szCs w:val="19"/>
                <w:lang w:eastAsia="ru-RU"/>
              </w:rPr>
              <w:softHyphen/>
              <w:t>ружность заданных размеров с помо</w:t>
            </w:r>
            <w:r w:rsidRPr="00D66F98">
              <w:rPr>
                <w:rFonts w:ascii="Arial" w:eastAsia="Times New Roman" w:hAnsi="Arial" w:cs="Arial"/>
                <w:color w:val="000000"/>
                <w:spacing w:val="-5"/>
                <w:sz w:val="19"/>
                <w:szCs w:val="19"/>
                <w:lang w:eastAsia="ru-RU"/>
              </w:rPr>
              <w:softHyphen/>
              <w:t>щью циркуля. Изго</w:t>
            </w:r>
            <w:r w:rsidRPr="00D66F98">
              <w:rPr>
                <w:rFonts w:ascii="Arial" w:eastAsia="Times New Roman" w:hAnsi="Arial" w:cs="Arial"/>
                <w:color w:val="000000"/>
                <w:spacing w:val="-5"/>
                <w:sz w:val="19"/>
                <w:szCs w:val="19"/>
                <w:lang w:eastAsia="ru-RU"/>
              </w:rPr>
              <w:softHyphen/>
              <w:t>тавливать тележку из спичечного ко</w:t>
            </w:r>
            <w:r w:rsidRPr="00D66F98">
              <w:rPr>
                <w:rFonts w:ascii="Arial" w:eastAsia="Times New Roman" w:hAnsi="Arial" w:cs="Arial"/>
                <w:color w:val="000000"/>
                <w:spacing w:val="-5"/>
                <w:sz w:val="19"/>
                <w:szCs w:val="19"/>
                <w:lang w:eastAsia="ru-RU"/>
              </w:rPr>
              <w:softHyphen/>
              <w:t>робка, зубочисток и картонных кругов</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Внимательное от</w:t>
            </w:r>
            <w:r w:rsidRPr="00D66F98">
              <w:rPr>
                <w:rFonts w:ascii="Arial" w:eastAsia="Times New Roman" w:hAnsi="Arial" w:cs="Arial"/>
                <w:color w:val="000000"/>
                <w:spacing w:val="-5"/>
                <w:sz w:val="19"/>
                <w:szCs w:val="19"/>
                <w:lang w:eastAsia="ru-RU"/>
              </w:rPr>
              <w:softHyphen/>
              <w:t>ношение к красоте окружающего мира, восхищение про</w:t>
            </w:r>
            <w:r w:rsidRPr="00D66F98">
              <w:rPr>
                <w:rFonts w:ascii="Arial" w:eastAsia="Times New Roman" w:hAnsi="Arial" w:cs="Arial"/>
                <w:color w:val="000000"/>
                <w:spacing w:val="-5"/>
                <w:sz w:val="19"/>
                <w:szCs w:val="19"/>
                <w:lang w:eastAsia="ru-RU"/>
              </w:rPr>
              <w:softHyphen/>
              <w:t>дуктами человече</w:t>
            </w:r>
            <w:r w:rsidRPr="00D66F98">
              <w:rPr>
                <w:rFonts w:ascii="Arial" w:eastAsia="Times New Roman" w:hAnsi="Arial" w:cs="Arial"/>
                <w:color w:val="000000"/>
                <w:spacing w:val="-5"/>
                <w:sz w:val="19"/>
                <w:szCs w:val="19"/>
                <w:lang w:eastAsia="ru-RU"/>
              </w:rPr>
              <w:softHyphen/>
              <w:t>ского разума</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текста, других источников, следовать инструк</w:t>
            </w:r>
            <w:r w:rsidRPr="00D66F98">
              <w:rPr>
                <w:rFonts w:ascii="Arial" w:eastAsia="Times New Roman" w:hAnsi="Arial" w:cs="Arial"/>
                <w:color w:val="000000"/>
                <w:spacing w:val="-5"/>
                <w:sz w:val="19"/>
                <w:szCs w:val="19"/>
                <w:lang w:eastAsia="ru-RU"/>
              </w:rPr>
              <w:softHyphen/>
              <w:t>ции, плану, осуще</w:t>
            </w:r>
            <w:r w:rsidRPr="00D66F98">
              <w:rPr>
                <w:rFonts w:ascii="Arial" w:eastAsia="Times New Roman" w:hAnsi="Arial" w:cs="Arial"/>
                <w:color w:val="000000"/>
                <w:spacing w:val="-5"/>
                <w:sz w:val="19"/>
                <w:szCs w:val="19"/>
                <w:lang w:eastAsia="ru-RU"/>
              </w:rPr>
              <w:softHyphen/>
              <w:t>ствлять самокон</w:t>
            </w:r>
            <w:r w:rsidRPr="00D66F98">
              <w:rPr>
                <w:rFonts w:ascii="Arial" w:eastAsia="Times New Roman" w:hAnsi="Arial" w:cs="Arial"/>
                <w:color w:val="000000"/>
                <w:spacing w:val="-5"/>
                <w:sz w:val="19"/>
                <w:szCs w:val="19"/>
                <w:lang w:eastAsia="ru-RU"/>
              </w:rPr>
              <w:softHyphen/>
              <w:t>троль и взаимо- оценку, корректно строить оценочное высказывание</w:t>
            </w:r>
          </w:p>
        </w:tc>
      </w:tr>
      <w:tr w:rsidR="00D66F98" w:rsidRPr="00D66F98" w:rsidTr="002B5209">
        <w:tblPrEx>
          <w:tblCellMar>
            <w:top w:w="0" w:type="dxa"/>
            <w:left w:w="0" w:type="dxa"/>
            <w:bottom w:w="0" w:type="dxa"/>
            <w:right w:w="0" w:type="dxa"/>
          </w:tblCellMar>
        </w:tblPrEx>
        <w:trPr>
          <w:trHeight w:hRule="exact" w:val="2093"/>
        </w:trPr>
        <w:tc>
          <w:tcPr>
            <w:tcW w:w="72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17</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Ателье игрушек</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Комбинирован</w:t>
            </w:r>
            <w:r w:rsidRPr="00D66F98">
              <w:rPr>
                <w:rFonts w:ascii="Arial" w:eastAsia="Times New Roman" w:hAnsi="Arial" w:cs="Arial"/>
                <w:i/>
                <w:iCs/>
                <w:color w:val="000000"/>
                <w:spacing w:val="-4"/>
                <w:sz w:val="19"/>
                <w:szCs w:val="19"/>
                <w:lang w:eastAsia="ru-RU"/>
              </w:rPr>
              <w:softHyphen/>
              <w:t>ный урок</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приемами изготовления игрушек из бросовых материалов. Из</w:t>
            </w:r>
            <w:r w:rsidRPr="00D66F98">
              <w:rPr>
                <w:rFonts w:ascii="Arial" w:eastAsia="Times New Roman" w:hAnsi="Arial" w:cs="Arial"/>
                <w:color w:val="000000"/>
                <w:spacing w:val="-5"/>
                <w:sz w:val="19"/>
                <w:szCs w:val="19"/>
                <w:lang w:eastAsia="ru-RU"/>
              </w:rPr>
              <w:softHyphen/>
              <w:t>готовление мягкой игрушки из старой перчатки</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Иметь представле</w:t>
            </w:r>
            <w:r w:rsidRPr="00D66F98">
              <w:rPr>
                <w:rFonts w:ascii="Arial" w:eastAsia="Times New Roman" w:hAnsi="Arial" w:cs="Arial"/>
                <w:color w:val="000000"/>
                <w:spacing w:val="-5"/>
                <w:sz w:val="19"/>
                <w:szCs w:val="19"/>
                <w:lang w:eastAsia="ru-RU"/>
              </w:rPr>
              <w:softHyphen/>
              <w:t>ние о нестандарт</w:t>
            </w:r>
            <w:r w:rsidRPr="00D66F98">
              <w:rPr>
                <w:rFonts w:ascii="Arial" w:eastAsia="Times New Roman" w:hAnsi="Arial" w:cs="Arial"/>
                <w:color w:val="000000"/>
                <w:spacing w:val="-5"/>
                <w:sz w:val="19"/>
                <w:szCs w:val="19"/>
                <w:lang w:eastAsia="ru-RU"/>
              </w:rPr>
              <w:softHyphen/>
              <w:t>ном использовании устаревших пред</w:t>
            </w:r>
            <w:r w:rsidRPr="00D66F98">
              <w:rPr>
                <w:rFonts w:ascii="Arial" w:eastAsia="Times New Roman" w:hAnsi="Arial" w:cs="Arial"/>
                <w:color w:val="000000"/>
                <w:spacing w:val="-5"/>
                <w:sz w:val="19"/>
                <w:szCs w:val="19"/>
                <w:lang w:eastAsia="ru-RU"/>
              </w:rPr>
              <w:softHyphen/>
              <w:t>метов быта. Изго</w:t>
            </w:r>
            <w:r w:rsidRPr="00D66F98">
              <w:rPr>
                <w:rFonts w:ascii="Arial" w:eastAsia="Times New Roman" w:hAnsi="Arial" w:cs="Arial"/>
                <w:color w:val="000000"/>
                <w:spacing w:val="-5"/>
                <w:sz w:val="19"/>
                <w:szCs w:val="19"/>
                <w:lang w:eastAsia="ru-RU"/>
              </w:rPr>
              <w:softHyphen/>
              <w:t>тавливать мягкую игрушку из трико</w:t>
            </w:r>
            <w:r w:rsidRPr="00D66F98">
              <w:rPr>
                <w:rFonts w:ascii="Arial" w:eastAsia="Times New Roman" w:hAnsi="Arial" w:cs="Arial"/>
                <w:color w:val="000000"/>
                <w:spacing w:val="-5"/>
                <w:sz w:val="19"/>
                <w:szCs w:val="19"/>
                <w:lang w:eastAsia="ru-RU"/>
              </w:rPr>
              <w:softHyphen/>
              <w:t>тажной перчатки</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04" w:wrap="around" w:vAnchor="page" w:hAnchor="page" w:x="1093" w:y="94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и по</w:t>
            </w:r>
            <w:r w:rsidRPr="00D66F98">
              <w:rPr>
                <w:rFonts w:ascii="Arial" w:eastAsia="Times New Roman" w:hAnsi="Arial" w:cs="Arial"/>
                <w:color w:val="000000"/>
                <w:spacing w:val="-5"/>
                <w:sz w:val="19"/>
                <w:szCs w:val="19"/>
                <w:lang w:eastAsia="ru-RU"/>
              </w:rPr>
              <w:softHyphen/>
              <w:t>знавательный ин</w:t>
            </w:r>
            <w:r w:rsidRPr="00D66F98">
              <w:rPr>
                <w:rFonts w:ascii="Arial" w:eastAsia="Times New Roman" w:hAnsi="Arial" w:cs="Arial"/>
                <w:color w:val="000000"/>
                <w:spacing w:val="-5"/>
                <w:sz w:val="19"/>
                <w:szCs w:val="19"/>
                <w:lang w:eastAsia="ru-RU"/>
              </w:rPr>
              <w:softHyphen/>
              <w:t>терес к ручному труду, к изучению свойств исполь</w:t>
            </w:r>
            <w:r w:rsidRPr="00D66F98">
              <w:rPr>
                <w:rFonts w:ascii="Arial" w:eastAsia="Times New Roman" w:hAnsi="Arial" w:cs="Arial"/>
                <w:color w:val="000000"/>
                <w:spacing w:val="-5"/>
                <w:sz w:val="19"/>
                <w:szCs w:val="19"/>
                <w:lang w:eastAsia="ru-RU"/>
              </w:rPr>
              <w:softHyphen/>
              <w:t>зуемого материала</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Планировать прак</w:t>
            </w:r>
            <w:r w:rsidRPr="00D66F98">
              <w:rPr>
                <w:rFonts w:ascii="Arial" w:eastAsia="Times New Roman" w:hAnsi="Arial" w:cs="Arial"/>
                <w:color w:val="000000"/>
                <w:spacing w:val="-5"/>
                <w:sz w:val="19"/>
                <w:szCs w:val="19"/>
                <w:lang w:eastAsia="ru-RU"/>
              </w:rPr>
              <w:softHyphen/>
              <w:t>тическую деятель</w:t>
            </w:r>
            <w:r w:rsidRPr="00D66F98">
              <w:rPr>
                <w:rFonts w:ascii="Arial" w:eastAsia="Times New Roman" w:hAnsi="Arial" w:cs="Arial"/>
                <w:color w:val="000000"/>
                <w:spacing w:val="-5"/>
                <w:sz w:val="19"/>
                <w:szCs w:val="19"/>
                <w:lang w:eastAsia="ru-RU"/>
              </w:rPr>
              <w:softHyphen/>
              <w:t>ность, ориентиро</w:t>
            </w:r>
            <w:r w:rsidRPr="00D66F98">
              <w:rPr>
                <w:rFonts w:ascii="Arial" w:eastAsia="Times New Roman" w:hAnsi="Arial" w:cs="Arial"/>
                <w:color w:val="000000"/>
                <w:spacing w:val="-5"/>
                <w:sz w:val="19"/>
                <w:szCs w:val="19"/>
                <w:lang w:eastAsia="ru-RU"/>
              </w:rPr>
              <w:softHyphen/>
              <w:t>ваться в рисунке- инструкции, плане работы, корректно строить оценочные высказывания</w:t>
            </w:r>
          </w:p>
          <w:p w:rsidR="00D66F98" w:rsidRPr="00D66F98" w:rsidRDefault="00D66F98" w:rsidP="00D66F98">
            <w:pPr>
              <w:framePr w:w="14650" w:h="9504" w:wrap="around" w:vAnchor="page" w:hAnchor="page" w:x="1093" w:y="944"/>
              <w:widowControl w:val="0"/>
              <w:spacing w:after="0" w:line="228" w:lineRule="exact"/>
              <w:ind w:left="120"/>
              <w:rPr>
                <w:rFonts w:ascii="Arial" w:eastAsia="Times New Roman" w:hAnsi="Arial" w:cs="Arial"/>
                <w:spacing w:val="-4"/>
                <w:sz w:val="21"/>
                <w:szCs w:val="21"/>
                <w:lang w:eastAsia="ru-RU"/>
              </w:rPr>
            </w:pPr>
          </w:p>
        </w:tc>
      </w:tr>
    </w:tbl>
    <w:p w:rsidR="00D66F98" w:rsidRPr="00D66F98" w:rsidRDefault="00D66F98" w:rsidP="00D66F98">
      <w:pPr>
        <w:framePr w:wrap="around" w:vAnchor="page" w:hAnchor="page" w:x="8216" w:y="10695"/>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191</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0"/>
        <w:gridCol w:w="720"/>
        <w:gridCol w:w="2347"/>
        <w:gridCol w:w="1800"/>
        <w:gridCol w:w="2794"/>
        <w:gridCol w:w="2083"/>
        <w:gridCol w:w="2078"/>
        <w:gridCol w:w="2093"/>
      </w:tblGrid>
      <w:tr w:rsidR="00D66F98" w:rsidRPr="00D66F98" w:rsidTr="002B5209">
        <w:tblPrEx>
          <w:tblCellMar>
            <w:top w:w="0" w:type="dxa"/>
            <w:left w:w="0" w:type="dxa"/>
            <w:bottom w:w="0" w:type="dxa"/>
            <w:right w:w="0" w:type="dxa"/>
          </w:tblCellMar>
        </w:tblPrEx>
        <w:trPr>
          <w:trHeight w:hRule="exact" w:val="3010"/>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18</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Игрушки и подушки</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w:t>
            </w:r>
          </w:p>
          <w:p w:rsidR="00D66F98" w:rsidRPr="00D66F98" w:rsidRDefault="00D66F98" w:rsidP="00D66F98">
            <w:pPr>
              <w:framePr w:w="14645" w:h="9485" w:wrap="around" w:vAnchor="page" w:hAnchor="page" w:x="1095" w:y="96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закрепления</w:t>
            </w:r>
          </w:p>
          <w:p w:rsidR="00D66F98" w:rsidRPr="00D66F98" w:rsidRDefault="00D66F98" w:rsidP="00D66F98">
            <w:pPr>
              <w:framePr w:w="14645" w:h="9485" w:wrap="around" w:vAnchor="page" w:hAnchor="page" w:x="1095" w:y="96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знаний</w:t>
            </w:r>
          </w:p>
        </w:tc>
        <w:tc>
          <w:tcPr>
            <w:tcW w:w="279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термоклее</w:t>
            </w:r>
            <w:r w:rsidRPr="00D66F98">
              <w:rPr>
                <w:rFonts w:ascii="Arial" w:eastAsia="Times New Roman" w:hAnsi="Arial" w:cs="Arial"/>
                <w:color w:val="000000"/>
                <w:spacing w:val="-5"/>
                <w:sz w:val="19"/>
                <w:szCs w:val="19"/>
                <w:lang w:eastAsia="ru-RU"/>
              </w:rPr>
              <w:softHyphen/>
              <w:t>вым способом крепления деталей. Повторение пра</w:t>
            </w:r>
            <w:r w:rsidRPr="00D66F98">
              <w:rPr>
                <w:rFonts w:ascii="Arial" w:eastAsia="Times New Roman" w:hAnsi="Arial" w:cs="Arial"/>
                <w:color w:val="000000"/>
                <w:spacing w:val="-5"/>
                <w:sz w:val="19"/>
                <w:szCs w:val="19"/>
                <w:lang w:eastAsia="ru-RU"/>
              </w:rPr>
              <w:softHyphen/>
              <w:t>вил работы с электро- и нагревательными прибо</w:t>
            </w:r>
            <w:r w:rsidRPr="00D66F98">
              <w:rPr>
                <w:rFonts w:ascii="Arial" w:eastAsia="Times New Roman" w:hAnsi="Arial" w:cs="Arial"/>
                <w:color w:val="000000"/>
                <w:spacing w:val="-5"/>
                <w:sz w:val="19"/>
                <w:szCs w:val="19"/>
                <w:lang w:eastAsia="ru-RU"/>
              </w:rPr>
              <w:softHyphen/>
              <w:t>рами. Изготовление тер</w:t>
            </w:r>
            <w:r w:rsidRPr="00D66F98">
              <w:rPr>
                <w:rFonts w:ascii="Arial" w:eastAsia="Times New Roman" w:hAnsi="Arial" w:cs="Arial"/>
                <w:color w:val="000000"/>
                <w:spacing w:val="-5"/>
                <w:sz w:val="19"/>
                <w:szCs w:val="19"/>
                <w:lang w:eastAsia="ru-RU"/>
              </w:rPr>
              <w:softHyphen/>
              <w:t>моаппликации под контро</w:t>
            </w:r>
            <w:r w:rsidRPr="00D66F98">
              <w:rPr>
                <w:rFonts w:ascii="Arial" w:eastAsia="Times New Roman" w:hAnsi="Arial" w:cs="Arial"/>
                <w:color w:val="000000"/>
                <w:spacing w:val="-5"/>
                <w:sz w:val="19"/>
                <w:szCs w:val="19"/>
                <w:lang w:eastAsia="ru-RU"/>
              </w:rPr>
              <w:softHyphen/>
              <w:t>лем учителя. Изготовление нитяного помпона</w:t>
            </w:r>
          </w:p>
        </w:tc>
        <w:tc>
          <w:tcPr>
            <w:tcW w:w="2083"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Описывать техно</w:t>
            </w:r>
            <w:r w:rsidRPr="00D66F98">
              <w:rPr>
                <w:rFonts w:ascii="Arial" w:eastAsia="Times New Roman" w:hAnsi="Arial" w:cs="Arial"/>
                <w:color w:val="000000"/>
                <w:spacing w:val="-5"/>
                <w:sz w:val="19"/>
                <w:szCs w:val="19"/>
                <w:lang w:eastAsia="ru-RU"/>
              </w:rPr>
              <w:softHyphen/>
              <w:t>логию изготовле</w:t>
            </w:r>
            <w:r w:rsidRPr="00D66F98">
              <w:rPr>
                <w:rFonts w:ascii="Arial" w:eastAsia="Times New Roman" w:hAnsi="Arial" w:cs="Arial"/>
                <w:color w:val="000000"/>
                <w:spacing w:val="-5"/>
                <w:sz w:val="19"/>
                <w:szCs w:val="19"/>
                <w:lang w:eastAsia="ru-RU"/>
              </w:rPr>
              <w:softHyphen/>
              <w:t>ния термоклеевой аппликации на ос</w:t>
            </w:r>
            <w:r w:rsidRPr="00D66F98">
              <w:rPr>
                <w:rFonts w:ascii="Arial" w:eastAsia="Times New Roman" w:hAnsi="Arial" w:cs="Arial"/>
                <w:color w:val="000000"/>
                <w:spacing w:val="-5"/>
                <w:sz w:val="19"/>
                <w:szCs w:val="19"/>
                <w:lang w:eastAsia="ru-RU"/>
              </w:rPr>
              <w:softHyphen/>
              <w:t>нове полиэтилена и ткани. Изготавли</w:t>
            </w:r>
            <w:r w:rsidRPr="00D66F98">
              <w:rPr>
                <w:rFonts w:ascii="Arial" w:eastAsia="Times New Roman" w:hAnsi="Arial" w:cs="Arial"/>
                <w:color w:val="000000"/>
                <w:spacing w:val="-5"/>
                <w:sz w:val="19"/>
                <w:szCs w:val="19"/>
                <w:lang w:eastAsia="ru-RU"/>
              </w:rPr>
              <w:softHyphen/>
              <w:t>вать вместе со взрослыми термо- клеевую апплика</w:t>
            </w:r>
            <w:r w:rsidRPr="00D66F98">
              <w:rPr>
                <w:rFonts w:ascii="Arial" w:eastAsia="Times New Roman" w:hAnsi="Arial" w:cs="Arial"/>
                <w:color w:val="000000"/>
                <w:spacing w:val="-5"/>
                <w:sz w:val="19"/>
                <w:szCs w:val="19"/>
                <w:lang w:eastAsia="ru-RU"/>
              </w:rPr>
              <w:softHyphen/>
              <w:t>цию на ткани. Изго</w:t>
            </w:r>
            <w:r w:rsidRPr="00D66F98">
              <w:rPr>
                <w:rFonts w:ascii="Arial" w:eastAsia="Times New Roman" w:hAnsi="Arial" w:cs="Arial"/>
                <w:color w:val="000000"/>
                <w:spacing w:val="-5"/>
                <w:sz w:val="19"/>
                <w:szCs w:val="19"/>
                <w:lang w:eastAsia="ru-RU"/>
              </w:rPr>
              <w:softHyphen/>
              <w:t>тавливать помпон из шерстяных ниток</w:t>
            </w: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Адекватная оценка правильности вы</w:t>
            </w:r>
            <w:r w:rsidRPr="00D66F98">
              <w:rPr>
                <w:rFonts w:ascii="Arial" w:eastAsia="Times New Roman" w:hAnsi="Arial" w:cs="Arial"/>
                <w:color w:val="000000"/>
                <w:spacing w:val="-5"/>
                <w:sz w:val="19"/>
                <w:szCs w:val="19"/>
                <w:lang w:eastAsia="ru-RU"/>
              </w:rPr>
              <w:softHyphen/>
              <w:t>полнения задания</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Осуществлять со</w:t>
            </w:r>
            <w:r w:rsidRPr="00D66F98">
              <w:rPr>
                <w:rFonts w:ascii="Arial" w:eastAsia="Times New Roman" w:hAnsi="Arial" w:cs="Arial"/>
                <w:color w:val="000000"/>
                <w:spacing w:val="-5"/>
                <w:sz w:val="19"/>
                <w:szCs w:val="19"/>
                <w:lang w:eastAsia="ru-RU"/>
              </w:rPr>
              <w:softHyphen/>
              <w:t>вместную работу в паре с учителем, распределять обя</w:t>
            </w:r>
            <w:r w:rsidRPr="00D66F98">
              <w:rPr>
                <w:rFonts w:ascii="Arial" w:eastAsia="Times New Roman" w:hAnsi="Arial" w:cs="Arial"/>
                <w:color w:val="000000"/>
                <w:spacing w:val="-5"/>
                <w:sz w:val="19"/>
                <w:szCs w:val="19"/>
                <w:lang w:eastAsia="ru-RU"/>
              </w:rPr>
              <w:softHyphen/>
              <w:t>занности в соот</w:t>
            </w:r>
            <w:r w:rsidRPr="00D66F98">
              <w:rPr>
                <w:rFonts w:ascii="Arial" w:eastAsia="Times New Roman" w:hAnsi="Arial" w:cs="Arial"/>
                <w:color w:val="000000"/>
                <w:spacing w:val="-5"/>
                <w:sz w:val="19"/>
                <w:szCs w:val="19"/>
                <w:lang w:eastAsia="ru-RU"/>
              </w:rPr>
              <w:softHyphen/>
              <w:t>ветствии с возмож</w:t>
            </w:r>
            <w:r w:rsidRPr="00D66F98">
              <w:rPr>
                <w:rFonts w:ascii="Arial" w:eastAsia="Times New Roman" w:hAnsi="Arial" w:cs="Arial"/>
                <w:color w:val="000000"/>
                <w:spacing w:val="-5"/>
                <w:sz w:val="19"/>
                <w:szCs w:val="19"/>
                <w:lang w:eastAsia="ru-RU"/>
              </w:rPr>
              <w:softHyphen/>
              <w:t>ностями, действо</w:t>
            </w:r>
            <w:r w:rsidRPr="00D66F98">
              <w:rPr>
                <w:rFonts w:ascii="Arial" w:eastAsia="Times New Roman" w:hAnsi="Arial" w:cs="Arial"/>
                <w:color w:val="000000"/>
                <w:spacing w:val="-5"/>
                <w:sz w:val="19"/>
                <w:szCs w:val="19"/>
                <w:lang w:eastAsia="ru-RU"/>
              </w:rPr>
              <w:softHyphen/>
              <w:t>вать по инструк</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ции-рисунку, инст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рукции-плану</w:t>
            </w:r>
          </w:p>
        </w:tc>
      </w:tr>
      <w:tr w:rsidR="00D66F98" w:rsidRPr="00D66F98" w:rsidTr="002B5209">
        <w:tblPrEx>
          <w:tblCellMar>
            <w:top w:w="0" w:type="dxa"/>
            <w:left w:w="0" w:type="dxa"/>
            <w:bottom w:w="0" w:type="dxa"/>
            <w:right w:w="0" w:type="dxa"/>
          </w:tblCellMar>
        </w:tblPrEx>
        <w:trPr>
          <w:trHeight w:hRule="exact" w:val="2770"/>
        </w:trPr>
        <w:tc>
          <w:tcPr>
            <w:tcW w:w="73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19</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Семинар</w:t>
            </w:r>
          </w:p>
          <w:p w:rsidR="00D66F98" w:rsidRPr="00D66F98" w:rsidRDefault="00D66F98" w:rsidP="00D66F98">
            <w:pPr>
              <w:framePr w:w="14645" w:h="9485" w:wrap="around" w:vAnchor="page" w:hAnchor="page" w:x="1095" w:y="964"/>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раскройщиков</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w:t>
            </w:r>
            <w:r w:rsidRPr="00D66F98">
              <w:rPr>
                <w:rFonts w:ascii="Arial" w:eastAsia="Times New Roman" w:hAnsi="Arial" w:cs="Arial"/>
                <w:bCs/>
                <w:i/>
                <w:iCs/>
                <w:color w:val="000000"/>
                <w:spacing w:val="-2"/>
                <w:sz w:val="19"/>
                <w:szCs w:val="19"/>
                <w:lang w:eastAsia="ru-RU"/>
              </w:rPr>
              <w:softHyphen/>
              <w:t>крепления зна</w:t>
            </w:r>
            <w:r w:rsidRPr="00D66F98">
              <w:rPr>
                <w:rFonts w:ascii="Arial" w:eastAsia="Times New Roman" w:hAnsi="Arial" w:cs="Arial"/>
                <w:bCs/>
                <w:i/>
                <w:iCs/>
                <w:color w:val="000000"/>
                <w:spacing w:val="-2"/>
                <w:sz w:val="19"/>
                <w:szCs w:val="19"/>
                <w:lang w:eastAsia="ru-RU"/>
              </w:rPr>
              <w:softHyphen/>
              <w:t>ний</w:t>
            </w:r>
          </w:p>
        </w:tc>
        <w:tc>
          <w:tcPr>
            <w:tcW w:w="279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технологией и приемами раскроя ткани. Знакомство с французской игрушкой бильбоке. Изго</w:t>
            </w:r>
            <w:r w:rsidRPr="00D66F98">
              <w:rPr>
                <w:rFonts w:ascii="Arial" w:eastAsia="Times New Roman" w:hAnsi="Arial" w:cs="Arial"/>
                <w:color w:val="000000"/>
                <w:spacing w:val="-5"/>
                <w:sz w:val="19"/>
                <w:szCs w:val="19"/>
                <w:lang w:eastAsia="ru-RU"/>
              </w:rPr>
              <w:softHyphen/>
              <w:t>товление бильбоке из пла</w:t>
            </w:r>
            <w:r w:rsidRPr="00D66F98">
              <w:rPr>
                <w:rFonts w:ascii="Arial" w:eastAsia="Times New Roman" w:hAnsi="Arial" w:cs="Arial"/>
                <w:color w:val="000000"/>
                <w:spacing w:val="-5"/>
                <w:sz w:val="19"/>
                <w:szCs w:val="19"/>
                <w:lang w:eastAsia="ru-RU"/>
              </w:rPr>
              <w:softHyphen/>
              <w:t>стиковой бутылки и ткане- во-ватного шарика. Рас</w:t>
            </w:r>
            <w:r w:rsidRPr="00D66F98">
              <w:rPr>
                <w:rFonts w:ascii="Arial" w:eastAsia="Times New Roman" w:hAnsi="Arial" w:cs="Arial"/>
                <w:color w:val="000000"/>
                <w:spacing w:val="-5"/>
                <w:sz w:val="19"/>
                <w:szCs w:val="19"/>
                <w:lang w:eastAsia="ru-RU"/>
              </w:rPr>
              <w:softHyphen/>
              <w:t>крой ткани для изготовле</w:t>
            </w:r>
            <w:r w:rsidRPr="00D66F98">
              <w:rPr>
                <w:rFonts w:ascii="Arial" w:eastAsia="Times New Roman" w:hAnsi="Arial" w:cs="Arial"/>
                <w:color w:val="000000"/>
                <w:spacing w:val="-5"/>
                <w:sz w:val="19"/>
                <w:szCs w:val="19"/>
                <w:lang w:eastAsia="ru-RU"/>
              </w:rPr>
              <w:softHyphen/>
              <w:t>ния шарика</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 французской иг</w:t>
            </w:r>
            <w:r w:rsidRPr="00D66F98">
              <w:rPr>
                <w:rFonts w:ascii="Arial" w:eastAsia="Times New Roman" w:hAnsi="Arial" w:cs="Arial"/>
                <w:color w:val="000000"/>
                <w:spacing w:val="-5"/>
                <w:sz w:val="19"/>
                <w:szCs w:val="19"/>
                <w:lang w:eastAsia="ru-RU"/>
              </w:rPr>
              <w:softHyphen/>
              <w:t>рушке бильбоке. Изготавливать иг</w:t>
            </w:r>
            <w:r w:rsidRPr="00D66F98">
              <w:rPr>
                <w:rFonts w:ascii="Arial" w:eastAsia="Times New Roman" w:hAnsi="Arial" w:cs="Arial"/>
                <w:color w:val="000000"/>
                <w:spacing w:val="-5"/>
                <w:sz w:val="19"/>
                <w:szCs w:val="19"/>
                <w:lang w:eastAsia="ru-RU"/>
              </w:rPr>
              <w:softHyphen/>
              <w:t>рушку бильбоке из подручных мате</w:t>
            </w:r>
            <w:r w:rsidRPr="00D66F98">
              <w:rPr>
                <w:rFonts w:ascii="Arial" w:eastAsia="Times New Roman" w:hAnsi="Arial" w:cs="Arial"/>
                <w:color w:val="000000"/>
                <w:spacing w:val="-5"/>
                <w:sz w:val="19"/>
                <w:szCs w:val="19"/>
                <w:lang w:eastAsia="ru-RU"/>
              </w:rPr>
              <w:softHyphen/>
              <w:t>риалов. Применять навыки раскроя и шитья для изготов</w:t>
            </w:r>
            <w:r w:rsidRPr="00D66F98">
              <w:rPr>
                <w:rFonts w:ascii="Arial" w:eastAsia="Times New Roman" w:hAnsi="Arial" w:cs="Arial"/>
                <w:color w:val="000000"/>
                <w:spacing w:val="-5"/>
                <w:sz w:val="19"/>
                <w:szCs w:val="19"/>
                <w:lang w:eastAsia="ru-RU"/>
              </w:rPr>
              <w:softHyphen/>
              <w:t>ления тканевого шарика</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Осознание воз</w:t>
            </w:r>
            <w:r w:rsidRPr="00D66F98">
              <w:rPr>
                <w:rFonts w:ascii="Arial" w:eastAsia="Times New Roman" w:hAnsi="Arial" w:cs="Arial"/>
                <w:color w:val="000000"/>
                <w:spacing w:val="-5"/>
                <w:sz w:val="19"/>
                <w:szCs w:val="19"/>
                <w:lang w:eastAsia="ru-RU"/>
              </w:rPr>
              <w:softHyphen/>
              <w:t>можностей исполь</w:t>
            </w:r>
            <w:r w:rsidRPr="00D66F98">
              <w:rPr>
                <w:rFonts w:ascii="Arial" w:eastAsia="Times New Roman" w:hAnsi="Arial" w:cs="Arial"/>
                <w:color w:val="000000"/>
                <w:spacing w:val="-5"/>
                <w:sz w:val="19"/>
                <w:szCs w:val="19"/>
                <w:lang w:eastAsia="ru-RU"/>
              </w:rPr>
              <w:softHyphen/>
              <w:t>зования навыков владения различ</w:t>
            </w:r>
            <w:r w:rsidRPr="00D66F98">
              <w:rPr>
                <w:rFonts w:ascii="Arial" w:eastAsia="Times New Roman" w:hAnsi="Arial" w:cs="Arial"/>
                <w:color w:val="000000"/>
                <w:spacing w:val="-5"/>
                <w:sz w:val="19"/>
                <w:szCs w:val="19"/>
                <w:lang w:eastAsia="ru-RU"/>
              </w:rPr>
              <w:softHyphen/>
              <w:t>ными технологиями в быту</w:t>
            </w:r>
          </w:p>
        </w:tc>
        <w:tc>
          <w:tcPr>
            <w:tcW w:w="2093"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различ</w:t>
            </w:r>
            <w:r w:rsidRPr="00D66F98">
              <w:rPr>
                <w:rFonts w:ascii="Arial" w:eastAsia="Times New Roman" w:hAnsi="Arial" w:cs="Arial"/>
                <w:color w:val="000000"/>
                <w:spacing w:val="-5"/>
                <w:sz w:val="19"/>
                <w:szCs w:val="19"/>
                <w:lang w:eastAsia="ru-RU"/>
              </w:rPr>
              <w:softHyphen/>
              <w:t>ных источников, ориентироваться в инструкциях раз</w:t>
            </w:r>
            <w:r w:rsidRPr="00D66F98">
              <w:rPr>
                <w:rFonts w:ascii="Arial" w:eastAsia="Times New Roman" w:hAnsi="Arial" w:cs="Arial"/>
                <w:color w:val="000000"/>
                <w:spacing w:val="-5"/>
                <w:sz w:val="19"/>
                <w:szCs w:val="19"/>
                <w:lang w:eastAsia="ru-RU"/>
              </w:rPr>
              <w:softHyphen/>
              <w:t>ных типов, осуще</w:t>
            </w:r>
            <w:r w:rsidRPr="00D66F98">
              <w:rPr>
                <w:rFonts w:ascii="Arial" w:eastAsia="Times New Roman" w:hAnsi="Arial" w:cs="Arial"/>
                <w:color w:val="000000"/>
                <w:spacing w:val="-5"/>
                <w:sz w:val="19"/>
                <w:szCs w:val="19"/>
                <w:lang w:eastAsia="ru-RU"/>
              </w:rPr>
              <w:softHyphen/>
              <w:t>ствлять контроль и взаимоконтроль, взаимопомощь, корректно строить оценочное выска</w:t>
            </w:r>
            <w:r w:rsidRPr="00D66F98">
              <w:rPr>
                <w:rFonts w:ascii="Arial" w:eastAsia="Times New Roman" w:hAnsi="Arial" w:cs="Arial"/>
                <w:color w:val="000000"/>
                <w:spacing w:val="-5"/>
                <w:sz w:val="19"/>
                <w:szCs w:val="19"/>
                <w:lang w:eastAsia="ru-RU"/>
              </w:rPr>
              <w:softHyphen/>
              <w:t>зывание</w:t>
            </w:r>
          </w:p>
        </w:tc>
      </w:tr>
      <w:tr w:rsidR="00D66F98" w:rsidRPr="00D66F98" w:rsidTr="002B5209">
        <w:tblPrEx>
          <w:tblCellMar>
            <w:top w:w="0" w:type="dxa"/>
            <w:left w:w="0" w:type="dxa"/>
            <w:bottom w:w="0" w:type="dxa"/>
            <w:right w:w="0" w:type="dxa"/>
          </w:tblCellMar>
        </w:tblPrEx>
        <w:trPr>
          <w:trHeight w:hRule="exact" w:val="3706"/>
        </w:trPr>
        <w:tc>
          <w:tcPr>
            <w:tcW w:w="73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190" w:lineRule="exact"/>
              <w:ind w:left="2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20</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Чем пахнут ремесла</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некоторыми массовыми профессиями, особенностями труда в разных областях экономи</w:t>
            </w:r>
            <w:r w:rsidRPr="00D66F98">
              <w:rPr>
                <w:rFonts w:ascii="Arial" w:eastAsia="Times New Roman" w:hAnsi="Arial" w:cs="Arial"/>
                <w:color w:val="000000"/>
                <w:spacing w:val="-5"/>
                <w:sz w:val="19"/>
                <w:szCs w:val="19"/>
                <w:lang w:eastAsia="ru-RU"/>
              </w:rPr>
              <w:softHyphen/>
              <w:t>ки, регионах, зависимость профессий от пола, воз</w:t>
            </w:r>
            <w:r w:rsidRPr="00D66F98">
              <w:rPr>
                <w:rFonts w:ascii="Arial" w:eastAsia="Times New Roman" w:hAnsi="Arial" w:cs="Arial"/>
                <w:color w:val="000000"/>
                <w:spacing w:val="-5"/>
                <w:sz w:val="19"/>
                <w:szCs w:val="19"/>
                <w:lang w:eastAsia="ru-RU"/>
              </w:rPr>
              <w:softHyphen/>
              <w:t>раста, физических данных. Знакомство с правилами интервьюирования. Интер</w:t>
            </w:r>
            <w:r w:rsidRPr="00D66F98">
              <w:rPr>
                <w:rFonts w:ascii="Arial" w:eastAsia="Times New Roman" w:hAnsi="Arial" w:cs="Arial"/>
                <w:color w:val="000000"/>
                <w:spacing w:val="-5"/>
                <w:sz w:val="19"/>
                <w:szCs w:val="19"/>
                <w:lang w:eastAsia="ru-RU"/>
              </w:rPr>
              <w:softHyphen/>
              <w:t>вью с родителями и про</w:t>
            </w:r>
            <w:r w:rsidRPr="00D66F98">
              <w:rPr>
                <w:rFonts w:ascii="Arial" w:eastAsia="Times New Roman" w:hAnsi="Arial" w:cs="Arial"/>
                <w:color w:val="000000"/>
                <w:spacing w:val="-5"/>
                <w:sz w:val="19"/>
                <w:szCs w:val="19"/>
                <w:lang w:eastAsia="ru-RU"/>
              </w:rPr>
              <w:softHyphen/>
              <w:t>хожими о профессиях. Из</w:t>
            </w:r>
            <w:r w:rsidRPr="00D66F98">
              <w:rPr>
                <w:rFonts w:ascii="Arial" w:eastAsia="Times New Roman" w:hAnsi="Arial" w:cs="Arial"/>
                <w:color w:val="000000"/>
                <w:spacing w:val="-5"/>
                <w:sz w:val="19"/>
                <w:szCs w:val="19"/>
                <w:lang w:eastAsia="ru-RU"/>
              </w:rPr>
              <w:softHyphen/>
              <w:t>готовление аппликации из карандашной стружки</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 распространенных и редких профес</w:t>
            </w:r>
            <w:r w:rsidRPr="00D66F98">
              <w:rPr>
                <w:rFonts w:ascii="Arial" w:eastAsia="Times New Roman" w:hAnsi="Arial" w:cs="Arial"/>
                <w:color w:val="000000"/>
                <w:spacing w:val="-5"/>
                <w:sz w:val="19"/>
                <w:szCs w:val="19"/>
                <w:lang w:eastAsia="ru-RU"/>
              </w:rPr>
              <w:softHyphen/>
              <w:t>сиях, понимать не</w:t>
            </w:r>
            <w:r w:rsidRPr="00D66F98">
              <w:rPr>
                <w:rFonts w:ascii="Arial" w:eastAsia="Times New Roman" w:hAnsi="Arial" w:cs="Arial"/>
                <w:color w:val="000000"/>
                <w:spacing w:val="-5"/>
                <w:sz w:val="19"/>
                <w:szCs w:val="19"/>
                <w:lang w:eastAsia="ru-RU"/>
              </w:rPr>
              <w:softHyphen/>
              <w:t>обходимость каче</w:t>
            </w:r>
            <w:r w:rsidRPr="00D66F98">
              <w:rPr>
                <w:rFonts w:ascii="Arial" w:eastAsia="Times New Roman" w:hAnsi="Arial" w:cs="Arial"/>
                <w:color w:val="000000"/>
                <w:spacing w:val="-5"/>
                <w:sz w:val="19"/>
                <w:szCs w:val="19"/>
                <w:lang w:eastAsia="ru-RU"/>
              </w:rPr>
              <w:softHyphen/>
              <w:t>ственного обучения для овладения профессией. Брать интервью у родных и незнакомых лю</w:t>
            </w:r>
            <w:r w:rsidRPr="00D66F98">
              <w:rPr>
                <w:rFonts w:ascii="Arial" w:eastAsia="Times New Roman" w:hAnsi="Arial" w:cs="Arial"/>
                <w:color w:val="000000"/>
                <w:spacing w:val="-5"/>
                <w:sz w:val="19"/>
                <w:szCs w:val="19"/>
                <w:lang w:eastAsia="ru-RU"/>
              </w:rPr>
              <w:softHyphen/>
              <w:t>дей. Изготавливать аппликацию из ка</w:t>
            </w:r>
            <w:r w:rsidRPr="00D66F98">
              <w:rPr>
                <w:rFonts w:ascii="Arial" w:eastAsia="Times New Roman" w:hAnsi="Arial" w:cs="Arial"/>
                <w:color w:val="000000"/>
                <w:spacing w:val="-5"/>
                <w:sz w:val="19"/>
                <w:szCs w:val="19"/>
                <w:lang w:eastAsia="ru-RU"/>
              </w:rPr>
              <w:softHyphen/>
              <w:t>рандашной стружки</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Уважительное от</w:t>
            </w:r>
            <w:r w:rsidRPr="00D66F98">
              <w:rPr>
                <w:rFonts w:ascii="Arial" w:eastAsia="Times New Roman" w:hAnsi="Arial" w:cs="Arial"/>
                <w:color w:val="000000"/>
                <w:spacing w:val="-5"/>
                <w:sz w:val="19"/>
                <w:szCs w:val="19"/>
                <w:lang w:eastAsia="ru-RU"/>
              </w:rPr>
              <w:softHyphen/>
              <w:t>ношение к людям труда, разным профессиям, пони</w:t>
            </w:r>
            <w:r w:rsidRPr="00D66F98">
              <w:rPr>
                <w:rFonts w:ascii="Arial" w:eastAsia="Times New Roman" w:hAnsi="Arial" w:cs="Arial"/>
                <w:color w:val="000000"/>
                <w:spacing w:val="-5"/>
                <w:sz w:val="19"/>
                <w:szCs w:val="19"/>
                <w:lang w:eastAsia="ru-RU"/>
              </w:rPr>
              <w:softHyphen/>
              <w:t>мание важности сохранения семей</w:t>
            </w:r>
            <w:r w:rsidRPr="00D66F98">
              <w:rPr>
                <w:rFonts w:ascii="Arial" w:eastAsia="Times New Roman" w:hAnsi="Arial" w:cs="Arial"/>
                <w:color w:val="000000"/>
                <w:spacing w:val="-5"/>
                <w:sz w:val="19"/>
                <w:szCs w:val="19"/>
                <w:lang w:eastAsia="ru-RU"/>
              </w:rPr>
              <w:softHyphen/>
              <w:t>ных традиций</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различ</w:t>
            </w:r>
            <w:r w:rsidRPr="00D66F98">
              <w:rPr>
                <w:rFonts w:ascii="Arial" w:eastAsia="Times New Roman" w:hAnsi="Arial" w:cs="Arial"/>
                <w:color w:val="000000"/>
                <w:spacing w:val="-5"/>
                <w:sz w:val="19"/>
                <w:szCs w:val="19"/>
                <w:lang w:eastAsia="ru-RU"/>
              </w:rPr>
              <w:softHyphen/>
              <w:t>ных источников, различными спосо</w:t>
            </w:r>
            <w:r w:rsidRPr="00D66F98">
              <w:rPr>
                <w:rFonts w:ascii="Arial" w:eastAsia="Times New Roman" w:hAnsi="Arial" w:cs="Arial"/>
                <w:color w:val="000000"/>
                <w:spacing w:val="-5"/>
                <w:sz w:val="19"/>
                <w:szCs w:val="19"/>
                <w:lang w:eastAsia="ru-RU"/>
              </w:rPr>
              <w:softHyphen/>
              <w:t>бами, применять правила общения с различными слоя</w:t>
            </w:r>
            <w:r w:rsidRPr="00D66F98">
              <w:rPr>
                <w:rFonts w:ascii="Arial" w:eastAsia="Times New Roman" w:hAnsi="Arial" w:cs="Arial"/>
                <w:color w:val="000000"/>
                <w:spacing w:val="-5"/>
                <w:sz w:val="19"/>
                <w:szCs w:val="19"/>
                <w:lang w:eastAsia="ru-RU"/>
              </w:rPr>
              <w:softHyphen/>
              <w:t>ми населения, осуществлять ра</w:t>
            </w:r>
            <w:r w:rsidRPr="00D66F98">
              <w:rPr>
                <w:rFonts w:ascii="Arial" w:eastAsia="Times New Roman" w:hAnsi="Arial" w:cs="Arial"/>
                <w:color w:val="000000"/>
                <w:spacing w:val="-5"/>
                <w:sz w:val="19"/>
                <w:szCs w:val="19"/>
                <w:lang w:eastAsia="ru-RU"/>
              </w:rPr>
              <w:softHyphen/>
              <w:t>боту в парах, дого</w:t>
            </w:r>
            <w:r w:rsidRPr="00D66F98">
              <w:rPr>
                <w:rFonts w:ascii="Arial" w:eastAsia="Times New Roman" w:hAnsi="Arial" w:cs="Arial"/>
                <w:color w:val="000000"/>
                <w:spacing w:val="-5"/>
                <w:sz w:val="19"/>
                <w:szCs w:val="19"/>
                <w:lang w:eastAsia="ru-RU"/>
              </w:rPr>
              <w:softHyphen/>
              <w:t>вариваться и рас</w:t>
            </w:r>
            <w:r w:rsidRPr="00D66F98">
              <w:rPr>
                <w:rFonts w:ascii="Arial" w:eastAsia="Times New Roman" w:hAnsi="Arial" w:cs="Arial"/>
                <w:color w:val="000000"/>
                <w:spacing w:val="-5"/>
                <w:sz w:val="19"/>
                <w:szCs w:val="19"/>
                <w:lang w:eastAsia="ru-RU"/>
              </w:rPr>
              <w:softHyphen/>
              <w:t>пределять обязан</w:t>
            </w:r>
            <w:r w:rsidRPr="00D66F98">
              <w:rPr>
                <w:rFonts w:ascii="Arial" w:eastAsia="Times New Roman" w:hAnsi="Arial" w:cs="Arial"/>
                <w:color w:val="000000"/>
                <w:spacing w:val="-5"/>
                <w:sz w:val="19"/>
                <w:szCs w:val="19"/>
                <w:lang w:eastAsia="ru-RU"/>
              </w:rPr>
              <w:softHyphen/>
              <w:t>ности, анализиро</w:t>
            </w:r>
            <w:r w:rsidRPr="00D66F98">
              <w:rPr>
                <w:rFonts w:ascii="Arial" w:eastAsia="Times New Roman" w:hAnsi="Arial" w:cs="Arial"/>
                <w:color w:val="000000"/>
                <w:spacing w:val="-5"/>
                <w:sz w:val="19"/>
                <w:szCs w:val="19"/>
                <w:lang w:eastAsia="ru-RU"/>
              </w:rPr>
              <w:softHyphen/>
              <w:t>вать результаты опроса и делать выводы</w:t>
            </w: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485" w:wrap="around" w:vAnchor="page" w:hAnchor="page" w:x="1095" w:y="964"/>
              <w:widowControl w:val="0"/>
              <w:spacing w:after="0" w:line="228" w:lineRule="exact"/>
              <w:ind w:left="120"/>
              <w:rPr>
                <w:rFonts w:ascii="Arial" w:eastAsia="Times New Roman" w:hAnsi="Arial" w:cs="Arial"/>
                <w:spacing w:val="-4"/>
                <w:sz w:val="21"/>
                <w:szCs w:val="21"/>
                <w:lang w:eastAsia="ru-RU"/>
              </w:rPr>
            </w:pPr>
          </w:p>
        </w:tc>
      </w:tr>
    </w:tbl>
    <w:p w:rsidR="00D66F98" w:rsidRPr="00D66F98" w:rsidRDefault="00D66F98" w:rsidP="00D66F98">
      <w:pPr>
        <w:framePr w:wrap="around" w:vAnchor="page" w:hAnchor="page" w:x="8223" w:y="1070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192</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25"/>
        <w:gridCol w:w="725"/>
        <w:gridCol w:w="2342"/>
        <w:gridCol w:w="1805"/>
        <w:gridCol w:w="2798"/>
        <w:gridCol w:w="2083"/>
        <w:gridCol w:w="2078"/>
        <w:gridCol w:w="2098"/>
      </w:tblGrid>
      <w:tr w:rsidR="00D66F98" w:rsidRPr="00D66F98" w:rsidTr="002B5209">
        <w:tblPrEx>
          <w:tblCellMar>
            <w:top w:w="0" w:type="dxa"/>
            <w:left w:w="0" w:type="dxa"/>
            <w:bottom w:w="0" w:type="dxa"/>
            <w:right w:w="0" w:type="dxa"/>
          </w:tblCellMar>
        </w:tblPrEx>
        <w:trPr>
          <w:trHeight w:hRule="exact" w:val="2098"/>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21</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40" w:lineRule="auto"/>
              <w:rPr>
                <w:rFonts w:ascii="Courier New" w:eastAsia="Times New Roman" w:hAnsi="Courier New" w:cs="Courier New"/>
                <w:sz w:val="10"/>
                <w:szCs w:val="10"/>
                <w:lang w:eastAsia="ru-RU"/>
              </w:rPr>
            </w:pPr>
          </w:p>
        </w:tc>
        <w:tc>
          <w:tcPr>
            <w:tcW w:w="234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Контурная графика</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техникой «изонить». Конструирова</w:t>
            </w:r>
            <w:r w:rsidRPr="00D66F98">
              <w:rPr>
                <w:rFonts w:ascii="Arial" w:eastAsia="Times New Roman" w:hAnsi="Arial" w:cs="Arial"/>
                <w:color w:val="000000"/>
                <w:spacing w:val="-5"/>
                <w:sz w:val="19"/>
                <w:szCs w:val="19"/>
                <w:lang w:eastAsia="ru-RU"/>
              </w:rPr>
              <w:softHyphen/>
              <w:t>ние шаблона для вышивки. Изготовление аппликации «Ваза с цветами»</w:t>
            </w:r>
          </w:p>
        </w:tc>
        <w:tc>
          <w:tcPr>
            <w:tcW w:w="2083"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Рассказывать об основных изобра</w:t>
            </w:r>
            <w:r w:rsidRPr="00D66F98">
              <w:rPr>
                <w:rFonts w:ascii="Arial" w:eastAsia="Times New Roman" w:hAnsi="Arial" w:cs="Arial"/>
                <w:color w:val="000000"/>
                <w:spacing w:val="-5"/>
                <w:sz w:val="19"/>
                <w:szCs w:val="19"/>
                <w:lang w:eastAsia="ru-RU"/>
              </w:rPr>
              <w:softHyphen/>
              <w:t>зительных средст</w:t>
            </w:r>
            <w:r w:rsidRPr="00D66F98">
              <w:rPr>
                <w:rFonts w:ascii="Arial" w:eastAsia="Times New Roman" w:hAnsi="Arial" w:cs="Arial"/>
                <w:color w:val="000000"/>
                <w:spacing w:val="-5"/>
                <w:sz w:val="19"/>
                <w:szCs w:val="19"/>
                <w:lang w:eastAsia="ru-RU"/>
              </w:rPr>
              <w:softHyphen/>
              <w:t>вах графики. Иметь представление о технике «изонить». Изготавливать про</w:t>
            </w:r>
            <w:r w:rsidRPr="00D66F98">
              <w:rPr>
                <w:rFonts w:ascii="Arial" w:eastAsia="Times New Roman" w:hAnsi="Arial" w:cs="Arial"/>
                <w:color w:val="000000"/>
                <w:spacing w:val="-5"/>
                <w:sz w:val="19"/>
                <w:szCs w:val="19"/>
                <w:lang w:eastAsia="ru-RU"/>
              </w:rPr>
              <w:softHyphen/>
              <w:t>стейшую поделку в техник изонити</w:t>
            </w: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w:t>
            </w:r>
            <w:r w:rsidRPr="00D66F98">
              <w:rPr>
                <w:rFonts w:ascii="Arial" w:eastAsia="Times New Roman" w:hAnsi="Arial" w:cs="Arial"/>
                <w:color w:val="000000"/>
                <w:spacing w:val="-5"/>
                <w:sz w:val="19"/>
                <w:szCs w:val="19"/>
                <w:lang w:eastAsia="ru-RU"/>
              </w:rPr>
              <w:softHyphen/>
              <w:t>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09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Анализировать схему изделия, следовать плану при выполнении задания, осущест</w:t>
            </w:r>
            <w:r w:rsidRPr="00D66F98">
              <w:rPr>
                <w:rFonts w:ascii="Arial" w:eastAsia="Times New Roman" w:hAnsi="Arial" w:cs="Arial"/>
                <w:color w:val="000000"/>
                <w:spacing w:val="-5"/>
                <w:sz w:val="19"/>
                <w:szCs w:val="19"/>
                <w:lang w:eastAsia="ru-RU"/>
              </w:rPr>
              <w:softHyphen/>
              <w:t>влять текущий и итоговый самокон</w:t>
            </w:r>
            <w:r w:rsidRPr="00D66F98">
              <w:rPr>
                <w:rFonts w:ascii="Arial" w:eastAsia="Times New Roman" w:hAnsi="Arial" w:cs="Arial"/>
                <w:color w:val="000000"/>
                <w:spacing w:val="-5"/>
                <w:sz w:val="19"/>
                <w:szCs w:val="19"/>
                <w:lang w:eastAsia="ru-RU"/>
              </w:rPr>
              <w:softHyphen/>
              <w:t>троль, оценивать результат</w:t>
            </w:r>
          </w:p>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1853"/>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22</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40" w:lineRule="auto"/>
              <w:rPr>
                <w:rFonts w:ascii="Courier New" w:eastAsia="Times New Roman" w:hAnsi="Courier New" w:cs="Courier New"/>
                <w:sz w:val="10"/>
                <w:szCs w:val="10"/>
                <w:lang w:eastAsia="ru-RU"/>
              </w:rPr>
            </w:pPr>
          </w:p>
        </w:tc>
        <w:tc>
          <w:tcPr>
            <w:tcW w:w="234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Любимые фенечки</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термином «фенечка». Изучение приемов изготовления бус из бумаги, бисера, техно</w:t>
            </w:r>
            <w:r w:rsidRPr="00D66F98">
              <w:rPr>
                <w:rFonts w:ascii="Arial" w:eastAsia="Times New Roman" w:hAnsi="Arial" w:cs="Arial"/>
                <w:color w:val="000000"/>
                <w:spacing w:val="-5"/>
                <w:sz w:val="19"/>
                <w:szCs w:val="19"/>
                <w:lang w:eastAsia="ru-RU"/>
              </w:rPr>
              <w:softHyphen/>
              <w:t>логии плетения из бисера. Изготовление бус из цвет</w:t>
            </w:r>
            <w:r w:rsidRPr="00D66F98">
              <w:rPr>
                <w:rFonts w:ascii="Arial" w:eastAsia="Times New Roman" w:hAnsi="Arial" w:cs="Arial"/>
                <w:color w:val="000000"/>
                <w:spacing w:val="-5"/>
                <w:sz w:val="19"/>
                <w:szCs w:val="19"/>
                <w:lang w:eastAsia="ru-RU"/>
              </w:rPr>
              <w:softHyphen/>
              <w:t>ной бумаги</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Иметь представле</w:t>
            </w:r>
            <w:r w:rsidRPr="00D66F98">
              <w:rPr>
                <w:rFonts w:ascii="Arial" w:eastAsia="Times New Roman" w:hAnsi="Arial" w:cs="Arial"/>
                <w:color w:val="000000"/>
                <w:spacing w:val="-5"/>
                <w:sz w:val="19"/>
                <w:szCs w:val="19"/>
                <w:lang w:eastAsia="ru-RU"/>
              </w:rPr>
              <w:softHyphen/>
              <w:t>ние о термине «фенечка». Изго</w:t>
            </w:r>
            <w:r w:rsidRPr="00D66F98">
              <w:rPr>
                <w:rFonts w:ascii="Arial" w:eastAsia="Times New Roman" w:hAnsi="Arial" w:cs="Arial"/>
                <w:color w:val="000000"/>
                <w:spacing w:val="-5"/>
                <w:sz w:val="19"/>
                <w:szCs w:val="19"/>
                <w:lang w:eastAsia="ru-RU"/>
              </w:rPr>
              <w:softHyphen/>
              <w:t>тавливать бусы из бумаги и простые украшения из би</w:t>
            </w:r>
            <w:r w:rsidRPr="00D66F98">
              <w:rPr>
                <w:rFonts w:ascii="Arial" w:eastAsia="Times New Roman" w:hAnsi="Arial" w:cs="Arial"/>
                <w:color w:val="000000"/>
                <w:spacing w:val="-5"/>
                <w:sz w:val="19"/>
                <w:szCs w:val="19"/>
                <w:lang w:eastAsia="ru-RU"/>
              </w:rPr>
              <w:softHyphen/>
              <w:t>сера</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и по</w:t>
            </w:r>
            <w:r w:rsidRPr="00D66F98">
              <w:rPr>
                <w:rFonts w:ascii="Arial" w:eastAsia="Times New Roman" w:hAnsi="Arial" w:cs="Arial"/>
                <w:color w:val="000000"/>
                <w:spacing w:val="-5"/>
                <w:sz w:val="19"/>
                <w:szCs w:val="19"/>
                <w:lang w:eastAsia="ru-RU"/>
              </w:rPr>
              <w:softHyphen/>
              <w:t>знавательный ин</w:t>
            </w:r>
            <w:r w:rsidRPr="00D66F98">
              <w:rPr>
                <w:rFonts w:ascii="Arial" w:eastAsia="Times New Roman" w:hAnsi="Arial" w:cs="Arial"/>
                <w:color w:val="000000"/>
                <w:spacing w:val="-5"/>
                <w:sz w:val="19"/>
                <w:szCs w:val="19"/>
                <w:lang w:eastAsia="ru-RU"/>
              </w:rPr>
              <w:softHyphen/>
              <w:t>терес к ручному труду, к изучению свойств исполь</w:t>
            </w:r>
            <w:r w:rsidRPr="00D66F98">
              <w:rPr>
                <w:rFonts w:ascii="Arial" w:eastAsia="Times New Roman" w:hAnsi="Arial" w:cs="Arial"/>
                <w:color w:val="000000"/>
                <w:spacing w:val="-5"/>
                <w:sz w:val="19"/>
                <w:szCs w:val="19"/>
                <w:lang w:eastAsia="ru-RU"/>
              </w:rPr>
              <w:softHyphen/>
              <w:t>зуемого материала</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Ориентироваться в разных типах инст</w:t>
            </w:r>
            <w:r w:rsidRPr="00D66F98">
              <w:rPr>
                <w:rFonts w:ascii="Arial" w:eastAsia="Times New Roman" w:hAnsi="Arial" w:cs="Arial"/>
                <w:color w:val="000000"/>
                <w:spacing w:val="-5"/>
                <w:sz w:val="19"/>
                <w:szCs w:val="19"/>
                <w:lang w:eastAsia="ru-RU"/>
              </w:rPr>
              <w:softHyphen/>
              <w:t>рукций, следовать плану при изготов</w:t>
            </w:r>
            <w:r w:rsidRPr="00D66F98">
              <w:rPr>
                <w:rFonts w:ascii="Arial" w:eastAsia="Times New Roman" w:hAnsi="Arial" w:cs="Arial"/>
                <w:color w:val="000000"/>
                <w:spacing w:val="-5"/>
                <w:sz w:val="19"/>
                <w:szCs w:val="19"/>
                <w:lang w:eastAsia="ru-RU"/>
              </w:rPr>
              <w:softHyphen/>
              <w:t>лении изделия, корректно строить оценочное выска</w:t>
            </w:r>
            <w:r w:rsidRPr="00D66F98">
              <w:rPr>
                <w:rFonts w:ascii="Arial" w:eastAsia="Times New Roman" w:hAnsi="Arial" w:cs="Arial"/>
                <w:color w:val="000000"/>
                <w:spacing w:val="-5"/>
                <w:sz w:val="19"/>
                <w:szCs w:val="19"/>
                <w:lang w:eastAsia="ru-RU"/>
              </w:rPr>
              <w:softHyphen/>
              <w:t>зывание</w:t>
            </w:r>
          </w:p>
        </w:tc>
      </w:tr>
      <w:tr w:rsidR="00D66F98" w:rsidRPr="00D66F98" w:rsidTr="002B5209">
        <w:tblPrEx>
          <w:tblCellMar>
            <w:top w:w="0" w:type="dxa"/>
            <w:left w:w="0" w:type="dxa"/>
            <w:bottom w:w="0" w:type="dxa"/>
            <w:right w:w="0" w:type="dxa"/>
          </w:tblCellMar>
        </w:tblPrEx>
        <w:trPr>
          <w:trHeight w:hRule="exact" w:val="3461"/>
        </w:trPr>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23</w:t>
            </w:r>
          </w:p>
        </w:tc>
        <w:tc>
          <w:tcPr>
            <w:tcW w:w="72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40" w:lineRule="auto"/>
              <w:rPr>
                <w:rFonts w:ascii="Courier New" w:eastAsia="Times New Roman" w:hAnsi="Courier New" w:cs="Courier New"/>
                <w:sz w:val="10"/>
                <w:szCs w:val="10"/>
                <w:lang w:eastAsia="ru-RU"/>
              </w:rPr>
            </w:pPr>
          </w:p>
        </w:tc>
        <w:tc>
          <w:tcPr>
            <w:tcW w:w="234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Творческие</w:t>
            </w:r>
          </w:p>
          <w:p w:rsidR="00D66F98" w:rsidRPr="00D66F98" w:rsidRDefault="00D66F98" w:rsidP="00D66F98">
            <w:pPr>
              <w:framePr w:w="14654" w:h="9518" w:wrap="around" w:vAnchor="page" w:hAnchor="page" w:x="1091" w:y="930"/>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достижения</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комплекс</w:t>
            </w:r>
            <w:r w:rsidRPr="00D66F98">
              <w:rPr>
                <w:rFonts w:ascii="Arial" w:eastAsia="Times New Roman" w:hAnsi="Arial" w:cs="Arial"/>
                <w:bCs/>
                <w:i/>
                <w:iCs/>
                <w:color w:val="000000"/>
                <w:spacing w:val="-2"/>
                <w:sz w:val="19"/>
                <w:szCs w:val="19"/>
                <w:lang w:eastAsia="ru-RU"/>
              </w:rPr>
              <w:softHyphen/>
              <w:t>ного примене</w:t>
            </w:r>
            <w:r w:rsidRPr="00D66F98">
              <w:rPr>
                <w:rFonts w:ascii="Arial" w:eastAsia="Times New Roman" w:hAnsi="Arial" w:cs="Arial"/>
                <w:bCs/>
                <w:i/>
                <w:iCs/>
                <w:color w:val="000000"/>
                <w:spacing w:val="-2"/>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Самостоятельное изготов</w:t>
            </w:r>
            <w:r w:rsidRPr="00D66F98">
              <w:rPr>
                <w:rFonts w:ascii="Arial" w:eastAsia="Times New Roman" w:hAnsi="Arial" w:cs="Arial"/>
                <w:color w:val="000000"/>
                <w:spacing w:val="-5"/>
                <w:sz w:val="19"/>
                <w:szCs w:val="19"/>
                <w:lang w:eastAsia="ru-RU"/>
              </w:rPr>
              <w:softHyphen/>
              <w:t>ление поделок в изучен</w:t>
            </w:r>
            <w:r w:rsidRPr="00D66F98">
              <w:rPr>
                <w:rFonts w:ascii="Arial" w:eastAsia="Times New Roman" w:hAnsi="Arial" w:cs="Arial"/>
                <w:color w:val="000000"/>
                <w:spacing w:val="-5"/>
                <w:sz w:val="19"/>
                <w:szCs w:val="19"/>
                <w:lang w:eastAsia="ru-RU"/>
              </w:rPr>
              <w:softHyphen/>
              <w:t>ных техниках из материа</w:t>
            </w:r>
            <w:r w:rsidRPr="00D66F98">
              <w:rPr>
                <w:rFonts w:ascii="Arial" w:eastAsia="Times New Roman" w:hAnsi="Arial" w:cs="Arial"/>
                <w:color w:val="000000"/>
                <w:spacing w:val="-5"/>
                <w:sz w:val="19"/>
                <w:szCs w:val="19"/>
                <w:lang w:eastAsia="ru-RU"/>
              </w:rPr>
              <w:softHyphen/>
              <w:t>лов по выбору с предвари</w:t>
            </w:r>
            <w:r w:rsidRPr="00D66F98">
              <w:rPr>
                <w:rFonts w:ascii="Arial" w:eastAsia="Times New Roman" w:hAnsi="Arial" w:cs="Arial"/>
                <w:color w:val="000000"/>
                <w:spacing w:val="-5"/>
                <w:sz w:val="19"/>
                <w:szCs w:val="19"/>
                <w:lang w:eastAsia="ru-RU"/>
              </w:rPr>
              <w:softHyphen/>
              <w:t>тельной подготовкой. Оце</w:t>
            </w:r>
            <w:r w:rsidRPr="00D66F98">
              <w:rPr>
                <w:rFonts w:ascii="Arial" w:eastAsia="Times New Roman" w:hAnsi="Arial" w:cs="Arial"/>
                <w:color w:val="000000"/>
                <w:spacing w:val="-5"/>
                <w:sz w:val="19"/>
                <w:szCs w:val="19"/>
                <w:lang w:eastAsia="ru-RU"/>
              </w:rPr>
              <w:softHyphen/>
              <w:t>нивание и взаимооценива- ние результатов</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Проектировать и изготавливать по</w:t>
            </w:r>
            <w:r w:rsidRPr="00D66F98">
              <w:rPr>
                <w:rFonts w:ascii="Arial" w:eastAsia="Times New Roman" w:hAnsi="Arial" w:cs="Arial"/>
                <w:color w:val="000000"/>
                <w:spacing w:val="-5"/>
                <w:sz w:val="19"/>
                <w:szCs w:val="19"/>
                <w:lang w:eastAsia="ru-RU"/>
              </w:rPr>
              <w:softHyphen/>
              <w:t>делки на основе изученных прие</w:t>
            </w:r>
            <w:r w:rsidRPr="00D66F98">
              <w:rPr>
                <w:rFonts w:ascii="Arial" w:eastAsia="Times New Roman" w:hAnsi="Arial" w:cs="Arial"/>
                <w:color w:val="000000"/>
                <w:spacing w:val="-5"/>
                <w:sz w:val="19"/>
                <w:szCs w:val="19"/>
                <w:lang w:eastAsia="ru-RU"/>
              </w:rPr>
              <w:softHyphen/>
              <w:t>мов, технологий из самостоятельно подобранных ма</w:t>
            </w:r>
            <w:r w:rsidRPr="00D66F98">
              <w:rPr>
                <w:rFonts w:ascii="Arial" w:eastAsia="Times New Roman" w:hAnsi="Arial" w:cs="Arial"/>
                <w:color w:val="000000"/>
                <w:spacing w:val="-5"/>
                <w:sz w:val="19"/>
                <w:szCs w:val="19"/>
                <w:lang w:eastAsia="ru-RU"/>
              </w:rPr>
              <w:softHyphen/>
              <w:t>териалов</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к прак</w:t>
            </w:r>
            <w:r w:rsidRPr="00D66F98">
              <w:rPr>
                <w:rFonts w:ascii="Arial" w:eastAsia="Times New Roman" w:hAnsi="Arial" w:cs="Arial"/>
                <w:color w:val="000000"/>
                <w:spacing w:val="-5"/>
                <w:sz w:val="19"/>
                <w:szCs w:val="19"/>
                <w:lang w:eastAsia="ru-RU"/>
              </w:rPr>
              <w:softHyphen/>
              <w:t>тической деятель</w:t>
            </w:r>
            <w:r w:rsidRPr="00D66F98">
              <w:rPr>
                <w:rFonts w:ascii="Arial" w:eastAsia="Times New Roman" w:hAnsi="Arial" w:cs="Arial"/>
                <w:color w:val="000000"/>
                <w:spacing w:val="-5"/>
                <w:sz w:val="19"/>
                <w:szCs w:val="19"/>
                <w:lang w:eastAsia="ru-RU"/>
              </w:rPr>
              <w:softHyphen/>
              <w:t>ности, адекватная оценка правильно</w:t>
            </w:r>
            <w:r w:rsidRPr="00D66F98">
              <w:rPr>
                <w:rFonts w:ascii="Arial" w:eastAsia="Times New Roman" w:hAnsi="Arial" w:cs="Arial"/>
                <w:color w:val="000000"/>
                <w:spacing w:val="-5"/>
                <w:sz w:val="19"/>
                <w:szCs w:val="19"/>
                <w:lang w:eastAsia="ru-RU"/>
              </w:rPr>
              <w:softHyphen/>
              <w:t>сти выполнения задания</w:t>
            </w:r>
          </w:p>
        </w:tc>
        <w:tc>
          <w:tcPr>
            <w:tcW w:w="209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Ставить цель, фор</w:t>
            </w:r>
            <w:r w:rsidRPr="00D66F98">
              <w:rPr>
                <w:rFonts w:ascii="Arial" w:eastAsia="Times New Roman" w:hAnsi="Arial" w:cs="Arial"/>
                <w:color w:val="000000"/>
                <w:spacing w:val="-5"/>
                <w:sz w:val="19"/>
                <w:szCs w:val="19"/>
                <w:lang w:eastAsia="ru-RU"/>
              </w:rPr>
              <w:softHyphen/>
              <w:t>мулировать задачи и планировать лич</w:t>
            </w:r>
            <w:r w:rsidRPr="00D66F98">
              <w:rPr>
                <w:rFonts w:ascii="Arial" w:eastAsia="Times New Roman" w:hAnsi="Arial" w:cs="Arial"/>
                <w:color w:val="000000"/>
                <w:spacing w:val="-5"/>
                <w:sz w:val="19"/>
                <w:szCs w:val="19"/>
                <w:lang w:eastAsia="ru-RU"/>
              </w:rPr>
              <w:softHyphen/>
              <w:t>ную практическую деятельность, про</w:t>
            </w:r>
            <w:r w:rsidRPr="00D66F98">
              <w:rPr>
                <w:rFonts w:ascii="Arial" w:eastAsia="Times New Roman" w:hAnsi="Arial" w:cs="Arial"/>
                <w:color w:val="000000"/>
                <w:spacing w:val="-5"/>
                <w:sz w:val="19"/>
                <w:szCs w:val="19"/>
                <w:lang w:eastAsia="ru-RU"/>
              </w:rPr>
              <w:softHyphen/>
              <w:t>ектировать собст</w:t>
            </w:r>
            <w:r w:rsidRPr="00D66F98">
              <w:rPr>
                <w:rFonts w:ascii="Arial" w:eastAsia="Times New Roman" w:hAnsi="Arial" w:cs="Arial"/>
                <w:color w:val="000000"/>
                <w:spacing w:val="-5"/>
                <w:sz w:val="19"/>
                <w:szCs w:val="19"/>
                <w:lang w:eastAsia="ru-RU"/>
              </w:rPr>
              <w:softHyphen/>
              <w:t>венное изделие, подбирать матери</w:t>
            </w:r>
            <w:r w:rsidRPr="00D66F98">
              <w:rPr>
                <w:rFonts w:ascii="Arial" w:eastAsia="Times New Roman" w:hAnsi="Arial" w:cs="Arial"/>
                <w:color w:val="000000"/>
                <w:spacing w:val="-5"/>
                <w:sz w:val="19"/>
                <w:szCs w:val="19"/>
                <w:lang w:eastAsia="ru-RU"/>
              </w:rPr>
              <w:softHyphen/>
              <w:t>ал, осуществлять промежуточный и итоговый контроль, оценивать резуль</w:t>
            </w:r>
            <w:r w:rsidRPr="00D66F98">
              <w:rPr>
                <w:rFonts w:ascii="Arial" w:eastAsia="Times New Roman" w:hAnsi="Arial" w:cs="Arial"/>
                <w:color w:val="000000"/>
                <w:spacing w:val="-5"/>
                <w:sz w:val="19"/>
                <w:szCs w:val="19"/>
                <w:lang w:eastAsia="ru-RU"/>
              </w:rPr>
              <w:softHyphen/>
              <w:t>тат, корректно стро</w:t>
            </w:r>
            <w:r w:rsidRPr="00D66F98">
              <w:rPr>
                <w:rFonts w:ascii="Arial" w:eastAsia="Times New Roman" w:hAnsi="Arial" w:cs="Arial"/>
                <w:color w:val="000000"/>
                <w:spacing w:val="-5"/>
                <w:sz w:val="19"/>
                <w:szCs w:val="19"/>
                <w:lang w:eastAsia="ru-RU"/>
              </w:rPr>
              <w:softHyphen/>
              <w:t>ить оценочное вы</w:t>
            </w:r>
            <w:r w:rsidRPr="00D66F98">
              <w:rPr>
                <w:rFonts w:ascii="Arial" w:eastAsia="Times New Roman" w:hAnsi="Arial" w:cs="Arial"/>
                <w:color w:val="000000"/>
                <w:spacing w:val="-5"/>
                <w:sz w:val="19"/>
                <w:szCs w:val="19"/>
                <w:lang w:eastAsia="ru-RU"/>
              </w:rPr>
              <w:softHyphen/>
              <w:t>сказывание</w:t>
            </w:r>
          </w:p>
        </w:tc>
      </w:tr>
      <w:tr w:rsidR="00D66F98" w:rsidRPr="00D66F98" w:rsidTr="002B5209">
        <w:tblPrEx>
          <w:tblCellMar>
            <w:top w:w="0" w:type="dxa"/>
            <w:left w:w="0" w:type="dxa"/>
            <w:bottom w:w="0" w:type="dxa"/>
            <w:right w:w="0" w:type="dxa"/>
          </w:tblCellMar>
        </w:tblPrEx>
        <w:trPr>
          <w:trHeight w:hRule="exact" w:val="470"/>
        </w:trPr>
        <w:tc>
          <w:tcPr>
            <w:tcW w:w="14654" w:type="dxa"/>
            <w:gridSpan w:val="8"/>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518" w:wrap="around" w:vAnchor="page" w:hAnchor="page" w:x="1091" w:y="930"/>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Страна высоких технологий (11 ч.)</w:t>
            </w:r>
          </w:p>
          <w:p w:rsidR="00D66F98" w:rsidRPr="00D66F98" w:rsidRDefault="00D66F98" w:rsidP="00D66F98">
            <w:pPr>
              <w:framePr w:w="14654" w:h="9518" w:wrap="around" w:vAnchor="page" w:hAnchor="page" w:x="1091" w:y="930"/>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2"/>
                <w:sz w:val="19"/>
                <w:szCs w:val="19"/>
                <w:lang w:eastAsia="ru-RU"/>
              </w:rPr>
              <w:t xml:space="preserve">Устройство и работа компьютера, программы </w:t>
            </w:r>
            <w:r w:rsidRPr="00D66F98">
              <w:rPr>
                <w:rFonts w:ascii="Arial" w:eastAsia="Times New Roman" w:hAnsi="Arial" w:cs="Arial"/>
                <w:b/>
                <w:bCs/>
                <w:i/>
                <w:iCs/>
                <w:color w:val="000000"/>
                <w:spacing w:val="-2"/>
                <w:sz w:val="19"/>
                <w:szCs w:val="19"/>
                <w:lang w:val="en-US"/>
              </w:rPr>
              <w:t>Paint</w:t>
            </w:r>
            <w:r w:rsidRPr="00D66F98">
              <w:rPr>
                <w:rFonts w:ascii="Arial" w:eastAsia="Times New Roman" w:hAnsi="Arial" w:cs="Arial"/>
                <w:b/>
                <w:bCs/>
                <w:i/>
                <w:iCs/>
                <w:color w:val="000000"/>
                <w:spacing w:val="-2"/>
                <w:sz w:val="19"/>
                <w:szCs w:val="19"/>
              </w:rPr>
              <w:t xml:space="preserve">, </w:t>
            </w:r>
            <w:r w:rsidRPr="00D66F98">
              <w:rPr>
                <w:rFonts w:ascii="Arial" w:eastAsia="Times New Roman" w:hAnsi="Arial" w:cs="Arial"/>
                <w:b/>
                <w:bCs/>
                <w:i/>
                <w:iCs/>
                <w:color w:val="000000"/>
                <w:spacing w:val="-2"/>
                <w:sz w:val="19"/>
                <w:szCs w:val="19"/>
                <w:lang w:val="en-US"/>
              </w:rPr>
              <w:t>Word</w:t>
            </w:r>
            <w:r w:rsidRPr="00D66F98">
              <w:rPr>
                <w:rFonts w:ascii="Arial" w:eastAsia="Times New Roman" w:hAnsi="Arial" w:cs="Arial"/>
                <w:b/>
                <w:bCs/>
                <w:i/>
                <w:iCs/>
                <w:color w:val="000000"/>
                <w:spacing w:val="-2"/>
                <w:sz w:val="19"/>
                <w:szCs w:val="19"/>
              </w:rPr>
              <w:t xml:space="preserve"> </w:t>
            </w:r>
            <w:r w:rsidRPr="00D66F98">
              <w:rPr>
                <w:rFonts w:ascii="Arial" w:eastAsia="Times New Roman" w:hAnsi="Arial" w:cs="Arial"/>
                <w:b/>
                <w:bCs/>
                <w:i/>
                <w:iCs/>
                <w:color w:val="000000"/>
                <w:spacing w:val="-2"/>
                <w:sz w:val="19"/>
                <w:szCs w:val="19"/>
                <w:lang w:eastAsia="ru-RU"/>
              </w:rPr>
              <w:t>и работа с ними</w:t>
            </w:r>
          </w:p>
        </w:tc>
      </w:tr>
      <w:tr w:rsidR="00D66F98" w:rsidRPr="00D66F98" w:rsidTr="002B5209">
        <w:tblPrEx>
          <w:tblCellMar>
            <w:top w:w="0" w:type="dxa"/>
            <w:left w:w="0" w:type="dxa"/>
            <w:bottom w:w="0" w:type="dxa"/>
            <w:right w:w="0" w:type="dxa"/>
          </w:tblCellMar>
        </w:tblPrEx>
        <w:trPr>
          <w:trHeight w:hRule="exact" w:val="1637"/>
        </w:trPr>
        <w:tc>
          <w:tcPr>
            <w:tcW w:w="72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24</w:t>
            </w:r>
          </w:p>
        </w:tc>
        <w:tc>
          <w:tcPr>
            <w:tcW w:w="72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240" w:lineRule="auto"/>
              <w:rPr>
                <w:rFonts w:ascii="Courier New" w:eastAsia="Times New Roman" w:hAnsi="Courier New" w:cs="Courier New"/>
                <w:sz w:val="10"/>
                <w:szCs w:val="10"/>
                <w:lang w:eastAsia="ru-RU"/>
              </w:rPr>
            </w:pPr>
          </w:p>
        </w:tc>
        <w:tc>
          <w:tcPr>
            <w:tcW w:w="234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Секреты рабочего стола. История компьютера</w:t>
            </w: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w:t>
            </w: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первичного</w:t>
            </w: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закрепления</w:t>
            </w: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i/>
                <w:iCs/>
                <w:color w:val="000000"/>
                <w:spacing w:val="-2"/>
                <w:sz w:val="19"/>
                <w:szCs w:val="19"/>
                <w:lang w:eastAsia="ru-RU"/>
              </w:rPr>
              <w:t>знаний</w:t>
            </w:r>
          </w:p>
        </w:tc>
        <w:tc>
          <w:tcPr>
            <w:tcW w:w="2798"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Планирование учебной деятельности при изуче</w:t>
            </w:r>
            <w:r w:rsidRPr="00D66F98">
              <w:rPr>
                <w:rFonts w:ascii="Arial" w:eastAsia="Times New Roman" w:hAnsi="Arial" w:cs="Arial"/>
                <w:color w:val="000000"/>
                <w:spacing w:val="-5"/>
                <w:sz w:val="19"/>
                <w:szCs w:val="19"/>
                <w:lang w:eastAsia="ru-RU"/>
              </w:rPr>
              <w:softHyphen/>
              <w:t>нии раздела учебника. Знакомство с развитием компьютерных технологий, использованием компью</w:t>
            </w:r>
            <w:r w:rsidRPr="00D66F98">
              <w:rPr>
                <w:rFonts w:ascii="Arial" w:eastAsia="Times New Roman" w:hAnsi="Arial" w:cs="Arial"/>
                <w:color w:val="000000"/>
                <w:spacing w:val="-5"/>
                <w:sz w:val="19"/>
                <w:szCs w:val="19"/>
                <w:lang w:eastAsia="ru-RU"/>
              </w:rPr>
              <w:softHyphen/>
              <w:t>тера в быту</w:t>
            </w: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истории компьюте</w:t>
            </w:r>
            <w:r w:rsidRPr="00D66F98">
              <w:rPr>
                <w:rFonts w:ascii="Arial" w:eastAsia="Times New Roman" w:hAnsi="Arial" w:cs="Arial"/>
                <w:color w:val="000000"/>
                <w:spacing w:val="-5"/>
                <w:sz w:val="19"/>
                <w:szCs w:val="19"/>
                <w:lang w:eastAsia="ru-RU"/>
              </w:rPr>
              <w:softHyphen/>
              <w:t>ра и вычислитель</w:t>
            </w:r>
            <w:r w:rsidRPr="00D66F98">
              <w:rPr>
                <w:rFonts w:ascii="Arial" w:eastAsia="Times New Roman" w:hAnsi="Arial" w:cs="Arial"/>
                <w:color w:val="000000"/>
                <w:spacing w:val="-5"/>
                <w:sz w:val="19"/>
                <w:szCs w:val="19"/>
                <w:lang w:eastAsia="ru-RU"/>
              </w:rPr>
              <w:softHyphen/>
              <w:t>ной техники</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18" w:wrap="around" w:vAnchor="page" w:hAnchor="page" w:x="1091" w:y="930"/>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Осознание роли человеческого ра</w:t>
            </w:r>
            <w:r w:rsidRPr="00D66F98">
              <w:rPr>
                <w:rFonts w:ascii="Arial" w:eastAsia="Times New Roman" w:hAnsi="Arial" w:cs="Arial"/>
                <w:color w:val="000000"/>
                <w:spacing w:val="-5"/>
                <w:sz w:val="19"/>
                <w:szCs w:val="19"/>
                <w:lang w:eastAsia="ru-RU"/>
              </w:rPr>
              <w:softHyphen/>
              <w:t>зума в эволюции науки и техники</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4" w:h="9518" w:wrap="around" w:vAnchor="page" w:hAnchor="page" w:x="1091" w:y="930"/>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различ</w:t>
            </w:r>
            <w:r w:rsidRPr="00D66F98">
              <w:rPr>
                <w:rFonts w:ascii="Arial" w:eastAsia="Times New Roman" w:hAnsi="Arial" w:cs="Arial"/>
                <w:color w:val="000000"/>
                <w:spacing w:val="-5"/>
                <w:sz w:val="19"/>
                <w:szCs w:val="19"/>
                <w:lang w:eastAsia="ru-RU"/>
              </w:rPr>
              <w:softHyphen/>
              <w:t>ных источников, делать выводы</w:t>
            </w:r>
          </w:p>
        </w:tc>
      </w:tr>
    </w:tbl>
    <w:p w:rsidR="00D66F98" w:rsidRPr="00D66F98" w:rsidRDefault="00D66F98" w:rsidP="00D66F98">
      <w:pPr>
        <w:framePr w:wrap="around" w:vAnchor="page" w:hAnchor="page" w:x="8214" w:y="1068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193</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20"/>
        <w:gridCol w:w="2347"/>
        <w:gridCol w:w="1800"/>
        <w:gridCol w:w="2798"/>
        <w:gridCol w:w="2078"/>
        <w:gridCol w:w="2083"/>
        <w:gridCol w:w="2098"/>
      </w:tblGrid>
      <w:tr w:rsidR="00D66F98" w:rsidRPr="00D66F98" w:rsidTr="002B5209">
        <w:tblPrEx>
          <w:tblCellMar>
            <w:top w:w="0" w:type="dxa"/>
            <w:left w:w="0" w:type="dxa"/>
            <w:bottom w:w="0" w:type="dxa"/>
            <w:right w:w="0" w:type="dxa"/>
          </w:tblCellMar>
        </w:tblPrEx>
        <w:trPr>
          <w:trHeight w:hRule="exact" w:val="2784"/>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25</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06"/>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Секреты рабочего стола. Устройство компьютера</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комплекс</w:t>
            </w:r>
            <w:r w:rsidRPr="00D66F98">
              <w:rPr>
                <w:rFonts w:ascii="Arial" w:eastAsia="Times New Roman" w:hAnsi="Arial" w:cs="Arial"/>
                <w:bCs/>
                <w:i/>
                <w:iCs/>
                <w:color w:val="000000"/>
                <w:spacing w:val="-2"/>
                <w:sz w:val="19"/>
                <w:szCs w:val="19"/>
                <w:lang w:eastAsia="ru-RU"/>
              </w:rPr>
              <w:softHyphen/>
              <w:t>ного примене</w:t>
            </w:r>
            <w:r w:rsidRPr="00D66F98">
              <w:rPr>
                <w:rFonts w:ascii="Arial" w:eastAsia="Times New Roman" w:hAnsi="Arial" w:cs="Arial"/>
                <w:bCs/>
                <w:i/>
                <w:iCs/>
                <w:color w:val="000000"/>
                <w:spacing w:val="-2"/>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устройством компьютера, дополнитель</w:t>
            </w:r>
            <w:r w:rsidRPr="00D66F98">
              <w:rPr>
                <w:rFonts w:ascii="Arial" w:eastAsia="Times New Roman" w:hAnsi="Arial" w:cs="Arial"/>
                <w:color w:val="000000"/>
                <w:spacing w:val="-5"/>
                <w:sz w:val="19"/>
                <w:szCs w:val="19"/>
                <w:lang w:eastAsia="ru-RU"/>
              </w:rPr>
              <w:softHyphen/>
              <w:t>ными устройствами (ко</w:t>
            </w:r>
            <w:r w:rsidRPr="00D66F98">
              <w:rPr>
                <w:rFonts w:ascii="Arial" w:eastAsia="Times New Roman" w:hAnsi="Arial" w:cs="Arial"/>
                <w:color w:val="000000"/>
                <w:spacing w:val="-5"/>
                <w:sz w:val="19"/>
                <w:szCs w:val="19"/>
                <w:lang w:eastAsia="ru-RU"/>
              </w:rPr>
              <w:softHyphen/>
              <w:t>лонки, принтер, сканер), носителями информации (диски, флеш-накопитель). Изучение клавиатуры</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Называть состав</w:t>
            </w:r>
            <w:r w:rsidRPr="00D66F98">
              <w:rPr>
                <w:rFonts w:ascii="Arial" w:eastAsia="Times New Roman" w:hAnsi="Arial" w:cs="Arial"/>
                <w:color w:val="000000"/>
                <w:spacing w:val="-5"/>
                <w:sz w:val="19"/>
                <w:szCs w:val="19"/>
                <w:lang w:eastAsia="ru-RU"/>
              </w:rPr>
              <w:softHyphen/>
              <w:t>ные части компью</w:t>
            </w:r>
            <w:r w:rsidRPr="00D66F98">
              <w:rPr>
                <w:rFonts w:ascii="Arial" w:eastAsia="Times New Roman" w:hAnsi="Arial" w:cs="Arial"/>
                <w:color w:val="000000"/>
                <w:spacing w:val="-5"/>
                <w:sz w:val="19"/>
                <w:szCs w:val="19"/>
                <w:lang w:eastAsia="ru-RU"/>
              </w:rPr>
              <w:softHyphen/>
              <w:t>тера и дополни</w:t>
            </w:r>
            <w:r w:rsidRPr="00D66F98">
              <w:rPr>
                <w:rFonts w:ascii="Arial" w:eastAsia="Times New Roman" w:hAnsi="Arial" w:cs="Arial"/>
                <w:color w:val="000000"/>
                <w:spacing w:val="-5"/>
                <w:sz w:val="19"/>
                <w:szCs w:val="19"/>
                <w:lang w:eastAsia="ru-RU"/>
              </w:rPr>
              <w:softHyphen/>
              <w:t>тельные устройст</w:t>
            </w:r>
            <w:r w:rsidRPr="00D66F98">
              <w:rPr>
                <w:rFonts w:ascii="Arial" w:eastAsia="Times New Roman" w:hAnsi="Arial" w:cs="Arial"/>
                <w:color w:val="000000"/>
                <w:spacing w:val="-5"/>
                <w:sz w:val="19"/>
                <w:szCs w:val="19"/>
                <w:lang w:eastAsia="ru-RU"/>
              </w:rPr>
              <w:softHyphen/>
              <w:t>ва. Различать средства для хра</w:t>
            </w:r>
            <w:r w:rsidRPr="00D66F98">
              <w:rPr>
                <w:rFonts w:ascii="Arial" w:eastAsia="Times New Roman" w:hAnsi="Arial" w:cs="Arial"/>
                <w:color w:val="000000"/>
                <w:spacing w:val="-5"/>
                <w:sz w:val="19"/>
                <w:szCs w:val="19"/>
                <w:lang w:eastAsia="ru-RU"/>
              </w:rPr>
              <w:softHyphen/>
              <w:t>нения информации</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Уважительное от</w:t>
            </w:r>
            <w:r w:rsidRPr="00D66F98">
              <w:rPr>
                <w:rFonts w:ascii="Arial" w:eastAsia="Times New Roman" w:hAnsi="Arial" w:cs="Arial"/>
                <w:color w:val="000000"/>
                <w:spacing w:val="-5"/>
                <w:sz w:val="19"/>
                <w:szCs w:val="19"/>
                <w:lang w:eastAsia="ru-RU"/>
              </w:rPr>
              <w:softHyphen/>
              <w:t>ношение к труду, разным профессиям</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Наблюдать, фик</w:t>
            </w:r>
            <w:r w:rsidRPr="00D66F98">
              <w:rPr>
                <w:rFonts w:ascii="Arial" w:eastAsia="Times New Roman" w:hAnsi="Arial" w:cs="Arial"/>
                <w:color w:val="000000"/>
                <w:spacing w:val="-5"/>
                <w:sz w:val="19"/>
                <w:szCs w:val="19"/>
                <w:lang w:eastAsia="ru-RU"/>
              </w:rPr>
              <w:softHyphen/>
              <w:t>сировать результа</w:t>
            </w:r>
            <w:r w:rsidRPr="00D66F98">
              <w:rPr>
                <w:rFonts w:ascii="Arial" w:eastAsia="Times New Roman" w:hAnsi="Arial" w:cs="Arial"/>
                <w:color w:val="000000"/>
                <w:spacing w:val="-5"/>
                <w:sz w:val="19"/>
                <w:szCs w:val="19"/>
                <w:lang w:eastAsia="ru-RU"/>
              </w:rPr>
              <w:softHyphen/>
              <w:t>ты наблюдений, действовать по ал</w:t>
            </w:r>
            <w:r w:rsidRPr="00D66F98">
              <w:rPr>
                <w:rFonts w:ascii="Arial" w:eastAsia="Times New Roman" w:hAnsi="Arial" w:cs="Arial"/>
                <w:color w:val="000000"/>
                <w:spacing w:val="-5"/>
                <w:sz w:val="19"/>
                <w:szCs w:val="19"/>
                <w:lang w:eastAsia="ru-RU"/>
              </w:rPr>
              <w:softHyphen/>
              <w:t>горитму, осуществ</w:t>
            </w:r>
            <w:r w:rsidRPr="00D66F98">
              <w:rPr>
                <w:rFonts w:ascii="Arial" w:eastAsia="Times New Roman" w:hAnsi="Arial" w:cs="Arial"/>
                <w:color w:val="000000"/>
                <w:spacing w:val="-5"/>
                <w:sz w:val="19"/>
                <w:szCs w:val="19"/>
                <w:lang w:eastAsia="ru-RU"/>
              </w:rPr>
              <w:softHyphen/>
              <w:t>лять взаимопо</w:t>
            </w:r>
            <w:r w:rsidRPr="00D66F98">
              <w:rPr>
                <w:rFonts w:ascii="Arial" w:eastAsia="Times New Roman" w:hAnsi="Arial" w:cs="Arial"/>
                <w:color w:val="000000"/>
                <w:spacing w:val="-5"/>
                <w:sz w:val="19"/>
                <w:szCs w:val="19"/>
                <w:lang w:eastAsia="ru-RU"/>
              </w:rPr>
              <w:softHyphen/>
              <w:t>мощь, использо</w:t>
            </w:r>
            <w:r w:rsidRPr="00D66F98">
              <w:rPr>
                <w:rFonts w:ascii="Arial" w:eastAsia="Times New Roman" w:hAnsi="Arial" w:cs="Arial"/>
                <w:color w:val="000000"/>
                <w:spacing w:val="-5"/>
                <w:sz w:val="19"/>
                <w:szCs w:val="19"/>
                <w:lang w:eastAsia="ru-RU"/>
              </w:rPr>
              <w:softHyphen/>
              <w:t>вать компьютерные сервисы для фор</w:t>
            </w:r>
            <w:r w:rsidRPr="00D66F98">
              <w:rPr>
                <w:rFonts w:ascii="Arial" w:eastAsia="Times New Roman" w:hAnsi="Arial" w:cs="Arial"/>
                <w:color w:val="000000"/>
                <w:spacing w:val="-5"/>
                <w:sz w:val="19"/>
                <w:szCs w:val="19"/>
                <w:lang w:eastAsia="ru-RU"/>
              </w:rPr>
              <w:softHyphen/>
              <w:t>мирования навыков скоропечатания</w:t>
            </w:r>
          </w:p>
        </w:tc>
      </w:tr>
      <w:tr w:rsidR="00D66F98" w:rsidRPr="00D66F98" w:rsidTr="002B5209">
        <w:tblPrEx>
          <w:tblCellMar>
            <w:top w:w="0" w:type="dxa"/>
            <w:left w:w="0" w:type="dxa"/>
            <w:bottom w:w="0" w:type="dxa"/>
            <w:right w:w="0" w:type="dxa"/>
          </w:tblCellMar>
        </w:tblPrEx>
        <w:trPr>
          <w:trHeight w:hRule="exact" w:val="2770"/>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26</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106"/>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Волшебные окна</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устройством рабочего стола, иконками программ и сервисов, пап</w:t>
            </w:r>
            <w:r w:rsidRPr="00D66F98">
              <w:rPr>
                <w:rFonts w:ascii="Arial" w:eastAsia="Times New Roman" w:hAnsi="Arial" w:cs="Arial"/>
                <w:color w:val="000000"/>
                <w:spacing w:val="-5"/>
                <w:sz w:val="19"/>
                <w:szCs w:val="19"/>
                <w:lang w:eastAsia="ru-RU"/>
              </w:rPr>
              <w:softHyphen/>
              <w:t>ками и файлами, окнами. Работа с пусковым меню. Корректное выключение компьютера</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Включать и выклю</w:t>
            </w:r>
            <w:r w:rsidRPr="00D66F98">
              <w:rPr>
                <w:rFonts w:ascii="Arial" w:eastAsia="Times New Roman" w:hAnsi="Arial" w:cs="Arial"/>
                <w:color w:val="000000"/>
                <w:spacing w:val="-5"/>
                <w:sz w:val="19"/>
                <w:szCs w:val="19"/>
                <w:lang w:eastAsia="ru-RU"/>
              </w:rPr>
              <w:softHyphen/>
              <w:t>чать компьютер. Знать расположе</w:t>
            </w:r>
            <w:r w:rsidRPr="00D66F98">
              <w:rPr>
                <w:rFonts w:ascii="Arial" w:eastAsia="Times New Roman" w:hAnsi="Arial" w:cs="Arial"/>
                <w:color w:val="000000"/>
                <w:spacing w:val="-5"/>
                <w:sz w:val="19"/>
                <w:szCs w:val="19"/>
                <w:lang w:eastAsia="ru-RU"/>
              </w:rPr>
              <w:softHyphen/>
              <w:t>ние и символы ра</w:t>
            </w:r>
            <w:r w:rsidRPr="00D66F98">
              <w:rPr>
                <w:rFonts w:ascii="Arial" w:eastAsia="Times New Roman" w:hAnsi="Arial" w:cs="Arial"/>
                <w:color w:val="000000"/>
                <w:spacing w:val="-5"/>
                <w:sz w:val="19"/>
                <w:szCs w:val="19"/>
                <w:lang w:eastAsia="ru-RU"/>
              </w:rPr>
              <w:softHyphen/>
              <w:t>бочего стола. По</w:t>
            </w:r>
            <w:r w:rsidRPr="00D66F98">
              <w:rPr>
                <w:rFonts w:ascii="Arial" w:eastAsia="Times New Roman" w:hAnsi="Arial" w:cs="Arial"/>
                <w:color w:val="000000"/>
                <w:spacing w:val="-5"/>
                <w:sz w:val="19"/>
                <w:szCs w:val="19"/>
                <w:lang w:eastAsia="ru-RU"/>
              </w:rPr>
              <w:softHyphen/>
              <w:t>нимать назначение пускового меню, использовать пус</w:t>
            </w:r>
            <w:r w:rsidRPr="00D66F98">
              <w:rPr>
                <w:rFonts w:ascii="Arial" w:eastAsia="Times New Roman" w:hAnsi="Arial" w:cs="Arial"/>
                <w:color w:val="000000"/>
                <w:spacing w:val="-5"/>
                <w:sz w:val="19"/>
                <w:szCs w:val="19"/>
                <w:lang w:eastAsia="ru-RU"/>
              </w:rPr>
              <w:softHyphen/>
              <w:t>ковое меню для работы на компью</w:t>
            </w:r>
            <w:r w:rsidRPr="00D66F98">
              <w:rPr>
                <w:rFonts w:ascii="Arial" w:eastAsia="Times New Roman" w:hAnsi="Arial" w:cs="Arial"/>
                <w:color w:val="000000"/>
                <w:spacing w:val="-5"/>
                <w:sz w:val="19"/>
                <w:szCs w:val="19"/>
                <w:lang w:eastAsia="ru-RU"/>
              </w:rPr>
              <w:softHyphen/>
              <w:t>тере</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w:t>
            </w:r>
            <w:r w:rsidRPr="00D66F98">
              <w:rPr>
                <w:rFonts w:ascii="Arial" w:eastAsia="Times New Roman" w:hAnsi="Arial" w:cs="Arial"/>
                <w:color w:val="000000"/>
                <w:spacing w:val="-5"/>
                <w:sz w:val="19"/>
                <w:szCs w:val="19"/>
                <w:lang w:eastAsia="ru-RU"/>
              </w:rPr>
              <w:softHyphen/>
              <w:t>тивация и познава</w:t>
            </w:r>
            <w:r w:rsidRPr="00D66F98">
              <w:rPr>
                <w:rFonts w:ascii="Arial" w:eastAsia="Times New Roman" w:hAnsi="Arial" w:cs="Arial"/>
                <w:color w:val="000000"/>
                <w:spacing w:val="-5"/>
                <w:sz w:val="19"/>
                <w:szCs w:val="19"/>
                <w:lang w:eastAsia="ru-RU"/>
              </w:rPr>
              <w:softHyphen/>
              <w:t>тельный интерес к изучению свойств компьютера</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Работать в паре, мини-группе, дого</w:t>
            </w:r>
            <w:r w:rsidRPr="00D66F98">
              <w:rPr>
                <w:rFonts w:ascii="Arial" w:eastAsia="Times New Roman" w:hAnsi="Arial" w:cs="Arial"/>
                <w:color w:val="000000"/>
                <w:spacing w:val="-5"/>
                <w:sz w:val="19"/>
                <w:szCs w:val="19"/>
                <w:lang w:eastAsia="ru-RU"/>
              </w:rPr>
              <w:softHyphen/>
              <w:t>вариваться о ре</w:t>
            </w:r>
            <w:r w:rsidRPr="00D66F98">
              <w:rPr>
                <w:rFonts w:ascii="Arial" w:eastAsia="Times New Roman" w:hAnsi="Arial" w:cs="Arial"/>
                <w:color w:val="000000"/>
                <w:spacing w:val="-5"/>
                <w:sz w:val="19"/>
                <w:szCs w:val="19"/>
                <w:lang w:eastAsia="ru-RU"/>
              </w:rPr>
              <w:softHyphen/>
              <w:t>жиме совместной работы, работать по инструкции учи</w:t>
            </w:r>
            <w:r w:rsidRPr="00D66F98">
              <w:rPr>
                <w:rFonts w:ascii="Arial" w:eastAsia="Times New Roman" w:hAnsi="Arial" w:cs="Arial"/>
                <w:color w:val="000000"/>
                <w:spacing w:val="-5"/>
                <w:sz w:val="19"/>
                <w:szCs w:val="19"/>
                <w:lang w:eastAsia="ru-RU"/>
              </w:rPr>
              <w:softHyphen/>
              <w:t>теля, по аналогии</w:t>
            </w:r>
          </w:p>
        </w:tc>
      </w:tr>
      <w:tr w:rsidR="00D66F98" w:rsidRPr="00D66F98" w:rsidTr="002B5209">
        <w:tblPrEx>
          <w:tblCellMar>
            <w:top w:w="0" w:type="dxa"/>
            <w:left w:w="0" w:type="dxa"/>
            <w:bottom w:w="0" w:type="dxa"/>
            <w:right w:w="0" w:type="dxa"/>
          </w:tblCellMar>
        </w:tblPrEx>
        <w:trPr>
          <w:trHeight w:hRule="exact" w:val="2309"/>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27</w:t>
            </w:r>
          </w:p>
        </w:tc>
        <w:tc>
          <w:tcPr>
            <w:tcW w:w="72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06"/>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Город компьютерных художников</w:t>
            </w: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 xml:space="preserve">Знакомство с продуктами компьютерной графики. Знакомство с программой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интерфейсом, функ</w:t>
            </w:r>
            <w:r w:rsidRPr="00D66F98">
              <w:rPr>
                <w:rFonts w:ascii="Arial" w:eastAsia="Times New Roman" w:hAnsi="Arial" w:cs="Arial"/>
                <w:color w:val="000000"/>
                <w:spacing w:val="-5"/>
                <w:sz w:val="19"/>
                <w:szCs w:val="19"/>
                <w:lang w:eastAsia="ru-RU"/>
              </w:rPr>
              <w:softHyphen/>
              <w:t>циями, инструментами программы. Создание и сохранение рисунка</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Знать назначение графических ре</w:t>
            </w:r>
            <w:r w:rsidRPr="00D66F98">
              <w:rPr>
                <w:rFonts w:ascii="Arial" w:eastAsia="Times New Roman" w:hAnsi="Arial" w:cs="Arial"/>
                <w:color w:val="000000"/>
                <w:spacing w:val="-5"/>
                <w:sz w:val="19"/>
                <w:szCs w:val="19"/>
                <w:lang w:eastAsia="ru-RU"/>
              </w:rPr>
              <w:softHyphen/>
              <w:t>дакторов. Запус</w:t>
            </w:r>
            <w:r w:rsidRPr="00D66F98">
              <w:rPr>
                <w:rFonts w:ascii="Arial" w:eastAsia="Times New Roman" w:hAnsi="Arial" w:cs="Arial"/>
                <w:color w:val="000000"/>
                <w:spacing w:val="-5"/>
                <w:sz w:val="19"/>
                <w:szCs w:val="19"/>
                <w:lang w:eastAsia="ru-RU"/>
              </w:rPr>
              <w:softHyphen/>
              <w:t xml:space="preserve">кать программу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использовать основные функции и инструменты</w:t>
            </w:r>
          </w:p>
        </w:tc>
        <w:tc>
          <w:tcPr>
            <w:tcW w:w="2083"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и по</w:t>
            </w:r>
            <w:r w:rsidRPr="00D66F98">
              <w:rPr>
                <w:rFonts w:ascii="Arial" w:eastAsia="Times New Roman" w:hAnsi="Arial" w:cs="Arial"/>
                <w:color w:val="000000"/>
                <w:spacing w:val="-5"/>
                <w:sz w:val="19"/>
                <w:szCs w:val="19"/>
                <w:lang w:eastAsia="ru-RU"/>
              </w:rPr>
              <w:softHyphen/>
              <w:t>знавательный ин</w:t>
            </w:r>
            <w:r w:rsidRPr="00D66F98">
              <w:rPr>
                <w:rFonts w:ascii="Arial" w:eastAsia="Times New Roman" w:hAnsi="Arial" w:cs="Arial"/>
                <w:color w:val="000000"/>
                <w:spacing w:val="-5"/>
                <w:sz w:val="19"/>
                <w:szCs w:val="19"/>
                <w:lang w:eastAsia="ru-RU"/>
              </w:rPr>
              <w:softHyphen/>
              <w:t>терес к изучению компьютерных про</w:t>
            </w:r>
            <w:r w:rsidRPr="00D66F98">
              <w:rPr>
                <w:rFonts w:ascii="Arial" w:eastAsia="Times New Roman" w:hAnsi="Arial" w:cs="Arial"/>
                <w:color w:val="000000"/>
                <w:spacing w:val="-5"/>
                <w:sz w:val="19"/>
                <w:szCs w:val="19"/>
                <w:lang w:eastAsia="ru-RU"/>
              </w:rPr>
              <w:softHyphen/>
              <w:t>грамм</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Получать инфор</w:t>
            </w:r>
            <w:r w:rsidRPr="00D66F98">
              <w:rPr>
                <w:rFonts w:ascii="Arial" w:eastAsia="Times New Roman" w:hAnsi="Arial" w:cs="Arial"/>
                <w:color w:val="000000"/>
                <w:spacing w:val="-5"/>
                <w:sz w:val="19"/>
                <w:szCs w:val="19"/>
                <w:lang w:eastAsia="ru-RU"/>
              </w:rPr>
              <w:softHyphen/>
              <w:t>мацию из различ</w:t>
            </w:r>
            <w:r w:rsidRPr="00D66F98">
              <w:rPr>
                <w:rFonts w:ascii="Arial" w:eastAsia="Times New Roman" w:hAnsi="Arial" w:cs="Arial"/>
                <w:color w:val="000000"/>
                <w:spacing w:val="-5"/>
                <w:sz w:val="19"/>
                <w:szCs w:val="19"/>
                <w:lang w:eastAsia="ru-RU"/>
              </w:rPr>
              <w:softHyphen/>
              <w:t>ных источников, следовать образцу действий, догова</w:t>
            </w:r>
            <w:r w:rsidRPr="00D66F98">
              <w:rPr>
                <w:rFonts w:ascii="Arial" w:eastAsia="Times New Roman" w:hAnsi="Arial" w:cs="Arial"/>
                <w:color w:val="000000"/>
                <w:spacing w:val="-5"/>
                <w:sz w:val="19"/>
                <w:szCs w:val="19"/>
                <w:lang w:eastAsia="ru-RU"/>
              </w:rPr>
              <w:softHyphen/>
              <w:t>риваться о режиме совместной рабо</w:t>
            </w:r>
            <w:r w:rsidRPr="00D66F98">
              <w:rPr>
                <w:rFonts w:ascii="Arial" w:eastAsia="Times New Roman" w:hAnsi="Arial" w:cs="Arial"/>
                <w:color w:val="000000"/>
                <w:spacing w:val="-5"/>
                <w:sz w:val="19"/>
                <w:szCs w:val="19"/>
                <w:lang w:eastAsia="ru-RU"/>
              </w:rPr>
              <w:softHyphen/>
              <w:t>ты, осуществлять взаимопомощь</w:t>
            </w:r>
          </w:p>
        </w:tc>
      </w:tr>
      <w:tr w:rsidR="00D66F98" w:rsidRPr="00D66F98" w:rsidTr="002B5209">
        <w:tblPrEx>
          <w:tblCellMar>
            <w:top w:w="0" w:type="dxa"/>
            <w:left w:w="0" w:type="dxa"/>
            <w:bottom w:w="0" w:type="dxa"/>
            <w:right w:w="0" w:type="dxa"/>
          </w:tblCellMar>
        </w:tblPrEx>
        <w:trPr>
          <w:trHeight w:hRule="exact" w:val="1632"/>
        </w:trPr>
        <w:tc>
          <w:tcPr>
            <w:tcW w:w="73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28</w:t>
            </w:r>
          </w:p>
        </w:tc>
        <w:tc>
          <w:tcPr>
            <w:tcW w:w="72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240" w:lineRule="auto"/>
              <w:rPr>
                <w:rFonts w:ascii="Courier New" w:eastAsia="Times New Roman" w:hAnsi="Courier New" w:cs="Courier New"/>
                <w:sz w:val="10"/>
                <w:szCs w:val="10"/>
                <w:lang w:eastAsia="ru-RU"/>
              </w:rPr>
            </w:pPr>
          </w:p>
        </w:tc>
        <w:tc>
          <w:tcPr>
            <w:tcW w:w="23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190" w:lineRule="exact"/>
              <w:ind w:left="106"/>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Компьютерный дизайн</w:t>
            </w: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Комбинирован</w:t>
            </w:r>
            <w:r w:rsidRPr="00D66F98">
              <w:rPr>
                <w:rFonts w:ascii="Arial" w:eastAsia="Times New Roman" w:hAnsi="Arial" w:cs="Arial"/>
                <w:bCs/>
                <w:i/>
                <w:iCs/>
                <w:color w:val="000000"/>
                <w:spacing w:val="-2"/>
                <w:sz w:val="19"/>
                <w:szCs w:val="19"/>
                <w:lang w:eastAsia="ru-RU"/>
              </w:rPr>
              <w:softHyphen/>
              <w:t>ный урок</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 xml:space="preserve">Продолжение освоения инструментов и функций графического редактора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Заливка фона и объекта. Создание и со</w:t>
            </w:r>
            <w:r w:rsidRPr="00D66F98">
              <w:rPr>
                <w:rFonts w:ascii="Arial" w:eastAsia="Times New Roman" w:hAnsi="Arial" w:cs="Arial"/>
                <w:color w:val="000000"/>
                <w:spacing w:val="-5"/>
                <w:sz w:val="19"/>
                <w:szCs w:val="19"/>
                <w:lang w:eastAsia="ru-RU"/>
              </w:rPr>
              <w:softHyphen/>
              <w:t>хранение рисунка</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ин</w:t>
            </w:r>
            <w:r w:rsidRPr="00D66F98">
              <w:rPr>
                <w:rFonts w:ascii="Arial" w:eastAsia="Times New Roman" w:hAnsi="Arial" w:cs="Arial"/>
                <w:color w:val="000000"/>
                <w:spacing w:val="-5"/>
                <w:sz w:val="19"/>
                <w:szCs w:val="19"/>
                <w:lang w:eastAsia="ru-RU"/>
              </w:rPr>
              <w:softHyphen/>
              <w:t>струменты про</w:t>
            </w:r>
            <w:r w:rsidRPr="00D66F98">
              <w:rPr>
                <w:rFonts w:ascii="Arial" w:eastAsia="Times New Roman" w:hAnsi="Arial" w:cs="Arial"/>
                <w:color w:val="000000"/>
                <w:spacing w:val="-5"/>
                <w:sz w:val="19"/>
                <w:szCs w:val="19"/>
                <w:lang w:eastAsia="ru-RU"/>
              </w:rPr>
              <w:softHyphen/>
              <w:t xml:space="preserve">граммы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для создания творче</w:t>
            </w:r>
            <w:r w:rsidRPr="00D66F98">
              <w:rPr>
                <w:rFonts w:ascii="Arial" w:eastAsia="Times New Roman" w:hAnsi="Arial" w:cs="Arial"/>
                <w:color w:val="000000"/>
                <w:spacing w:val="-5"/>
                <w:sz w:val="19"/>
                <w:szCs w:val="19"/>
                <w:lang w:eastAsia="ru-RU"/>
              </w:rPr>
              <w:softHyphen/>
              <w:t>ских работ</w:t>
            </w:r>
          </w:p>
        </w:tc>
        <w:tc>
          <w:tcPr>
            <w:tcW w:w="2083"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w:t>
            </w:r>
            <w:r w:rsidRPr="00D66F98">
              <w:rPr>
                <w:rFonts w:ascii="Arial" w:eastAsia="Times New Roman" w:hAnsi="Arial" w:cs="Arial"/>
                <w:color w:val="000000"/>
                <w:spacing w:val="-5"/>
                <w:sz w:val="19"/>
                <w:szCs w:val="19"/>
                <w:lang w:eastAsia="ru-RU"/>
              </w:rPr>
              <w:softHyphen/>
              <w:t>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9" w:h="9494" w:wrap="around" w:vAnchor="page" w:hAnchor="page" w:x="1088" w:y="954"/>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Следовать образцу действий, догова</w:t>
            </w:r>
            <w:r w:rsidRPr="00D66F98">
              <w:rPr>
                <w:rFonts w:ascii="Arial" w:eastAsia="Times New Roman" w:hAnsi="Arial" w:cs="Arial"/>
                <w:color w:val="000000"/>
                <w:spacing w:val="-5"/>
                <w:sz w:val="19"/>
                <w:szCs w:val="19"/>
                <w:lang w:eastAsia="ru-RU"/>
              </w:rPr>
              <w:softHyphen/>
              <w:t>риваться о режиме совместной рабо</w:t>
            </w:r>
            <w:r w:rsidRPr="00D66F98">
              <w:rPr>
                <w:rFonts w:ascii="Arial" w:eastAsia="Times New Roman" w:hAnsi="Arial" w:cs="Arial"/>
                <w:color w:val="000000"/>
                <w:spacing w:val="-5"/>
                <w:sz w:val="19"/>
                <w:szCs w:val="19"/>
                <w:lang w:eastAsia="ru-RU"/>
              </w:rPr>
              <w:softHyphen/>
              <w:t>ты, осуществлять взаимопомощь</w:t>
            </w:r>
          </w:p>
        </w:tc>
      </w:tr>
    </w:tbl>
    <w:p w:rsidR="00D66F98" w:rsidRPr="00D66F98" w:rsidRDefault="00D66F98" w:rsidP="00D66F98">
      <w:pPr>
        <w:framePr w:wrap="around" w:vAnchor="page" w:hAnchor="page" w:x="8221" w:y="10695"/>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194</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734"/>
        <w:gridCol w:w="715"/>
        <w:gridCol w:w="2352"/>
        <w:gridCol w:w="1805"/>
        <w:gridCol w:w="2798"/>
        <w:gridCol w:w="2088"/>
        <w:gridCol w:w="2078"/>
        <w:gridCol w:w="2098"/>
      </w:tblGrid>
      <w:tr w:rsidR="00D66F98" w:rsidRPr="00D66F98" w:rsidTr="002B5209">
        <w:tblPrEx>
          <w:tblCellMar>
            <w:top w:w="0" w:type="dxa"/>
            <w:left w:w="0" w:type="dxa"/>
            <w:bottom w:w="0" w:type="dxa"/>
            <w:right w:w="0" w:type="dxa"/>
          </w:tblCellMar>
        </w:tblPrEx>
        <w:trPr>
          <w:trHeight w:hRule="exact" w:val="3014"/>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29</w:t>
            </w:r>
          </w:p>
        </w:tc>
        <w:tc>
          <w:tcPr>
            <w:tcW w:w="71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40" w:lineRule="auto"/>
              <w:rPr>
                <w:rFonts w:ascii="Courier New" w:eastAsia="Times New Roman" w:hAnsi="Courier New" w:cs="Courier New"/>
                <w:sz w:val="10"/>
                <w:szCs w:val="10"/>
                <w:lang w:eastAsia="ru-RU"/>
              </w:rPr>
            </w:pPr>
          </w:p>
        </w:tc>
        <w:tc>
          <w:tcPr>
            <w:tcW w:w="23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1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Занимательное чер</w:t>
            </w:r>
            <w:r w:rsidRPr="00D66F98">
              <w:rPr>
                <w:rFonts w:ascii="Arial" w:eastAsia="Times New Roman" w:hAnsi="Arial" w:cs="Arial"/>
                <w:color w:val="000000"/>
                <w:spacing w:val="-5"/>
                <w:sz w:val="19"/>
                <w:szCs w:val="19"/>
                <w:lang w:eastAsia="ru-RU"/>
              </w:rPr>
              <w:softHyphen/>
              <w:t xml:space="preserve">чение. Инструменты программы </w:t>
            </w:r>
            <w:r w:rsidRPr="00D66F98">
              <w:rPr>
                <w:rFonts w:ascii="Arial" w:eastAsia="Times New Roman" w:hAnsi="Arial" w:cs="Arial"/>
                <w:color w:val="000000"/>
                <w:spacing w:val="-5"/>
                <w:sz w:val="19"/>
                <w:szCs w:val="19"/>
                <w:lang w:val="en-US"/>
              </w:rPr>
              <w:t>Paint</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Комбинирован</w:t>
            </w:r>
            <w:r w:rsidRPr="00D66F98">
              <w:rPr>
                <w:rFonts w:ascii="Arial" w:eastAsia="Times New Roman" w:hAnsi="Arial" w:cs="Arial"/>
                <w:i/>
                <w:iCs/>
                <w:color w:val="000000"/>
                <w:spacing w:val="-4"/>
                <w:sz w:val="19"/>
                <w:szCs w:val="19"/>
                <w:lang w:eastAsia="ru-RU"/>
              </w:rPr>
              <w:softHyphen/>
              <w:t>ный урок</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 xml:space="preserve">Продолжение освоения инструментов и функций графического редактора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Построение геомет</w:t>
            </w:r>
            <w:r w:rsidRPr="00D66F98">
              <w:rPr>
                <w:rFonts w:ascii="Arial" w:eastAsia="Times New Roman" w:hAnsi="Arial" w:cs="Arial"/>
                <w:color w:val="000000"/>
                <w:spacing w:val="-5"/>
                <w:sz w:val="19"/>
                <w:szCs w:val="19"/>
                <w:lang w:eastAsia="ru-RU"/>
              </w:rPr>
              <w:softHyphen/>
              <w:t>рических объектов. Пере</w:t>
            </w:r>
            <w:r w:rsidRPr="00D66F98">
              <w:rPr>
                <w:rFonts w:ascii="Arial" w:eastAsia="Times New Roman" w:hAnsi="Arial" w:cs="Arial"/>
                <w:color w:val="000000"/>
                <w:spacing w:val="-5"/>
                <w:sz w:val="19"/>
                <w:szCs w:val="19"/>
                <w:lang w:eastAsia="ru-RU"/>
              </w:rPr>
              <w:softHyphen/>
              <w:t>движение, копирование объектов</w:t>
            </w:r>
          </w:p>
        </w:tc>
        <w:tc>
          <w:tcPr>
            <w:tcW w:w="208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ин</w:t>
            </w:r>
            <w:r w:rsidRPr="00D66F98">
              <w:rPr>
                <w:rFonts w:ascii="Arial" w:eastAsia="Times New Roman" w:hAnsi="Arial" w:cs="Arial"/>
                <w:color w:val="000000"/>
                <w:spacing w:val="-5"/>
                <w:sz w:val="19"/>
                <w:szCs w:val="19"/>
                <w:lang w:eastAsia="ru-RU"/>
              </w:rPr>
              <w:softHyphen/>
              <w:t>струменты про</w:t>
            </w:r>
            <w:r w:rsidRPr="00D66F98">
              <w:rPr>
                <w:rFonts w:ascii="Arial" w:eastAsia="Times New Roman" w:hAnsi="Arial" w:cs="Arial"/>
                <w:color w:val="000000"/>
                <w:spacing w:val="-5"/>
                <w:sz w:val="19"/>
                <w:szCs w:val="19"/>
                <w:lang w:eastAsia="ru-RU"/>
              </w:rPr>
              <w:softHyphen/>
              <w:t xml:space="preserve">граммы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для создания творче</w:t>
            </w:r>
            <w:r w:rsidRPr="00D66F98">
              <w:rPr>
                <w:rFonts w:ascii="Arial" w:eastAsia="Times New Roman" w:hAnsi="Arial" w:cs="Arial"/>
                <w:color w:val="000000"/>
                <w:spacing w:val="-5"/>
                <w:sz w:val="19"/>
                <w:szCs w:val="19"/>
                <w:lang w:eastAsia="ru-RU"/>
              </w:rPr>
              <w:softHyphen/>
              <w:t>ских работ</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Адекватная оценка правильности вы</w:t>
            </w:r>
            <w:r w:rsidRPr="00D66F98">
              <w:rPr>
                <w:rFonts w:ascii="Arial" w:eastAsia="Times New Roman" w:hAnsi="Arial" w:cs="Arial"/>
                <w:color w:val="000000"/>
                <w:spacing w:val="-5"/>
                <w:sz w:val="19"/>
                <w:szCs w:val="19"/>
                <w:lang w:eastAsia="ru-RU"/>
              </w:rPr>
              <w:softHyphen/>
              <w:t>полнения задания</w:t>
            </w:r>
          </w:p>
        </w:tc>
        <w:tc>
          <w:tcPr>
            <w:tcW w:w="209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Использовать воз</w:t>
            </w:r>
            <w:r w:rsidRPr="00D66F98">
              <w:rPr>
                <w:rFonts w:ascii="Arial" w:eastAsia="Times New Roman" w:hAnsi="Arial" w:cs="Arial"/>
                <w:color w:val="000000"/>
                <w:spacing w:val="-5"/>
                <w:sz w:val="19"/>
                <w:szCs w:val="19"/>
                <w:lang w:eastAsia="ru-RU"/>
              </w:rPr>
              <w:softHyphen/>
              <w:t>можность компью</w:t>
            </w:r>
            <w:r w:rsidRPr="00D66F98">
              <w:rPr>
                <w:rFonts w:ascii="Arial" w:eastAsia="Times New Roman" w:hAnsi="Arial" w:cs="Arial"/>
                <w:color w:val="000000"/>
                <w:spacing w:val="-5"/>
                <w:sz w:val="19"/>
                <w:szCs w:val="19"/>
                <w:lang w:eastAsia="ru-RU"/>
              </w:rPr>
              <w:softHyphen/>
              <w:t>терных сервисов для создания соб</w:t>
            </w:r>
            <w:r w:rsidRPr="00D66F98">
              <w:rPr>
                <w:rFonts w:ascii="Arial" w:eastAsia="Times New Roman" w:hAnsi="Arial" w:cs="Arial"/>
                <w:color w:val="000000"/>
                <w:spacing w:val="-5"/>
                <w:sz w:val="19"/>
                <w:szCs w:val="19"/>
                <w:lang w:eastAsia="ru-RU"/>
              </w:rPr>
              <w:softHyphen/>
              <w:t>ственных автор</w:t>
            </w:r>
            <w:r w:rsidRPr="00D66F98">
              <w:rPr>
                <w:rFonts w:ascii="Arial" w:eastAsia="Times New Roman" w:hAnsi="Arial" w:cs="Arial"/>
                <w:color w:val="000000"/>
                <w:spacing w:val="-5"/>
                <w:sz w:val="19"/>
                <w:szCs w:val="19"/>
                <w:lang w:eastAsia="ru-RU"/>
              </w:rPr>
              <w:softHyphen/>
              <w:t>ских продуктов, договариваться при работе в паре, распределять обя</w:t>
            </w:r>
            <w:r w:rsidRPr="00D66F98">
              <w:rPr>
                <w:rFonts w:ascii="Arial" w:eastAsia="Times New Roman" w:hAnsi="Arial" w:cs="Arial"/>
                <w:color w:val="000000"/>
                <w:spacing w:val="-5"/>
                <w:sz w:val="19"/>
                <w:szCs w:val="19"/>
                <w:lang w:eastAsia="ru-RU"/>
              </w:rPr>
              <w:softHyphen/>
              <w:t>занности, осущест</w:t>
            </w:r>
            <w:r w:rsidRPr="00D66F98">
              <w:rPr>
                <w:rFonts w:ascii="Arial" w:eastAsia="Times New Roman" w:hAnsi="Arial" w:cs="Arial"/>
                <w:color w:val="000000"/>
                <w:spacing w:val="-5"/>
                <w:sz w:val="19"/>
                <w:szCs w:val="19"/>
                <w:lang w:eastAsia="ru-RU"/>
              </w:rPr>
              <w:softHyphen/>
              <w:t>влять взаимокон</w:t>
            </w:r>
            <w:r w:rsidRPr="00D66F98">
              <w:rPr>
                <w:rFonts w:ascii="Arial" w:eastAsia="Times New Roman" w:hAnsi="Arial" w:cs="Arial"/>
                <w:color w:val="000000"/>
                <w:spacing w:val="-5"/>
                <w:sz w:val="19"/>
                <w:szCs w:val="19"/>
                <w:lang w:eastAsia="ru-RU"/>
              </w:rPr>
              <w:softHyphen/>
              <w:t>троль и взаимо</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оценку</w:t>
            </w: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2078"/>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30</w:t>
            </w:r>
          </w:p>
        </w:tc>
        <w:tc>
          <w:tcPr>
            <w:tcW w:w="71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40" w:lineRule="auto"/>
              <w:rPr>
                <w:rFonts w:ascii="Courier New" w:eastAsia="Times New Roman" w:hAnsi="Courier New" w:cs="Courier New"/>
                <w:sz w:val="10"/>
                <w:szCs w:val="10"/>
                <w:lang w:eastAsia="ru-RU"/>
              </w:rPr>
            </w:pPr>
          </w:p>
        </w:tc>
        <w:tc>
          <w:tcPr>
            <w:tcW w:w="23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1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Занимательное чер</w:t>
            </w:r>
            <w:r w:rsidRPr="00D66F98">
              <w:rPr>
                <w:rFonts w:ascii="Arial" w:eastAsia="Times New Roman" w:hAnsi="Arial" w:cs="Arial"/>
                <w:color w:val="000000"/>
                <w:spacing w:val="-5"/>
                <w:sz w:val="19"/>
                <w:szCs w:val="19"/>
                <w:lang w:eastAsia="ru-RU"/>
              </w:rPr>
              <w:softHyphen/>
              <w:t>чение. «Волшебный лес»</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комплекс</w:t>
            </w:r>
            <w:r w:rsidRPr="00D66F98">
              <w:rPr>
                <w:rFonts w:ascii="Arial" w:eastAsia="Times New Roman" w:hAnsi="Arial" w:cs="Arial"/>
                <w:i/>
                <w:iCs/>
                <w:color w:val="000000"/>
                <w:spacing w:val="-4"/>
                <w:sz w:val="19"/>
                <w:szCs w:val="19"/>
                <w:lang w:eastAsia="ru-RU"/>
              </w:rPr>
              <w:softHyphen/>
              <w:t>ного примене</w:t>
            </w:r>
            <w:r w:rsidRPr="00D66F98">
              <w:rPr>
                <w:rFonts w:ascii="Arial" w:eastAsia="Times New Roman" w:hAnsi="Arial" w:cs="Arial"/>
                <w:i/>
                <w:iCs/>
                <w:color w:val="000000"/>
                <w:spacing w:val="-4"/>
                <w:sz w:val="19"/>
                <w:szCs w:val="19"/>
                <w:lang w:eastAsia="ru-RU"/>
              </w:rPr>
              <w:softHyphen/>
              <w:t>ния знаний и умений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Черчение ровных линий. Применение изученных приемов рисования при создании рисунка на за</w:t>
            </w:r>
            <w:r w:rsidRPr="00D66F98">
              <w:rPr>
                <w:rFonts w:ascii="Arial" w:eastAsia="Times New Roman" w:hAnsi="Arial" w:cs="Arial"/>
                <w:color w:val="000000"/>
                <w:spacing w:val="-5"/>
                <w:sz w:val="19"/>
                <w:szCs w:val="19"/>
                <w:lang w:eastAsia="ru-RU"/>
              </w:rPr>
              <w:softHyphen/>
              <w:t>данную тему</w:t>
            </w:r>
          </w:p>
        </w:tc>
        <w:tc>
          <w:tcPr>
            <w:tcW w:w="208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ин</w:t>
            </w:r>
            <w:r w:rsidRPr="00D66F98">
              <w:rPr>
                <w:rFonts w:ascii="Arial" w:eastAsia="Times New Roman" w:hAnsi="Arial" w:cs="Arial"/>
                <w:color w:val="000000"/>
                <w:spacing w:val="-5"/>
                <w:sz w:val="19"/>
                <w:szCs w:val="19"/>
                <w:lang w:eastAsia="ru-RU"/>
              </w:rPr>
              <w:softHyphen/>
              <w:t>струменты про</w:t>
            </w:r>
            <w:r w:rsidRPr="00D66F98">
              <w:rPr>
                <w:rFonts w:ascii="Arial" w:eastAsia="Times New Roman" w:hAnsi="Arial" w:cs="Arial"/>
                <w:color w:val="000000"/>
                <w:spacing w:val="-5"/>
                <w:sz w:val="19"/>
                <w:szCs w:val="19"/>
                <w:lang w:eastAsia="ru-RU"/>
              </w:rPr>
              <w:softHyphen/>
              <w:t xml:space="preserve">граммы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для создания творче</w:t>
            </w:r>
            <w:r w:rsidRPr="00D66F98">
              <w:rPr>
                <w:rFonts w:ascii="Arial" w:eastAsia="Times New Roman" w:hAnsi="Arial" w:cs="Arial"/>
                <w:color w:val="000000"/>
                <w:spacing w:val="-5"/>
                <w:sz w:val="19"/>
                <w:szCs w:val="19"/>
                <w:lang w:eastAsia="ru-RU"/>
              </w:rPr>
              <w:softHyphen/>
              <w:t>ских работ</w:t>
            </w: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и по</w:t>
            </w:r>
            <w:r w:rsidRPr="00D66F98">
              <w:rPr>
                <w:rFonts w:ascii="Arial" w:eastAsia="Times New Roman" w:hAnsi="Arial" w:cs="Arial"/>
                <w:color w:val="000000"/>
                <w:spacing w:val="-5"/>
                <w:sz w:val="19"/>
                <w:szCs w:val="19"/>
                <w:lang w:eastAsia="ru-RU"/>
              </w:rPr>
              <w:softHyphen/>
              <w:t>знавательный ин</w:t>
            </w:r>
            <w:r w:rsidRPr="00D66F98">
              <w:rPr>
                <w:rFonts w:ascii="Arial" w:eastAsia="Times New Roman" w:hAnsi="Arial" w:cs="Arial"/>
                <w:color w:val="000000"/>
                <w:spacing w:val="-5"/>
                <w:sz w:val="19"/>
                <w:szCs w:val="19"/>
                <w:lang w:eastAsia="ru-RU"/>
              </w:rPr>
              <w:softHyphen/>
              <w:t>терес к изучению компьютерных про</w:t>
            </w:r>
            <w:r w:rsidRPr="00D66F98">
              <w:rPr>
                <w:rFonts w:ascii="Arial" w:eastAsia="Times New Roman" w:hAnsi="Arial" w:cs="Arial"/>
                <w:color w:val="000000"/>
                <w:spacing w:val="-5"/>
                <w:sz w:val="19"/>
                <w:szCs w:val="19"/>
                <w:lang w:eastAsia="ru-RU"/>
              </w:rPr>
              <w:softHyphen/>
              <w:t>грамм</w:t>
            </w:r>
          </w:p>
        </w:tc>
        <w:tc>
          <w:tcPr>
            <w:tcW w:w="209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Синтезировать собственные твор</w:t>
            </w:r>
            <w:r w:rsidRPr="00D66F98">
              <w:rPr>
                <w:rFonts w:ascii="Arial" w:eastAsia="Times New Roman" w:hAnsi="Arial" w:cs="Arial"/>
                <w:color w:val="000000"/>
                <w:spacing w:val="-5"/>
                <w:sz w:val="19"/>
                <w:szCs w:val="19"/>
                <w:lang w:eastAsia="ru-RU"/>
              </w:rPr>
              <w:softHyphen/>
              <w:t>ческие продукты на основе анализа изученного мате</w:t>
            </w:r>
            <w:r w:rsidRPr="00D66F98">
              <w:rPr>
                <w:rFonts w:ascii="Arial" w:eastAsia="Times New Roman" w:hAnsi="Arial" w:cs="Arial"/>
                <w:color w:val="000000"/>
                <w:spacing w:val="-5"/>
                <w:sz w:val="19"/>
                <w:szCs w:val="19"/>
                <w:lang w:eastAsia="ru-RU"/>
              </w:rPr>
              <w:softHyphen/>
              <w:t>риала, осуществ</w:t>
            </w:r>
            <w:r w:rsidRPr="00D66F98">
              <w:rPr>
                <w:rFonts w:ascii="Arial" w:eastAsia="Times New Roman" w:hAnsi="Arial" w:cs="Arial"/>
                <w:color w:val="000000"/>
                <w:spacing w:val="-5"/>
                <w:sz w:val="19"/>
                <w:szCs w:val="19"/>
                <w:lang w:eastAsia="ru-RU"/>
              </w:rPr>
              <w:softHyphen/>
              <w:t>лять взаимопо</w:t>
            </w:r>
            <w:r w:rsidRPr="00D66F98">
              <w:rPr>
                <w:rFonts w:ascii="Arial" w:eastAsia="Times New Roman" w:hAnsi="Arial" w:cs="Arial"/>
                <w:color w:val="000000"/>
                <w:spacing w:val="-5"/>
                <w:sz w:val="19"/>
                <w:szCs w:val="19"/>
                <w:lang w:eastAsia="ru-RU"/>
              </w:rPr>
              <w:softHyphen/>
              <w:t>мощь и взаимо</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оценку</w:t>
            </w: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2539"/>
        </w:trPr>
        <w:tc>
          <w:tcPr>
            <w:tcW w:w="73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31</w:t>
            </w:r>
          </w:p>
        </w:tc>
        <w:tc>
          <w:tcPr>
            <w:tcW w:w="71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40" w:lineRule="auto"/>
              <w:rPr>
                <w:rFonts w:ascii="Courier New" w:eastAsia="Times New Roman" w:hAnsi="Courier New" w:cs="Courier New"/>
                <w:sz w:val="10"/>
                <w:szCs w:val="10"/>
                <w:lang w:eastAsia="ru-RU"/>
              </w:rPr>
            </w:pPr>
          </w:p>
        </w:tc>
        <w:tc>
          <w:tcPr>
            <w:tcW w:w="23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190" w:lineRule="exact"/>
              <w:ind w:left="11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Аллея редакторов</w:t>
            </w: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изучения и первичного закрепления знаний</w:t>
            </w:r>
          </w:p>
        </w:tc>
        <w:tc>
          <w:tcPr>
            <w:tcW w:w="27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интерфей</w:t>
            </w:r>
            <w:r w:rsidRPr="00D66F98">
              <w:rPr>
                <w:rFonts w:ascii="Arial" w:eastAsia="Times New Roman" w:hAnsi="Arial" w:cs="Arial"/>
                <w:color w:val="000000"/>
                <w:spacing w:val="-5"/>
                <w:sz w:val="19"/>
                <w:szCs w:val="19"/>
                <w:lang w:eastAsia="ru-RU"/>
              </w:rPr>
              <w:softHyphen/>
              <w:t>сом, функциями и инстру</w:t>
            </w:r>
            <w:r w:rsidRPr="00D66F98">
              <w:rPr>
                <w:rFonts w:ascii="Arial" w:eastAsia="Times New Roman" w:hAnsi="Arial" w:cs="Arial"/>
                <w:color w:val="000000"/>
                <w:spacing w:val="-5"/>
                <w:sz w:val="19"/>
                <w:szCs w:val="19"/>
                <w:lang w:eastAsia="ru-RU"/>
              </w:rPr>
              <w:softHyphen/>
              <w:t>ментами текстового редак</w:t>
            </w:r>
            <w:r w:rsidRPr="00D66F98">
              <w:rPr>
                <w:rFonts w:ascii="Arial" w:eastAsia="Times New Roman" w:hAnsi="Arial" w:cs="Arial"/>
                <w:color w:val="000000"/>
                <w:spacing w:val="-5"/>
                <w:sz w:val="19"/>
                <w:szCs w:val="19"/>
                <w:lang w:eastAsia="ru-RU"/>
              </w:rPr>
              <w:softHyphen/>
              <w:t xml:space="preserve">тора </w:t>
            </w:r>
            <w:r w:rsidRPr="00D66F98">
              <w:rPr>
                <w:rFonts w:ascii="Arial" w:eastAsia="Times New Roman" w:hAnsi="Arial" w:cs="Arial"/>
                <w:color w:val="000000"/>
                <w:spacing w:val="-5"/>
                <w:sz w:val="19"/>
                <w:szCs w:val="19"/>
                <w:lang w:val="en-US"/>
              </w:rPr>
              <w:t>Word</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Проверка ор</w:t>
            </w:r>
            <w:r w:rsidRPr="00D66F98">
              <w:rPr>
                <w:rFonts w:ascii="Arial" w:eastAsia="Times New Roman" w:hAnsi="Arial" w:cs="Arial"/>
                <w:color w:val="000000"/>
                <w:spacing w:val="-5"/>
                <w:sz w:val="19"/>
                <w:szCs w:val="19"/>
                <w:lang w:eastAsia="ru-RU"/>
              </w:rPr>
              <w:softHyphen/>
              <w:t>фографии. Создание, форматирование и сохра</w:t>
            </w:r>
            <w:r w:rsidRPr="00D66F98">
              <w:rPr>
                <w:rFonts w:ascii="Arial" w:eastAsia="Times New Roman" w:hAnsi="Arial" w:cs="Arial"/>
                <w:color w:val="000000"/>
                <w:spacing w:val="-5"/>
                <w:sz w:val="19"/>
                <w:szCs w:val="19"/>
                <w:lang w:eastAsia="ru-RU"/>
              </w:rPr>
              <w:softHyphen/>
              <w:t>нение документа</w:t>
            </w:r>
          </w:p>
        </w:tc>
        <w:tc>
          <w:tcPr>
            <w:tcW w:w="208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Иметь представле</w:t>
            </w:r>
            <w:r w:rsidRPr="00D66F98">
              <w:rPr>
                <w:rFonts w:ascii="Arial" w:eastAsia="Times New Roman" w:hAnsi="Arial" w:cs="Arial"/>
                <w:color w:val="000000"/>
                <w:spacing w:val="-5"/>
                <w:sz w:val="19"/>
                <w:szCs w:val="19"/>
                <w:lang w:eastAsia="ru-RU"/>
              </w:rPr>
              <w:softHyphen/>
              <w:t>ние о текстовых редакторах. Запус</w:t>
            </w:r>
            <w:r w:rsidRPr="00D66F98">
              <w:rPr>
                <w:rFonts w:ascii="Arial" w:eastAsia="Times New Roman" w:hAnsi="Arial" w:cs="Arial"/>
                <w:color w:val="000000"/>
                <w:spacing w:val="-5"/>
                <w:sz w:val="19"/>
                <w:szCs w:val="19"/>
                <w:lang w:eastAsia="ru-RU"/>
              </w:rPr>
              <w:softHyphen/>
              <w:t xml:space="preserve">кать программу </w:t>
            </w:r>
            <w:r w:rsidRPr="00D66F98">
              <w:rPr>
                <w:rFonts w:ascii="Arial" w:eastAsia="Times New Roman" w:hAnsi="Arial" w:cs="Arial"/>
                <w:color w:val="000000"/>
                <w:spacing w:val="-5"/>
                <w:sz w:val="19"/>
                <w:szCs w:val="19"/>
                <w:lang w:val="en-US"/>
              </w:rPr>
              <w:t>Word</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ориентиро</w:t>
            </w:r>
            <w:r w:rsidRPr="00D66F98">
              <w:rPr>
                <w:rFonts w:ascii="Arial" w:eastAsia="Times New Roman" w:hAnsi="Arial" w:cs="Arial"/>
                <w:color w:val="000000"/>
                <w:spacing w:val="-5"/>
                <w:sz w:val="19"/>
                <w:szCs w:val="19"/>
                <w:lang w:eastAsia="ru-RU"/>
              </w:rPr>
              <w:softHyphen/>
              <w:t>вать в интерфейсе программы, ис</w:t>
            </w:r>
            <w:r w:rsidRPr="00D66F98">
              <w:rPr>
                <w:rFonts w:ascii="Arial" w:eastAsia="Times New Roman" w:hAnsi="Arial" w:cs="Arial"/>
                <w:color w:val="000000"/>
                <w:spacing w:val="-5"/>
                <w:sz w:val="19"/>
                <w:szCs w:val="19"/>
                <w:lang w:eastAsia="ru-RU"/>
              </w:rPr>
              <w:softHyphen/>
              <w:t>пользовать основ</w:t>
            </w:r>
            <w:r w:rsidRPr="00D66F98">
              <w:rPr>
                <w:rFonts w:ascii="Arial" w:eastAsia="Times New Roman" w:hAnsi="Arial" w:cs="Arial"/>
                <w:color w:val="000000"/>
                <w:spacing w:val="-5"/>
                <w:sz w:val="19"/>
                <w:szCs w:val="19"/>
                <w:lang w:eastAsia="ru-RU"/>
              </w:rPr>
              <w:softHyphen/>
              <w:t>ные инструменты для создания до</w:t>
            </w:r>
            <w:r w:rsidRPr="00D66F98">
              <w:rPr>
                <w:rFonts w:ascii="Arial" w:eastAsia="Times New Roman" w:hAnsi="Arial" w:cs="Arial"/>
                <w:color w:val="000000"/>
                <w:spacing w:val="-5"/>
                <w:sz w:val="19"/>
                <w:szCs w:val="19"/>
                <w:lang w:eastAsia="ru-RU"/>
              </w:rPr>
              <w:softHyphen/>
              <w:t>кумента</w:t>
            </w: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p>
        </w:tc>
        <w:tc>
          <w:tcPr>
            <w:tcW w:w="207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Осознание важно</w:t>
            </w:r>
            <w:r w:rsidRPr="00D66F98">
              <w:rPr>
                <w:rFonts w:ascii="Arial" w:eastAsia="Times New Roman" w:hAnsi="Arial" w:cs="Arial"/>
                <w:color w:val="000000"/>
                <w:spacing w:val="-5"/>
                <w:sz w:val="19"/>
                <w:szCs w:val="19"/>
                <w:lang w:eastAsia="ru-RU"/>
              </w:rPr>
              <w:softHyphen/>
              <w:t>сти владения ком</w:t>
            </w:r>
            <w:r w:rsidRPr="00D66F98">
              <w:rPr>
                <w:rFonts w:ascii="Arial" w:eastAsia="Times New Roman" w:hAnsi="Arial" w:cs="Arial"/>
                <w:color w:val="000000"/>
                <w:spacing w:val="-5"/>
                <w:sz w:val="19"/>
                <w:szCs w:val="19"/>
                <w:lang w:eastAsia="ru-RU"/>
              </w:rPr>
              <w:softHyphen/>
              <w:t>пьютерными тех</w:t>
            </w:r>
            <w:r w:rsidRPr="00D66F98">
              <w:rPr>
                <w:rFonts w:ascii="Arial" w:eastAsia="Times New Roman" w:hAnsi="Arial" w:cs="Arial"/>
                <w:color w:val="000000"/>
                <w:spacing w:val="-5"/>
                <w:sz w:val="19"/>
                <w:szCs w:val="19"/>
                <w:lang w:eastAsia="ru-RU"/>
              </w:rPr>
              <w:softHyphen/>
              <w:t>нологиями для со</w:t>
            </w:r>
            <w:r w:rsidRPr="00D66F98">
              <w:rPr>
                <w:rFonts w:ascii="Arial" w:eastAsia="Times New Roman" w:hAnsi="Arial" w:cs="Arial"/>
                <w:color w:val="000000"/>
                <w:spacing w:val="-5"/>
                <w:sz w:val="19"/>
                <w:szCs w:val="19"/>
                <w:lang w:eastAsia="ru-RU"/>
              </w:rPr>
              <w:softHyphen/>
              <w:t>временной жизни</w:t>
            </w:r>
          </w:p>
        </w:tc>
        <w:tc>
          <w:tcPr>
            <w:tcW w:w="209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Осваивать новые приемы и способы действий, догова</w:t>
            </w:r>
            <w:r w:rsidRPr="00D66F98">
              <w:rPr>
                <w:rFonts w:ascii="Arial" w:eastAsia="Times New Roman" w:hAnsi="Arial" w:cs="Arial"/>
                <w:color w:val="000000"/>
                <w:spacing w:val="-5"/>
                <w:sz w:val="19"/>
                <w:szCs w:val="19"/>
                <w:lang w:eastAsia="ru-RU"/>
              </w:rPr>
              <w:softHyphen/>
              <w:t>риваться при рабо</w:t>
            </w:r>
            <w:r w:rsidRPr="00D66F98">
              <w:rPr>
                <w:rFonts w:ascii="Arial" w:eastAsia="Times New Roman" w:hAnsi="Arial" w:cs="Arial"/>
                <w:color w:val="000000"/>
                <w:spacing w:val="-5"/>
                <w:sz w:val="19"/>
                <w:szCs w:val="19"/>
                <w:lang w:eastAsia="ru-RU"/>
              </w:rPr>
              <w:softHyphen/>
              <w:t>те в паре, распре</w:t>
            </w:r>
            <w:r w:rsidRPr="00D66F98">
              <w:rPr>
                <w:rFonts w:ascii="Arial" w:eastAsia="Times New Roman" w:hAnsi="Arial" w:cs="Arial"/>
                <w:color w:val="000000"/>
                <w:spacing w:val="-5"/>
                <w:sz w:val="19"/>
                <w:szCs w:val="19"/>
                <w:lang w:eastAsia="ru-RU"/>
              </w:rPr>
              <w:softHyphen/>
              <w:t>делять обязанно</w:t>
            </w:r>
            <w:r w:rsidRPr="00D66F98">
              <w:rPr>
                <w:rFonts w:ascii="Arial" w:eastAsia="Times New Roman" w:hAnsi="Arial" w:cs="Arial"/>
                <w:color w:val="000000"/>
                <w:spacing w:val="-5"/>
                <w:sz w:val="19"/>
                <w:szCs w:val="19"/>
                <w:lang w:eastAsia="ru-RU"/>
              </w:rPr>
              <w:softHyphen/>
              <w:t>сти, осуществлять взаимоконтроль и взаимооценку</w:t>
            </w:r>
          </w:p>
        </w:tc>
      </w:tr>
      <w:tr w:rsidR="00D66F98" w:rsidRPr="00D66F98" w:rsidTr="002B5209">
        <w:tblPrEx>
          <w:tblCellMar>
            <w:top w:w="0" w:type="dxa"/>
            <w:left w:w="0" w:type="dxa"/>
            <w:bottom w:w="0" w:type="dxa"/>
            <w:right w:w="0" w:type="dxa"/>
          </w:tblCellMar>
        </w:tblPrEx>
        <w:trPr>
          <w:trHeight w:hRule="exact" w:val="1867"/>
        </w:trPr>
        <w:tc>
          <w:tcPr>
            <w:tcW w:w="73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190" w:lineRule="exact"/>
              <w:ind w:left="26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32</w:t>
            </w:r>
          </w:p>
        </w:tc>
        <w:tc>
          <w:tcPr>
            <w:tcW w:w="71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40" w:lineRule="auto"/>
              <w:rPr>
                <w:rFonts w:ascii="Courier New" w:eastAsia="Times New Roman" w:hAnsi="Courier New" w:cs="Courier New"/>
                <w:sz w:val="10"/>
                <w:szCs w:val="10"/>
                <w:lang w:eastAsia="ru-RU"/>
              </w:rPr>
            </w:pPr>
          </w:p>
        </w:tc>
        <w:tc>
          <w:tcPr>
            <w:tcW w:w="235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33" w:lineRule="exact"/>
              <w:ind w:left="11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Улица виртуальных писателей</w:t>
            </w: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комплекс</w:t>
            </w:r>
            <w:r w:rsidRPr="00D66F98">
              <w:rPr>
                <w:rFonts w:ascii="Arial" w:eastAsia="Times New Roman" w:hAnsi="Arial" w:cs="Arial"/>
                <w:i/>
                <w:iCs/>
                <w:color w:val="000000"/>
                <w:spacing w:val="-4"/>
                <w:sz w:val="19"/>
                <w:szCs w:val="19"/>
                <w:lang w:eastAsia="ru-RU"/>
              </w:rPr>
              <w:softHyphen/>
              <w:t>ного примене</w:t>
            </w:r>
            <w:r w:rsidRPr="00D66F98">
              <w:rPr>
                <w:rFonts w:ascii="Arial" w:eastAsia="Times New Roman" w:hAnsi="Arial" w:cs="Arial"/>
                <w:i/>
                <w:iCs/>
                <w:color w:val="000000"/>
                <w:spacing w:val="-4"/>
                <w:sz w:val="19"/>
                <w:szCs w:val="19"/>
                <w:lang w:eastAsia="ru-RU"/>
              </w:rPr>
              <w:softHyphen/>
              <w:t>ния знаний и умений</w:t>
            </w:r>
          </w:p>
        </w:tc>
        <w:tc>
          <w:tcPr>
            <w:tcW w:w="27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функциями и инструмен</w:t>
            </w:r>
            <w:r w:rsidRPr="00D66F98">
              <w:rPr>
                <w:rFonts w:ascii="Arial" w:eastAsia="Times New Roman" w:hAnsi="Arial" w:cs="Arial"/>
                <w:color w:val="000000"/>
                <w:spacing w:val="-5"/>
                <w:sz w:val="19"/>
                <w:szCs w:val="19"/>
                <w:lang w:eastAsia="ru-RU"/>
              </w:rPr>
              <w:softHyphen/>
              <w:t xml:space="preserve">тами программы </w:t>
            </w:r>
            <w:r w:rsidRPr="00D66F98">
              <w:rPr>
                <w:rFonts w:ascii="Arial" w:eastAsia="Times New Roman" w:hAnsi="Arial" w:cs="Arial"/>
                <w:color w:val="000000"/>
                <w:spacing w:val="-5"/>
                <w:sz w:val="19"/>
                <w:szCs w:val="19"/>
                <w:lang w:val="en-US"/>
              </w:rPr>
              <w:t>Word</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Ре</w:t>
            </w:r>
            <w:r w:rsidRPr="00D66F98">
              <w:rPr>
                <w:rFonts w:ascii="Arial" w:eastAsia="Times New Roman" w:hAnsi="Arial" w:cs="Arial"/>
                <w:color w:val="000000"/>
                <w:spacing w:val="-5"/>
                <w:sz w:val="19"/>
                <w:szCs w:val="19"/>
                <w:lang w:eastAsia="ru-RU"/>
              </w:rPr>
              <w:softHyphen/>
              <w:t>дактирование текста</w:t>
            </w:r>
          </w:p>
        </w:tc>
        <w:tc>
          <w:tcPr>
            <w:tcW w:w="208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Редактировать до</w:t>
            </w:r>
            <w:r w:rsidRPr="00D66F98">
              <w:rPr>
                <w:rFonts w:ascii="Arial" w:eastAsia="Times New Roman" w:hAnsi="Arial" w:cs="Arial"/>
                <w:color w:val="000000"/>
                <w:spacing w:val="-5"/>
                <w:sz w:val="19"/>
                <w:szCs w:val="19"/>
                <w:lang w:eastAsia="ru-RU"/>
              </w:rPr>
              <w:softHyphen/>
              <w:t>кумент в програм</w:t>
            </w:r>
            <w:r w:rsidRPr="00D66F98">
              <w:rPr>
                <w:rFonts w:ascii="Arial" w:eastAsia="Times New Roman" w:hAnsi="Arial" w:cs="Arial"/>
                <w:color w:val="000000"/>
                <w:spacing w:val="-5"/>
                <w:sz w:val="19"/>
                <w:szCs w:val="19"/>
                <w:lang w:eastAsia="ru-RU"/>
              </w:rPr>
              <w:softHyphen/>
              <w:t xml:space="preserve">ме </w:t>
            </w:r>
            <w:r w:rsidRPr="00D66F98">
              <w:rPr>
                <w:rFonts w:ascii="Arial" w:eastAsia="Times New Roman" w:hAnsi="Arial" w:cs="Arial"/>
                <w:color w:val="000000"/>
                <w:spacing w:val="-5"/>
                <w:sz w:val="19"/>
                <w:szCs w:val="19"/>
                <w:lang w:val="en-US"/>
              </w:rPr>
              <w:t>Word</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использо</w:t>
            </w:r>
            <w:r w:rsidRPr="00D66F98">
              <w:rPr>
                <w:rFonts w:ascii="Arial" w:eastAsia="Times New Roman" w:hAnsi="Arial" w:cs="Arial"/>
                <w:color w:val="000000"/>
                <w:spacing w:val="-5"/>
                <w:sz w:val="19"/>
                <w:szCs w:val="19"/>
                <w:lang w:eastAsia="ru-RU"/>
              </w:rPr>
              <w:softHyphen/>
              <w:t>вать графические и дизайнерские воз</w:t>
            </w:r>
            <w:r w:rsidRPr="00D66F98">
              <w:rPr>
                <w:rFonts w:ascii="Arial" w:eastAsia="Times New Roman" w:hAnsi="Arial" w:cs="Arial"/>
                <w:color w:val="000000"/>
                <w:spacing w:val="-5"/>
                <w:sz w:val="19"/>
                <w:szCs w:val="19"/>
                <w:lang w:eastAsia="ru-RU"/>
              </w:rPr>
              <w:softHyphen/>
              <w:t>можности про</w:t>
            </w:r>
            <w:r w:rsidRPr="00D66F98">
              <w:rPr>
                <w:rFonts w:ascii="Arial" w:eastAsia="Times New Roman" w:hAnsi="Arial" w:cs="Arial"/>
                <w:color w:val="000000"/>
                <w:spacing w:val="-5"/>
                <w:sz w:val="19"/>
                <w:szCs w:val="19"/>
                <w:lang w:eastAsia="ru-RU"/>
              </w:rPr>
              <w:softHyphen/>
              <w:t>граммы</w:t>
            </w:r>
          </w:p>
        </w:tc>
        <w:tc>
          <w:tcPr>
            <w:tcW w:w="207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69" w:h="9499" w:wrap="around" w:vAnchor="page" w:hAnchor="page" w:x="1083" w:y="949"/>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мотивация и по</w:t>
            </w:r>
            <w:r w:rsidRPr="00D66F98">
              <w:rPr>
                <w:rFonts w:ascii="Arial" w:eastAsia="Times New Roman" w:hAnsi="Arial" w:cs="Arial"/>
                <w:color w:val="000000"/>
                <w:spacing w:val="-5"/>
                <w:sz w:val="19"/>
                <w:szCs w:val="19"/>
                <w:lang w:eastAsia="ru-RU"/>
              </w:rPr>
              <w:softHyphen/>
              <w:t>знавательный ин</w:t>
            </w:r>
            <w:r w:rsidRPr="00D66F98">
              <w:rPr>
                <w:rFonts w:ascii="Arial" w:eastAsia="Times New Roman" w:hAnsi="Arial" w:cs="Arial"/>
                <w:color w:val="000000"/>
                <w:spacing w:val="-5"/>
                <w:sz w:val="19"/>
                <w:szCs w:val="19"/>
                <w:lang w:eastAsia="ru-RU"/>
              </w:rPr>
              <w:softHyphen/>
              <w:t>терес к изучению компьютерных про</w:t>
            </w:r>
            <w:r w:rsidRPr="00D66F98">
              <w:rPr>
                <w:rFonts w:ascii="Arial" w:eastAsia="Times New Roman" w:hAnsi="Arial" w:cs="Arial"/>
                <w:color w:val="000000"/>
                <w:spacing w:val="-5"/>
                <w:sz w:val="19"/>
                <w:szCs w:val="19"/>
                <w:lang w:eastAsia="ru-RU"/>
              </w:rPr>
              <w:softHyphen/>
              <w:t>грамм</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Осуществлять кон</w:t>
            </w:r>
            <w:r w:rsidRPr="00D66F98">
              <w:rPr>
                <w:rFonts w:ascii="Arial" w:eastAsia="Times New Roman" w:hAnsi="Arial" w:cs="Arial"/>
                <w:color w:val="000000"/>
                <w:spacing w:val="-5"/>
                <w:sz w:val="19"/>
                <w:szCs w:val="19"/>
                <w:lang w:eastAsia="ru-RU"/>
              </w:rPr>
              <w:softHyphen/>
              <w:t>троль и взаимокон</w:t>
            </w:r>
            <w:r w:rsidRPr="00D66F98">
              <w:rPr>
                <w:rFonts w:ascii="Arial" w:eastAsia="Times New Roman" w:hAnsi="Arial" w:cs="Arial"/>
                <w:color w:val="000000"/>
                <w:spacing w:val="-5"/>
                <w:sz w:val="19"/>
                <w:szCs w:val="19"/>
                <w:lang w:eastAsia="ru-RU"/>
              </w:rPr>
              <w:softHyphen/>
              <w:t>троль, корректно строить оценочное высказывание</w:t>
            </w:r>
          </w:p>
          <w:p w:rsidR="00D66F98" w:rsidRPr="00D66F98" w:rsidRDefault="00D66F98" w:rsidP="00D66F98">
            <w:pPr>
              <w:framePr w:w="14669" w:h="9499" w:wrap="around" w:vAnchor="page" w:hAnchor="page" w:x="1083" w:y="949"/>
              <w:widowControl w:val="0"/>
              <w:spacing w:after="0" w:line="230" w:lineRule="exact"/>
              <w:ind w:left="120"/>
              <w:rPr>
                <w:rFonts w:ascii="Arial" w:eastAsia="Times New Roman" w:hAnsi="Arial" w:cs="Arial"/>
                <w:spacing w:val="-4"/>
                <w:sz w:val="21"/>
                <w:szCs w:val="21"/>
                <w:lang w:eastAsia="ru-RU"/>
              </w:rPr>
            </w:pPr>
          </w:p>
        </w:tc>
      </w:tr>
    </w:tbl>
    <w:p w:rsidR="00D66F98" w:rsidRPr="00D66F98" w:rsidRDefault="00D66F98" w:rsidP="00D66F98">
      <w:pPr>
        <w:framePr w:wrap="around" w:vAnchor="page" w:hAnchor="page" w:x="8216" w:y="1069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195</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p w:rsidR="00D66F98" w:rsidRPr="00D66F98" w:rsidRDefault="00D66F98" w:rsidP="00D66F98">
      <w:pPr>
        <w:framePr w:w="2890" w:h="513" w:hRule="exact" w:wrap="around" w:vAnchor="page" w:hAnchor="page" w:x="1261" w:y="1129"/>
        <w:widowControl w:val="0"/>
        <w:pBdr>
          <w:left w:val="single" w:sz="4" w:space="0" w:color="auto"/>
        </w:pBdr>
        <w:tabs>
          <w:tab w:val="left" w:pos="1254"/>
        </w:tabs>
        <w:spacing w:after="0" w:line="233" w:lineRule="exact"/>
        <w:ind w:left="20"/>
        <w:jc w:val="both"/>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mc:AlternateContent>
          <mc:Choice Requires="wps">
            <w:drawing>
              <wp:anchor distT="0" distB="0" distL="114300" distR="114300" simplePos="0" relativeHeight="251659264" behindDoc="0" locked="0" layoutInCell="0" allowOverlap="1">
                <wp:simplePos x="0" y="0"/>
                <wp:positionH relativeFrom="page">
                  <wp:posOffset>690245</wp:posOffset>
                </wp:positionH>
                <wp:positionV relativeFrom="page">
                  <wp:posOffset>689610</wp:posOffset>
                </wp:positionV>
                <wp:extent cx="9308465" cy="0"/>
                <wp:effectExtent l="13970" t="13335" r="12065" b="57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84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54.35pt;margin-top:54.3pt;width:732.9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0288" behindDoc="0" locked="0" layoutInCell="0" allowOverlap="1">
                <wp:simplePos x="0" y="0"/>
                <wp:positionH relativeFrom="page">
                  <wp:posOffset>690245</wp:posOffset>
                </wp:positionH>
                <wp:positionV relativeFrom="page">
                  <wp:posOffset>689610</wp:posOffset>
                </wp:positionV>
                <wp:extent cx="0" cy="2648585"/>
                <wp:effectExtent l="13970" t="13335" r="5080" b="50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54.35pt;margin-top:54.3pt;width:0;height:20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1312" behindDoc="0" locked="0" layoutInCell="0" allowOverlap="1">
                <wp:simplePos x="0" y="0"/>
                <wp:positionH relativeFrom="page">
                  <wp:posOffset>690245</wp:posOffset>
                </wp:positionH>
                <wp:positionV relativeFrom="page">
                  <wp:posOffset>3338195</wp:posOffset>
                </wp:positionV>
                <wp:extent cx="9308465" cy="0"/>
                <wp:effectExtent l="13970" t="13970" r="12065" b="508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84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54.35pt;margin-top:262.85pt;width:732.9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2336" behindDoc="0" locked="0" layoutInCell="0" allowOverlap="1">
                <wp:simplePos x="0" y="0"/>
                <wp:positionH relativeFrom="page">
                  <wp:posOffset>9998710</wp:posOffset>
                </wp:positionH>
                <wp:positionV relativeFrom="page">
                  <wp:posOffset>689610</wp:posOffset>
                </wp:positionV>
                <wp:extent cx="0" cy="2648585"/>
                <wp:effectExtent l="6985" t="13335" r="12065" b="508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787.3pt;margin-top:54.3pt;width:0;height:208.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3360" behindDoc="0" locked="0" layoutInCell="0" allowOverlap="1">
                <wp:simplePos x="0" y="0"/>
                <wp:positionH relativeFrom="page">
                  <wp:posOffset>3102610</wp:posOffset>
                </wp:positionH>
                <wp:positionV relativeFrom="page">
                  <wp:posOffset>689610</wp:posOffset>
                </wp:positionV>
                <wp:extent cx="0" cy="2646045"/>
                <wp:effectExtent l="6985" t="13335" r="12065"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60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44.3pt;margin-top:54.3pt;width:0;height:208.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4384" behindDoc="0" locked="0" layoutInCell="0" allowOverlap="1">
                <wp:simplePos x="0" y="0"/>
                <wp:positionH relativeFrom="page">
                  <wp:posOffset>4246880</wp:posOffset>
                </wp:positionH>
                <wp:positionV relativeFrom="page">
                  <wp:posOffset>689610</wp:posOffset>
                </wp:positionV>
                <wp:extent cx="0" cy="2648585"/>
                <wp:effectExtent l="8255" t="13335" r="10795" b="50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34.4pt;margin-top:54.3pt;width:0;height:20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5408" behindDoc="0" locked="0" layoutInCell="0" allowOverlap="1">
                <wp:simplePos x="0" y="0"/>
                <wp:positionH relativeFrom="page">
                  <wp:posOffset>6024245</wp:posOffset>
                </wp:positionH>
                <wp:positionV relativeFrom="page">
                  <wp:posOffset>689610</wp:posOffset>
                </wp:positionV>
                <wp:extent cx="0" cy="2648585"/>
                <wp:effectExtent l="13970" t="13335" r="5080" b="508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85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474.35pt;margin-top:54.3pt;width:0;height:20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6432" behindDoc="0" locked="0" layoutInCell="0" allowOverlap="1">
                <wp:simplePos x="0" y="0"/>
                <wp:positionH relativeFrom="page">
                  <wp:posOffset>7346950</wp:posOffset>
                </wp:positionH>
                <wp:positionV relativeFrom="page">
                  <wp:posOffset>689610</wp:posOffset>
                </wp:positionV>
                <wp:extent cx="0" cy="2646045"/>
                <wp:effectExtent l="12700" t="13335" r="6350" b="76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60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578.5pt;margin-top:54.3pt;width:0;height:20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" o:allowincell="f" strokeweight=".5pt">
                <w10:wrap anchorx="page" anchory="page"/>
              </v:shape>
            </w:pict>
          </mc:Fallback>
        </mc:AlternateContent>
      </w:r>
      <w:r>
        <w:rPr>
          <w:rFonts w:ascii="Arial" w:eastAsia="Times New Roman" w:hAnsi="Arial" w:cs="Arial"/>
          <w:noProof/>
          <w:sz w:val="20"/>
          <w:szCs w:val="20"/>
          <w:lang w:eastAsia="ru-RU"/>
        </w:rPr>
        <mc:AlternateContent>
          <mc:Choice Requires="wps">
            <w:drawing>
              <wp:anchor distT="0" distB="0" distL="114300" distR="114300" simplePos="0" relativeHeight="251667456" behindDoc="0" locked="0" layoutInCell="0" allowOverlap="1">
                <wp:simplePos x="0" y="0"/>
                <wp:positionH relativeFrom="page">
                  <wp:posOffset>8672830</wp:posOffset>
                </wp:positionH>
                <wp:positionV relativeFrom="page">
                  <wp:posOffset>686435</wp:posOffset>
                </wp:positionV>
                <wp:extent cx="0" cy="2646045"/>
                <wp:effectExtent l="5080" t="10160" r="13970" b="1079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60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682.9pt;margin-top:54.05pt;width:0;height:208.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" o:allowincell="f" strokeweight=".5pt">
                <w10:wrap anchorx="page" anchory="page"/>
              </v:shape>
            </w:pict>
          </mc:Fallback>
        </mc:AlternateContent>
      </w:r>
      <w:r w:rsidRPr="00D66F98">
        <w:rPr>
          <w:rFonts w:ascii="Arial" w:eastAsia="Times New Roman" w:hAnsi="Arial" w:cs="Arial"/>
          <w:color w:val="000000"/>
          <w:spacing w:val="-5"/>
          <w:sz w:val="19"/>
          <w:szCs w:val="19"/>
          <w:lang w:eastAsia="ru-RU"/>
        </w:rPr>
        <w:t>33-</w:t>
      </w:r>
      <w:r w:rsidRPr="00D66F98">
        <w:rPr>
          <w:rFonts w:ascii="Arial" w:eastAsia="Times New Roman" w:hAnsi="Arial" w:cs="Arial"/>
          <w:color w:val="000000"/>
          <w:spacing w:val="-5"/>
          <w:sz w:val="19"/>
          <w:szCs w:val="19"/>
          <w:lang w:eastAsia="ru-RU"/>
        </w:rPr>
        <w:tab/>
        <w:t>Твои творческие</w:t>
      </w:r>
    </w:p>
    <w:p w:rsidR="00D66F98" w:rsidRPr="00D66F98" w:rsidRDefault="00D66F98" w:rsidP="00D66F98">
      <w:pPr>
        <w:framePr w:w="2890" w:h="513" w:hRule="exact" w:wrap="around" w:vAnchor="page" w:hAnchor="page" w:x="1261" w:y="1129"/>
        <w:widowControl w:val="0"/>
        <w:pBdr>
          <w:left w:val="single" w:sz="4" w:space="0" w:color="auto"/>
        </w:pBdr>
        <w:tabs>
          <w:tab w:val="left" w:pos="1254"/>
        </w:tabs>
        <w:spacing w:after="0" w:line="233" w:lineRule="exact"/>
        <w:ind w:left="20"/>
        <w:jc w:val="both"/>
        <w:rPr>
          <w:rFonts w:ascii="Arial" w:eastAsia="Times New Roman" w:hAnsi="Arial" w:cs="Arial"/>
          <w:sz w:val="20"/>
          <w:szCs w:val="20"/>
          <w:lang w:eastAsia="ru-RU"/>
        </w:rPr>
      </w:pPr>
      <w:r w:rsidRPr="00D66F98">
        <w:rPr>
          <w:rFonts w:ascii="Arial" w:eastAsia="Times New Roman" w:hAnsi="Arial" w:cs="Arial"/>
          <w:color w:val="000000"/>
          <w:spacing w:val="-5"/>
          <w:sz w:val="19"/>
          <w:szCs w:val="19"/>
          <w:lang w:eastAsia="ru-RU"/>
        </w:rPr>
        <w:t>34</w:t>
      </w:r>
      <w:r w:rsidRPr="00D66F98">
        <w:rPr>
          <w:rFonts w:ascii="Arial" w:eastAsia="Times New Roman" w:hAnsi="Arial" w:cs="Arial"/>
          <w:color w:val="000000"/>
          <w:spacing w:val="-5"/>
          <w:sz w:val="19"/>
          <w:szCs w:val="19"/>
          <w:lang w:eastAsia="ru-RU"/>
        </w:rPr>
        <w:tab/>
        <w:t>достижения</w:t>
      </w:r>
    </w:p>
    <w:p w:rsidR="00D66F98" w:rsidRPr="00D66F98" w:rsidRDefault="00D66F98" w:rsidP="00D66F98">
      <w:pPr>
        <w:framePr w:w="1459" w:h="979" w:hRule="exact" w:wrap="around" w:vAnchor="page" w:hAnchor="page" w:x="4997" w:y="1078"/>
        <w:widowControl w:val="0"/>
        <w:spacing w:after="0" w:line="228" w:lineRule="exact"/>
        <w:ind w:right="20"/>
        <w:rPr>
          <w:rFonts w:ascii="Arial" w:eastAsia="Times New Roman" w:hAnsi="Arial" w:cs="Arial"/>
          <w:i/>
          <w:iCs/>
          <w:spacing w:val="-2"/>
          <w:sz w:val="19"/>
          <w:szCs w:val="19"/>
          <w:lang w:eastAsia="ru-RU"/>
        </w:rPr>
      </w:pPr>
      <w:r w:rsidRPr="00D66F98">
        <w:rPr>
          <w:rFonts w:ascii="Arial" w:eastAsia="Times New Roman" w:hAnsi="Arial" w:cs="Arial"/>
          <w:i/>
          <w:iCs/>
          <w:color w:val="000000"/>
          <w:spacing w:val="-4"/>
          <w:sz w:val="19"/>
          <w:szCs w:val="19"/>
          <w:lang w:eastAsia="ru-RU"/>
        </w:rPr>
        <w:t>Урок система</w:t>
      </w:r>
      <w:r w:rsidRPr="00D66F98">
        <w:rPr>
          <w:rFonts w:ascii="Arial" w:eastAsia="Times New Roman" w:hAnsi="Arial" w:cs="Arial"/>
          <w:i/>
          <w:iCs/>
          <w:color w:val="000000"/>
          <w:spacing w:val="-4"/>
          <w:sz w:val="19"/>
          <w:szCs w:val="19"/>
          <w:lang w:eastAsia="ru-RU"/>
        </w:rPr>
        <w:softHyphen/>
        <w:t>тизации и обобщения зна</w:t>
      </w:r>
      <w:r w:rsidRPr="00D66F98">
        <w:rPr>
          <w:rFonts w:ascii="Arial" w:eastAsia="Times New Roman" w:hAnsi="Arial" w:cs="Arial"/>
          <w:i/>
          <w:iCs/>
          <w:color w:val="000000"/>
          <w:spacing w:val="-4"/>
          <w:sz w:val="19"/>
          <w:szCs w:val="19"/>
          <w:lang w:eastAsia="ru-RU"/>
        </w:rPr>
        <w:softHyphen/>
        <w:t>ний и умений</w:t>
      </w:r>
    </w:p>
    <w:p w:rsidR="00D66F98" w:rsidRPr="00D66F98" w:rsidRDefault="00D66F98" w:rsidP="00D66F98">
      <w:pPr>
        <w:framePr w:w="2549" w:h="1442" w:hRule="exact" w:wrap="around" w:vAnchor="page" w:hAnchor="page" w:x="6805" w:y="1073"/>
        <w:widowControl w:val="0"/>
        <w:spacing w:after="0" w:line="228" w:lineRule="exact"/>
        <w:rPr>
          <w:rFonts w:ascii="Arial" w:eastAsia="Times New Roman" w:hAnsi="Arial" w:cs="Arial"/>
          <w:sz w:val="20"/>
          <w:szCs w:val="20"/>
          <w:lang w:eastAsia="ru-RU"/>
        </w:rPr>
      </w:pPr>
      <w:r w:rsidRPr="00D66F98">
        <w:rPr>
          <w:rFonts w:ascii="Arial" w:eastAsia="Times New Roman" w:hAnsi="Arial" w:cs="Arial"/>
          <w:color w:val="000000"/>
          <w:spacing w:val="-5"/>
          <w:sz w:val="19"/>
          <w:szCs w:val="19"/>
          <w:lang w:eastAsia="ru-RU"/>
        </w:rPr>
        <w:t xml:space="preserve">Изготовление красочного приглашения на итоговое родительское собрание в 3 классе с использованием возможностей редакторов </w:t>
      </w:r>
      <w:r w:rsidRPr="00D66F98">
        <w:rPr>
          <w:rFonts w:ascii="Arial" w:eastAsia="Times New Roman" w:hAnsi="Arial" w:cs="Arial"/>
          <w:color w:val="000000"/>
          <w:spacing w:val="-5"/>
          <w:sz w:val="19"/>
          <w:szCs w:val="19"/>
          <w:lang w:val="en-US"/>
        </w:rPr>
        <w:t>Paint</w:t>
      </w:r>
      <w:r w:rsidRPr="00D66F98">
        <w:rPr>
          <w:rFonts w:ascii="Arial" w:eastAsia="Times New Roman" w:hAnsi="Arial" w:cs="Arial"/>
          <w:color w:val="000000"/>
          <w:spacing w:val="-5"/>
          <w:sz w:val="19"/>
          <w:szCs w:val="19"/>
        </w:rPr>
        <w:t xml:space="preserve"> </w:t>
      </w:r>
      <w:r w:rsidRPr="00D66F98">
        <w:rPr>
          <w:rFonts w:ascii="Arial" w:eastAsia="Times New Roman" w:hAnsi="Arial" w:cs="Arial"/>
          <w:color w:val="000000"/>
          <w:spacing w:val="-5"/>
          <w:sz w:val="19"/>
          <w:szCs w:val="19"/>
          <w:lang w:eastAsia="ru-RU"/>
        </w:rPr>
        <w:t xml:space="preserve">и </w:t>
      </w:r>
      <w:r w:rsidRPr="00D66F98">
        <w:rPr>
          <w:rFonts w:ascii="Arial" w:eastAsia="Times New Roman" w:hAnsi="Arial" w:cs="Arial"/>
          <w:color w:val="000000"/>
          <w:spacing w:val="-5"/>
          <w:sz w:val="19"/>
          <w:szCs w:val="19"/>
          <w:lang w:val="en-US"/>
        </w:rPr>
        <w:t>Word</w:t>
      </w:r>
    </w:p>
    <w:p w:rsidR="00D66F98" w:rsidRPr="00D66F98" w:rsidRDefault="00D66F98" w:rsidP="00D66F98">
      <w:pPr>
        <w:framePr w:wrap="around" w:vAnchor="page" w:hAnchor="page" w:x="8221" w:y="10828"/>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196</w:t>
      </w:r>
    </w:p>
    <w:p w:rsidR="00D66F98" w:rsidRPr="00D66F98" w:rsidRDefault="00D66F98" w:rsidP="00D66F98">
      <w:pPr>
        <w:framePr w:w="1855" w:h="1672" w:hRule="exact" w:wrap="around" w:vAnchor="page" w:hAnchor="page" w:x="9591" w:y="1071"/>
        <w:widowControl w:val="0"/>
        <w:spacing w:after="0" w:line="230" w:lineRule="exact"/>
        <w:rPr>
          <w:rFonts w:ascii="Arial" w:eastAsia="Times New Roman" w:hAnsi="Arial" w:cs="Arial"/>
          <w:sz w:val="20"/>
          <w:szCs w:val="20"/>
          <w:lang w:eastAsia="ru-RU"/>
        </w:rPr>
      </w:pPr>
      <w:r w:rsidRPr="00D66F98">
        <w:rPr>
          <w:rFonts w:ascii="Arial" w:eastAsia="Times New Roman" w:hAnsi="Arial" w:cs="Arial"/>
          <w:color w:val="000000"/>
          <w:spacing w:val="-5"/>
          <w:sz w:val="19"/>
          <w:szCs w:val="19"/>
          <w:lang w:eastAsia="ru-RU"/>
        </w:rPr>
        <w:t>Использовать изу</w:t>
      </w:r>
      <w:r w:rsidRPr="00D66F98">
        <w:rPr>
          <w:rFonts w:ascii="Arial" w:eastAsia="Times New Roman" w:hAnsi="Arial" w:cs="Arial"/>
          <w:color w:val="000000"/>
          <w:spacing w:val="-5"/>
          <w:sz w:val="19"/>
          <w:szCs w:val="19"/>
          <w:lang w:eastAsia="ru-RU"/>
        </w:rPr>
        <w:softHyphen/>
        <w:t>ченные возможно</w:t>
      </w:r>
      <w:r w:rsidRPr="00D66F98">
        <w:rPr>
          <w:rFonts w:ascii="Arial" w:eastAsia="Times New Roman" w:hAnsi="Arial" w:cs="Arial"/>
          <w:color w:val="000000"/>
          <w:spacing w:val="-5"/>
          <w:sz w:val="19"/>
          <w:szCs w:val="19"/>
          <w:lang w:eastAsia="ru-RU"/>
        </w:rPr>
        <w:softHyphen/>
        <w:t>сти графического и текстового редак</w:t>
      </w:r>
      <w:r w:rsidRPr="00D66F98">
        <w:rPr>
          <w:rFonts w:ascii="Arial" w:eastAsia="Times New Roman" w:hAnsi="Arial" w:cs="Arial"/>
          <w:color w:val="000000"/>
          <w:spacing w:val="-5"/>
          <w:sz w:val="19"/>
          <w:szCs w:val="19"/>
          <w:lang w:eastAsia="ru-RU"/>
        </w:rPr>
        <w:softHyphen/>
        <w:t>торов для создания документа на за</w:t>
      </w:r>
      <w:r w:rsidRPr="00D66F98">
        <w:rPr>
          <w:rFonts w:ascii="Arial" w:eastAsia="Times New Roman" w:hAnsi="Arial" w:cs="Arial"/>
          <w:color w:val="000000"/>
          <w:spacing w:val="-5"/>
          <w:sz w:val="19"/>
          <w:szCs w:val="19"/>
          <w:lang w:eastAsia="ru-RU"/>
        </w:rPr>
        <w:softHyphen/>
        <w:t>данную тему</w:t>
      </w:r>
    </w:p>
    <w:p w:rsidR="00D66F98" w:rsidRPr="00D66F98" w:rsidRDefault="00D66F98" w:rsidP="00D66F98">
      <w:pPr>
        <w:framePr w:w="1848" w:h="1433" w:hRule="exact" w:wrap="around" w:vAnchor="page" w:hAnchor="page" w:x="11677" w:y="1070"/>
        <w:widowControl w:val="0"/>
        <w:spacing w:after="0" w:line="228" w:lineRule="exact"/>
        <w:ind w:right="20"/>
        <w:rPr>
          <w:rFonts w:ascii="Arial" w:eastAsia="Times New Roman" w:hAnsi="Arial" w:cs="Arial"/>
          <w:sz w:val="20"/>
          <w:szCs w:val="20"/>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w:t>
      </w:r>
      <w:r w:rsidRPr="00D66F98">
        <w:rPr>
          <w:rFonts w:ascii="Arial" w:eastAsia="Times New Roman" w:hAnsi="Arial" w:cs="Arial"/>
          <w:color w:val="000000"/>
          <w:spacing w:val="-5"/>
          <w:sz w:val="19"/>
          <w:szCs w:val="19"/>
          <w:lang w:eastAsia="ru-RU"/>
        </w:rPr>
        <w:softHyphen/>
        <w:t>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p w:rsidR="00D66F98" w:rsidRPr="00D66F98" w:rsidRDefault="00D66F98" w:rsidP="00D66F98">
      <w:pPr>
        <w:framePr w:w="1788" w:h="3972" w:hRule="exact" w:wrap="around" w:vAnchor="page" w:hAnchor="page" w:x="13765" w:y="1069"/>
        <w:widowControl w:val="0"/>
        <w:spacing w:after="0" w:line="228" w:lineRule="exact"/>
        <w:rPr>
          <w:rFonts w:ascii="Arial" w:eastAsia="Times New Roman" w:hAnsi="Arial" w:cs="Arial"/>
          <w:sz w:val="20"/>
          <w:szCs w:val="20"/>
          <w:lang w:eastAsia="ru-RU"/>
        </w:rPr>
      </w:pPr>
      <w:r w:rsidRPr="00D66F98">
        <w:rPr>
          <w:rFonts w:ascii="Arial" w:eastAsia="Times New Roman" w:hAnsi="Arial" w:cs="Arial"/>
          <w:color w:val="000000"/>
          <w:spacing w:val="-5"/>
          <w:sz w:val="19"/>
          <w:szCs w:val="19"/>
          <w:lang w:eastAsia="ru-RU"/>
        </w:rPr>
        <w:t>Ставить цель, формулировать задачи и планиро</w:t>
      </w:r>
      <w:r w:rsidRPr="00D66F98">
        <w:rPr>
          <w:rFonts w:ascii="Arial" w:eastAsia="Times New Roman" w:hAnsi="Arial" w:cs="Arial"/>
          <w:color w:val="000000"/>
          <w:spacing w:val="-5"/>
          <w:sz w:val="19"/>
          <w:szCs w:val="19"/>
          <w:lang w:eastAsia="ru-RU"/>
        </w:rPr>
        <w:softHyphen/>
        <w:t>вать личную прак</w:t>
      </w:r>
      <w:r w:rsidRPr="00D66F98">
        <w:rPr>
          <w:rFonts w:ascii="Arial" w:eastAsia="Times New Roman" w:hAnsi="Arial" w:cs="Arial"/>
          <w:color w:val="000000"/>
          <w:spacing w:val="-5"/>
          <w:sz w:val="19"/>
          <w:szCs w:val="19"/>
          <w:lang w:eastAsia="ru-RU"/>
        </w:rPr>
        <w:softHyphen/>
        <w:t>тическую деятель</w:t>
      </w:r>
      <w:r w:rsidRPr="00D66F98">
        <w:rPr>
          <w:rFonts w:ascii="Arial" w:eastAsia="Times New Roman" w:hAnsi="Arial" w:cs="Arial"/>
          <w:color w:val="000000"/>
          <w:spacing w:val="-5"/>
          <w:sz w:val="19"/>
          <w:szCs w:val="19"/>
          <w:lang w:eastAsia="ru-RU"/>
        </w:rPr>
        <w:softHyphen/>
        <w:t>ность, проектиро</w:t>
      </w:r>
      <w:r w:rsidRPr="00D66F98">
        <w:rPr>
          <w:rFonts w:ascii="Arial" w:eastAsia="Times New Roman" w:hAnsi="Arial" w:cs="Arial"/>
          <w:color w:val="000000"/>
          <w:spacing w:val="-5"/>
          <w:sz w:val="19"/>
          <w:szCs w:val="19"/>
          <w:lang w:eastAsia="ru-RU"/>
        </w:rPr>
        <w:softHyphen/>
        <w:t>вать собственное изделие, состав</w:t>
      </w:r>
      <w:r w:rsidRPr="00D66F98">
        <w:rPr>
          <w:rFonts w:ascii="Arial" w:eastAsia="Times New Roman" w:hAnsi="Arial" w:cs="Arial"/>
          <w:color w:val="000000"/>
          <w:spacing w:val="-5"/>
          <w:sz w:val="19"/>
          <w:szCs w:val="19"/>
          <w:lang w:eastAsia="ru-RU"/>
        </w:rPr>
        <w:softHyphen/>
        <w:t>лять текст и эскиз оформления, осу</w:t>
      </w:r>
      <w:r w:rsidRPr="00D66F98">
        <w:rPr>
          <w:rFonts w:ascii="Arial" w:eastAsia="Times New Roman" w:hAnsi="Arial" w:cs="Arial"/>
          <w:color w:val="000000"/>
          <w:spacing w:val="-5"/>
          <w:sz w:val="19"/>
          <w:szCs w:val="19"/>
          <w:lang w:eastAsia="ru-RU"/>
        </w:rPr>
        <w:softHyphen/>
        <w:t>ществлять проме</w:t>
      </w:r>
      <w:r w:rsidRPr="00D66F98">
        <w:rPr>
          <w:rFonts w:ascii="Arial" w:eastAsia="Times New Roman" w:hAnsi="Arial" w:cs="Arial"/>
          <w:color w:val="000000"/>
          <w:spacing w:val="-5"/>
          <w:sz w:val="19"/>
          <w:szCs w:val="19"/>
          <w:lang w:eastAsia="ru-RU"/>
        </w:rPr>
        <w:softHyphen/>
        <w:t>жуточный и итого</w:t>
      </w:r>
      <w:r w:rsidRPr="00D66F98">
        <w:rPr>
          <w:rFonts w:ascii="Arial" w:eastAsia="Times New Roman" w:hAnsi="Arial" w:cs="Arial"/>
          <w:color w:val="000000"/>
          <w:spacing w:val="-5"/>
          <w:sz w:val="19"/>
          <w:szCs w:val="19"/>
          <w:lang w:eastAsia="ru-RU"/>
        </w:rPr>
        <w:softHyphen/>
        <w:t>вый контроль, оце</w:t>
      </w:r>
      <w:r w:rsidRPr="00D66F98">
        <w:rPr>
          <w:rFonts w:ascii="Arial" w:eastAsia="Times New Roman" w:hAnsi="Arial" w:cs="Arial"/>
          <w:color w:val="000000"/>
          <w:spacing w:val="-5"/>
          <w:sz w:val="19"/>
          <w:szCs w:val="19"/>
          <w:lang w:eastAsia="ru-RU"/>
        </w:rPr>
        <w:softHyphen/>
        <w:t>нивать результат, корректно строить оценочное выска</w:t>
      </w:r>
      <w:r w:rsidRPr="00D66F98">
        <w:rPr>
          <w:rFonts w:ascii="Arial" w:eastAsia="Times New Roman" w:hAnsi="Arial" w:cs="Arial"/>
          <w:color w:val="000000"/>
          <w:spacing w:val="-5"/>
          <w:sz w:val="19"/>
          <w:szCs w:val="19"/>
          <w:lang w:eastAsia="ru-RU"/>
        </w:rPr>
        <w:softHyphen/>
        <w:t>зывание</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p w:rsidR="00D66F98" w:rsidRPr="00D66F98" w:rsidRDefault="00D66F98" w:rsidP="00D66F98">
      <w:pPr>
        <w:framePr w:wrap="around" w:vAnchor="page" w:hAnchor="page" w:x="2987" w:y="918"/>
        <w:widowControl w:val="0"/>
        <w:spacing w:after="0" w:line="180" w:lineRule="exact"/>
        <w:ind w:left="40"/>
        <w:rPr>
          <w:rFonts w:ascii="Arial" w:eastAsia="Times New Roman" w:hAnsi="Arial" w:cs="Arial"/>
          <w:b/>
          <w:bCs/>
          <w:sz w:val="18"/>
          <w:szCs w:val="18"/>
          <w:lang w:eastAsia="ru-RU"/>
        </w:rPr>
      </w:pPr>
      <w:r w:rsidRPr="00D66F98">
        <w:rPr>
          <w:rFonts w:ascii="Arial" w:eastAsia="Times New Roman" w:hAnsi="Arial" w:cs="Arial"/>
          <w:b/>
          <w:bCs/>
          <w:smallCaps/>
          <w:color w:val="000000"/>
          <w:sz w:val="18"/>
          <w:szCs w:val="18"/>
          <w:lang w:eastAsia="ru-RU"/>
        </w:rPr>
        <w:lastRenderedPageBreak/>
        <w:t>Материально-техническое обеспечение программы</w:t>
      </w:r>
    </w:p>
    <w:p w:rsidR="00D66F98" w:rsidRPr="00D66F98" w:rsidRDefault="00D66F98" w:rsidP="00D66F98">
      <w:pPr>
        <w:framePr w:w="9648" w:h="8270" w:hRule="exact" w:wrap="around" w:vAnchor="page" w:hAnchor="page" w:x="1134" w:y="1382"/>
        <w:widowControl w:val="0"/>
        <w:spacing w:after="0" w:line="266" w:lineRule="exact"/>
        <w:ind w:firstLine="540"/>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Специфическое сопровождение (оборудование):</w:t>
      </w:r>
    </w:p>
    <w:p w:rsidR="00D66F98" w:rsidRPr="00D66F98" w:rsidRDefault="00D66F98" w:rsidP="00D66F98">
      <w:pPr>
        <w:framePr w:w="9648" w:h="8270" w:hRule="exact" w:wrap="around" w:vAnchor="page" w:hAnchor="page" w:x="1134" w:y="1382"/>
        <w:widowControl w:val="0"/>
        <w:numPr>
          <w:ilvl w:val="0"/>
          <w:numId w:val="29"/>
        </w:numPr>
        <w:spacing w:after="0" w:line="266"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наборы для работы с различными материалами;</w:t>
      </w:r>
    </w:p>
    <w:p w:rsidR="00D66F98" w:rsidRPr="00D66F98" w:rsidRDefault="00D66F98" w:rsidP="00D66F98">
      <w:pPr>
        <w:framePr w:w="9648" w:h="8270" w:hRule="exact" w:wrap="around" w:vAnchor="page" w:hAnchor="page" w:x="1134" w:y="1382"/>
        <w:widowControl w:val="0"/>
        <w:numPr>
          <w:ilvl w:val="0"/>
          <w:numId w:val="29"/>
        </w:numPr>
        <w:spacing w:after="0" w:line="266"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шаблоны для изготовления поделок;</w:t>
      </w:r>
    </w:p>
    <w:p w:rsidR="00D66F98" w:rsidRPr="00D66F98" w:rsidRDefault="00D66F98" w:rsidP="00D66F98">
      <w:pPr>
        <w:framePr w:w="9648" w:h="8270" w:hRule="exact" w:wrap="around" w:vAnchor="page" w:hAnchor="page" w:x="1134" w:y="1382"/>
        <w:widowControl w:val="0"/>
        <w:numPr>
          <w:ilvl w:val="0"/>
          <w:numId w:val="29"/>
        </w:numPr>
        <w:spacing w:after="0" w:line="266"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измерительные инструменты и приборы;</w:t>
      </w:r>
    </w:p>
    <w:p w:rsidR="00D66F98" w:rsidRPr="00D66F98" w:rsidRDefault="00D66F98" w:rsidP="00D66F98">
      <w:pPr>
        <w:framePr w:w="9648" w:h="8270" w:hRule="exact" w:wrap="around" w:vAnchor="page" w:hAnchor="page" w:x="1134" w:y="1382"/>
        <w:widowControl w:val="0"/>
        <w:numPr>
          <w:ilvl w:val="0"/>
          <w:numId w:val="29"/>
        </w:numPr>
        <w:spacing w:after="0" w:line="25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наборы инструментов и материалов (шило, плоскогубцы, ножницы, клей разных ви</w:t>
      </w:r>
      <w:r w:rsidRPr="00D66F98">
        <w:rPr>
          <w:rFonts w:ascii="Arial" w:eastAsia="Times New Roman" w:hAnsi="Arial" w:cs="Arial"/>
          <w:b/>
          <w:bCs/>
          <w:color w:val="000000"/>
          <w:spacing w:val="-3"/>
          <w:sz w:val="20"/>
          <w:szCs w:val="20"/>
          <w:lang w:eastAsia="ru-RU"/>
        </w:rPr>
        <w:softHyphen/>
        <w:t>дов, бумага разных видов, ткань, проволока, фольга, нитки, иголки);</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утюг;</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клеевой пистолет;</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демонстрационные наборы «Виды тканей», «Виды бумаги», «Виды нитей»;</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демонстрационные таблицы по технике безопасности, поэтапное выполнение работы;</w:t>
      </w:r>
    </w:p>
    <w:p w:rsidR="00D66F98" w:rsidRPr="00D66F98" w:rsidRDefault="00D66F98" w:rsidP="00D66F98">
      <w:pPr>
        <w:framePr w:w="9648" w:h="8270" w:hRule="exact" w:wrap="around" w:vAnchor="page" w:hAnchor="page" w:x="1134" w:y="1382"/>
        <w:widowControl w:val="0"/>
        <w:numPr>
          <w:ilvl w:val="0"/>
          <w:numId w:val="29"/>
        </w:numPr>
        <w:spacing w:after="0" w:line="26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стеллажи для хранения инструментов и материалов, бумаги, детских работ, книг, таблиц; выставочный стеллаж;</w:t>
      </w:r>
    </w:p>
    <w:p w:rsidR="00D66F98" w:rsidRPr="00D66F98" w:rsidRDefault="00D66F98" w:rsidP="00D66F98">
      <w:pPr>
        <w:framePr w:w="9648" w:h="8270" w:hRule="exact" w:wrap="around" w:vAnchor="page" w:hAnchor="page" w:x="1134" w:y="1382"/>
        <w:widowControl w:val="0"/>
        <w:numPr>
          <w:ilvl w:val="0"/>
          <w:numId w:val="29"/>
        </w:numPr>
        <w:spacing w:after="0" w:line="26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демонстрационные столики;</w:t>
      </w:r>
    </w:p>
    <w:p w:rsidR="00D66F98" w:rsidRPr="00D66F98" w:rsidRDefault="00D66F98" w:rsidP="00D66F98">
      <w:pPr>
        <w:framePr w:w="9648" w:h="8270" w:hRule="exact" w:wrap="around" w:vAnchor="page" w:hAnchor="page" w:x="1134" w:y="1382"/>
        <w:widowControl w:val="0"/>
        <w:numPr>
          <w:ilvl w:val="0"/>
          <w:numId w:val="29"/>
        </w:numPr>
        <w:spacing w:after="0" w:line="511" w:lineRule="exact"/>
        <w:ind w:left="560" w:right="10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разнообразные художественные материалы и атрибуты для художественного творчества. </w:t>
      </w:r>
      <w:r w:rsidRPr="00D66F98">
        <w:rPr>
          <w:rFonts w:ascii="Arial" w:eastAsia="Times New Roman" w:hAnsi="Arial" w:cs="Arial"/>
          <w:b/>
          <w:bCs/>
          <w:i/>
          <w:iCs/>
          <w:color w:val="000000"/>
          <w:spacing w:val="-4"/>
          <w:sz w:val="21"/>
          <w:szCs w:val="21"/>
          <w:lang w:eastAsia="ru-RU"/>
        </w:rPr>
        <w:t>Электронно-программное обеспечение:</w:t>
      </w:r>
    </w:p>
    <w:p w:rsidR="00D66F98" w:rsidRPr="00D66F98" w:rsidRDefault="00D66F98" w:rsidP="00D66F98">
      <w:pPr>
        <w:framePr w:w="9648" w:h="8270" w:hRule="exact" w:wrap="around" w:vAnchor="page" w:hAnchor="page" w:x="1134" w:y="1382"/>
        <w:widowControl w:val="0"/>
        <w:numPr>
          <w:ilvl w:val="0"/>
          <w:numId w:val="29"/>
        </w:numPr>
        <w:spacing w:after="0" w:line="26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электронные библиотеки по искусству, </w:t>
      </w:r>
      <w:r w:rsidRPr="00D66F98">
        <w:rPr>
          <w:rFonts w:ascii="Arial" w:eastAsia="Times New Roman" w:hAnsi="Arial" w:cs="Arial"/>
          <w:b/>
          <w:bCs/>
          <w:color w:val="000000"/>
          <w:spacing w:val="-3"/>
          <w:sz w:val="20"/>
          <w:szCs w:val="20"/>
          <w:lang w:val="en-US"/>
        </w:rPr>
        <w:t>DVD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фильмы с описанием технологии изго</w:t>
      </w:r>
      <w:r w:rsidRPr="00D66F98">
        <w:rPr>
          <w:rFonts w:ascii="Arial" w:eastAsia="Times New Roman" w:hAnsi="Arial" w:cs="Arial"/>
          <w:b/>
          <w:bCs/>
          <w:color w:val="000000"/>
          <w:spacing w:val="-3"/>
          <w:sz w:val="20"/>
          <w:szCs w:val="20"/>
          <w:lang w:eastAsia="ru-RU"/>
        </w:rPr>
        <w:softHyphen/>
        <w:t>товления различных поделок, о природе, архитектуре, дизайне;</w:t>
      </w:r>
    </w:p>
    <w:p w:rsidR="00D66F98" w:rsidRPr="00D66F98" w:rsidRDefault="00D66F98" w:rsidP="00D66F98">
      <w:pPr>
        <w:framePr w:w="9648" w:h="8270" w:hRule="exact" w:wrap="around" w:vAnchor="page" w:hAnchor="page" w:x="1134" w:y="1382"/>
        <w:widowControl w:val="0"/>
        <w:numPr>
          <w:ilvl w:val="0"/>
          <w:numId w:val="29"/>
        </w:numPr>
        <w:spacing w:after="0" w:line="26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записи классической и народной музыки;</w:t>
      </w:r>
    </w:p>
    <w:p w:rsidR="00D66F98" w:rsidRPr="00D66F98" w:rsidRDefault="00D66F98" w:rsidP="00D66F98">
      <w:pPr>
        <w:framePr w:w="9648" w:h="8270" w:hRule="exact" w:wrap="around" w:vAnchor="page" w:hAnchor="page" w:x="1134" w:y="1382"/>
        <w:widowControl w:val="0"/>
        <w:numPr>
          <w:ilvl w:val="0"/>
          <w:numId w:val="29"/>
        </w:numPr>
        <w:spacing w:after="0" w:line="262"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специализированные цифровые инструменты учебной деятельности (компьютерные программы);</w:t>
      </w:r>
    </w:p>
    <w:p w:rsidR="00D66F98" w:rsidRPr="00D66F98" w:rsidRDefault="00D66F98" w:rsidP="00D66F98">
      <w:pPr>
        <w:framePr w:w="9648" w:h="8270" w:hRule="exact" w:wrap="around" w:vAnchor="page" w:hAnchor="page" w:x="1134" w:y="1382"/>
        <w:widowControl w:val="0"/>
        <w:numPr>
          <w:ilvl w:val="0"/>
          <w:numId w:val="29"/>
        </w:numPr>
        <w:spacing w:after="215" w:line="200"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презентации по технологии.</w:t>
      </w:r>
    </w:p>
    <w:p w:rsidR="00D66F98" w:rsidRPr="00D66F98" w:rsidRDefault="00D66F98" w:rsidP="00D66F98">
      <w:pPr>
        <w:framePr w:w="9648" w:h="8270" w:hRule="exact" w:wrap="around" w:vAnchor="page" w:hAnchor="page" w:x="1134" w:y="1382"/>
        <w:widowControl w:val="0"/>
        <w:spacing w:after="0" w:line="269" w:lineRule="exact"/>
        <w:ind w:firstLine="540"/>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Технические средства обучения:</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мультимедийный проектор, </w:t>
      </w:r>
      <w:r w:rsidRPr="00D66F98">
        <w:rPr>
          <w:rFonts w:ascii="Arial" w:eastAsia="Times New Roman" w:hAnsi="Arial" w:cs="Arial"/>
          <w:b/>
          <w:bCs/>
          <w:color w:val="000000"/>
          <w:spacing w:val="-3"/>
          <w:sz w:val="20"/>
          <w:szCs w:val="20"/>
          <w:lang w:val="en-US"/>
        </w:rPr>
        <w:t>DVD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плееры, MP3 плееры;</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компьютер с художественным программным обеспечением;</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музыкальный центр;</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демонстрационный экран;</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демонстрационная доска для работы маркерами;</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цифровой фотоаппарат;</w:t>
      </w:r>
    </w:p>
    <w:p w:rsidR="00D66F98" w:rsidRPr="00D66F98" w:rsidRDefault="00D66F98" w:rsidP="00D66F98">
      <w:pPr>
        <w:framePr w:w="9648" w:h="8270" w:hRule="exact" w:wrap="around" w:vAnchor="page" w:hAnchor="page" w:x="1134" w:y="1382"/>
        <w:widowControl w:val="0"/>
        <w:numPr>
          <w:ilvl w:val="0"/>
          <w:numId w:val="29"/>
        </w:numPr>
        <w:spacing w:after="0" w:line="269" w:lineRule="exact"/>
        <w:ind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сканер, ксерокс и цветной принтер.</w:t>
      </w:r>
    </w:p>
    <w:p w:rsidR="00D66F98" w:rsidRPr="00D66F98" w:rsidRDefault="00D66F98" w:rsidP="00D66F98">
      <w:pPr>
        <w:framePr w:wrap="around" w:vAnchor="page" w:hAnchor="page" w:x="5780" w:y="15618"/>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197</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62" w:h="288" w:hRule="exact" w:wrap="around" w:vAnchor="page" w:hAnchor="page" w:x="1135" w:y="952"/>
        <w:widowControl w:val="0"/>
        <w:spacing w:after="0" w:line="230" w:lineRule="exact"/>
        <w:ind w:right="20"/>
        <w:jc w:val="center"/>
        <w:outlineLvl w:val="5"/>
        <w:rPr>
          <w:rFonts w:ascii="Arial" w:eastAsia="Times New Roman" w:hAnsi="Arial" w:cs="Arial"/>
          <w:b/>
          <w:bCs/>
          <w:spacing w:val="-4"/>
          <w:sz w:val="23"/>
          <w:szCs w:val="23"/>
          <w:lang w:eastAsia="ru-RU"/>
        </w:rPr>
      </w:pPr>
      <w:bookmarkStart w:id="27" w:name="bookmark30"/>
      <w:r w:rsidRPr="00D66F98">
        <w:rPr>
          <w:rFonts w:ascii="Arial" w:eastAsia="Times New Roman" w:hAnsi="Arial" w:cs="Arial"/>
          <w:b/>
          <w:bCs/>
          <w:color w:val="000000"/>
          <w:spacing w:val="-4"/>
          <w:sz w:val="23"/>
          <w:szCs w:val="23"/>
          <w:lang w:eastAsia="ru-RU"/>
        </w:rPr>
        <w:lastRenderedPageBreak/>
        <w:t>РАБОЧАЯ ПРОГРАММА ПО ПРЕДМЕТУ «ИЗОБРАЗИТЕЛЬНОЕ ИСКУССТВО»</w:t>
      </w:r>
      <w:bookmarkEnd w:id="27"/>
    </w:p>
    <w:p w:rsidR="00D66F98" w:rsidRPr="00D66F98" w:rsidRDefault="00D66F98" w:rsidP="00D66F98">
      <w:pPr>
        <w:framePr w:w="9662" w:h="13691" w:hRule="exact" w:wrap="around" w:vAnchor="page" w:hAnchor="page" w:x="1135" w:y="1749"/>
        <w:widowControl w:val="0"/>
        <w:spacing w:after="227" w:line="190" w:lineRule="exact"/>
        <w:ind w:right="20"/>
        <w:jc w:val="center"/>
        <w:rPr>
          <w:rFonts w:ascii="Arial" w:eastAsia="Times New Roman" w:hAnsi="Arial" w:cs="Arial"/>
          <w:b/>
          <w:bCs/>
          <w:spacing w:val="-3"/>
          <w:sz w:val="19"/>
          <w:szCs w:val="19"/>
          <w:lang w:eastAsia="ru-RU"/>
        </w:rPr>
      </w:pPr>
      <w:r w:rsidRPr="00D66F98">
        <w:rPr>
          <w:rFonts w:ascii="Arial" w:eastAsia="Times New Roman" w:hAnsi="Arial" w:cs="Arial"/>
          <w:b/>
          <w:bCs/>
          <w:smallCaps/>
          <w:color w:val="000000"/>
          <w:spacing w:val="-3"/>
          <w:sz w:val="19"/>
          <w:szCs w:val="19"/>
          <w:lang w:eastAsia="ru-RU"/>
        </w:rPr>
        <w:t>Пояснительная записка</w:t>
      </w:r>
    </w:p>
    <w:p w:rsidR="00D66F98" w:rsidRPr="00D66F98" w:rsidRDefault="00D66F98" w:rsidP="00D66F98">
      <w:pPr>
        <w:framePr w:w="9662" w:h="13691" w:hRule="exact" w:wrap="around" w:vAnchor="page" w:hAnchor="page" w:x="1135" w:y="1749"/>
        <w:widowControl w:val="0"/>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Рабочая программа написана на основе Федерального образовательного стандарта начального общего образования, Примерной программы начального образования, авторской программы Н. М. Сокольниковой «Изобразительное искусство» (УМК «Планета Знаний»).</w:t>
      </w:r>
    </w:p>
    <w:p w:rsidR="00D66F98" w:rsidRPr="00D66F98" w:rsidRDefault="00D66F98" w:rsidP="00D66F98">
      <w:pPr>
        <w:framePr w:w="9662" w:h="13691" w:hRule="exact" w:wrap="around" w:vAnchor="page" w:hAnchor="page" w:x="1135" w:y="1749"/>
        <w:widowControl w:val="0"/>
        <w:spacing w:after="18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Программа ориентирована на достижение целей, определенных в Федеральном госу</w:t>
      </w:r>
      <w:r w:rsidRPr="00D66F98">
        <w:rPr>
          <w:rFonts w:ascii="Arial" w:eastAsia="Times New Roman" w:hAnsi="Arial" w:cs="Arial"/>
          <w:b/>
          <w:bCs/>
          <w:color w:val="000000"/>
          <w:spacing w:val="-3"/>
          <w:sz w:val="20"/>
          <w:szCs w:val="20"/>
          <w:lang w:eastAsia="ru-RU"/>
        </w:rPr>
        <w:softHyphen/>
        <w:t>дарственном стандарте начального общего образования.</w:t>
      </w:r>
    </w:p>
    <w:p w:rsidR="00D66F98" w:rsidRPr="00D66F98" w:rsidRDefault="00D66F98" w:rsidP="00D66F98">
      <w:pPr>
        <w:framePr w:w="9662" w:h="13691" w:hRule="exact" w:wrap="around" w:vAnchor="page" w:hAnchor="page" w:x="1135" w:y="1749"/>
        <w:widowControl w:val="0"/>
        <w:spacing w:after="18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Цель: приобщение школьников к миру изобразительного искусства, развитие их твор</w:t>
      </w:r>
      <w:r w:rsidRPr="00D66F98">
        <w:rPr>
          <w:rFonts w:ascii="Arial" w:eastAsia="Times New Roman" w:hAnsi="Arial" w:cs="Arial"/>
          <w:b/>
          <w:bCs/>
          <w:color w:val="000000"/>
          <w:spacing w:val="-3"/>
          <w:sz w:val="20"/>
          <w:szCs w:val="20"/>
          <w:lang w:eastAsia="ru-RU"/>
        </w:rPr>
        <w:softHyphen/>
        <w:t>чества и духовной культуры.</w:t>
      </w:r>
    </w:p>
    <w:p w:rsidR="00D66F98" w:rsidRPr="00D66F98" w:rsidRDefault="00D66F98" w:rsidP="00D66F98">
      <w:pPr>
        <w:framePr w:w="9662" w:h="13691" w:hRule="exact" w:wrap="around" w:vAnchor="page" w:hAnchor="page" w:x="1135" w:y="1749"/>
        <w:widowControl w:val="0"/>
        <w:spacing w:after="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В соответствии с этими целями и методической концепцией автора можно сформули</w:t>
      </w:r>
      <w:r w:rsidRPr="00D66F98">
        <w:rPr>
          <w:rFonts w:ascii="Arial" w:eastAsia="Times New Roman" w:hAnsi="Arial" w:cs="Arial"/>
          <w:b/>
          <w:bCs/>
          <w:color w:val="000000"/>
          <w:spacing w:val="-3"/>
          <w:sz w:val="20"/>
          <w:szCs w:val="20"/>
          <w:lang w:eastAsia="ru-RU"/>
        </w:rPr>
        <w:softHyphen/>
        <w:t>ровать следующие задачи курса:</w:t>
      </w:r>
    </w:p>
    <w:p w:rsidR="00D66F98" w:rsidRPr="00D66F98" w:rsidRDefault="00D66F98" w:rsidP="00D66F98">
      <w:pPr>
        <w:framePr w:w="9662" w:h="13691" w:hRule="exact" w:wrap="around" w:vAnchor="page" w:hAnchor="page" w:x="1135" w:y="1749"/>
        <w:widowControl w:val="0"/>
        <w:numPr>
          <w:ilvl w:val="0"/>
          <w:numId w:val="26"/>
        </w:numPr>
        <w:spacing w:after="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освоение первичных знаний о мире пластических искусств: изобразительном, декора</w:t>
      </w:r>
      <w:r w:rsidRPr="00D66F98">
        <w:rPr>
          <w:rFonts w:ascii="Arial" w:eastAsia="Times New Roman" w:hAnsi="Arial" w:cs="Arial"/>
          <w:b/>
          <w:bCs/>
          <w:color w:val="000000"/>
          <w:spacing w:val="-3"/>
          <w:sz w:val="20"/>
          <w:szCs w:val="20"/>
          <w:lang w:eastAsia="ru-RU"/>
        </w:rPr>
        <w:softHyphen/>
        <w:t>тивно-прикладном, архитектуре, дизайне; о формах использования их в быту в повседнев</w:t>
      </w:r>
      <w:r w:rsidRPr="00D66F98">
        <w:rPr>
          <w:rFonts w:ascii="Arial" w:eastAsia="Times New Roman" w:hAnsi="Arial" w:cs="Arial"/>
          <w:b/>
          <w:bCs/>
          <w:color w:val="000000"/>
          <w:spacing w:val="-3"/>
          <w:sz w:val="20"/>
          <w:szCs w:val="20"/>
          <w:lang w:eastAsia="ru-RU"/>
        </w:rPr>
        <w:softHyphen/>
        <w:t>ном окружении ребенка;</w:t>
      </w:r>
    </w:p>
    <w:p w:rsidR="00D66F98" w:rsidRPr="00D66F98" w:rsidRDefault="00D66F98" w:rsidP="00D66F98">
      <w:pPr>
        <w:framePr w:w="9662" w:h="13691" w:hRule="exact" w:wrap="around" w:vAnchor="page" w:hAnchor="page" w:x="1135" w:y="1749"/>
        <w:widowControl w:val="0"/>
        <w:numPr>
          <w:ilvl w:val="0"/>
          <w:numId w:val="26"/>
        </w:numPr>
        <w:spacing w:after="178"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воспитание эмоциональной отзывчивости и культуры восприятия произведений про</w:t>
      </w:r>
      <w:r w:rsidRPr="00D66F98">
        <w:rPr>
          <w:rFonts w:ascii="Arial" w:eastAsia="Times New Roman" w:hAnsi="Arial" w:cs="Arial"/>
          <w:b/>
          <w:bCs/>
          <w:color w:val="000000"/>
          <w:spacing w:val="-3"/>
          <w:sz w:val="20"/>
          <w:szCs w:val="20"/>
          <w:lang w:eastAsia="ru-RU"/>
        </w:rPr>
        <w:softHyphen/>
        <w:t>фессионального и народного изобразительного искусства; нравственных и эстетических чувств: любви к родной природе, своему народу, Родине, уважения к ее традициям, герои</w:t>
      </w:r>
      <w:r w:rsidRPr="00D66F98">
        <w:rPr>
          <w:rFonts w:ascii="Arial" w:eastAsia="Times New Roman" w:hAnsi="Arial" w:cs="Arial"/>
          <w:b/>
          <w:bCs/>
          <w:color w:val="000000"/>
          <w:spacing w:val="-3"/>
          <w:sz w:val="20"/>
          <w:szCs w:val="20"/>
          <w:lang w:eastAsia="ru-RU"/>
        </w:rPr>
        <w:softHyphen/>
        <w:t>ческому прошлому, многонациональной культуре.</w:t>
      </w:r>
    </w:p>
    <w:p w:rsidR="00D66F98" w:rsidRPr="00D66F98" w:rsidRDefault="00D66F98" w:rsidP="00D66F98">
      <w:pPr>
        <w:framePr w:w="9662" w:h="13691" w:hRule="exact" w:wrap="around" w:vAnchor="page" w:hAnchor="page" w:x="1135" w:y="1749"/>
        <w:widowControl w:val="0"/>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Основные задачи изучения курса «Изобразительное искусство» в 3 классе:</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изучение выразительных возможностей графических материалов (графитный каран</w:t>
      </w:r>
      <w:r w:rsidRPr="00D66F98">
        <w:rPr>
          <w:rFonts w:ascii="Arial" w:eastAsia="Times New Roman" w:hAnsi="Arial" w:cs="Arial"/>
          <w:b/>
          <w:bCs/>
          <w:color w:val="000000"/>
          <w:spacing w:val="-3"/>
          <w:sz w:val="20"/>
          <w:szCs w:val="20"/>
          <w:lang w:eastAsia="ru-RU"/>
        </w:rPr>
        <w:softHyphen/>
        <w:t>даш, цветной карандаш, фломастеры, тушь, перо, пастельные и восковые мелки и т. п. ) в пе</w:t>
      </w:r>
      <w:r w:rsidRPr="00D66F98">
        <w:rPr>
          <w:rFonts w:ascii="Arial" w:eastAsia="Times New Roman" w:hAnsi="Arial" w:cs="Arial"/>
          <w:b/>
          <w:bCs/>
          <w:color w:val="000000"/>
          <w:spacing w:val="-3"/>
          <w:sz w:val="20"/>
          <w:szCs w:val="20"/>
          <w:lang w:eastAsia="ru-RU"/>
        </w:rPr>
        <w:softHyphen/>
        <w:t>редаче различной фактуры;</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обучение умению выбирать живописные приемы (по-сырому, лессировка, раздель</w:t>
      </w:r>
      <w:r w:rsidRPr="00D66F98">
        <w:rPr>
          <w:rFonts w:ascii="Arial" w:eastAsia="Times New Roman" w:hAnsi="Arial" w:cs="Arial"/>
          <w:b/>
          <w:bCs/>
          <w:color w:val="000000"/>
          <w:spacing w:val="-3"/>
          <w:sz w:val="20"/>
          <w:szCs w:val="20"/>
          <w:lang w:eastAsia="ru-RU"/>
        </w:rPr>
        <w:softHyphen/>
        <w:t>ный мазок и т. п. ) в соответствии с замыслом;</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освоения приемов лепки фигуры человека и животных с учетом пере</w:t>
      </w:r>
      <w:r w:rsidRPr="00D66F98">
        <w:rPr>
          <w:rFonts w:ascii="Arial" w:eastAsia="Times New Roman" w:hAnsi="Arial" w:cs="Arial"/>
          <w:b/>
          <w:bCs/>
          <w:color w:val="000000"/>
          <w:spacing w:val="-3"/>
          <w:sz w:val="20"/>
          <w:szCs w:val="20"/>
          <w:lang w:eastAsia="ru-RU"/>
        </w:rPr>
        <w:softHyphen/>
        <w:t>дачи пропорций;</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изучения основ цветоведения (цветовой контраст и нюанс, эксперимен</w:t>
      </w:r>
      <w:r w:rsidRPr="00D66F98">
        <w:rPr>
          <w:rFonts w:ascii="Arial" w:eastAsia="Times New Roman" w:hAnsi="Arial" w:cs="Arial"/>
          <w:b/>
          <w:bCs/>
          <w:color w:val="000000"/>
          <w:spacing w:val="-3"/>
          <w:sz w:val="20"/>
          <w:szCs w:val="20"/>
          <w:lang w:eastAsia="ru-RU"/>
        </w:rPr>
        <w:softHyphen/>
        <w:t>ты по составлению различных оттенков);</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изучения способов передачи пространства на плоскости листа (загора</w:t>
      </w:r>
      <w:r w:rsidRPr="00D66F98">
        <w:rPr>
          <w:rFonts w:ascii="Arial" w:eastAsia="Times New Roman" w:hAnsi="Arial" w:cs="Arial"/>
          <w:b/>
          <w:bCs/>
          <w:color w:val="000000"/>
          <w:spacing w:val="-3"/>
          <w:sz w:val="20"/>
          <w:szCs w:val="20"/>
          <w:lang w:eastAsia="ru-RU"/>
        </w:rPr>
        <w:softHyphen/>
        <w:t>живание, размещение объектов на листе), освоение цветового, текстурного, тектонического, мерного и образного пространства в процессе игр (изобразительных, декоративных, конст</w:t>
      </w:r>
      <w:r w:rsidRPr="00D66F98">
        <w:rPr>
          <w:rFonts w:ascii="Arial" w:eastAsia="Times New Roman" w:hAnsi="Arial" w:cs="Arial"/>
          <w:b/>
          <w:bCs/>
          <w:color w:val="000000"/>
          <w:spacing w:val="-3"/>
          <w:sz w:val="20"/>
          <w:szCs w:val="20"/>
          <w:lang w:eastAsia="ru-RU"/>
        </w:rPr>
        <w:softHyphen/>
        <w:t>руктивных);</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формирование умения выделять композиционный центр (размером, цветом, компо</w:t>
      </w:r>
      <w:r w:rsidRPr="00D66F98">
        <w:rPr>
          <w:rFonts w:ascii="Arial" w:eastAsia="Times New Roman" w:hAnsi="Arial" w:cs="Arial"/>
          <w:b/>
          <w:bCs/>
          <w:color w:val="000000"/>
          <w:spacing w:val="-3"/>
          <w:sz w:val="20"/>
          <w:szCs w:val="20"/>
          <w:lang w:eastAsia="ru-RU"/>
        </w:rPr>
        <w:softHyphen/>
        <w:t>зиционной паузой и т. п. )</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ознакомление с художественно-конструктивными особенностями русской деревянной избы;</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знакомства с традиционными народными художественными промысла</w:t>
      </w:r>
      <w:r w:rsidRPr="00D66F98">
        <w:rPr>
          <w:rFonts w:ascii="Arial" w:eastAsia="Times New Roman" w:hAnsi="Arial" w:cs="Arial"/>
          <w:b/>
          <w:bCs/>
          <w:color w:val="000000"/>
          <w:spacing w:val="-3"/>
          <w:sz w:val="20"/>
          <w:szCs w:val="20"/>
          <w:lang w:eastAsia="ru-RU"/>
        </w:rPr>
        <w:softHyphen/>
        <w:t>ми (резьба по дереву, деревянная и глиняная посуда, богородские игрушки, жостовские под</w:t>
      </w:r>
      <w:r w:rsidRPr="00D66F98">
        <w:rPr>
          <w:rFonts w:ascii="Arial" w:eastAsia="Times New Roman" w:hAnsi="Arial" w:cs="Arial"/>
          <w:b/>
          <w:bCs/>
          <w:color w:val="000000"/>
          <w:spacing w:val="-3"/>
          <w:sz w:val="20"/>
          <w:szCs w:val="20"/>
          <w:lang w:eastAsia="ru-RU"/>
        </w:rPr>
        <w:softHyphen/>
        <w:t>носы, павлопосадские платки, скопинская керамика);</w:t>
      </w:r>
    </w:p>
    <w:p w:rsidR="00D66F98" w:rsidRPr="00D66F98" w:rsidRDefault="00D66F98" w:rsidP="00D66F98">
      <w:pPr>
        <w:framePr w:w="9662" w:h="13691" w:hRule="exact" w:wrap="around" w:vAnchor="page" w:hAnchor="page" w:x="1135" w:y="1749"/>
        <w:widowControl w:val="0"/>
        <w:numPr>
          <w:ilvl w:val="0"/>
          <w:numId w:val="26"/>
        </w:numPr>
        <w:spacing w:after="0" w:line="259" w:lineRule="exact"/>
        <w:ind w:left="20"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изучение традиционных знаков (земли, воды, солярных и т. п. ) и мотивов (древо жиз</w:t>
      </w:r>
      <w:r w:rsidRPr="00D66F98">
        <w:rPr>
          <w:rFonts w:ascii="Arial" w:eastAsia="Times New Roman" w:hAnsi="Arial" w:cs="Arial"/>
          <w:b/>
          <w:bCs/>
          <w:color w:val="000000"/>
          <w:spacing w:val="-3"/>
          <w:sz w:val="20"/>
          <w:szCs w:val="20"/>
          <w:lang w:eastAsia="ru-RU"/>
        </w:rPr>
        <w:softHyphen/>
        <w:t>ни, ладья, русалка, птица и т. п. ) народных орнаментов;</w:t>
      </w:r>
    </w:p>
    <w:p w:rsidR="00D66F98" w:rsidRPr="00D66F98" w:rsidRDefault="00D66F98" w:rsidP="00D66F98">
      <w:pPr>
        <w:framePr w:w="9662" w:h="13691" w:hRule="exact" w:wrap="around" w:vAnchor="page" w:hAnchor="page" w:x="1135" w:y="1749"/>
        <w:widowControl w:val="0"/>
        <w:numPr>
          <w:ilvl w:val="0"/>
          <w:numId w:val="26"/>
        </w:numPr>
        <w:spacing w:after="0" w:line="250" w:lineRule="exact"/>
        <w:ind w:left="20" w:right="280"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знакомства с приемами ассоциативного рисования (ассоциации с раз</w:t>
      </w:r>
      <w:r w:rsidRPr="00D66F98">
        <w:rPr>
          <w:rFonts w:ascii="Arial" w:eastAsia="Times New Roman" w:hAnsi="Arial" w:cs="Arial"/>
          <w:b/>
          <w:bCs/>
          <w:color w:val="000000"/>
          <w:spacing w:val="-3"/>
          <w:sz w:val="20"/>
          <w:szCs w:val="20"/>
          <w:lang w:eastAsia="ru-RU"/>
        </w:rPr>
        <w:softHyphen/>
        <w:t>личной фактурой);</w:t>
      </w:r>
    </w:p>
    <w:p w:rsidR="00D66F98" w:rsidRPr="00D66F98" w:rsidRDefault="00D66F98" w:rsidP="00D66F98">
      <w:pPr>
        <w:framePr w:w="9662" w:h="13691" w:hRule="exact" w:wrap="around" w:vAnchor="page" w:hAnchor="page" w:x="1135" w:y="1749"/>
        <w:widowControl w:val="0"/>
        <w:numPr>
          <w:ilvl w:val="0"/>
          <w:numId w:val="26"/>
        </w:numPr>
        <w:spacing w:after="0" w:line="257" w:lineRule="exact"/>
        <w:ind w:left="20" w:right="400"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обучение умению узнавать форму спирали, волны, яйца в объектах архитектуры и дизайна, создавать эскизы и модели дизайна на основе этих форм;</w:t>
      </w:r>
    </w:p>
    <w:p w:rsidR="00D66F98" w:rsidRPr="00D66F98" w:rsidRDefault="00D66F98" w:rsidP="00D66F98">
      <w:pPr>
        <w:framePr w:w="9662" w:h="13691" w:hRule="exact" w:wrap="around" w:vAnchor="page" w:hAnchor="page" w:x="1135" w:y="1749"/>
        <w:widowControl w:val="0"/>
        <w:numPr>
          <w:ilvl w:val="0"/>
          <w:numId w:val="26"/>
        </w:numPr>
        <w:spacing w:after="182" w:line="257" w:lineRule="exact"/>
        <w:ind w:left="20" w:firstLine="540"/>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продолжение ознакомления с проектной деятельностью исследовательского и твор</w:t>
      </w:r>
      <w:r w:rsidRPr="00D66F98">
        <w:rPr>
          <w:rFonts w:ascii="Arial" w:eastAsia="Times New Roman" w:hAnsi="Arial" w:cs="Arial"/>
          <w:b/>
          <w:bCs/>
          <w:color w:val="000000"/>
          <w:spacing w:val="-3"/>
          <w:sz w:val="20"/>
          <w:szCs w:val="20"/>
          <w:lang w:eastAsia="ru-RU"/>
        </w:rPr>
        <w:softHyphen/>
        <w:t>ческого характера.</w:t>
      </w:r>
    </w:p>
    <w:p w:rsidR="00D66F98" w:rsidRPr="00D66F98" w:rsidRDefault="00D66F98" w:rsidP="00D66F98">
      <w:pPr>
        <w:framePr w:w="9662" w:h="13691" w:hRule="exact" w:wrap="around" w:vAnchor="page" w:hAnchor="page" w:x="1135" w:y="1749"/>
        <w:widowControl w:val="0"/>
        <w:spacing w:after="0" w:line="254" w:lineRule="exact"/>
        <w:ind w:left="20" w:firstLine="540"/>
        <w:jc w:val="both"/>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Программа обеспечена следующим учебно-методическим комплектом:</w:t>
      </w:r>
    </w:p>
    <w:p w:rsidR="00D66F98" w:rsidRPr="00D66F98" w:rsidRDefault="00D66F98" w:rsidP="00D66F98">
      <w:pPr>
        <w:framePr w:w="9662" w:h="13691" w:hRule="exact" w:wrap="around" w:vAnchor="page" w:hAnchor="page" w:x="1135" w:y="1749"/>
        <w:widowControl w:val="0"/>
        <w:numPr>
          <w:ilvl w:val="0"/>
          <w:numId w:val="30"/>
        </w:numPr>
        <w:tabs>
          <w:tab w:val="left" w:pos="922"/>
        </w:tabs>
        <w:spacing w:after="0" w:line="254"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 М. Сокольникова. Изобразительное искусство. 3 класс. Учебник. - М.: </w:t>
      </w:r>
      <w:r w:rsidRPr="00D66F98">
        <w:rPr>
          <w:rFonts w:ascii="Arial" w:eastAsia="Times New Roman" w:hAnsi="Arial" w:cs="Arial"/>
          <w:b/>
          <w:bCs/>
          <w:color w:val="000000"/>
          <w:spacing w:val="-3"/>
          <w:sz w:val="20"/>
          <w:szCs w:val="20"/>
          <w:lang w:val="en-US"/>
        </w:rPr>
        <w:t>ACT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Аст</w:t>
      </w:r>
      <w:r w:rsidRPr="00D66F98">
        <w:rPr>
          <w:rFonts w:ascii="Arial" w:eastAsia="Times New Roman" w:hAnsi="Arial" w:cs="Arial"/>
          <w:b/>
          <w:bCs/>
          <w:color w:val="000000"/>
          <w:spacing w:val="-3"/>
          <w:sz w:val="20"/>
          <w:szCs w:val="20"/>
          <w:lang w:eastAsia="ru-RU"/>
        </w:rPr>
        <w:softHyphen/>
        <w:t>рель.</w:t>
      </w:r>
    </w:p>
    <w:p w:rsidR="00D66F98" w:rsidRPr="00D66F98" w:rsidRDefault="00D66F98" w:rsidP="00D66F98">
      <w:pPr>
        <w:framePr w:wrap="around" w:vAnchor="page" w:hAnchor="page" w:x="5781"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198</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72" w:h="1326" w:hRule="exact" w:wrap="around" w:vAnchor="page" w:hAnchor="page" w:x="1130" w:y="911"/>
        <w:widowControl w:val="0"/>
        <w:numPr>
          <w:ilvl w:val="0"/>
          <w:numId w:val="30"/>
        </w:numPr>
        <w:tabs>
          <w:tab w:val="left" w:pos="954"/>
        </w:tabs>
        <w:spacing w:after="12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Н. М. Сокольникова. Изобразительное искусство. 3 класс. Рабочая тетрадь. - М.: </w:t>
      </w:r>
      <w:r w:rsidRPr="00D66F98">
        <w:rPr>
          <w:rFonts w:ascii="Arial" w:eastAsia="Times New Roman" w:hAnsi="Arial" w:cs="Arial"/>
          <w:b/>
          <w:bCs/>
          <w:color w:val="000000"/>
          <w:spacing w:val="-3"/>
          <w:sz w:val="20"/>
          <w:szCs w:val="20"/>
          <w:lang w:val="en-US"/>
        </w:rPr>
        <w:t>ACT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Астрель.</w:t>
      </w:r>
    </w:p>
    <w:p w:rsidR="00D66F98" w:rsidRPr="00D66F98" w:rsidRDefault="00D66F98" w:rsidP="00D66F98">
      <w:pPr>
        <w:framePr w:w="9672" w:h="1326" w:hRule="exact" w:wrap="around" w:vAnchor="page" w:hAnchor="page" w:x="1130" w:y="911"/>
        <w:widowControl w:val="0"/>
        <w:spacing w:after="0"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В соответствии с Образовательной программой школы на изучение предмета «Окру</w:t>
      </w:r>
      <w:r w:rsidRPr="00D66F98">
        <w:rPr>
          <w:rFonts w:ascii="Arial" w:eastAsia="Times New Roman" w:hAnsi="Arial" w:cs="Arial"/>
          <w:b/>
          <w:bCs/>
          <w:color w:val="000000"/>
          <w:spacing w:val="-3"/>
          <w:sz w:val="20"/>
          <w:szCs w:val="20"/>
          <w:lang w:eastAsia="ru-RU"/>
        </w:rPr>
        <w:softHyphen/>
        <w:t xml:space="preserve">жающий мир» во втором классе отводится </w:t>
      </w:r>
      <w:r w:rsidRPr="00D66F98">
        <w:rPr>
          <w:rFonts w:ascii="Arial" w:eastAsia="Times New Roman" w:hAnsi="Arial" w:cs="Arial"/>
          <w:b/>
          <w:bCs/>
          <w:color w:val="000000"/>
          <w:spacing w:val="-3"/>
          <w:sz w:val="19"/>
          <w:szCs w:val="19"/>
          <w:lang w:eastAsia="ru-RU"/>
        </w:rPr>
        <w:t>34 часа в год, 1 час в неделю.</w:t>
      </w:r>
    </w:p>
    <w:p w:rsidR="00D66F98" w:rsidRPr="00D66F98" w:rsidRDefault="00D66F98" w:rsidP="00D66F98">
      <w:pPr>
        <w:framePr w:wrap="around" w:vAnchor="page" w:hAnchor="page" w:x="4420" w:y="2728"/>
        <w:widowControl w:val="0"/>
        <w:spacing w:after="0" w:line="190" w:lineRule="exact"/>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УЧЕБНО-ТЕМАТИЧЕСКИЙ ПЛАН</w:t>
      </w:r>
    </w:p>
    <w:tbl>
      <w:tblPr>
        <w:tblW w:w="0" w:type="auto"/>
        <w:tblInd w:w="5" w:type="dxa"/>
        <w:tblLayout w:type="fixed"/>
        <w:tblCellMar>
          <w:left w:w="0" w:type="dxa"/>
          <w:right w:w="0" w:type="dxa"/>
        </w:tblCellMar>
        <w:tblLook w:val="0000" w:firstRow="0" w:lastRow="0" w:firstColumn="0" w:lastColumn="0" w:noHBand="0" w:noVBand="0"/>
      </w:tblPr>
      <w:tblGrid>
        <w:gridCol w:w="552"/>
        <w:gridCol w:w="5928"/>
        <w:gridCol w:w="3178"/>
      </w:tblGrid>
      <w:tr w:rsidR="00D66F98" w:rsidRPr="00D66F98" w:rsidTr="002B5209">
        <w:tblPrEx>
          <w:tblCellMar>
            <w:top w:w="0" w:type="dxa"/>
            <w:left w:w="0" w:type="dxa"/>
            <w:bottom w:w="0" w:type="dxa"/>
            <w:right w:w="0" w:type="dxa"/>
          </w:tblCellMar>
        </w:tblPrEx>
        <w:trPr>
          <w:trHeight w:hRule="exact" w:val="490"/>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194" w:wrap="around" w:vAnchor="page" w:hAnchor="page" w:x="1135" w:y="3237"/>
              <w:widowControl w:val="0"/>
              <w:spacing w:after="0" w:line="210" w:lineRule="exact"/>
              <w:ind w:left="22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w:t>
            </w:r>
          </w:p>
        </w:tc>
        <w:tc>
          <w:tcPr>
            <w:tcW w:w="5928"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194" w:wrap="around" w:vAnchor="page" w:hAnchor="page" w:x="1135" w:y="3237"/>
              <w:widowControl w:val="0"/>
              <w:spacing w:after="0" w:line="20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Содержание программного материала</w:t>
            </w:r>
          </w:p>
        </w:tc>
        <w:tc>
          <w:tcPr>
            <w:tcW w:w="3178"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658" w:h="2194" w:wrap="around" w:vAnchor="page" w:hAnchor="page" w:x="1135" w:y="3237"/>
              <w:widowControl w:val="0"/>
              <w:spacing w:after="0" w:line="20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Количество часов</w:t>
            </w:r>
          </w:p>
        </w:tc>
      </w:tr>
      <w:tr w:rsidR="00D66F98" w:rsidRPr="00D66F98" w:rsidTr="002B5209">
        <w:tblPrEx>
          <w:tblCellMar>
            <w:top w:w="0" w:type="dxa"/>
            <w:left w:w="0" w:type="dxa"/>
            <w:bottom w:w="0" w:type="dxa"/>
            <w:right w:w="0" w:type="dxa"/>
          </w:tblCellMar>
        </w:tblPrEx>
        <w:trPr>
          <w:trHeight w:hRule="exact" w:val="240"/>
        </w:trPr>
        <w:tc>
          <w:tcPr>
            <w:tcW w:w="55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00" w:lineRule="exact"/>
              <w:ind w:left="2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1</w:t>
            </w: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48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Мир изобразительного искусства</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13</w:t>
            </w:r>
          </w:p>
        </w:tc>
      </w:tr>
      <w:tr w:rsidR="00D66F98" w:rsidRPr="00D66F98" w:rsidTr="002B5209">
        <w:tblPrEx>
          <w:tblCellMar>
            <w:top w:w="0" w:type="dxa"/>
            <w:left w:w="0" w:type="dxa"/>
            <w:bottom w:w="0" w:type="dxa"/>
            <w:right w:w="0" w:type="dxa"/>
          </w:tblCellMar>
        </w:tblPrEx>
        <w:trPr>
          <w:trHeight w:hRule="exact" w:val="240"/>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194" w:wrap="around" w:vAnchor="page" w:hAnchor="page" w:x="1135" w:y="3237"/>
              <w:widowControl w:val="0"/>
              <w:spacing w:after="0" w:line="240" w:lineRule="auto"/>
              <w:rPr>
                <w:rFonts w:ascii="Courier New" w:eastAsia="Times New Roman" w:hAnsi="Courier New" w:cs="Courier New"/>
                <w:sz w:val="10"/>
                <w:szCs w:val="10"/>
                <w:lang w:eastAsia="ru-RU"/>
              </w:rPr>
            </w:pP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900"/>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Путешествие в мир искусства</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1</w:t>
            </w:r>
          </w:p>
        </w:tc>
      </w:tr>
      <w:tr w:rsidR="00D66F98" w:rsidRPr="00D66F98" w:rsidTr="002B5209">
        <w:tblPrEx>
          <w:tblCellMar>
            <w:top w:w="0" w:type="dxa"/>
            <w:left w:w="0" w:type="dxa"/>
            <w:bottom w:w="0" w:type="dxa"/>
            <w:right w:w="0" w:type="dxa"/>
          </w:tblCellMar>
        </w:tblPrEx>
        <w:trPr>
          <w:trHeight w:hRule="exact" w:val="245"/>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194" w:wrap="around" w:vAnchor="page" w:hAnchor="page" w:x="1135" w:y="3237"/>
              <w:widowControl w:val="0"/>
              <w:spacing w:after="0" w:line="240" w:lineRule="auto"/>
              <w:rPr>
                <w:rFonts w:ascii="Courier New" w:eastAsia="Times New Roman" w:hAnsi="Courier New" w:cs="Courier New"/>
                <w:sz w:val="10"/>
                <w:szCs w:val="10"/>
                <w:lang w:eastAsia="ru-RU"/>
              </w:rPr>
            </w:pP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900"/>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Виды изобразительного искусства</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12</w:t>
            </w:r>
          </w:p>
        </w:tc>
      </w:tr>
      <w:tr w:rsidR="00D66F98" w:rsidRPr="00D66F98" w:rsidTr="002B5209">
        <w:tblPrEx>
          <w:tblCellMar>
            <w:top w:w="0" w:type="dxa"/>
            <w:left w:w="0" w:type="dxa"/>
            <w:bottom w:w="0" w:type="dxa"/>
            <w:right w:w="0" w:type="dxa"/>
          </w:tblCellMar>
        </w:tblPrEx>
        <w:trPr>
          <w:trHeight w:hRule="exact" w:val="240"/>
        </w:trPr>
        <w:tc>
          <w:tcPr>
            <w:tcW w:w="55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00" w:lineRule="exact"/>
              <w:ind w:left="2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2</w:t>
            </w: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48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Мир декоративного искусства</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9</w:t>
            </w:r>
          </w:p>
        </w:tc>
      </w:tr>
      <w:tr w:rsidR="00D66F98" w:rsidRPr="00D66F98" w:rsidTr="002B5209">
        <w:tblPrEx>
          <w:tblCellMar>
            <w:top w:w="0" w:type="dxa"/>
            <w:left w:w="0" w:type="dxa"/>
            <w:bottom w:w="0" w:type="dxa"/>
            <w:right w:w="0" w:type="dxa"/>
          </w:tblCellMar>
        </w:tblPrEx>
        <w:trPr>
          <w:trHeight w:hRule="exact" w:val="240"/>
        </w:trPr>
        <w:tc>
          <w:tcPr>
            <w:tcW w:w="55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00" w:lineRule="exact"/>
              <w:ind w:left="2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3</w:t>
            </w: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48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Мир народного искусства</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6</w:t>
            </w:r>
          </w:p>
        </w:tc>
      </w:tr>
      <w:tr w:rsidR="00D66F98" w:rsidRPr="00D66F98" w:rsidTr="002B5209">
        <w:tblPrEx>
          <w:tblCellMar>
            <w:top w:w="0" w:type="dxa"/>
            <w:left w:w="0" w:type="dxa"/>
            <w:bottom w:w="0" w:type="dxa"/>
            <w:right w:w="0" w:type="dxa"/>
          </w:tblCellMar>
        </w:tblPrEx>
        <w:trPr>
          <w:trHeight w:hRule="exact" w:val="240"/>
        </w:trPr>
        <w:tc>
          <w:tcPr>
            <w:tcW w:w="55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00" w:lineRule="exact"/>
              <w:ind w:left="2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4</w:t>
            </w:r>
          </w:p>
        </w:tc>
        <w:tc>
          <w:tcPr>
            <w:tcW w:w="592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ind w:left="48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Мир дизайна и архитектуры</w:t>
            </w:r>
          </w:p>
        </w:tc>
        <w:tc>
          <w:tcPr>
            <w:tcW w:w="3178"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194" w:wrap="around" w:vAnchor="page" w:hAnchor="page" w:x="1135" w:y="3237"/>
              <w:widowControl w:val="0"/>
              <w:spacing w:after="0" w:line="21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6</w:t>
            </w:r>
          </w:p>
        </w:tc>
      </w:tr>
      <w:tr w:rsidR="00D66F98" w:rsidRPr="00D66F98" w:rsidTr="002B5209">
        <w:tblPrEx>
          <w:tblCellMar>
            <w:top w:w="0" w:type="dxa"/>
            <w:left w:w="0" w:type="dxa"/>
            <w:bottom w:w="0" w:type="dxa"/>
            <w:right w:w="0" w:type="dxa"/>
          </w:tblCellMar>
        </w:tblPrEx>
        <w:trPr>
          <w:trHeight w:hRule="exact" w:val="259"/>
        </w:trPr>
        <w:tc>
          <w:tcPr>
            <w:tcW w:w="55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58" w:h="2194" w:wrap="around" w:vAnchor="page" w:hAnchor="page" w:x="1135" w:y="3237"/>
              <w:widowControl w:val="0"/>
              <w:spacing w:after="0" w:line="240" w:lineRule="auto"/>
              <w:rPr>
                <w:rFonts w:ascii="Courier New" w:eastAsia="Times New Roman" w:hAnsi="Courier New" w:cs="Courier New"/>
                <w:sz w:val="10"/>
                <w:szCs w:val="10"/>
                <w:lang w:eastAsia="ru-RU"/>
              </w:rPr>
            </w:pPr>
          </w:p>
        </w:tc>
        <w:tc>
          <w:tcPr>
            <w:tcW w:w="592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58" w:h="2194" w:wrap="around" w:vAnchor="page" w:hAnchor="page" w:x="1135" w:y="3237"/>
              <w:widowControl w:val="0"/>
              <w:spacing w:after="0" w:line="200" w:lineRule="exact"/>
              <w:ind w:right="120"/>
              <w:jc w:val="right"/>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Итого:</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9658" w:h="2194" w:wrap="around" w:vAnchor="page" w:hAnchor="page" w:x="1135" w:y="3237"/>
              <w:widowControl w:val="0"/>
              <w:spacing w:after="0" w:line="20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34</w:t>
            </w:r>
          </w:p>
        </w:tc>
      </w:tr>
    </w:tbl>
    <w:p w:rsidR="00D66F98" w:rsidRPr="00D66F98" w:rsidRDefault="00D66F98" w:rsidP="00D66F98">
      <w:pPr>
        <w:framePr w:w="9672" w:h="4210" w:hRule="exact" w:wrap="around" w:vAnchor="page" w:hAnchor="page" w:x="1130" w:y="5944"/>
        <w:widowControl w:val="0"/>
        <w:spacing w:after="224" w:line="200" w:lineRule="exact"/>
        <w:jc w:val="center"/>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 xml:space="preserve">Содержание программы </w:t>
      </w:r>
      <w:r w:rsidRPr="00D66F98">
        <w:rPr>
          <w:rFonts w:ascii="Arial" w:eastAsia="Times New Roman" w:hAnsi="Arial" w:cs="Arial"/>
          <w:b/>
          <w:bCs/>
          <w:color w:val="000000"/>
          <w:spacing w:val="-3"/>
          <w:sz w:val="19"/>
          <w:szCs w:val="19"/>
          <w:lang w:eastAsia="ru-RU"/>
        </w:rPr>
        <w:t>(34 часа)</w:t>
      </w:r>
    </w:p>
    <w:p w:rsidR="00D66F98" w:rsidRPr="00D66F98" w:rsidRDefault="00D66F98" w:rsidP="00D66F98">
      <w:pPr>
        <w:framePr w:w="9672" w:h="4210" w:hRule="exact" w:wrap="around" w:vAnchor="page" w:hAnchor="page" w:x="1130" w:y="5944"/>
        <w:widowControl w:val="0"/>
        <w:spacing w:after="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«Мир изобразительного искусства» </w:t>
      </w:r>
      <w:r w:rsidRPr="00D66F98">
        <w:rPr>
          <w:rFonts w:ascii="Arial" w:eastAsia="Times New Roman" w:hAnsi="Arial" w:cs="Arial"/>
          <w:b/>
          <w:bCs/>
          <w:color w:val="000000"/>
          <w:spacing w:val="-3"/>
          <w:sz w:val="20"/>
          <w:szCs w:val="20"/>
          <w:lang w:eastAsia="ru-RU"/>
        </w:rPr>
        <w:t>(13 ч.)</w:t>
      </w:r>
    </w:p>
    <w:p w:rsidR="00D66F98" w:rsidRPr="00D66F98" w:rsidRDefault="00D66F98" w:rsidP="00D66F98">
      <w:pPr>
        <w:framePr w:w="9672" w:h="4210" w:hRule="exact" w:wrap="around" w:vAnchor="page" w:hAnchor="page" w:x="1130" w:y="5944"/>
        <w:widowControl w:val="0"/>
        <w:spacing w:after="0"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i/>
          <w:iCs/>
          <w:color w:val="000000"/>
          <w:spacing w:val="-4"/>
          <w:sz w:val="21"/>
          <w:szCs w:val="21"/>
          <w:lang w:eastAsia="ru-RU"/>
        </w:rPr>
        <w:t>«Путешествие в мир искусства»</w:t>
      </w:r>
      <w:r w:rsidRPr="00D66F98">
        <w:rPr>
          <w:rFonts w:ascii="Arial" w:eastAsia="Times New Roman" w:hAnsi="Arial" w:cs="Arial"/>
          <w:b/>
          <w:bCs/>
          <w:color w:val="000000"/>
          <w:spacing w:val="-3"/>
          <w:sz w:val="20"/>
          <w:szCs w:val="20"/>
          <w:lang w:eastAsia="ru-RU"/>
        </w:rPr>
        <w:t xml:space="preserve"> (1 ч). Знакомство с ведущими художественными му</w:t>
      </w:r>
      <w:r w:rsidRPr="00D66F98">
        <w:rPr>
          <w:rFonts w:ascii="Arial" w:eastAsia="Times New Roman" w:hAnsi="Arial" w:cs="Arial"/>
          <w:b/>
          <w:bCs/>
          <w:color w:val="000000"/>
          <w:spacing w:val="-3"/>
          <w:sz w:val="20"/>
          <w:szCs w:val="20"/>
          <w:lang w:eastAsia="ru-RU"/>
        </w:rPr>
        <w:softHyphen/>
        <w:t>зеями мира: Британский музей (Лондон), Лувр (Париж), музей Прадо (Мадрид), Дрезденская картинная галерея (Дрезден), Музей Гугенхайма (Нью-Йорк).</w:t>
      </w:r>
    </w:p>
    <w:p w:rsidR="00D66F98" w:rsidRPr="00D66F98" w:rsidRDefault="00D66F98" w:rsidP="00D66F98">
      <w:pPr>
        <w:framePr w:w="9672" w:h="4210" w:hRule="exact" w:wrap="around" w:vAnchor="page" w:hAnchor="page" w:x="1130" w:y="5944"/>
        <w:widowControl w:val="0"/>
        <w:spacing w:after="0" w:line="25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i/>
          <w:iCs/>
          <w:color w:val="000000"/>
          <w:spacing w:val="-4"/>
          <w:sz w:val="21"/>
          <w:szCs w:val="21"/>
          <w:lang w:eastAsia="ru-RU"/>
        </w:rPr>
        <w:t>«Виды изобразительного искусства»</w:t>
      </w:r>
      <w:r w:rsidRPr="00D66F98">
        <w:rPr>
          <w:rFonts w:ascii="Arial" w:eastAsia="Times New Roman" w:hAnsi="Arial" w:cs="Arial"/>
          <w:b/>
          <w:bCs/>
          <w:color w:val="000000"/>
          <w:spacing w:val="-3"/>
          <w:sz w:val="20"/>
          <w:szCs w:val="20"/>
          <w:lang w:eastAsia="ru-RU"/>
        </w:rPr>
        <w:t xml:space="preserve"> (12 ч.). Натюрморт. Пейзаж. Портрет.</w:t>
      </w:r>
    </w:p>
    <w:p w:rsidR="00D66F98" w:rsidRPr="00D66F98" w:rsidRDefault="00D66F98" w:rsidP="00D66F98">
      <w:pPr>
        <w:framePr w:w="9672" w:h="4210" w:hRule="exact" w:wrap="around" w:vAnchor="page" w:hAnchor="page" w:x="1130" w:y="5944"/>
        <w:widowControl w:val="0"/>
        <w:spacing w:after="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«Мир народного искусства» </w:t>
      </w:r>
      <w:r w:rsidRPr="00D66F98">
        <w:rPr>
          <w:rFonts w:ascii="Arial" w:eastAsia="Times New Roman" w:hAnsi="Arial" w:cs="Arial"/>
          <w:b/>
          <w:bCs/>
          <w:color w:val="000000"/>
          <w:spacing w:val="-3"/>
          <w:sz w:val="20"/>
          <w:szCs w:val="20"/>
          <w:lang w:eastAsia="ru-RU"/>
        </w:rPr>
        <w:t>(6 ч.)</w:t>
      </w:r>
    </w:p>
    <w:p w:rsidR="00D66F98" w:rsidRPr="00D66F98" w:rsidRDefault="00D66F98" w:rsidP="00D66F98">
      <w:pPr>
        <w:framePr w:w="9672" w:h="4210" w:hRule="exact" w:wrap="around" w:vAnchor="page" w:hAnchor="page" w:x="1130" w:y="5944"/>
        <w:widowControl w:val="0"/>
        <w:spacing w:after="118"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Резьба по дереву. Деревянная и глиняная посуда. Богородские игрушки. Жостовские подносы. Павлопосадские платки. Скопинская керамика.</w:t>
      </w:r>
    </w:p>
    <w:p w:rsidR="00D66F98" w:rsidRPr="00D66F98" w:rsidRDefault="00D66F98" w:rsidP="00D66F98">
      <w:pPr>
        <w:framePr w:w="9672" w:h="4210" w:hRule="exact" w:wrap="around" w:vAnchor="page" w:hAnchor="page" w:x="1130" w:y="5944"/>
        <w:widowControl w:val="0"/>
        <w:spacing w:after="0" w:line="254"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«Мир декоративного искусства» </w:t>
      </w:r>
      <w:r w:rsidRPr="00D66F98">
        <w:rPr>
          <w:rFonts w:ascii="Arial" w:eastAsia="Times New Roman" w:hAnsi="Arial" w:cs="Arial"/>
          <w:b/>
          <w:bCs/>
          <w:color w:val="000000"/>
          <w:spacing w:val="-3"/>
          <w:sz w:val="20"/>
          <w:szCs w:val="20"/>
          <w:lang w:eastAsia="ru-RU"/>
        </w:rPr>
        <w:t>(9 ч.)</w:t>
      </w:r>
    </w:p>
    <w:p w:rsidR="00D66F98" w:rsidRPr="00D66F98" w:rsidRDefault="00D66F98" w:rsidP="00D66F98">
      <w:pPr>
        <w:framePr w:w="9672" w:h="4210" w:hRule="exact" w:wrap="around" w:vAnchor="page" w:hAnchor="page" w:x="1130" w:y="5944"/>
        <w:widowControl w:val="0"/>
        <w:spacing w:after="164" w:line="254"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Декоративная композиция. Замкнутый орнамент. Декоративный натюрморт. Декоратив</w:t>
      </w:r>
      <w:r w:rsidRPr="00D66F98">
        <w:rPr>
          <w:rFonts w:ascii="Arial" w:eastAsia="Times New Roman" w:hAnsi="Arial" w:cs="Arial"/>
          <w:b/>
          <w:bCs/>
          <w:color w:val="000000"/>
          <w:spacing w:val="-3"/>
          <w:sz w:val="20"/>
          <w:szCs w:val="20"/>
          <w:lang w:eastAsia="ru-RU"/>
        </w:rPr>
        <w:softHyphen/>
        <w:t>ный пейзаж. Декоративный портрет.</w:t>
      </w:r>
    </w:p>
    <w:p w:rsidR="00D66F98" w:rsidRPr="00D66F98" w:rsidRDefault="00D66F98" w:rsidP="00D66F98">
      <w:pPr>
        <w:framePr w:w="9672" w:h="4210" w:hRule="exact" w:wrap="around" w:vAnchor="page" w:hAnchor="page" w:x="1130" w:y="5944"/>
        <w:widowControl w:val="0"/>
        <w:spacing w:after="26" w:line="200"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«Мир дизайна и архитектуры» </w:t>
      </w:r>
      <w:r w:rsidRPr="00D66F98">
        <w:rPr>
          <w:rFonts w:ascii="Arial" w:eastAsia="Times New Roman" w:hAnsi="Arial" w:cs="Arial"/>
          <w:b/>
          <w:bCs/>
          <w:color w:val="000000"/>
          <w:spacing w:val="-3"/>
          <w:sz w:val="20"/>
          <w:szCs w:val="20"/>
          <w:lang w:eastAsia="ru-RU"/>
        </w:rPr>
        <w:t>(6 ч.)</w:t>
      </w:r>
    </w:p>
    <w:p w:rsidR="00D66F98" w:rsidRPr="00D66F98" w:rsidRDefault="00D66F98" w:rsidP="00D66F98">
      <w:pPr>
        <w:framePr w:w="9672" w:h="4210" w:hRule="exact" w:wrap="around" w:vAnchor="page" w:hAnchor="page" w:x="1130" w:y="5944"/>
        <w:widowControl w:val="0"/>
        <w:spacing w:after="0" w:line="20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Форма яйца. Форма спирали. Форма волны.</w:t>
      </w:r>
    </w:p>
    <w:p w:rsidR="00D66F98" w:rsidRPr="00D66F98" w:rsidRDefault="00D66F98" w:rsidP="00D66F98">
      <w:pPr>
        <w:framePr w:w="9672" w:h="4797" w:hRule="exact" w:wrap="around" w:vAnchor="page" w:hAnchor="page" w:x="1130" w:y="10657"/>
        <w:widowControl w:val="0"/>
        <w:spacing w:after="221" w:line="200" w:lineRule="exact"/>
        <w:jc w:val="center"/>
        <w:rPr>
          <w:rFonts w:ascii="Arial" w:eastAsia="Times New Roman" w:hAnsi="Arial" w:cs="Arial"/>
          <w:b/>
          <w:bCs/>
          <w:spacing w:val="-2"/>
          <w:sz w:val="20"/>
          <w:szCs w:val="20"/>
          <w:lang w:eastAsia="ru-RU"/>
        </w:rPr>
      </w:pPr>
      <w:r w:rsidRPr="00D66F98">
        <w:rPr>
          <w:rFonts w:ascii="Arial" w:eastAsia="Times New Roman" w:hAnsi="Arial" w:cs="Arial"/>
          <w:b/>
          <w:bCs/>
          <w:smallCaps/>
          <w:color w:val="000000"/>
          <w:spacing w:val="-3"/>
          <w:sz w:val="20"/>
          <w:szCs w:val="20"/>
          <w:lang w:eastAsia="ru-RU"/>
        </w:rPr>
        <w:t>Планируемые результаты изучения предмета</w:t>
      </w:r>
    </w:p>
    <w:p w:rsidR="00D66F98" w:rsidRPr="00D66F98" w:rsidRDefault="00D66F98" w:rsidP="00D66F98">
      <w:pPr>
        <w:framePr w:w="9672" w:h="4797" w:hRule="exact" w:wrap="around" w:vAnchor="page" w:hAnchor="page" w:x="1130" w:y="10657"/>
        <w:widowControl w:val="0"/>
        <w:spacing w:after="112" w:line="25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Данная программа обеспечивает достижение необходимых личностных, метапредмет</w:t>
      </w:r>
      <w:r w:rsidRPr="00D66F98">
        <w:rPr>
          <w:rFonts w:ascii="Arial" w:eastAsia="Times New Roman" w:hAnsi="Arial" w:cs="Arial"/>
          <w:b/>
          <w:bCs/>
          <w:color w:val="000000"/>
          <w:spacing w:val="-3"/>
          <w:sz w:val="20"/>
          <w:szCs w:val="20"/>
          <w:lang w:eastAsia="ru-RU"/>
        </w:rPr>
        <w:softHyphen/>
        <w:t>ных, предметных результатов освоения курса, заложенных в ФГОС НОО.</w:t>
      </w:r>
    </w:p>
    <w:p w:rsidR="00D66F98" w:rsidRPr="00D66F98" w:rsidRDefault="00D66F98" w:rsidP="00D66F98">
      <w:pPr>
        <w:framePr w:w="9672" w:h="4797" w:hRule="exact" w:wrap="around" w:vAnchor="page" w:hAnchor="page" w:x="1130" w:y="10657"/>
        <w:widowControl w:val="0"/>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Личностные результаты</w:t>
      </w:r>
    </w:p>
    <w:p w:rsidR="00D66F98" w:rsidRPr="00D66F98" w:rsidRDefault="00D66F98" w:rsidP="00D66F98">
      <w:pPr>
        <w:framePr w:w="9672" w:h="4797" w:hRule="exact" w:wrap="around" w:vAnchor="page" w:hAnchor="page" w:x="1130" w:y="10657"/>
        <w:widowControl w:val="0"/>
        <w:spacing w:after="0" w:line="262" w:lineRule="exact"/>
        <w:ind w:left="20" w:firstLine="540"/>
        <w:jc w:val="both"/>
        <w:rPr>
          <w:rFonts w:ascii="Arial" w:eastAsia="Times New Roman" w:hAnsi="Arial" w:cs="Arial"/>
          <w:i/>
          <w:iCs/>
          <w:spacing w:val="-2"/>
          <w:sz w:val="21"/>
          <w:szCs w:val="21"/>
          <w:lang w:eastAsia="ru-RU"/>
        </w:rPr>
      </w:pPr>
      <w:r w:rsidRPr="00D66F98">
        <w:rPr>
          <w:rFonts w:ascii="Arial" w:eastAsia="Times New Roman" w:hAnsi="Arial" w:cs="Arial"/>
          <w:i/>
          <w:iCs/>
          <w:color w:val="000000"/>
          <w:spacing w:val="-4"/>
          <w:sz w:val="21"/>
          <w:szCs w:val="21"/>
          <w:lang w:eastAsia="ru-RU"/>
        </w:rPr>
        <w:t>У третьеклассников будут сформированы:</w:t>
      </w:r>
    </w:p>
    <w:p w:rsidR="00D66F98" w:rsidRPr="00D66F98" w:rsidRDefault="00D66F98" w:rsidP="00D66F98">
      <w:pPr>
        <w:framePr w:w="9672" w:h="4797" w:hRule="exact" w:wrap="around" w:vAnchor="page" w:hAnchor="page" w:x="1130" w:y="1065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внутренняя позиция на уровне положительного отношения к учебной деятельности;</w:t>
      </w:r>
    </w:p>
    <w:p w:rsidR="00D66F98" w:rsidRPr="00D66F98" w:rsidRDefault="00D66F98" w:rsidP="00D66F98">
      <w:pPr>
        <w:framePr w:w="9672" w:h="4797" w:hRule="exact" w:wrap="around" w:vAnchor="page" w:hAnchor="page" w:x="1130" w:y="1065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понимание сопричастности к культуре своего народа, уважение к мастерам художе</w:t>
      </w:r>
      <w:r w:rsidRPr="00D66F98">
        <w:rPr>
          <w:rFonts w:ascii="Arial" w:eastAsia="Times New Roman" w:hAnsi="Arial" w:cs="Arial"/>
          <w:b/>
          <w:bCs/>
          <w:color w:val="000000"/>
          <w:spacing w:val="-3"/>
          <w:sz w:val="20"/>
          <w:szCs w:val="20"/>
          <w:lang w:eastAsia="ru-RU"/>
        </w:rPr>
        <w:softHyphen/>
        <w:t>ственного промысла, сохраняющим народные традиции;</w:t>
      </w:r>
    </w:p>
    <w:p w:rsidR="00D66F98" w:rsidRPr="00D66F98" w:rsidRDefault="00D66F98" w:rsidP="00D66F98">
      <w:pPr>
        <w:framePr w:w="9672" w:h="4797" w:hRule="exact" w:wrap="around" w:vAnchor="page" w:hAnchor="page" w:x="1130" w:y="1065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понимание разнообразия и богатства художественных средств для выражения отно</w:t>
      </w:r>
      <w:r w:rsidRPr="00D66F98">
        <w:rPr>
          <w:rFonts w:ascii="Arial" w:eastAsia="Times New Roman" w:hAnsi="Arial" w:cs="Arial"/>
          <w:b/>
          <w:bCs/>
          <w:color w:val="000000"/>
          <w:spacing w:val="-3"/>
          <w:sz w:val="20"/>
          <w:szCs w:val="20"/>
          <w:lang w:eastAsia="ru-RU"/>
        </w:rPr>
        <w:softHyphen/>
        <w:t>шения к окружающему миру;</w:t>
      </w:r>
    </w:p>
    <w:p w:rsidR="00D66F98" w:rsidRPr="00D66F98" w:rsidRDefault="00D66F98" w:rsidP="00D66F98">
      <w:pPr>
        <w:framePr w:w="9672" w:h="4797" w:hRule="exact" w:wrap="around" w:vAnchor="page" w:hAnchor="page" w:x="1130" w:y="1065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положительная мотивация к изучению различных приемов и способов живописи, леп</w:t>
      </w:r>
      <w:r w:rsidRPr="00D66F98">
        <w:rPr>
          <w:rFonts w:ascii="Arial" w:eastAsia="Times New Roman" w:hAnsi="Arial" w:cs="Arial"/>
          <w:b/>
          <w:bCs/>
          <w:color w:val="000000"/>
          <w:spacing w:val="-3"/>
          <w:sz w:val="20"/>
          <w:szCs w:val="20"/>
          <w:lang w:eastAsia="ru-RU"/>
        </w:rPr>
        <w:softHyphen/>
        <w:t>ки, передачи пространства;</w:t>
      </w:r>
    </w:p>
    <w:p w:rsidR="00D66F98" w:rsidRPr="00D66F98" w:rsidRDefault="00D66F98" w:rsidP="00D66F98">
      <w:pPr>
        <w:framePr w:w="9672" w:h="4797" w:hRule="exact" w:wrap="around" w:vAnchor="page" w:hAnchor="page" w:x="1130" w:y="10657"/>
        <w:widowControl w:val="0"/>
        <w:numPr>
          <w:ilvl w:val="0"/>
          <w:numId w:val="26"/>
        </w:numPr>
        <w:spacing w:after="122"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интерес к посещению художественных музеев, выставок.</w:t>
      </w:r>
    </w:p>
    <w:p w:rsidR="00D66F98" w:rsidRPr="00D66F98" w:rsidRDefault="00D66F98" w:rsidP="00D66F98">
      <w:pPr>
        <w:framePr w:w="9672" w:h="4797" w:hRule="exact" w:wrap="around" w:vAnchor="page" w:hAnchor="page" w:x="1130" w:y="10657"/>
        <w:widowControl w:val="0"/>
        <w:spacing w:after="0" w:line="259" w:lineRule="exact"/>
        <w:ind w:left="20" w:firstLine="540"/>
        <w:jc w:val="both"/>
        <w:rPr>
          <w:rFonts w:ascii="Arial" w:eastAsia="Times New Roman" w:hAnsi="Arial" w:cs="Arial"/>
          <w:i/>
          <w:iCs/>
          <w:spacing w:val="-2"/>
          <w:sz w:val="21"/>
          <w:szCs w:val="21"/>
          <w:lang w:eastAsia="ru-RU"/>
        </w:rPr>
      </w:pPr>
      <w:r w:rsidRPr="00D66F98">
        <w:rPr>
          <w:rFonts w:ascii="Arial" w:eastAsia="Times New Roman" w:hAnsi="Arial" w:cs="Arial"/>
          <w:i/>
          <w:iCs/>
          <w:color w:val="000000"/>
          <w:spacing w:val="-4"/>
          <w:sz w:val="21"/>
          <w:szCs w:val="21"/>
          <w:lang w:eastAsia="ru-RU"/>
        </w:rPr>
        <w:t>Учащиеся получат возможность для формирования:</w:t>
      </w:r>
    </w:p>
    <w:p w:rsidR="00D66F98" w:rsidRPr="00D66F98" w:rsidRDefault="00D66F98" w:rsidP="00D66F98">
      <w:pPr>
        <w:framePr w:w="9672" w:h="4797" w:hRule="exact" w:wrap="around" w:vAnchor="page" w:hAnchor="page" w:x="1130" w:y="10657"/>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осознания изобразительного искусства как способа познания и эмоционального от</w:t>
      </w:r>
      <w:r w:rsidRPr="00D66F98">
        <w:rPr>
          <w:rFonts w:ascii="Arial" w:eastAsia="Times New Roman" w:hAnsi="Arial" w:cs="Arial"/>
          <w:b/>
          <w:bCs/>
          <w:color w:val="000000"/>
          <w:spacing w:val="-3"/>
          <w:sz w:val="20"/>
          <w:szCs w:val="20"/>
          <w:lang w:eastAsia="ru-RU"/>
        </w:rPr>
        <w:softHyphen/>
        <w:t>ражения многообразия окружающего мира, мыслей и чувств человека;</w:t>
      </w:r>
    </w:p>
    <w:p w:rsidR="00D66F98" w:rsidRPr="00D66F98" w:rsidRDefault="00D66F98" w:rsidP="00D66F98">
      <w:pPr>
        <w:framePr w:wrap="around" w:vAnchor="page" w:hAnchor="page" w:x="5795" w:y="1563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199</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62" w:h="14198" w:hRule="exact" w:wrap="around" w:vAnchor="page" w:hAnchor="page" w:x="1135" w:y="927"/>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представления о роли искусства в жизни человека;</w:t>
      </w:r>
    </w:p>
    <w:p w:rsidR="00D66F98" w:rsidRPr="00D66F98" w:rsidRDefault="00D66F98" w:rsidP="00D66F98">
      <w:pPr>
        <w:framePr w:w="9662" w:h="14198" w:hRule="exact" w:wrap="around" w:vAnchor="page" w:hAnchor="page" w:x="1135" w:y="927"/>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восприятия изобразительного искусства как части национальной культуры;</w:t>
      </w:r>
    </w:p>
    <w:p w:rsidR="00D66F98" w:rsidRPr="00D66F98" w:rsidRDefault="00D66F98" w:rsidP="00D66F98">
      <w:pPr>
        <w:framePr w:w="9662" w:h="14198" w:hRule="exact" w:wrap="around" w:vAnchor="page" w:hAnchor="page" w:x="1135" w:y="927"/>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положительной мотивации и познавательного интереса к изучению классического и современного искусства; к знакомству с выдающимися произведениями отечественной ху</w:t>
      </w:r>
      <w:r w:rsidRPr="00D66F98">
        <w:rPr>
          <w:rFonts w:ascii="Arial" w:eastAsia="Times New Roman" w:hAnsi="Arial" w:cs="Arial"/>
          <w:b/>
          <w:bCs/>
          <w:color w:val="000000"/>
          <w:spacing w:val="-3"/>
          <w:sz w:val="20"/>
          <w:szCs w:val="20"/>
          <w:lang w:eastAsia="ru-RU"/>
        </w:rPr>
        <w:softHyphen/>
        <w:t>дожественной культуры;</w:t>
      </w:r>
    </w:p>
    <w:p w:rsidR="00D66F98" w:rsidRPr="00D66F98" w:rsidRDefault="00D66F98" w:rsidP="00D66F98">
      <w:pPr>
        <w:framePr w:w="9662" w:h="14198" w:hRule="exact" w:wrap="around" w:vAnchor="page" w:hAnchor="page" w:x="1135" w:y="927"/>
        <w:widowControl w:val="0"/>
        <w:numPr>
          <w:ilvl w:val="0"/>
          <w:numId w:val="26"/>
        </w:numPr>
        <w:spacing w:after="178"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основ эмоционально-ценностного, эстетического отношения к миру, явлениям жизни и искусства, понимание красоты как ценности.</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Метапредметные результаты</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Регулятивные результаты</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Третьеклассники научатся:</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следовать при выполнении художественно-творческой работы инструкциям учителя и алгоритмам, описывающим стандартные действия;</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объяснять, какие приемы, техники были использованы в работе, как строилась работа;</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продумывать план действий при работе в паре;</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и соотносить замысел и результат работы;</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включаться в самостоятельную творческую деятельность (изобразительную, декора</w:t>
      </w:r>
      <w:r w:rsidRPr="00D66F98">
        <w:rPr>
          <w:rFonts w:ascii="Arial" w:eastAsia="Times New Roman" w:hAnsi="Arial" w:cs="Arial"/>
          <w:b/>
          <w:bCs/>
          <w:color w:val="000000"/>
          <w:spacing w:val="-3"/>
          <w:sz w:val="20"/>
          <w:szCs w:val="20"/>
          <w:lang w:eastAsia="ru-RU"/>
        </w:rPr>
        <w:softHyphen/>
        <w:t>тивную и конструктивную);</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анализировать и оценивать результаты собственной и коллективной художественно</w:t>
      </w:r>
      <w:r w:rsidRPr="00D66F98">
        <w:rPr>
          <w:rFonts w:ascii="Arial" w:eastAsia="Times New Roman" w:hAnsi="Arial" w:cs="Arial"/>
          <w:b/>
          <w:bCs/>
          <w:color w:val="000000"/>
          <w:spacing w:val="-3"/>
          <w:sz w:val="20"/>
          <w:szCs w:val="20"/>
          <w:lang w:eastAsia="ru-RU"/>
        </w:rPr>
        <w:softHyphen/>
        <w:t>творческой работы по заданным критериям.</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самостоятельно выполнять художественно-творческую работу;</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планировать свои действия при создании художественно-творческой работы;</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руководствоваться определенными техниками и приемами при создании художест</w:t>
      </w:r>
      <w:r w:rsidRPr="00D66F98">
        <w:rPr>
          <w:rFonts w:ascii="Arial" w:eastAsia="Times New Roman" w:hAnsi="Arial" w:cs="Arial"/>
          <w:b/>
          <w:bCs/>
          <w:color w:val="000000"/>
          <w:spacing w:val="-3"/>
          <w:sz w:val="20"/>
          <w:szCs w:val="20"/>
          <w:lang w:eastAsia="ru-RU"/>
        </w:rPr>
        <w:softHyphen/>
        <w:t>венно-творческой работы;</w:t>
      </w:r>
    </w:p>
    <w:p w:rsidR="00D66F98" w:rsidRPr="00D66F98" w:rsidRDefault="00D66F98" w:rsidP="00D66F98">
      <w:pPr>
        <w:framePr w:w="9662" w:h="14198" w:hRule="exact" w:wrap="around" w:vAnchor="page" w:hAnchor="page" w:x="1135" w:y="927"/>
        <w:widowControl w:val="0"/>
        <w:numPr>
          <w:ilvl w:val="0"/>
          <w:numId w:val="26"/>
        </w:numPr>
        <w:spacing w:after="18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определять критерии оценки работы, анализировать и оценивать результаты собст</w:t>
      </w:r>
      <w:r w:rsidRPr="00D66F98">
        <w:rPr>
          <w:rFonts w:ascii="Arial" w:eastAsia="Times New Roman" w:hAnsi="Arial" w:cs="Arial"/>
          <w:b/>
          <w:bCs/>
          <w:color w:val="000000"/>
          <w:spacing w:val="-3"/>
          <w:sz w:val="20"/>
          <w:szCs w:val="20"/>
          <w:lang w:eastAsia="ru-RU"/>
        </w:rPr>
        <w:softHyphen/>
        <w:t>венной и коллективной художественно-творческой работы по выбранным критериям.</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Познавательные результаты</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Третьеклассники научатся:</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осуществлять поиск необходимой информации, используя различные справочные материалы;</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свободно ориентироваться в книге, используя информацию форзацев, оглавления, справочного бюро;</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группировать, сравнивать произведения народных промыслов по их характерным особенностям, объекты дизайна и архитектуры по их форме;</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анализировать, из каких деталей состоит объект;</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формы в объектах дизайна и архитектуры;</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сравнивать изображения персонажей в картинах разных художников;</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характеризовать персонажей произведения искусства;</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многообразие форм предметного мира;</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конструировать объекты различных плоских и объемных форм.</w:t>
      </w:r>
    </w:p>
    <w:p w:rsidR="00D66F98" w:rsidRPr="00D66F98" w:rsidRDefault="00D66F98" w:rsidP="00D66F98">
      <w:pPr>
        <w:framePr w:w="9662" w:h="14198" w:hRule="exact" w:wrap="around" w:vAnchor="page" w:hAnchor="page" w:x="1135" w:y="927"/>
        <w:widowControl w:val="0"/>
        <w:spacing w:after="0" w:line="262"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находить нужную информацию, используя словари учебника, дополнительную позна</w:t>
      </w:r>
      <w:r w:rsidRPr="00D66F98">
        <w:rPr>
          <w:rFonts w:ascii="Arial" w:eastAsia="Times New Roman" w:hAnsi="Arial" w:cs="Arial"/>
          <w:b/>
          <w:bCs/>
          <w:color w:val="000000"/>
          <w:spacing w:val="-3"/>
          <w:sz w:val="20"/>
          <w:szCs w:val="20"/>
          <w:lang w:eastAsia="ru-RU"/>
        </w:rPr>
        <w:softHyphen/>
        <w:t>вательную литературу справочного характера;</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наблюдать природу и природные явления, различать их характер и эмоциональное состояние;</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использовать знаково-символические средства цветовой гаммы в творческих работах;</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устанавливать и объяснять причину разного изображения природы (время года, вре</w:t>
      </w:r>
      <w:r w:rsidRPr="00D66F98">
        <w:rPr>
          <w:rFonts w:ascii="Arial" w:eastAsia="Times New Roman" w:hAnsi="Arial" w:cs="Arial"/>
          <w:b/>
          <w:bCs/>
          <w:color w:val="000000"/>
          <w:spacing w:val="-3"/>
          <w:sz w:val="20"/>
          <w:szCs w:val="20"/>
          <w:lang w:eastAsia="ru-RU"/>
        </w:rPr>
        <w:softHyphen/>
        <w:t>мя суток, при различной погоде);</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классифицировать произведения изобразительного искусства по их видам и жанрам;</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конструировать по свободному замыслу;</w:t>
      </w:r>
    </w:p>
    <w:p w:rsidR="00D66F98" w:rsidRPr="00D66F98" w:rsidRDefault="00D66F98" w:rsidP="00D66F98">
      <w:pPr>
        <w:framePr w:w="9662" w:h="14198" w:hRule="exact" w:wrap="around" w:vAnchor="page" w:hAnchor="page" w:x="1135" w:y="927"/>
        <w:widowControl w:val="0"/>
        <w:numPr>
          <w:ilvl w:val="0"/>
          <w:numId w:val="26"/>
        </w:numPr>
        <w:spacing w:after="0" w:line="262"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анализировать приемы изображения объектов, средства выразительности и мате</w:t>
      </w:r>
      <w:r w:rsidRPr="00D66F98">
        <w:rPr>
          <w:rFonts w:ascii="Arial" w:eastAsia="Times New Roman" w:hAnsi="Arial" w:cs="Arial"/>
          <w:b/>
          <w:bCs/>
          <w:color w:val="000000"/>
          <w:spacing w:val="-3"/>
          <w:sz w:val="20"/>
          <w:szCs w:val="20"/>
          <w:lang w:eastAsia="ru-RU"/>
        </w:rPr>
        <w:softHyphen/>
        <w:t>риалы, применяемые для создания декоративного образа;</w:t>
      </w:r>
    </w:p>
    <w:p w:rsidR="00D66F98" w:rsidRPr="00D66F98" w:rsidRDefault="00D66F98" w:rsidP="00D66F98">
      <w:pPr>
        <w:framePr w:wrap="around" w:vAnchor="page" w:hAnchor="page" w:x="5786" w:y="15651"/>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200</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сравнивать произведения изобразительного искусства по заданным критериям, клас</w:t>
      </w:r>
      <w:r w:rsidRPr="00D66F98">
        <w:rPr>
          <w:rFonts w:ascii="Arial" w:eastAsia="Times New Roman" w:hAnsi="Arial" w:cs="Arial"/>
          <w:b/>
          <w:bCs/>
          <w:color w:val="000000"/>
          <w:spacing w:val="-3"/>
          <w:sz w:val="20"/>
          <w:szCs w:val="20"/>
          <w:lang w:eastAsia="ru-RU"/>
        </w:rPr>
        <w:softHyphen/>
        <w:t>сифицировать их по видам и жанрам;</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группировать и соотносить произведения разных искусств по характеру и эмоцио</w:t>
      </w:r>
      <w:r w:rsidRPr="00D66F98">
        <w:rPr>
          <w:rFonts w:ascii="Arial" w:eastAsia="Times New Roman" w:hAnsi="Arial" w:cs="Arial"/>
          <w:b/>
          <w:bCs/>
          <w:color w:val="000000"/>
          <w:spacing w:val="-3"/>
          <w:sz w:val="20"/>
          <w:szCs w:val="20"/>
          <w:lang w:eastAsia="ru-RU"/>
        </w:rPr>
        <w:softHyphen/>
        <w:t>нальному состоянию;</w:t>
      </w:r>
    </w:p>
    <w:p w:rsidR="00D66F98" w:rsidRPr="00D66F98" w:rsidRDefault="00D66F98" w:rsidP="00D66F98">
      <w:pPr>
        <w:framePr w:w="9653" w:h="14352" w:hRule="exact" w:wrap="around" w:vAnchor="page" w:hAnchor="page" w:x="1139" w:y="940"/>
        <w:widowControl w:val="0"/>
        <w:numPr>
          <w:ilvl w:val="0"/>
          <w:numId w:val="26"/>
        </w:numPr>
        <w:spacing w:after="18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моделировать дизайнерские объекты.</w:t>
      </w:r>
    </w:p>
    <w:p w:rsidR="00D66F98" w:rsidRPr="00D66F98" w:rsidRDefault="00D66F98" w:rsidP="00D66F98">
      <w:pPr>
        <w:framePr w:w="9653" w:h="14352" w:hRule="exact" w:wrap="around" w:vAnchor="page" w:hAnchor="page" w:x="1139" w:y="940"/>
        <w:widowControl w:val="0"/>
        <w:spacing w:after="0" w:line="259" w:lineRule="exact"/>
        <w:ind w:left="20" w:firstLine="540"/>
        <w:jc w:val="both"/>
        <w:outlineLvl w:val="6"/>
        <w:rPr>
          <w:rFonts w:ascii="Arial" w:eastAsia="Times New Roman" w:hAnsi="Arial" w:cs="Arial"/>
          <w:b/>
          <w:bCs/>
          <w:i/>
          <w:iCs/>
          <w:spacing w:val="-2"/>
          <w:sz w:val="21"/>
          <w:szCs w:val="21"/>
          <w:lang w:eastAsia="ru-RU"/>
        </w:rPr>
      </w:pPr>
      <w:bookmarkStart w:id="28" w:name="bookmark31"/>
      <w:r w:rsidRPr="00D66F98">
        <w:rPr>
          <w:rFonts w:ascii="Arial" w:eastAsia="Times New Roman" w:hAnsi="Arial" w:cs="Arial"/>
          <w:b/>
          <w:bCs/>
          <w:i/>
          <w:iCs/>
          <w:color w:val="000000"/>
          <w:spacing w:val="-4"/>
          <w:sz w:val="21"/>
          <w:szCs w:val="21"/>
          <w:lang w:eastAsia="ru-RU"/>
        </w:rPr>
        <w:t>Коммуникативные результаты</w:t>
      </w:r>
      <w:bookmarkEnd w:id="28"/>
    </w:p>
    <w:p w:rsidR="00D66F98" w:rsidRPr="00D66F98" w:rsidRDefault="00D66F98" w:rsidP="00D66F98">
      <w:pPr>
        <w:framePr w:w="9653" w:h="14352" w:hRule="exact" w:wrap="around" w:vAnchor="page" w:hAnchor="page" w:x="1139" w:y="940"/>
        <w:widowControl w:val="0"/>
        <w:spacing w:after="0" w:line="259"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Третьеклассники научатся:</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выражать собственное эмоциональное отношение к изображаемому при обсуждении в классе;</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соблюдать в повседневной жизни нормы речевого этикета и правила устного общения;</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задавать вопросы уточняющего характера по сюжету и смысловой связи между объ</w:t>
      </w:r>
      <w:r w:rsidRPr="00D66F98">
        <w:rPr>
          <w:rFonts w:ascii="Arial" w:eastAsia="Times New Roman" w:hAnsi="Arial" w:cs="Arial"/>
          <w:b/>
          <w:bCs/>
          <w:color w:val="000000"/>
          <w:spacing w:val="-3"/>
          <w:sz w:val="20"/>
          <w:szCs w:val="20"/>
          <w:lang w:eastAsia="ru-RU"/>
        </w:rPr>
        <w:softHyphen/>
        <w:t>ектами;</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учитывать мнения других в совместной работе, договариваться и приходить к общему решению, работая в группе;</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строить продуктивное взаимодействие и сотрудничество со сверстниками и взрослы</w:t>
      </w:r>
      <w:r w:rsidRPr="00D66F98">
        <w:rPr>
          <w:rFonts w:ascii="Arial" w:eastAsia="Times New Roman" w:hAnsi="Arial" w:cs="Arial"/>
          <w:b/>
          <w:bCs/>
          <w:color w:val="000000"/>
          <w:spacing w:val="-3"/>
          <w:sz w:val="20"/>
          <w:szCs w:val="20"/>
          <w:lang w:eastAsia="ru-RU"/>
        </w:rPr>
        <w:softHyphen/>
        <w:t>ми для реализации проектной деятельности (под руководством учителя).</w:t>
      </w:r>
    </w:p>
    <w:p w:rsidR="00D66F98" w:rsidRPr="00D66F98" w:rsidRDefault="00D66F98" w:rsidP="00D66F98">
      <w:pPr>
        <w:framePr w:w="9653" w:h="14352" w:hRule="exact" w:wrap="around" w:vAnchor="page" w:hAnchor="page" w:x="1139" w:y="940"/>
        <w:widowControl w:val="0"/>
        <w:spacing w:after="0" w:line="259"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высказывать собственное мнение о художественно-творческой работе при посеще</w:t>
      </w:r>
      <w:r w:rsidRPr="00D66F98">
        <w:rPr>
          <w:rFonts w:ascii="Arial" w:eastAsia="Times New Roman" w:hAnsi="Arial" w:cs="Arial"/>
          <w:b/>
          <w:bCs/>
          <w:color w:val="000000"/>
          <w:spacing w:val="-3"/>
          <w:sz w:val="20"/>
          <w:szCs w:val="20"/>
          <w:lang w:eastAsia="ru-RU"/>
        </w:rPr>
        <w:softHyphen/>
        <w:t>нии декоративных, дизайнерских и архитектурных выставок, музеев изобразительного ис</w:t>
      </w:r>
      <w:r w:rsidRPr="00D66F98">
        <w:rPr>
          <w:rFonts w:ascii="Arial" w:eastAsia="Times New Roman" w:hAnsi="Arial" w:cs="Arial"/>
          <w:b/>
          <w:bCs/>
          <w:color w:val="000000"/>
          <w:spacing w:val="-3"/>
          <w:sz w:val="20"/>
          <w:szCs w:val="20"/>
          <w:lang w:eastAsia="ru-RU"/>
        </w:rPr>
        <w:softHyphen/>
        <w:t>кусства, народного творчества и др.;</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задавать вопросы уточняющего характера по содержанию и художественно</w:t>
      </w:r>
      <w:r w:rsidRPr="00D66F98">
        <w:rPr>
          <w:rFonts w:ascii="Arial" w:eastAsia="Times New Roman" w:hAnsi="Arial" w:cs="Arial"/>
          <w:b/>
          <w:bCs/>
          <w:color w:val="000000"/>
          <w:spacing w:val="-3"/>
          <w:sz w:val="20"/>
          <w:szCs w:val="20"/>
          <w:lang w:eastAsia="ru-RU"/>
        </w:rPr>
        <w:softHyphen/>
        <w:t>выразительным средствам;</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учитывать разные мнения и стремиться к координации различных позиций при созда</w:t>
      </w:r>
      <w:r w:rsidRPr="00D66F98">
        <w:rPr>
          <w:rFonts w:ascii="Arial" w:eastAsia="Times New Roman" w:hAnsi="Arial" w:cs="Arial"/>
          <w:b/>
          <w:bCs/>
          <w:color w:val="000000"/>
          <w:spacing w:val="-3"/>
          <w:sz w:val="20"/>
          <w:szCs w:val="20"/>
          <w:lang w:eastAsia="ru-RU"/>
        </w:rPr>
        <w:softHyphen/>
        <w:t>нии художественно-творческой работы в группе;</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владеть монологической формой речи, уметь рассказывать о художественных про</w:t>
      </w:r>
      <w:r w:rsidRPr="00D66F98">
        <w:rPr>
          <w:rFonts w:ascii="Arial" w:eastAsia="Times New Roman" w:hAnsi="Arial" w:cs="Arial"/>
          <w:b/>
          <w:bCs/>
          <w:color w:val="000000"/>
          <w:spacing w:val="-3"/>
          <w:sz w:val="20"/>
          <w:szCs w:val="20"/>
          <w:lang w:eastAsia="ru-RU"/>
        </w:rPr>
        <w:softHyphen/>
        <w:t>мыслах народов России;</w:t>
      </w:r>
    </w:p>
    <w:p w:rsidR="00D66F98" w:rsidRPr="00D66F98" w:rsidRDefault="00D66F98" w:rsidP="00D66F98">
      <w:pPr>
        <w:framePr w:w="9653" w:h="14352" w:hRule="exact" w:wrap="around" w:vAnchor="page" w:hAnchor="page" w:x="1139" w:y="940"/>
        <w:widowControl w:val="0"/>
        <w:numPr>
          <w:ilvl w:val="0"/>
          <w:numId w:val="26"/>
        </w:numPr>
        <w:spacing w:after="182"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владеть диалогической формой речи, уметь дополнять, отрицать суждение, приво</w:t>
      </w:r>
      <w:r w:rsidRPr="00D66F98">
        <w:rPr>
          <w:rFonts w:ascii="Arial" w:eastAsia="Times New Roman" w:hAnsi="Arial" w:cs="Arial"/>
          <w:b/>
          <w:bCs/>
          <w:color w:val="000000"/>
          <w:spacing w:val="-3"/>
          <w:sz w:val="20"/>
          <w:szCs w:val="20"/>
          <w:lang w:eastAsia="ru-RU"/>
        </w:rPr>
        <w:softHyphen/>
        <w:t>дить примеры.</w:t>
      </w:r>
    </w:p>
    <w:p w:rsidR="00D66F98" w:rsidRPr="00D66F98" w:rsidRDefault="00D66F98" w:rsidP="00D66F98">
      <w:pPr>
        <w:framePr w:w="9653" w:h="14352" w:hRule="exact" w:wrap="around" w:vAnchor="page" w:hAnchor="page" w:x="1139" w:y="940"/>
        <w:widowControl w:val="0"/>
        <w:spacing w:after="0" w:line="257" w:lineRule="exact"/>
        <w:ind w:left="20" w:firstLine="540"/>
        <w:jc w:val="both"/>
        <w:outlineLvl w:val="6"/>
        <w:rPr>
          <w:rFonts w:ascii="Arial" w:eastAsia="Times New Roman" w:hAnsi="Arial" w:cs="Arial"/>
          <w:b/>
          <w:bCs/>
          <w:spacing w:val="-3"/>
          <w:sz w:val="19"/>
          <w:szCs w:val="19"/>
          <w:lang w:eastAsia="ru-RU"/>
        </w:rPr>
      </w:pPr>
      <w:bookmarkStart w:id="29" w:name="bookmark32"/>
      <w:r w:rsidRPr="00D66F98">
        <w:rPr>
          <w:rFonts w:ascii="Arial" w:eastAsia="Times New Roman" w:hAnsi="Arial" w:cs="Arial"/>
          <w:b/>
          <w:bCs/>
          <w:color w:val="000000"/>
          <w:spacing w:val="-3"/>
          <w:sz w:val="19"/>
          <w:szCs w:val="19"/>
          <w:lang w:eastAsia="ru-RU"/>
        </w:rPr>
        <w:t>Предметные результаты</w:t>
      </w:r>
      <w:bookmarkEnd w:id="29"/>
    </w:p>
    <w:p w:rsidR="00D66F98" w:rsidRPr="00D66F98" w:rsidRDefault="00D66F98" w:rsidP="00D66F98">
      <w:pPr>
        <w:framePr w:w="9653" w:h="14352" w:hRule="exact" w:wrap="around" w:vAnchor="page" w:hAnchor="page" w:x="1139" w:y="940"/>
        <w:widowControl w:val="0"/>
        <w:spacing w:after="0" w:line="257"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Третьеклассники научатся:</w:t>
      </w:r>
    </w:p>
    <w:p w:rsidR="00D66F98" w:rsidRPr="00D66F98" w:rsidRDefault="00D66F98" w:rsidP="00D66F98">
      <w:pPr>
        <w:framePr w:w="9653" w:h="14352" w:hRule="exact" w:wrap="around" w:vAnchor="page" w:hAnchor="page" w:x="1139" w:y="940"/>
        <w:widowControl w:val="0"/>
        <w:numPr>
          <w:ilvl w:val="0"/>
          <w:numId w:val="26"/>
        </w:numPr>
        <w:spacing w:after="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называть и различать основные виды (скульптура, живопись, архитектура) и жанры (портрет, пейзаж, натюрморт) изобразительного искусства;</w:t>
      </w:r>
    </w:p>
    <w:p w:rsidR="00D66F98" w:rsidRPr="00D66F98" w:rsidRDefault="00D66F98" w:rsidP="00D66F98">
      <w:pPr>
        <w:framePr w:w="9653" w:h="14352" w:hRule="exact" w:wrap="around" w:vAnchor="page" w:hAnchor="page" w:x="1139" w:y="940"/>
        <w:widowControl w:val="0"/>
        <w:numPr>
          <w:ilvl w:val="0"/>
          <w:numId w:val="26"/>
        </w:numPr>
        <w:spacing w:after="0" w:line="25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называть ведущие художественные музеи мира: Британский музей (Лондон), Лувр (Париж), музей Прадо (Мадрид), Дрезденская картинная галерея (Дрезден), Музей Гуген</w:t>
      </w:r>
      <w:r w:rsidRPr="00D66F98">
        <w:rPr>
          <w:rFonts w:ascii="Arial" w:eastAsia="Times New Roman" w:hAnsi="Arial" w:cs="Arial"/>
          <w:b/>
          <w:bCs/>
          <w:color w:val="000000"/>
          <w:spacing w:val="-3"/>
          <w:sz w:val="20"/>
          <w:szCs w:val="20"/>
          <w:lang w:eastAsia="ru-RU"/>
        </w:rPr>
        <w:softHyphen/>
        <w:t>хайма (Нью-Йорк);</w:t>
      </w:r>
    </w:p>
    <w:p w:rsidR="00D66F98" w:rsidRPr="00D66F98" w:rsidRDefault="00D66F98" w:rsidP="00D66F98">
      <w:pPr>
        <w:framePr w:w="9653" w:h="14352" w:hRule="exact" w:wrap="around" w:vAnchor="page" w:hAnchor="page" w:x="1139" w:y="940"/>
        <w:widowControl w:val="0"/>
        <w:numPr>
          <w:ilvl w:val="0"/>
          <w:numId w:val="26"/>
        </w:numPr>
        <w:spacing w:after="0" w:line="25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узнавать (определять), группировать произведения традиционных народных художе</w:t>
      </w:r>
      <w:r w:rsidRPr="00D66F98">
        <w:rPr>
          <w:rFonts w:ascii="Arial" w:eastAsia="Times New Roman" w:hAnsi="Arial" w:cs="Arial"/>
          <w:b/>
          <w:bCs/>
          <w:color w:val="000000"/>
          <w:spacing w:val="-3"/>
          <w:sz w:val="20"/>
          <w:szCs w:val="20"/>
          <w:lang w:eastAsia="ru-RU"/>
        </w:rPr>
        <w:softHyphen/>
        <w:t>ственных промыслов (Дымка, Филимоново, Городец, Хохлома, Гжель, Полхов-Майдан, Ме</w:t>
      </w:r>
      <w:r w:rsidRPr="00D66F98">
        <w:rPr>
          <w:rFonts w:ascii="Arial" w:eastAsia="Times New Roman" w:hAnsi="Arial" w:cs="Arial"/>
          <w:b/>
          <w:bCs/>
          <w:color w:val="000000"/>
          <w:spacing w:val="-3"/>
          <w:sz w:val="20"/>
          <w:szCs w:val="20"/>
          <w:lang w:eastAsia="ru-RU"/>
        </w:rPr>
        <w:softHyphen/>
        <w:t>зень, Каргополь и др. );</w:t>
      </w:r>
    </w:p>
    <w:p w:rsidR="00D66F98" w:rsidRPr="00D66F98" w:rsidRDefault="00D66F98" w:rsidP="00D66F98">
      <w:pPr>
        <w:framePr w:w="9653" w:h="14352" w:hRule="exact" w:wrap="around" w:vAnchor="page" w:hAnchor="page" w:x="1139" w:y="940"/>
        <w:widowControl w:val="0"/>
        <w:numPr>
          <w:ilvl w:val="0"/>
          <w:numId w:val="26"/>
        </w:numPr>
        <w:spacing w:after="0" w:line="250"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rsidR="00D66F98" w:rsidRPr="00D66F98" w:rsidRDefault="00D66F98" w:rsidP="00D66F98">
      <w:pPr>
        <w:framePr w:w="9653" w:h="14352" w:hRule="exact" w:wrap="around" w:vAnchor="page" w:hAnchor="page" w:x="1139" w:y="940"/>
        <w:widowControl w:val="0"/>
        <w:numPr>
          <w:ilvl w:val="0"/>
          <w:numId w:val="26"/>
        </w:numPr>
        <w:spacing w:after="0" w:line="247"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выбирать живописные приемы (по-сырому, лессировка, раздельный мазок и др. ) в соответствии с замыслом композиции;</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лепить фигуру человека и животных с учетом пропорциональных соотношений;</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изображать глубину пространства на плоскости (загораживание, уменьшение объек</w:t>
      </w:r>
      <w:r w:rsidRPr="00D66F98">
        <w:rPr>
          <w:rFonts w:ascii="Arial" w:eastAsia="Times New Roman" w:hAnsi="Arial" w:cs="Arial"/>
          <w:b/>
          <w:bCs/>
          <w:color w:val="000000"/>
          <w:spacing w:val="-3"/>
          <w:sz w:val="20"/>
          <w:szCs w:val="20"/>
          <w:lang w:eastAsia="ru-RU"/>
        </w:rPr>
        <w:softHyphen/>
        <w:t>тов при удалении, применение линейной и воздушной перспективы и др. );</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передавать в композиции сюжет и смысловую связь между объектами, выстраивать последовательность событий, выделять композиционный центр;</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основные и составные, теплые и холодные цвета, контрастные цвета и от</w:t>
      </w:r>
      <w:r w:rsidRPr="00D66F98">
        <w:rPr>
          <w:rFonts w:ascii="Arial" w:eastAsia="Times New Roman" w:hAnsi="Arial" w:cs="Arial"/>
          <w:b/>
          <w:bCs/>
          <w:color w:val="000000"/>
          <w:spacing w:val="-3"/>
          <w:sz w:val="20"/>
          <w:szCs w:val="20"/>
          <w:lang w:eastAsia="ru-RU"/>
        </w:rPr>
        <w:softHyphen/>
        <w:t>тенки;</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составлять разнообразные цветовые оттенки, смешивая основные и составные цвета с черным и белым;</w:t>
      </w:r>
    </w:p>
    <w:p w:rsidR="00D66F98" w:rsidRPr="00D66F98" w:rsidRDefault="00D66F98" w:rsidP="00D66F98">
      <w:pPr>
        <w:framePr w:w="9653" w:h="14352" w:hRule="exact" w:wrap="around" w:vAnchor="page" w:hAnchor="page" w:x="1139" w:y="940"/>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различать особенности использования карандаша, туши в графике;</w:t>
      </w:r>
    </w:p>
    <w:p w:rsidR="00D66F98" w:rsidRPr="00D66F98" w:rsidRDefault="00D66F98" w:rsidP="00D66F98">
      <w:pPr>
        <w:framePr w:wrap="around" w:vAnchor="page" w:hAnchor="page" w:x="5776" w:y="15652"/>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201</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62" w:h="6053" w:hRule="exact" w:wrap="around" w:vAnchor="page" w:hAnchor="page" w:x="1135" w:y="924"/>
        <w:widowControl w:val="0"/>
        <w:numPr>
          <w:ilvl w:val="0"/>
          <w:numId w:val="26"/>
        </w:numPr>
        <w:spacing w:after="0" w:line="247"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lastRenderedPageBreak/>
        <w:t xml:space="preserve"> работать с цветом, линией, пятном, формой при создании графических и живописных работ;</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выразительно использовать в работе разнообразные художественные материалы;</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выбирать живописные приемы в соответствии с замыслом;</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изображать глубину пространства на плоскости;</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передавать в композиции сюжет и смысловую связь между объектами;</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подбирать цвет в соответствии с передаваемым в работе настроением.</w:t>
      </w:r>
    </w:p>
    <w:p w:rsidR="00D66F98" w:rsidRPr="00D66F98" w:rsidRDefault="00D66F98" w:rsidP="00D66F98">
      <w:pPr>
        <w:framePr w:w="9662" w:h="6053" w:hRule="exact" w:wrap="around" w:vAnchor="page" w:hAnchor="page" w:x="1135" w:y="924"/>
        <w:widowControl w:val="0"/>
        <w:spacing w:after="0" w:line="259" w:lineRule="exact"/>
        <w:ind w:left="20"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Учащиеся получат возможность научиться:</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узнавать отдельные произведения выдающихся отечественных и зарубежных худож</w:t>
      </w:r>
      <w:r w:rsidRPr="00D66F98">
        <w:rPr>
          <w:rFonts w:ascii="Arial" w:eastAsia="Times New Roman" w:hAnsi="Arial" w:cs="Arial"/>
          <w:b/>
          <w:bCs/>
          <w:color w:val="000000"/>
          <w:spacing w:val="-3"/>
          <w:sz w:val="20"/>
          <w:szCs w:val="20"/>
          <w:lang w:eastAsia="ru-RU"/>
        </w:rPr>
        <w:softHyphen/>
        <w:t>ников, называть их авторов (А. Рублев «Троица», В. Суриков «Взятие снежного городка», В. Кандинский «Композиция», Б. Кустодиев «Купчиха за чаем», К. Малевич «На сенокосе», А. Матисс «Танец» и др. );</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сравнивать различные виды изобразительного искусства (графики, живописи, деко</w:t>
      </w:r>
      <w:r w:rsidRPr="00D66F98">
        <w:rPr>
          <w:rFonts w:ascii="Arial" w:eastAsia="Times New Roman" w:hAnsi="Arial" w:cs="Arial"/>
          <w:b/>
          <w:bCs/>
          <w:color w:val="000000"/>
          <w:spacing w:val="-3"/>
          <w:sz w:val="20"/>
          <w:szCs w:val="20"/>
          <w:lang w:eastAsia="ru-RU"/>
        </w:rPr>
        <w:softHyphen/>
        <w:t>ративно-прикладного искусства);  применять цветовой контраст и нюанс, выразительные возможности красного, оранжевого, желтого, зеленого, синего, фиолетового, черного, белого и коричневого цветов;</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 в передаче различной фактуры;</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моделировать образы животных и предметов на плоскости и в объеме;</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выполнять ассоциативные рисунки и лепку;</w:t>
      </w:r>
    </w:p>
    <w:p w:rsidR="00D66F98" w:rsidRPr="00D66F98" w:rsidRDefault="00D66F98" w:rsidP="00D66F98">
      <w:pPr>
        <w:framePr w:w="9662" w:h="6053" w:hRule="exact" w:wrap="around" w:vAnchor="page" w:hAnchor="page" w:x="1135" w:y="924"/>
        <w:widowControl w:val="0"/>
        <w:numPr>
          <w:ilvl w:val="0"/>
          <w:numId w:val="26"/>
        </w:numPr>
        <w:spacing w:after="0" w:line="259" w:lineRule="exact"/>
        <w:ind w:left="20"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подбирать краски и цветовую гамму (колорит) в соответствии с передаваемым в ра</w:t>
      </w:r>
      <w:r w:rsidRPr="00D66F98">
        <w:rPr>
          <w:rFonts w:ascii="Arial" w:eastAsia="Times New Roman" w:hAnsi="Arial" w:cs="Arial"/>
          <w:b/>
          <w:bCs/>
          <w:color w:val="000000"/>
          <w:spacing w:val="-3"/>
          <w:sz w:val="20"/>
          <w:szCs w:val="20"/>
          <w:lang w:eastAsia="ru-RU"/>
        </w:rPr>
        <w:softHyphen/>
        <w:t>боте настроением.</w:t>
      </w:r>
    </w:p>
    <w:p w:rsidR="00D66F98" w:rsidRPr="00D66F98" w:rsidRDefault="00D66F98" w:rsidP="00D66F98">
      <w:pPr>
        <w:framePr w:w="9662" w:h="4895" w:hRule="exact" w:wrap="around" w:vAnchor="page" w:hAnchor="page" w:x="1135" w:y="7473"/>
        <w:widowControl w:val="0"/>
        <w:spacing w:after="45" w:line="190" w:lineRule="exact"/>
        <w:ind w:left="20"/>
        <w:jc w:val="center"/>
        <w:rPr>
          <w:rFonts w:ascii="Arial" w:eastAsia="Times New Roman" w:hAnsi="Arial" w:cs="Arial"/>
          <w:sz w:val="20"/>
          <w:szCs w:val="20"/>
          <w:lang w:eastAsia="ru-RU"/>
        </w:rPr>
      </w:pPr>
      <w:r w:rsidRPr="00D66F98">
        <w:rPr>
          <w:rFonts w:ascii="Arial" w:eastAsia="Times New Roman" w:hAnsi="Arial" w:cs="Arial"/>
          <w:smallCaps/>
          <w:color w:val="000000"/>
          <w:spacing w:val="-5"/>
          <w:sz w:val="19"/>
          <w:szCs w:val="19"/>
          <w:lang w:eastAsia="ru-RU"/>
        </w:rPr>
        <w:t>Система оценки достижения планируемых результатов освоения программы.</w:t>
      </w:r>
    </w:p>
    <w:p w:rsidR="00D66F98" w:rsidRPr="00D66F98" w:rsidRDefault="00D66F98" w:rsidP="00D66F98">
      <w:pPr>
        <w:framePr w:w="9662" w:h="4895" w:hRule="exact" w:wrap="around" w:vAnchor="page" w:hAnchor="page" w:x="1135" w:y="7473"/>
        <w:widowControl w:val="0"/>
        <w:spacing w:after="221" w:line="190" w:lineRule="exact"/>
        <w:ind w:left="20"/>
        <w:jc w:val="center"/>
        <w:rPr>
          <w:rFonts w:ascii="Arial" w:eastAsia="Times New Roman" w:hAnsi="Arial" w:cs="Arial"/>
          <w:sz w:val="20"/>
          <w:szCs w:val="20"/>
          <w:lang w:eastAsia="ru-RU"/>
        </w:rPr>
      </w:pPr>
      <w:r w:rsidRPr="00D66F98">
        <w:rPr>
          <w:rFonts w:ascii="Arial" w:eastAsia="Times New Roman" w:hAnsi="Arial" w:cs="Arial"/>
          <w:smallCaps/>
          <w:color w:val="000000"/>
          <w:spacing w:val="-5"/>
          <w:sz w:val="19"/>
          <w:szCs w:val="19"/>
          <w:lang w:eastAsia="ru-RU"/>
        </w:rPr>
        <w:t>Критерии оценивания</w:t>
      </w:r>
    </w:p>
    <w:p w:rsidR="00D66F98" w:rsidRPr="00D66F98" w:rsidRDefault="00D66F98" w:rsidP="00D66F98">
      <w:pPr>
        <w:framePr w:w="9662" w:h="4895" w:hRule="exact" w:wrap="around" w:vAnchor="page" w:hAnchor="page" w:x="1135" w:y="7473"/>
        <w:widowControl w:val="0"/>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Предмет «Изобразительное искусство» подразумевает как творческое развитие, так и формирование знаний о материалах, инструментах, техниках, умение применять их в работе.</w:t>
      </w:r>
    </w:p>
    <w:p w:rsidR="00D66F98" w:rsidRPr="00D66F98" w:rsidRDefault="00D66F98" w:rsidP="00D66F98">
      <w:pPr>
        <w:framePr w:w="9662" w:h="4895" w:hRule="exact" w:wrap="around" w:vAnchor="page" w:hAnchor="page" w:x="1135" w:y="7473"/>
        <w:widowControl w:val="0"/>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Система оценки предметных достижений учащихся, предусмотренная в рабочей про</w:t>
      </w:r>
      <w:r w:rsidRPr="00D66F98">
        <w:rPr>
          <w:rFonts w:ascii="Arial" w:eastAsia="Times New Roman" w:hAnsi="Arial" w:cs="Arial"/>
          <w:b/>
          <w:bCs/>
          <w:color w:val="000000"/>
          <w:spacing w:val="-3"/>
          <w:sz w:val="19"/>
          <w:szCs w:val="19"/>
          <w:lang w:eastAsia="ru-RU"/>
        </w:rPr>
        <w:softHyphen/>
        <w:t>грамме, предполагает:</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оценку достижений обучающихся и оценку эффективности деятельности учителя;</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осуществление оценки динамики учебных достижений обучающихся;</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включение учащихся в контрольно-оценочную деятельность с тем, чтобы они при</w:t>
      </w:r>
      <w:r w:rsidRPr="00D66F98">
        <w:rPr>
          <w:rFonts w:ascii="Arial" w:eastAsia="Times New Roman" w:hAnsi="Arial" w:cs="Arial"/>
          <w:b/>
          <w:bCs/>
          <w:color w:val="000000"/>
          <w:spacing w:val="-3"/>
          <w:sz w:val="19"/>
          <w:szCs w:val="19"/>
          <w:lang w:eastAsia="ru-RU"/>
        </w:rPr>
        <w:softHyphen/>
        <w:t>обретали навыки и привычку к самооценке и самоанализу (рефлексии);</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использование критериальной системы оценивания;</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оценивание как достигаемых образовательных результатов, так и процесса их формирования;</w:t>
      </w:r>
    </w:p>
    <w:p w:rsidR="00D66F98" w:rsidRPr="00D66F98" w:rsidRDefault="00D66F98" w:rsidP="00D66F98">
      <w:pPr>
        <w:framePr w:w="9662" w:h="4895" w:hRule="exact" w:wrap="around" w:vAnchor="page" w:hAnchor="page" w:x="1135" w:y="7473"/>
        <w:widowControl w:val="0"/>
        <w:numPr>
          <w:ilvl w:val="0"/>
          <w:numId w:val="31"/>
        </w:numPr>
        <w:spacing w:after="0" w:line="252" w:lineRule="exact"/>
        <w:ind w:left="20" w:right="20" w:firstLine="540"/>
        <w:jc w:val="both"/>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D66F98" w:rsidRPr="00D66F98" w:rsidRDefault="00D66F98" w:rsidP="00D66F98">
      <w:pPr>
        <w:framePr w:wrap="around" w:vAnchor="page" w:hAnchor="page" w:x="2195" w:y="12609"/>
        <w:widowControl w:val="0"/>
        <w:spacing w:after="0" w:line="190" w:lineRule="exact"/>
        <w:rPr>
          <w:rFonts w:ascii="Arial" w:eastAsia="Times New Roman" w:hAnsi="Arial" w:cs="Arial"/>
          <w:b/>
          <w:bCs/>
          <w:spacing w:val="-3"/>
          <w:sz w:val="19"/>
          <w:szCs w:val="19"/>
          <w:lang w:eastAsia="ru-RU"/>
        </w:rPr>
      </w:pPr>
      <w:r w:rsidRPr="00D66F98">
        <w:rPr>
          <w:rFonts w:ascii="Arial" w:eastAsia="Times New Roman" w:hAnsi="Arial" w:cs="Arial"/>
          <w:b/>
          <w:bCs/>
          <w:color w:val="000000"/>
          <w:spacing w:val="-3"/>
          <w:sz w:val="19"/>
          <w:szCs w:val="19"/>
          <w:lang w:eastAsia="ru-RU"/>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firstRow="0" w:lastRow="0" w:firstColumn="0" w:lastColumn="0" w:noHBand="0" w:noVBand="0"/>
      </w:tblPr>
      <w:tblGrid>
        <w:gridCol w:w="2558"/>
        <w:gridCol w:w="2554"/>
        <w:gridCol w:w="4546"/>
      </w:tblGrid>
      <w:tr w:rsidR="00D66F98" w:rsidRPr="00D66F98" w:rsidTr="002B5209">
        <w:tblPrEx>
          <w:tblCellMar>
            <w:top w:w="0" w:type="dxa"/>
            <w:left w:w="0" w:type="dxa"/>
            <w:bottom w:w="0" w:type="dxa"/>
            <w:right w:w="0" w:type="dxa"/>
          </w:tblCellMar>
        </w:tblPrEx>
        <w:trPr>
          <w:trHeight w:hRule="exact" w:val="226"/>
        </w:trPr>
        <w:tc>
          <w:tcPr>
            <w:tcW w:w="2558"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333" w:wrap="around" w:vAnchor="page" w:hAnchor="page" w:x="1137" w:y="13093"/>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Уровень</w:t>
            </w:r>
          </w:p>
        </w:tc>
        <w:tc>
          <w:tcPr>
            <w:tcW w:w="2554"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9658" w:h="2333" w:wrap="around" w:vAnchor="page" w:hAnchor="page" w:x="1137" w:y="13093"/>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Отметка</w:t>
            </w:r>
          </w:p>
        </w:tc>
        <w:tc>
          <w:tcPr>
            <w:tcW w:w="4546"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333" w:wrap="around" w:vAnchor="page" w:hAnchor="page" w:x="1137" w:y="13093"/>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Комментарий</w:t>
            </w:r>
          </w:p>
        </w:tc>
      </w:tr>
      <w:tr w:rsidR="00D66F98" w:rsidRPr="00D66F98" w:rsidTr="002B5209">
        <w:tblPrEx>
          <w:tblCellMar>
            <w:top w:w="0" w:type="dxa"/>
            <w:left w:w="0" w:type="dxa"/>
            <w:bottom w:w="0" w:type="dxa"/>
            <w:right w:w="0" w:type="dxa"/>
          </w:tblCellMar>
        </w:tblPrEx>
        <w:trPr>
          <w:trHeight w:hRule="exact" w:val="1162"/>
        </w:trPr>
        <w:tc>
          <w:tcPr>
            <w:tcW w:w="2558"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333" w:wrap="around" w:vAnchor="page" w:hAnchor="page" w:x="1137" w:y="13093"/>
              <w:widowControl w:val="0"/>
              <w:spacing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Материал не усвоен</w:t>
            </w:r>
          </w:p>
        </w:tc>
        <w:tc>
          <w:tcPr>
            <w:tcW w:w="2554" w:type="dxa"/>
            <w:tcBorders>
              <w:top w:val="single" w:sz="4" w:space="0" w:color="auto"/>
              <w:left w:val="single" w:sz="4" w:space="0" w:color="auto"/>
              <w:bottom w:val="nil"/>
              <w:right w:val="nil"/>
            </w:tcBorders>
            <w:shd w:val="clear" w:color="auto" w:fill="FFFFFF"/>
          </w:tcPr>
          <w:p w:rsidR="00D66F98" w:rsidRPr="00D66F98" w:rsidRDefault="00D66F98" w:rsidP="00D66F98">
            <w:pPr>
              <w:framePr w:w="9658" w:h="2333" w:wrap="around" w:vAnchor="page" w:hAnchor="page" w:x="1137" w:y="13093"/>
              <w:widowControl w:val="0"/>
              <w:spacing w:after="6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w:t>
            </w:r>
          </w:p>
          <w:p w:rsidR="00D66F98" w:rsidRPr="00D66F98" w:rsidRDefault="00D66F98" w:rsidP="00D66F98">
            <w:pPr>
              <w:framePr w:w="9658" w:h="2333" w:wrap="around" w:vAnchor="page" w:hAnchor="page" w:x="1137" w:y="13093"/>
              <w:widowControl w:val="0"/>
              <w:spacing w:before="60"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(неудовлетворительно)</w:t>
            </w:r>
          </w:p>
        </w:tc>
        <w:tc>
          <w:tcPr>
            <w:tcW w:w="4546"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9658" w:h="2333" w:wrap="around" w:vAnchor="page" w:hAnchor="page" w:x="1137" w:y="13093"/>
              <w:widowControl w:val="0"/>
              <w:spacing w:after="0" w:line="228" w:lineRule="exact"/>
              <w:jc w:val="both"/>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Учащийся не владеет изученными материа</w:t>
            </w:r>
            <w:r w:rsidRPr="00D66F98">
              <w:rPr>
                <w:rFonts w:ascii="Arial" w:eastAsia="Times New Roman" w:hAnsi="Arial" w:cs="Arial"/>
                <w:color w:val="000000"/>
                <w:spacing w:val="-5"/>
                <w:sz w:val="19"/>
                <w:szCs w:val="19"/>
                <w:lang w:eastAsia="ru-RU"/>
              </w:rPr>
              <w:softHyphen/>
              <w:t>лами и техниками, не знает соответствующей терминологии, основ изобразительного ис</w:t>
            </w:r>
            <w:r w:rsidRPr="00D66F98">
              <w:rPr>
                <w:rFonts w:ascii="Arial" w:eastAsia="Times New Roman" w:hAnsi="Arial" w:cs="Arial"/>
                <w:color w:val="000000"/>
                <w:spacing w:val="-5"/>
                <w:sz w:val="19"/>
                <w:szCs w:val="19"/>
                <w:lang w:eastAsia="ru-RU"/>
              </w:rPr>
              <w:softHyphen/>
              <w:t>кусства, выполняет рисунок по образцу с се</w:t>
            </w:r>
            <w:r w:rsidRPr="00D66F98">
              <w:rPr>
                <w:rFonts w:ascii="Arial" w:eastAsia="Times New Roman" w:hAnsi="Arial" w:cs="Arial"/>
                <w:color w:val="000000"/>
                <w:spacing w:val="-5"/>
                <w:sz w:val="19"/>
                <w:szCs w:val="19"/>
                <w:lang w:eastAsia="ru-RU"/>
              </w:rPr>
              <w:softHyphen/>
              <w:t>рьезными нарушениями технологии</w:t>
            </w:r>
          </w:p>
          <w:p w:rsidR="00D66F98" w:rsidRPr="00D66F98" w:rsidRDefault="00D66F98" w:rsidP="00D66F98">
            <w:pPr>
              <w:framePr w:w="9658" w:h="2333" w:wrap="around" w:vAnchor="page" w:hAnchor="page" w:x="1137" w:y="13093"/>
              <w:widowControl w:val="0"/>
              <w:spacing w:after="0" w:line="228" w:lineRule="exact"/>
              <w:jc w:val="both"/>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946"/>
        </w:trPr>
        <w:tc>
          <w:tcPr>
            <w:tcW w:w="255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58" w:h="2333" w:wrap="around" w:vAnchor="page" w:hAnchor="page" w:x="1137" w:y="13093"/>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Минимальный</w:t>
            </w:r>
          </w:p>
          <w:p w:rsidR="00D66F98" w:rsidRPr="00D66F98" w:rsidRDefault="00D66F98" w:rsidP="00D66F98">
            <w:pPr>
              <w:framePr w:w="9658" w:h="2333" w:wrap="around" w:vAnchor="page" w:hAnchor="page" w:x="1137" w:y="13093"/>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уровень</w:t>
            </w:r>
          </w:p>
        </w:tc>
        <w:tc>
          <w:tcPr>
            <w:tcW w:w="255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58" w:h="2333" w:wrap="around" w:vAnchor="page" w:hAnchor="page" w:x="1137" w:y="13093"/>
              <w:widowControl w:val="0"/>
              <w:spacing w:after="6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w:t>
            </w:r>
          </w:p>
          <w:p w:rsidR="00D66F98" w:rsidRPr="00D66F98" w:rsidRDefault="00D66F98" w:rsidP="00D66F98">
            <w:pPr>
              <w:framePr w:w="9658" w:h="2333" w:wrap="around" w:vAnchor="page" w:hAnchor="page" w:x="1137" w:y="13093"/>
              <w:widowControl w:val="0"/>
              <w:spacing w:before="60"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(удовлетворительно)</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tcPr>
          <w:p w:rsidR="00D66F98" w:rsidRPr="00D66F98" w:rsidRDefault="00D66F98" w:rsidP="00D66F98">
            <w:pPr>
              <w:framePr w:w="9658" w:h="2333" w:wrap="around" w:vAnchor="page" w:hAnchor="page" w:x="1137" w:y="13093"/>
              <w:widowControl w:val="0"/>
              <w:spacing w:after="0" w:line="230" w:lineRule="exact"/>
              <w:jc w:val="both"/>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Минимальные знания о материалах и техни</w:t>
            </w:r>
            <w:r w:rsidRPr="00D66F98">
              <w:rPr>
                <w:rFonts w:ascii="Arial" w:eastAsia="Times New Roman" w:hAnsi="Arial" w:cs="Arial"/>
                <w:color w:val="000000"/>
                <w:spacing w:val="-5"/>
                <w:sz w:val="19"/>
                <w:szCs w:val="19"/>
                <w:lang w:eastAsia="ru-RU"/>
              </w:rPr>
              <w:softHyphen/>
              <w:t>ках, слабое владение терминологией, выпол</w:t>
            </w:r>
            <w:r w:rsidRPr="00D66F98">
              <w:rPr>
                <w:rFonts w:ascii="Arial" w:eastAsia="Times New Roman" w:hAnsi="Arial" w:cs="Arial"/>
                <w:color w:val="000000"/>
                <w:spacing w:val="-5"/>
                <w:sz w:val="19"/>
                <w:szCs w:val="19"/>
                <w:lang w:eastAsia="ru-RU"/>
              </w:rPr>
              <w:softHyphen/>
              <w:t>нение работы по образцу с отклонениями от основ изобразительного искусства, небрежно</w:t>
            </w:r>
          </w:p>
          <w:p w:rsidR="00D66F98" w:rsidRPr="00D66F98" w:rsidRDefault="00D66F98" w:rsidP="00D66F98">
            <w:pPr>
              <w:framePr w:w="9658" w:h="2333" w:wrap="around" w:vAnchor="page" w:hAnchor="page" w:x="1137" w:y="13093"/>
              <w:widowControl w:val="0"/>
              <w:spacing w:after="0" w:line="230" w:lineRule="exact"/>
              <w:jc w:val="both"/>
              <w:rPr>
                <w:rFonts w:ascii="Arial" w:eastAsia="Times New Roman" w:hAnsi="Arial" w:cs="Arial"/>
                <w:spacing w:val="-4"/>
                <w:sz w:val="21"/>
                <w:szCs w:val="21"/>
                <w:lang w:eastAsia="ru-RU"/>
              </w:rPr>
            </w:pPr>
          </w:p>
        </w:tc>
      </w:tr>
    </w:tbl>
    <w:p w:rsidR="00D66F98" w:rsidRPr="00D66F98" w:rsidRDefault="00D66F98" w:rsidP="00D66F98">
      <w:pPr>
        <w:framePr w:wrap="around" w:vAnchor="page" w:hAnchor="page" w:x="5783" w:y="15626"/>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202</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568"/>
        <w:gridCol w:w="2549"/>
        <w:gridCol w:w="4550"/>
      </w:tblGrid>
      <w:tr w:rsidR="00D66F98" w:rsidRPr="00D66F98" w:rsidTr="002B5209">
        <w:tblPrEx>
          <w:tblCellMar>
            <w:top w:w="0" w:type="dxa"/>
            <w:left w:w="0" w:type="dxa"/>
            <w:bottom w:w="0" w:type="dxa"/>
            <w:right w:w="0" w:type="dxa"/>
          </w:tblCellMar>
        </w:tblPrEx>
        <w:trPr>
          <w:trHeight w:hRule="exact" w:val="1632"/>
        </w:trPr>
        <w:tc>
          <w:tcPr>
            <w:tcW w:w="2568"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40" w:lineRule="auto"/>
              <w:rPr>
                <w:rFonts w:ascii="Courier New" w:eastAsia="Times New Roman" w:hAnsi="Courier New" w:cs="Courier New"/>
                <w:sz w:val="19"/>
                <w:szCs w:val="19"/>
                <w:lang w:eastAsia="ru-RU"/>
              </w:rPr>
            </w:pPr>
          </w:p>
        </w:tc>
        <w:tc>
          <w:tcPr>
            <w:tcW w:w="2549"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«4»</w:t>
            </w:r>
          </w:p>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(хорошо)</w:t>
            </w:r>
          </w:p>
        </w:tc>
        <w:tc>
          <w:tcPr>
            <w:tcW w:w="4550"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667" w:h="6994" w:wrap="around" w:vAnchor="page" w:hAnchor="page" w:x="1132" w:y="937"/>
              <w:widowControl w:val="0"/>
              <w:spacing w:after="0" w:line="230" w:lineRule="exact"/>
              <w:jc w:val="both"/>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Умение оперировать терминологией, обяза</w:t>
            </w:r>
            <w:r w:rsidRPr="00D66F98">
              <w:rPr>
                <w:rFonts w:ascii="Arial" w:eastAsia="Times New Roman" w:hAnsi="Arial" w:cs="Arial"/>
                <w:bCs/>
                <w:color w:val="000000"/>
                <w:spacing w:val="-3"/>
                <w:sz w:val="19"/>
                <w:szCs w:val="19"/>
                <w:lang w:eastAsia="ru-RU"/>
              </w:rPr>
              <w:softHyphen/>
              <w:t>тельной для усвоения, знание изученной ин</w:t>
            </w:r>
            <w:r w:rsidRPr="00D66F98">
              <w:rPr>
                <w:rFonts w:ascii="Arial" w:eastAsia="Times New Roman" w:hAnsi="Arial" w:cs="Arial"/>
                <w:bCs/>
                <w:color w:val="000000"/>
                <w:spacing w:val="-3"/>
                <w:sz w:val="19"/>
                <w:szCs w:val="19"/>
                <w:lang w:eastAsia="ru-RU"/>
              </w:rPr>
              <w:softHyphen/>
              <w:t>формации о материалах и техниках, выпол</w:t>
            </w:r>
            <w:r w:rsidRPr="00D66F98">
              <w:rPr>
                <w:rFonts w:ascii="Arial" w:eastAsia="Times New Roman" w:hAnsi="Arial" w:cs="Arial"/>
                <w:bCs/>
                <w:color w:val="000000"/>
                <w:spacing w:val="-3"/>
                <w:sz w:val="19"/>
                <w:szCs w:val="19"/>
                <w:lang w:eastAsia="ru-RU"/>
              </w:rPr>
              <w:softHyphen/>
              <w:t>нение работы по образцу с незначительными отклонениями от канонов, в использовании материалов, в аккуратности исполнения</w:t>
            </w:r>
          </w:p>
        </w:tc>
      </w:tr>
      <w:tr w:rsidR="00D66F98" w:rsidRPr="00D66F98" w:rsidTr="002B5209">
        <w:tblPrEx>
          <w:tblCellMar>
            <w:top w:w="0" w:type="dxa"/>
            <w:left w:w="0" w:type="dxa"/>
            <w:bottom w:w="0" w:type="dxa"/>
            <w:right w:w="0" w:type="dxa"/>
          </w:tblCellMar>
        </w:tblPrEx>
        <w:trPr>
          <w:trHeight w:hRule="exact" w:val="1627"/>
        </w:trPr>
        <w:tc>
          <w:tcPr>
            <w:tcW w:w="2568" w:type="dxa"/>
            <w:vMerge w:val="restart"/>
            <w:tcBorders>
              <w:top w:val="single" w:sz="4" w:space="0" w:color="auto"/>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30" w:lineRule="exact"/>
              <w:ind w:left="140"/>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Программный уровень</w:t>
            </w:r>
          </w:p>
          <w:p w:rsidR="00D66F98" w:rsidRPr="00D66F98" w:rsidRDefault="00D66F98" w:rsidP="00D66F98">
            <w:pPr>
              <w:framePr w:w="9667" w:h="6994" w:wrap="around" w:vAnchor="page" w:hAnchor="page" w:x="1132" w:y="937"/>
              <w:widowControl w:val="0"/>
              <w:spacing w:after="0" w:line="230" w:lineRule="exact"/>
              <w:ind w:left="140"/>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(решение нестандарт</w:t>
            </w:r>
            <w:r w:rsidRPr="00D66F98">
              <w:rPr>
                <w:rFonts w:ascii="Arial" w:eastAsia="Times New Roman" w:hAnsi="Arial" w:cs="Arial"/>
                <w:bCs/>
                <w:color w:val="000000"/>
                <w:spacing w:val="-3"/>
                <w:sz w:val="19"/>
                <w:szCs w:val="19"/>
                <w:lang w:eastAsia="ru-RU"/>
              </w:rPr>
              <w:softHyphen/>
              <w:t>ной задачи, которая требует применения но</w:t>
            </w:r>
            <w:r w:rsidRPr="00D66F98">
              <w:rPr>
                <w:rFonts w:ascii="Arial" w:eastAsia="Times New Roman" w:hAnsi="Arial" w:cs="Arial"/>
                <w:bCs/>
                <w:color w:val="000000"/>
                <w:spacing w:val="-3"/>
                <w:sz w:val="19"/>
                <w:szCs w:val="19"/>
                <w:lang w:eastAsia="ru-RU"/>
              </w:rPr>
              <w:softHyphen/>
              <w:t>вых знаний в непривыч</w:t>
            </w:r>
            <w:r w:rsidRPr="00D66F98">
              <w:rPr>
                <w:rFonts w:ascii="Arial" w:eastAsia="Times New Roman" w:hAnsi="Arial" w:cs="Arial"/>
                <w:bCs/>
                <w:color w:val="000000"/>
                <w:spacing w:val="-3"/>
                <w:sz w:val="19"/>
                <w:szCs w:val="19"/>
                <w:lang w:eastAsia="ru-RU"/>
              </w:rPr>
              <w:softHyphen/>
              <w:t>ных условиях)</w:t>
            </w:r>
          </w:p>
        </w:tc>
        <w:tc>
          <w:tcPr>
            <w:tcW w:w="2549"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33" w:lineRule="exact"/>
              <w:jc w:val="center"/>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«4+» (очень хорошо)</w:t>
            </w:r>
          </w:p>
        </w:tc>
        <w:tc>
          <w:tcPr>
            <w:tcW w:w="4550"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667" w:h="6994" w:wrap="around" w:vAnchor="page" w:hAnchor="page" w:x="1132" w:y="937"/>
              <w:widowControl w:val="0"/>
              <w:spacing w:after="0" w:line="230" w:lineRule="exact"/>
              <w:jc w:val="both"/>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Владение обязательной терминологией, зна</w:t>
            </w:r>
            <w:r w:rsidRPr="00D66F98">
              <w:rPr>
                <w:rFonts w:ascii="Arial" w:eastAsia="Times New Roman" w:hAnsi="Arial" w:cs="Arial"/>
                <w:bCs/>
                <w:color w:val="000000"/>
                <w:spacing w:val="-3"/>
                <w:sz w:val="19"/>
                <w:szCs w:val="19"/>
                <w:lang w:eastAsia="ru-RU"/>
              </w:rPr>
              <w:softHyphen/>
              <w:t>ние информации о материалах и техниках, умение применять полученные умения навы</w:t>
            </w:r>
            <w:r w:rsidRPr="00D66F98">
              <w:rPr>
                <w:rFonts w:ascii="Arial" w:eastAsia="Times New Roman" w:hAnsi="Arial" w:cs="Arial"/>
                <w:bCs/>
                <w:color w:val="000000"/>
                <w:spacing w:val="-3"/>
                <w:sz w:val="19"/>
                <w:szCs w:val="19"/>
                <w:lang w:eastAsia="ru-RU"/>
              </w:rPr>
              <w:softHyphen/>
              <w:t>ки при создании собственных творческих ра</w:t>
            </w:r>
            <w:r w:rsidRPr="00D66F98">
              <w:rPr>
                <w:rFonts w:ascii="Arial" w:eastAsia="Times New Roman" w:hAnsi="Arial" w:cs="Arial"/>
                <w:bCs/>
                <w:color w:val="000000"/>
                <w:spacing w:val="-3"/>
                <w:sz w:val="19"/>
                <w:szCs w:val="19"/>
                <w:lang w:eastAsia="ru-RU"/>
              </w:rPr>
              <w:softHyphen/>
              <w:t>бот с незначительными отклонениями от ка</w:t>
            </w:r>
            <w:r w:rsidRPr="00D66F98">
              <w:rPr>
                <w:rFonts w:ascii="Arial" w:eastAsia="Times New Roman" w:hAnsi="Arial" w:cs="Arial"/>
                <w:bCs/>
                <w:color w:val="000000"/>
                <w:spacing w:val="-3"/>
                <w:sz w:val="19"/>
                <w:szCs w:val="19"/>
                <w:lang w:eastAsia="ru-RU"/>
              </w:rPr>
              <w:softHyphen/>
              <w:t>нонов либо с помощью взрослых</w:t>
            </w:r>
          </w:p>
        </w:tc>
      </w:tr>
      <w:tr w:rsidR="00D66F98" w:rsidRPr="00D66F98" w:rsidTr="002B5209">
        <w:tblPrEx>
          <w:tblCellMar>
            <w:top w:w="0" w:type="dxa"/>
            <w:left w:w="0" w:type="dxa"/>
            <w:bottom w:w="0" w:type="dxa"/>
            <w:right w:w="0" w:type="dxa"/>
          </w:tblCellMar>
        </w:tblPrEx>
        <w:trPr>
          <w:trHeight w:hRule="exact" w:val="1397"/>
        </w:trPr>
        <w:tc>
          <w:tcPr>
            <w:tcW w:w="2568" w:type="dxa"/>
            <w:vMerge/>
            <w:tcBorders>
              <w:top w:val="nil"/>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30" w:lineRule="exact"/>
              <w:jc w:val="both"/>
              <w:rPr>
                <w:rFonts w:ascii="Arial" w:eastAsia="Times New Roman" w:hAnsi="Arial" w:cs="Arial"/>
                <w:spacing w:val="-4"/>
                <w:sz w:val="19"/>
                <w:szCs w:val="19"/>
                <w:lang w:eastAsia="ru-RU"/>
              </w:rPr>
            </w:pPr>
          </w:p>
        </w:tc>
        <w:tc>
          <w:tcPr>
            <w:tcW w:w="2549" w:type="dxa"/>
            <w:tcBorders>
              <w:top w:val="single" w:sz="4" w:space="0" w:color="auto"/>
              <w:left w:val="single" w:sz="4" w:space="0" w:color="auto"/>
              <w:bottom w:val="nil"/>
              <w:right w:val="nil"/>
            </w:tcBorders>
            <w:shd w:val="clear" w:color="auto" w:fill="FFFFFF"/>
          </w:tcPr>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«5»</w:t>
            </w:r>
          </w:p>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(отлично)</w:t>
            </w:r>
          </w:p>
        </w:tc>
        <w:tc>
          <w:tcPr>
            <w:tcW w:w="4550"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9667" w:h="6994" w:wrap="around" w:vAnchor="page" w:hAnchor="page" w:x="1132" w:y="937"/>
              <w:widowControl w:val="0"/>
              <w:spacing w:after="0" w:line="230" w:lineRule="exact"/>
              <w:jc w:val="both"/>
              <w:rPr>
                <w:rFonts w:ascii="Arial" w:eastAsia="Times New Roman" w:hAnsi="Arial" w:cs="Arial"/>
                <w:spacing w:val="-4"/>
                <w:sz w:val="19"/>
                <w:szCs w:val="19"/>
                <w:lang w:eastAsia="ru-RU"/>
              </w:rPr>
            </w:pPr>
            <w:r w:rsidRPr="00D66F98">
              <w:rPr>
                <w:rFonts w:ascii="Arial" w:eastAsia="Times New Roman" w:hAnsi="Arial" w:cs="Arial"/>
                <w:bCs/>
                <w:color w:val="000000"/>
                <w:spacing w:val="-3"/>
                <w:sz w:val="19"/>
                <w:szCs w:val="19"/>
                <w:lang w:eastAsia="ru-RU"/>
              </w:rPr>
              <w:t>Свободное владение обязательной термино</w:t>
            </w:r>
            <w:r w:rsidRPr="00D66F98">
              <w:rPr>
                <w:rFonts w:ascii="Arial" w:eastAsia="Times New Roman" w:hAnsi="Arial" w:cs="Arial"/>
                <w:bCs/>
                <w:color w:val="000000"/>
                <w:spacing w:val="-3"/>
                <w:sz w:val="19"/>
                <w:szCs w:val="19"/>
                <w:lang w:eastAsia="ru-RU"/>
              </w:rPr>
              <w:softHyphen/>
              <w:t>логией, информацией о материалах и техни</w:t>
            </w:r>
            <w:r w:rsidRPr="00D66F98">
              <w:rPr>
                <w:rFonts w:ascii="Arial" w:eastAsia="Times New Roman" w:hAnsi="Arial" w:cs="Arial"/>
                <w:bCs/>
                <w:color w:val="000000"/>
                <w:spacing w:val="-3"/>
                <w:sz w:val="19"/>
                <w:szCs w:val="19"/>
                <w:lang w:eastAsia="ru-RU"/>
              </w:rPr>
              <w:softHyphen/>
              <w:t>ках, умение применять их при создании соб</w:t>
            </w:r>
            <w:r w:rsidRPr="00D66F98">
              <w:rPr>
                <w:rFonts w:ascii="Arial" w:eastAsia="Times New Roman" w:hAnsi="Arial" w:cs="Arial"/>
                <w:bCs/>
                <w:color w:val="000000"/>
                <w:spacing w:val="-3"/>
                <w:sz w:val="19"/>
                <w:szCs w:val="19"/>
                <w:lang w:eastAsia="ru-RU"/>
              </w:rPr>
              <w:softHyphen/>
              <w:t>ственных творческих работ без ошибок и по</w:t>
            </w:r>
            <w:r w:rsidRPr="00D66F98">
              <w:rPr>
                <w:rFonts w:ascii="Arial" w:eastAsia="Times New Roman" w:hAnsi="Arial" w:cs="Arial"/>
                <w:bCs/>
                <w:color w:val="000000"/>
                <w:spacing w:val="-3"/>
                <w:sz w:val="19"/>
                <w:szCs w:val="19"/>
                <w:lang w:eastAsia="ru-RU"/>
              </w:rPr>
              <w:softHyphen/>
              <w:t>мощи</w:t>
            </w:r>
          </w:p>
        </w:tc>
      </w:tr>
      <w:tr w:rsidR="00D66F98" w:rsidRPr="00D66F98" w:rsidTr="002B5209">
        <w:tblPrEx>
          <w:tblCellMar>
            <w:top w:w="0" w:type="dxa"/>
            <w:left w:w="0" w:type="dxa"/>
            <w:bottom w:w="0" w:type="dxa"/>
            <w:right w:w="0" w:type="dxa"/>
          </w:tblCellMar>
        </w:tblPrEx>
        <w:trPr>
          <w:trHeight w:hRule="exact" w:val="2338"/>
        </w:trPr>
        <w:tc>
          <w:tcPr>
            <w:tcW w:w="256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6994" w:wrap="around" w:vAnchor="page" w:hAnchor="page" w:x="1132" w:y="937"/>
              <w:widowControl w:val="0"/>
              <w:spacing w:after="0" w:line="230" w:lineRule="exact"/>
              <w:ind w:left="140"/>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Высокий уровень (ре</w:t>
            </w:r>
            <w:r w:rsidRPr="00D66F98">
              <w:rPr>
                <w:rFonts w:ascii="Arial" w:eastAsia="Times New Roman" w:hAnsi="Arial" w:cs="Arial"/>
                <w:bCs/>
                <w:color w:val="000000"/>
                <w:spacing w:val="-3"/>
                <w:sz w:val="19"/>
                <w:szCs w:val="19"/>
                <w:lang w:eastAsia="ru-RU"/>
              </w:rPr>
              <w:softHyphen/>
              <w:t>шение нестандартной задачи с привлечением не входящих в програм</w:t>
            </w:r>
            <w:r w:rsidRPr="00D66F98">
              <w:rPr>
                <w:rFonts w:ascii="Arial" w:eastAsia="Times New Roman" w:hAnsi="Arial" w:cs="Arial"/>
                <w:bCs/>
                <w:color w:val="000000"/>
                <w:spacing w:val="-3"/>
                <w:sz w:val="19"/>
                <w:szCs w:val="19"/>
                <w:lang w:eastAsia="ru-RU"/>
              </w:rPr>
              <w:softHyphen/>
              <w:t>му данного класса зна</w:t>
            </w:r>
            <w:r w:rsidRPr="00D66F98">
              <w:rPr>
                <w:rFonts w:ascii="Arial" w:eastAsia="Times New Roman" w:hAnsi="Arial" w:cs="Arial"/>
                <w:bCs/>
                <w:color w:val="000000"/>
                <w:spacing w:val="-3"/>
                <w:sz w:val="19"/>
                <w:szCs w:val="19"/>
                <w:lang w:eastAsia="ru-RU"/>
              </w:rPr>
              <w:softHyphen/>
              <w:t>ний, умений и навыков)</w:t>
            </w:r>
          </w:p>
        </w:tc>
        <w:tc>
          <w:tcPr>
            <w:tcW w:w="2549"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«5+»</w:t>
            </w:r>
          </w:p>
          <w:p w:rsidR="00D66F98" w:rsidRPr="00D66F98" w:rsidRDefault="00D66F98" w:rsidP="00D66F98">
            <w:pPr>
              <w:framePr w:w="9667" w:h="6994" w:wrap="around" w:vAnchor="page" w:hAnchor="page" w:x="1132" w:y="937"/>
              <w:widowControl w:val="0"/>
              <w:spacing w:after="0" w:line="200" w:lineRule="exact"/>
              <w:jc w:val="center"/>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(превосходно)</w:t>
            </w:r>
          </w:p>
        </w:tc>
        <w:tc>
          <w:tcPr>
            <w:tcW w:w="4550"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9667" w:h="6994" w:wrap="around" w:vAnchor="page" w:hAnchor="page" w:x="1132" w:y="937"/>
              <w:widowControl w:val="0"/>
              <w:spacing w:after="0" w:line="230" w:lineRule="exact"/>
              <w:jc w:val="both"/>
              <w:rPr>
                <w:rFonts w:ascii="Arial" w:eastAsia="Times New Roman" w:hAnsi="Arial" w:cs="Arial"/>
                <w:b/>
                <w:spacing w:val="-4"/>
                <w:sz w:val="19"/>
                <w:szCs w:val="19"/>
                <w:lang w:eastAsia="ru-RU"/>
              </w:rPr>
            </w:pPr>
            <w:r w:rsidRPr="00D66F98">
              <w:rPr>
                <w:rFonts w:ascii="Arial" w:eastAsia="Times New Roman" w:hAnsi="Arial" w:cs="Arial"/>
                <w:bCs/>
                <w:color w:val="000000"/>
                <w:spacing w:val="-3"/>
                <w:sz w:val="19"/>
                <w:szCs w:val="19"/>
                <w:lang w:eastAsia="ru-RU"/>
              </w:rPr>
              <w:t>Владение знаниями, умениями и навыками, терминами, учебными материалами, инстру</w:t>
            </w:r>
            <w:r w:rsidRPr="00D66F98">
              <w:rPr>
                <w:rFonts w:ascii="Arial" w:eastAsia="Times New Roman" w:hAnsi="Arial" w:cs="Arial"/>
                <w:bCs/>
                <w:color w:val="000000"/>
                <w:spacing w:val="-3"/>
                <w:sz w:val="19"/>
                <w:szCs w:val="19"/>
                <w:lang w:eastAsia="ru-RU"/>
              </w:rPr>
              <w:softHyphen/>
              <w:t>ментами, соблюдение правил живописи, де</w:t>
            </w:r>
            <w:r w:rsidRPr="00D66F98">
              <w:rPr>
                <w:rFonts w:ascii="Arial" w:eastAsia="Times New Roman" w:hAnsi="Arial" w:cs="Arial"/>
                <w:bCs/>
                <w:color w:val="000000"/>
                <w:spacing w:val="-3"/>
                <w:sz w:val="19"/>
                <w:szCs w:val="19"/>
                <w:lang w:eastAsia="ru-RU"/>
              </w:rPr>
              <w:softHyphen/>
              <w:t>коративного рисования, выходящими за гра</w:t>
            </w:r>
            <w:r w:rsidRPr="00D66F98">
              <w:rPr>
                <w:rFonts w:ascii="Arial" w:eastAsia="Times New Roman" w:hAnsi="Arial" w:cs="Arial"/>
                <w:bCs/>
                <w:color w:val="000000"/>
                <w:spacing w:val="-3"/>
                <w:sz w:val="19"/>
                <w:szCs w:val="19"/>
                <w:lang w:eastAsia="ru-RU"/>
              </w:rPr>
              <w:softHyphen/>
              <w:t>ницы обязательного к изучению материала, свободное применение обязательных и не</w:t>
            </w:r>
            <w:r w:rsidRPr="00D66F98">
              <w:rPr>
                <w:rFonts w:ascii="Arial" w:eastAsia="Times New Roman" w:hAnsi="Arial" w:cs="Arial"/>
                <w:bCs/>
                <w:color w:val="000000"/>
                <w:spacing w:val="-3"/>
                <w:sz w:val="19"/>
                <w:szCs w:val="19"/>
                <w:lang w:eastAsia="ru-RU"/>
              </w:rPr>
              <w:softHyphen/>
              <w:t>изученных техник и материалов при создании собственных творческих работ без помощи взрослых</w:t>
            </w:r>
          </w:p>
        </w:tc>
      </w:tr>
    </w:tbl>
    <w:p w:rsidR="00D66F98" w:rsidRPr="00D66F98" w:rsidRDefault="00D66F98" w:rsidP="00D66F98">
      <w:pPr>
        <w:framePr w:w="9672" w:h="4114" w:hRule="exact" w:wrap="around" w:vAnchor="page" w:hAnchor="page" w:x="1130" w:y="8127"/>
        <w:widowControl w:val="0"/>
        <w:spacing w:after="0" w:line="252" w:lineRule="exact"/>
        <w:ind w:left="20" w:right="20" w:firstLine="560"/>
        <w:jc w:val="both"/>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Оценка уровня знаний учащихся по предмету соотносится с 4-балльной системой (от</w:t>
      </w:r>
      <w:r w:rsidRPr="00D66F98">
        <w:rPr>
          <w:rFonts w:ascii="Arial" w:eastAsia="Times New Roman" w:hAnsi="Arial" w:cs="Arial"/>
          <w:color w:val="000000"/>
          <w:spacing w:val="-5"/>
          <w:sz w:val="21"/>
          <w:szCs w:val="21"/>
          <w:lang w:eastAsia="ru-RU"/>
        </w:rPr>
        <w:softHyphen/>
        <w:t>метка «1» не выставляется).</w:t>
      </w:r>
    </w:p>
    <w:p w:rsidR="00D66F98" w:rsidRPr="00D66F98" w:rsidRDefault="00D66F98" w:rsidP="00D66F98">
      <w:pPr>
        <w:framePr w:w="9672" w:h="4114" w:hRule="exact" w:wrap="around" w:vAnchor="page" w:hAnchor="page" w:x="1130" w:y="8127"/>
        <w:widowControl w:val="0"/>
        <w:spacing w:after="0" w:line="252" w:lineRule="exact"/>
        <w:ind w:left="20" w:right="20" w:firstLine="560"/>
        <w:jc w:val="both"/>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Овладение учащимися опорным уровнем (образовательным минимумом «Ученик нау</w:t>
      </w:r>
      <w:r w:rsidRPr="00D66F98">
        <w:rPr>
          <w:rFonts w:ascii="Arial" w:eastAsia="Times New Roman" w:hAnsi="Arial" w:cs="Arial"/>
          <w:color w:val="000000"/>
          <w:spacing w:val="-5"/>
          <w:sz w:val="21"/>
          <w:szCs w:val="21"/>
          <w:lang w:eastAsia="ru-RU"/>
        </w:rPr>
        <w:softHyphen/>
        <w:t>чится») расценивается как учебный успех ученика и соотносится с отметкой «удовлетвори</w:t>
      </w:r>
      <w:r w:rsidRPr="00D66F98">
        <w:rPr>
          <w:rFonts w:ascii="Arial" w:eastAsia="Times New Roman" w:hAnsi="Arial" w:cs="Arial"/>
          <w:color w:val="000000"/>
          <w:spacing w:val="-5"/>
          <w:sz w:val="21"/>
          <w:szCs w:val="21"/>
          <w:lang w:eastAsia="ru-RU"/>
        </w:rPr>
        <w:softHyphen/>
        <w:t>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D66F98" w:rsidRPr="00D66F98" w:rsidRDefault="00D66F98" w:rsidP="00D66F98">
      <w:pPr>
        <w:framePr w:w="9672" w:h="4114" w:hRule="exact" w:wrap="around" w:vAnchor="page" w:hAnchor="page" w:x="1130" w:y="8127"/>
        <w:widowControl w:val="0"/>
        <w:spacing w:after="0" w:line="252" w:lineRule="exact"/>
        <w:ind w:left="20" w:right="20" w:firstLine="560"/>
        <w:jc w:val="both"/>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Текущий контроль:</w:t>
      </w:r>
      <w:r w:rsidRPr="00D66F98">
        <w:rPr>
          <w:rFonts w:ascii="Arial" w:eastAsia="Times New Roman" w:hAnsi="Arial" w:cs="Arial"/>
          <w:color w:val="000000"/>
          <w:spacing w:val="-5"/>
          <w:sz w:val="21"/>
          <w:szCs w:val="21"/>
          <w:lang w:eastAsia="ru-RU"/>
        </w:rPr>
        <w:t xml:space="preserve"> проверяется уровень усвоения умений и навыков работы с кон</w:t>
      </w:r>
      <w:r w:rsidRPr="00D66F98">
        <w:rPr>
          <w:rFonts w:ascii="Arial" w:eastAsia="Times New Roman" w:hAnsi="Arial" w:cs="Arial"/>
          <w:color w:val="000000"/>
          <w:spacing w:val="-5"/>
          <w:sz w:val="21"/>
          <w:szCs w:val="21"/>
          <w:lang w:eastAsia="ru-RU"/>
        </w:rPr>
        <w:softHyphen/>
        <w:t>кретным изучаемым материалом и технологией, оцениваются практические работы как ре</w:t>
      </w:r>
      <w:r w:rsidRPr="00D66F98">
        <w:rPr>
          <w:rFonts w:ascii="Arial" w:eastAsia="Times New Roman" w:hAnsi="Arial" w:cs="Arial"/>
          <w:color w:val="000000"/>
          <w:spacing w:val="-5"/>
          <w:sz w:val="21"/>
          <w:szCs w:val="21"/>
          <w:lang w:eastAsia="ru-RU"/>
        </w:rPr>
        <w:softHyphen/>
        <w:t>зультат изучения темы.</w:t>
      </w:r>
    </w:p>
    <w:p w:rsidR="00D66F98" w:rsidRPr="00D66F98" w:rsidRDefault="00D66F98" w:rsidP="00D66F98">
      <w:pPr>
        <w:framePr w:w="9672" w:h="4114" w:hRule="exact" w:wrap="around" w:vAnchor="page" w:hAnchor="page" w:x="1130" w:y="8127"/>
        <w:widowControl w:val="0"/>
        <w:spacing w:after="0" w:line="252" w:lineRule="exact"/>
        <w:ind w:left="20" w:right="20" w:firstLine="560"/>
        <w:jc w:val="both"/>
        <w:rPr>
          <w:rFonts w:ascii="Arial" w:eastAsia="Times New Roman" w:hAnsi="Arial" w:cs="Arial"/>
          <w:spacing w:val="-4"/>
          <w:sz w:val="21"/>
          <w:szCs w:val="21"/>
          <w:lang w:eastAsia="ru-RU"/>
        </w:rPr>
      </w:pPr>
      <w:r w:rsidRPr="00D66F98">
        <w:rPr>
          <w:rFonts w:ascii="Arial" w:eastAsia="Times New Roman" w:hAnsi="Arial" w:cs="Arial"/>
          <w:b/>
          <w:bCs/>
          <w:i/>
          <w:iCs/>
          <w:color w:val="000000"/>
          <w:spacing w:val="-4"/>
          <w:sz w:val="21"/>
          <w:szCs w:val="21"/>
          <w:lang w:eastAsia="ru-RU"/>
        </w:rPr>
        <w:t>Тематический итоговый контроль проводится в конце изучения раздела.</w:t>
      </w:r>
      <w:r w:rsidRPr="00D66F98">
        <w:rPr>
          <w:rFonts w:ascii="Arial" w:eastAsia="Times New Roman" w:hAnsi="Arial" w:cs="Arial"/>
          <w:color w:val="000000"/>
          <w:spacing w:val="-5"/>
          <w:sz w:val="21"/>
          <w:szCs w:val="21"/>
          <w:lang w:eastAsia="ru-RU"/>
        </w:rPr>
        <w:t xml:space="preserve"> Оце</w:t>
      </w:r>
      <w:r w:rsidRPr="00D66F98">
        <w:rPr>
          <w:rFonts w:ascii="Arial" w:eastAsia="Times New Roman" w:hAnsi="Arial" w:cs="Arial"/>
          <w:color w:val="000000"/>
          <w:spacing w:val="-5"/>
          <w:sz w:val="21"/>
          <w:szCs w:val="21"/>
          <w:lang w:eastAsia="ru-RU"/>
        </w:rPr>
        <w:softHyphen/>
        <w:t>нивается уровень сформированности практических умений по разделу. Умения проверяются в виде самостоятельной творческой работы по заданию учителя, во время которого учащие</w:t>
      </w:r>
      <w:r w:rsidRPr="00D66F98">
        <w:rPr>
          <w:rFonts w:ascii="Arial" w:eastAsia="Times New Roman" w:hAnsi="Arial" w:cs="Arial"/>
          <w:color w:val="000000"/>
          <w:spacing w:val="-5"/>
          <w:sz w:val="21"/>
          <w:szCs w:val="21"/>
          <w:lang w:eastAsia="ru-RU"/>
        </w:rPr>
        <w:softHyphen/>
        <w:t>ся самостоятельно изучают поэтапное выполнение рисунка или скульптурного изображения либо задумывают авторский проект, продумывают план работы, создают творческую работу, опираясь на полученные умения и навыки работы с материалами.</w:t>
      </w:r>
    </w:p>
    <w:p w:rsidR="00D66F98" w:rsidRPr="00D66F98" w:rsidRDefault="00D66F98" w:rsidP="00D66F98">
      <w:pPr>
        <w:framePr w:wrap="around" w:vAnchor="page" w:hAnchor="page" w:x="1432" w:y="12481"/>
        <w:widowControl w:val="0"/>
        <w:spacing w:after="0" w:line="200" w:lineRule="exact"/>
        <w:rPr>
          <w:rFonts w:ascii="Arial" w:eastAsia="Times New Roman" w:hAnsi="Arial" w:cs="Arial"/>
          <w:b/>
          <w:bCs/>
          <w:spacing w:val="-2"/>
          <w:sz w:val="20"/>
          <w:szCs w:val="20"/>
          <w:lang w:eastAsia="ru-RU"/>
        </w:rPr>
      </w:pPr>
      <w:r w:rsidRPr="00D66F98">
        <w:rPr>
          <w:rFonts w:ascii="Arial" w:eastAsia="Times New Roman" w:hAnsi="Arial" w:cs="Arial"/>
          <w:b/>
          <w:bCs/>
          <w:color w:val="000000"/>
          <w:spacing w:val="-3"/>
          <w:sz w:val="20"/>
          <w:szCs w:val="20"/>
          <w:lang w:eastAsia="ru-RU"/>
        </w:rPr>
        <w:t>Критерии оценки теоретических знаний учащихся по изобразительному искусству</w:t>
      </w:r>
    </w:p>
    <w:tbl>
      <w:tblPr>
        <w:tblW w:w="0" w:type="auto"/>
        <w:tblInd w:w="5" w:type="dxa"/>
        <w:tblLayout w:type="fixed"/>
        <w:tblCellMar>
          <w:left w:w="0" w:type="dxa"/>
          <w:right w:w="0" w:type="dxa"/>
        </w:tblCellMar>
        <w:tblLook w:val="0000" w:firstRow="0" w:lastRow="0" w:firstColumn="0" w:lastColumn="0" w:noHBand="0" w:noVBand="0"/>
      </w:tblPr>
      <w:tblGrid>
        <w:gridCol w:w="1282"/>
        <w:gridCol w:w="1699"/>
        <w:gridCol w:w="1560"/>
        <w:gridCol w:w="2405"/>
        <w:gridCol w:w="2702"/>
      </w:tblGrid>
      <w:tr w:rsidR="00D66F98" w:rsidRPr="00D66F98" w:rsidTr="002B5209">
        <w:tblPrEx>
          <w:tblCellMar>
            <w:top w:w="0" w:type="dxa"/>
            <w:left w:w="0" w:type="dxa"/>
            <w:bottom w:w="0" w:type="dxa"/>
            <w:right w:w="0" w:type="dxa"/>
          </w:tblCellMar>
        </w:tblPrEx>
        <w:trPr>
          <w:trHeight w:hRule="exact" w:val="778"/>
        </w:trPr>
        <w:tc>
          <w:tcPr>
            <w:tcW w:w="1282"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Вид</w:t>
            </w:r>
          </w:p>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работы</w:t>
            </w:r>
          </w:p>
        </w:tc>
        <w:tc>
          <w:tcPr>
            <w:tcW w:w="1699"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«5»</w:t>
            </w:r>
          </w:p>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(отлично)</w:t>
            </w:r>
          </w:p>
        </w:tc>
        <w:tc>
          <w:tcPr>
            <w:tcW w:w="1560"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«4»</w:t>
            </w:r>
          </w:p>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(хорошо)</w:t>
            </w:r>
          </w:p>
        </w:tc>
        <w:tc>
          <w:tcPr>
            <w:tcW w:w="2405" w:type="dxa"/>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«3»</w:t>
            </w:r>
          </w:p>
          <w:p w:rsidR="00D66F98" w:rsidRPr="00D66F98" w:rsidRDefault="00D66F98" w:rsidP="00D66F98">
            <w:pPr>
              <w:framePr w:w="9648" w:h="2410" w:wrap="around" w:vAnchor="page" w:hAnchor="page" w:x="1147" w:y="1296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(удовлетворительно)</w:t>
            </w:r>
          </w:p>
        </w:tc>
        <w:tc>
          <w:tcPr>
            <w:tcW w:w="2702" w:type="dxa"/>
            <w:tcBorders>
              <w:top w:val="single" w:sz="4" w:space="0" w:color="auto"/>
              <w:left w:val="single" w:sz="4" w:space="0" w:color="auto"/>
              <w:bottom w:val="nil"/>
              <w:right w:val="single" w:sz="4" w:space="0" w:color="auto"/>
            </w:tcBorders>
            <w:shd w:val="clear" w:color="auto" w:fill="FFFFFF"/>
            <w:vAlign w:val="center"/>
          </w:tcPr>
          <w:p w:rsidR="00D66F98" w:rsidRPr="00D66F98" w:rsidRDefault="00D66F98" w:rsidP="00D66F98">
            <w:pPr>
              <w:framePr w:w="9648" w:h="2410" w:wrap="around" w:vAnchor="page" w:hAnchor="page" w:x="1147" w:y="12966"/>
              <w:widowControl w:val="0"/>
              <w:spacing w:after="6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«2»</w:t>
            </w:r>
          </w:p>
          <w:p w:rsidR="00D66F98" w:rsidRPr="00D66F98" w:rsidRDefault="00D66F98" w:rsidP="00D66F98">
            <w:pPr>
              <w:framePr w:w="9648" w:h="2410" w:wrap="around" w:vAnchor="page" w:hAnchor="page" w:x="1147" w:y="12966"/>
              <w:widowControl w:val="0"/>
              <w:spacing w:before="60"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(неудовлетворительно)</w:t>
            </w:r>
          </w:p>
        </w:tc>
      </w:tr>
      <w:tr w:rsidR="00D66F98" w:rsidRPr="00D66F98" w:rsidTr="002B5209">
        <w:tblPrEx>
          <w:tblCellMar>
            <w:top w:w="0" w:type="dxa"/>
            <w:left w:w="0" w:type="dxa"/>
            <w:bottom w:w="0" w:type="dxa"/>
            <w:right w:w="0" w:type="dxa"/>
          </w:tblCellMar>
        </w:tblPrEx>
        <w:trPr>
          <w:trHeight w:hRule="exact" w:val="1632"/>
        </w:trPr>
        <w:tc>
          <w:tcPr>
            <w:tcW w:w="128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48" w:h="2410" w:wrap="around" w:vAnchor="page" w:hAnchor="page" w:x="1147" w:y="12966"/>
              <w:widowControl w:val="0"/>
              <w:spacing w:after="60" w:line="20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Устный</w:t>
            </w:r>
          </w:p>
          <w:p w:rsidR="00D66F98" w:rsidRPr="00D66F98" w:rsidRDefault="00D66F98" w:rsidP="00D66F98">
            <w:pPr>
              <w:framePr w:w="9648" w:h="2410" w:wrap="around" w:vAnchor="page" w:hAnchor="page" w:x="1147" w:y="12966"/>
              <w:widowControl w:val="0"/>
              <w:spacing w:before="60" w:after="0" w:line="20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опрос</w:t>
            </w:r>
          </w:p>
        </w:tc>
        <w:tc>
          <w:tcPr>
            <w:tcW w:w="1699"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48" w:h="2410" w:wrap="around" w:vAnchor="page" w:hAnchor="page" w:x="1147" w:y="1296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Полные и без</w:t>
            </w:r>
            <w:r w:rsidRPr="00D66F98">
              <w:rPr>
                <w:rFonts w:ascii="Arial" w:eastAsia="Times New Roman" w:hAnsi="Arial" w:cs="Arial"/>
                <w:b/>
                <w:bCs/>
                <w:color w:val="000000"/>
                <w:spacing w:val="-3"/>
                <w:sz w:val="20"/>
                <w:szCs w:val="20"/>
                <w:lang w:eastAsia="ru-RU"/>
              </w:rPr>
              <w:softHyphen/>
              <w:t>ошибочные ответы на все вопросы учителя</w:t>
            </w:r>
          </w:p>
        </w:tc>
        <w:tc>
          <w:tcPr>
            <w:tcW w:w="1560"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9648" w:h="2410" w:wrap="around" w:vAnchor="page" w:hAnchor="page" w:x="1147" w:y="1296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Ответы на вопросы с незначитель</w:t>
            </w:r>
            <w:r w:rsidRPr="00D66F98">
              <w:rPr>
                <w:rFonts w:ascii="Arial" w:eastAsia="Times New Roman" w:hAnsi="Arial" w:cs="Arial"/>
                <w:b/>
                <w:bCs/>
                <w:color w:val="000000"/>
                <w:spacing w:val="-3"/>
                <w:sz w:val="20"/>
                <w:szCs w:val="20"/>
                <w:lang w:eastAsia="ru-RU"/>
              </w:rPr>
              <w:softHyphen/>
              <w:t>ными ошиб</w:t>
            </w:r>
            <w:r w:rsidRPr="00D66F98">
              <w:rPr>
                <w:rFonts w:ascii="Arial" w:eastAsia="Times New Roman" w:hAnsi="Arial" w:cs="Arial"/>
                <w:b/>
                <w:bCs/>
                <w:color w:val="000000"/>
                <w:spacing w:val="-3"/>
                <w:sz w:val="20"/>
                <w:szCs w:val="20"/>
                <w:lang w:eastAsia="ru-RU"/>
              </w:rPr>
              <w:softHyphen/>
              <w:t>ками либо с незначитель</w:t>
            </w:r>
            <w:r w:rsidRPr="00D66F98">
              <w:rPr>
                <w:rFonts w:ascii="Arial" w:eastAsia="Times New Roman" w:hAnsi="Arial" w:cs="Arial"/>
                <w:b/>
                <w:bCs/>
                <w:color w:val="000000"/>
                <w:spacing w:val="-3"/>
                <w:sz w:val="20"/>
                <w:szCs w:val="20"/>
                <w:lang w:eastAsia="ru-RU"/>
              </w:rPr>
              <w:softHyphen/>
              <w:t>ной помощью</w:t>
            </w:r>
          </w:p>
        </w:tc>
        <w:tc>
          <w:tcPr>
            <w:tcW w:w="24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48" w:h="2410" w:wrap="around" w:vAnchor="page" w:hAnchor="page" w:x="1147" w:y="1296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Ответы на вопросы с помощью учителя, од</w:t>
            </w:r>
            <w:r w:rsidRPr="00D66F98">
              <w:rPr>
                <w:rFonts w:ascii="Arial" w:eastAsia="Times New Roman" w:hAnsi="Arial" w:cs="Arial"/>
                <w:b/>
                <w:bCs/>
                <w:color w:val="000000"/>
                <w:spacing w:val="-3"/>
                <w:sz w:val="20"/>
                <w:szCs w:val="20"/>
                <w:lang w:eastAsia="ru-RU"/>
              </w:rPr>
              <w:softHyphen/>
              <w:t>ноклассников</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9648" w:h="2410" w:wrap="around" w:vAnchor="page" w:hAnchor="page" w:x="1147" w:y="12966"/>
              <w:widowControl w:val="0"/>
              <w:spacing w:after="0" w:line="228" w:lineRule="exact"/>
              <w:ind w:left="140"/>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20"/>
                <w:szCs w:val="20"/>
                <w:lang w:eastAsia="ru-RU"/>
              </w:rPr>
              <w:t>Значительные затрудне</w:t>
            </w:r>
            <w:r w:rsidRPr="00D66F98">
              <w:rPr>
                <w:rFonts w:ascii="Arial" w:eastAsia="Times New Roman" w:hAnsi="Arial" w:cs="Arial"/>
                <w:b/>
                <w:bCs/>
                <w:color w:val="000000"/>
                <w:spacing w:val="-3"/>
                <w:sz w:val="20"/>
                <w:szCs w:val="20"/>
                <w:lang w:eastAsia="ru-RU"/>
              </w:rPr>
              <w:softHyphen/>
              <w:t>ния при ответах на во</w:t>
            </w:r>
            <w:r w:rsidRPr="00D66F98">
              <w:rPr>
                <w:rFonts w:ascii="Arial" w:eastAsia="Times New Roman" w:hAnsi="Arial" w:cs="Arial"/>
                <w:b/>
                <w:bCs/>
                <w:color w:val="000000"/>
                <w:spacing w:val="-3"/>
                <w:sz w:val="20"/>
                <w:szCs w:val="20"/>
                <w:lang w:eastAsia="ru-RU"/>
              </w:rPr>
              <w:softHyphen/>
              <w:t>просы, отказ от ответа</w:t>
            </w:r>
          </w:p>
        </w:tc>
      </w:tr>
    </w:tbl>
    <w:p w:rsidR="00D66F98" w:rsidRPr="00D66F98" w:rsidRDefault="00D66F98" w:rsidP="00D66F98">
      <w:pPr>
        <w:framePr w:wrap="around" w:vAnchor="page" w:hAnchor="page" w:x="5783" w:y="15652"/>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203</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886" w:h="4786" w:hRule="exact" w:wrap="around" w:vAnchor="page" w:hAnchor="page" w:x="1027" w:y="3946"/>
        <w:widowControl w:val="0"/>
        <w:spacing w:after="182" w:line="257" w:lineRule="exact"/>
        <w:ind w:left="20" w:right="2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lastRenderedPageBreak/>
        <w:t>Для оценки творческих работ учащихся целесообразно применять критериальное оце</w:t>
      </w:r>
      <w:r w:rsidRPr="00D66F98">
        <w:rPr>
          <w:rFonts w:ascii="Arial" w:eastAsia="Times New Roman" w:hAnsi="Arial" w:cs="Arial"/>
          <w:color w:val="000000"/>
          <w:spacing w:val="-5"/>
          <w:sz w:val="21"/>
          <w:szCs w:val="21"/>
          <w:lang w:eastAsia="ru-RU"/>
        </w:rPr>
        <w:softHyphen/>
        <w:t>нивание.</w:t>
      </w:r>
    </w:p>
    <w:p w:rsidR="00D66F98" w:rsidRPr="00D66F98" w:rsidRDefault="00D66F98" w:rsidP="00D66F98">
      <w:pPr>
        <w:framePr w:w="9886" w:h="4786" w:hRule="exact" w:wrap="around" w:vAnchor="page" w:hAnchor="page" w:x="1027" w:y="3946"/>
        <w:widowControl w:val="0"/>
        <w:spacing w:after="0" w:line="254" w:lineRule="exact"/>
        <w:ind w:left="20" w:right="220" w:firstLine="540"/>
        <w:rPr>
          <w:rFonts w:ascii="Arial" w:eastAsia="Times New Roman" w:hAnsi="Arial" w:cs="Arial"/>
          <w:spacing w:val="-4"/>
          <w:sz w:val="21"/>
          <w:szCs w:val="21"/>
          <w:lang w:eastAsia="ru-RU"/>
        </w:rPr>
      </w:pPr>
      <w:r w:rsidRPr="00D66F98">
        <w:rPr>
          <w:rFonts w:ascii="Arial" w:eastAsia="Times New Roman" w:hAnsi="Arial" w:cs="Arial"/>
          <w:b/>
          <w:bCs/>
          <w:color w:val="000000"/>
          <w:spacing w:val="-4"/>
          <w:sz w:val="21"/>
          <w:szCs w:val="21"/>
          <w:lang w:eastAsia="ru-RU"/>
        </w:rPr>
        <w:t xml:space="preserve">Самостоятельные творческие работы </w:t>
      </w:r>
      <w:r w:rsidRPr="00D66F98">
        <w:rPr>
          <w:rFonts w:ascii="Arial" w:eastAsia="Times New Roman" w:hAnsi="Arial" w:cs="Arial"/>
          <w:color w:val="000000"/>
          <w:spacing w:val="-5"/>
          <w:sz w:val="21"/>
          <w:szCs w:val="21"/>
          <w:lang w:eastAsia="ru-RU"/>
        </w:rPr>
        <w:t>оцениваются в соответствии с критериями, каждый из которых оценивается в 1 балл:</w:t>
      </w:r>
    </w:p>
    <w:p w:rsidR="00D66F98" w:rsidRPr="00D66F98" w:rsidRDefault="00D66F98" w:rsidP="00D66F98">
      <w:pPr>
        <w:framePr w:w="9886" w:h="4786" w:hRule="exact" w:wrap="around" w:vAnchor="page" w:hAnchor="page" w:x="1027" w:y="3946"/>
        <w:widowControl w:val="0"/>
        <w:numPr>
          <w:ilvl w:val="0"/>
          <w:numId w:val="32"/>
        </w:numPr>
        <w:spacing w:after="0" w:line="264"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Соответствие теме задания.</w:t>
      </w:r>
    </w:p>
    <w:p w:rsidR="00D66F98" w:rsidRPr="00D66F98" w:rsidRDefault="00D66F98" w:rsidP="00D66F98">
      <w:pPr>
        <w:framePr w:w="9886" w:h="4786" w:hRule="exact" w:wrap="around" w:vAnchor="page" w:hAnchor="page" w:x="1027" w:y="3946"/>
        <w:widowControl w:val="0"/>
        <w:numPr>
          <w:ilvl w:val="0"/>
          <w:numId w:val="32"/>
        </w:numPr>
        <w:spacing w:after="0" w:line="264"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Самостоятельность выполнения работы (делал все сам или привлекал взрослых).</w:t>
      </w:r>
    </w:p>
    <w:p w:rsidR="00D66F98" w:rsidRPr="00D66F98" w:rsidRDefault="00D66F98" w:rsidP="00D66F98">
      <w:pPr>
        <w:framePr w:w="9886" w:h="4786" w:hRule="exact" w:wrap="around" w:vAnchor="page" w:hAnchor="page" w:x="1027" w:y="3946"/>
        <w:widowControl w:val="0"/>
        <w:numPr>
          <w:ilvl w:val="0"/>
          <w:numId w:val="32"/>
        </w:numPr>
        <w:spacing w:after="0" w:line="264" w:lineRule="exact"/>
        <w:ind w:left="20" w:right="2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Оригинальность идеи, исполнения (интересные подходы в использовании материа</w:t>
      </w:r>
      <w:r w:rsidRPr="00D66F98">
        <w:rPr>
          <w:rFonts w:ascii="Arial" w:eastAsia="Times New Roman" w:hAnsi="Arial" w:cs="Arial"/>
          <w:color w:val="000000"/>
          <w:spacing w:val="-5"/>
          <w:sz w:val="21"/>
          <w:szCs w:val="21"/>
          <w:lang w:eastAsia="ru-RU"/>
        </w:rPr>
        <w:softHyphen/>
        <w:t>лов, техник).</w:t>
      </w:r>
    </w:p>
    <w:p w:rsidR="00D66F98" w:rsidRPr="00D66F98" w:rsidRDefault="00D66F98" w:rsidP="00D66F98">
      <w:pPr>
        <w:framePr w:w="9886" w:h="4786" w:hRule="exact" w:wrap="around" w:vAnchor="page" w:hAnchor="page" w:x="1027" w:y="3946"/>
        <w:widowControl w:val="0"/>
        <w:numPr>
          <w:ilvl w:val="0"/>
          <w:numId w:val="32"/>
        </w:numPr>
        <w:spacing w:after="0" w:line="264"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Аккуратность исполнения.</w:t>
      </w:r>
    </w:p>
    <w:p w:rsidR="00D66F98" w:rsidRPr="00D66F98" w:rsidRDefault="00D66F98" w:rsidP="00D66F98">
      <w:pPr>
        <w:framePr w:w="9886" w:h="4786" w:hRule="exact" w:wrap="around" w:vAnchor="page" w:hAnchor="page" w:x="1027" w:y="3946"/>
        <w:widowControl w:val="0"/>
        <w:numPr>
          <w:ilvl w:val="0"/>
          <w:numId w:val="32"/>
        </w:numPr>
        <w:spacing w:after="176" w:line="264"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Презентация своей работы, способность описать процесс, технологию исполнения.</w:t>
      </w:r>
    </w:p>
    <w:p w:rsidR="00D66F98" w:rsidRPr="00D66F98" w:rsidRDefault="00D66F98" w:rsidP="00D66F98">
      <w:pPr>
        <w:framePr w:w="9886" w:h="4786" w:hRule="exact" w:wrap="around" w:vAnchor="page" w:hAnchor="page" w:x="1027" w:y="3946"/>
        <w:widowControl w:val="0"/>
        <w:spacing w:after="0" w:line="269" w:lineRule="exact"/>
        <w:ind w:left="20" w:firstLine="540"/>
        <w:rPr>
          <w:rFonts w:ascii="Arial" w:eastAsia="Times New Roman" w:hAnsi="Arial" w:cs="Arial"/>
          <w:b/>
          <w:bCs/>
          <w:spacing w:val="-4"/>
          <w:sz w:val="21"/>
          <w:szCs w:val="21"/>
          <w:lang w:eastAsia="ru-RU"/>
        </w:rPr>
      </w:pPr>
      <w:r w:rsidRPr="00D66F98">
        <w:rPr>
          <w:rFonts w:ascii="Arial" w:eastAsia="Times New Roman" w:hAnsi="Arial" w:cs="Arial"/>
          <w:b/>
          <w:bCs/>
          <w:color w:val="000000"/>
          <w:spacing w:val="-4"/>
          <w:sz w:val="21"/>
          <w:szCs w:val="21"/>
          <w:lang w:eastAsia="ru-RU"/>
        </w:rPr>
        <w:t>Критерии оценивания самостоятельно подготовленных сообщений, докладов:</w:t>
      </w:r>
    </w:p>
    <w:p w:rsidR="00D66F98" w:rsidRPr="00D66F98" w:rsidRDefault="00D66F98" w:rsidP="00D66F98">
      <w:pPr>
        <w:framePr w:w="9886" w:h="4786" w:hRule="exact" w:wrap="around" w:vAnchor="page" w:hAnchor="page" w:x="1027" w:y="3946"/>
        <w:widowControl w:val="0"/>
        <w:numPr>
          <w:ilvl w:val="0"/>
          <w:numId w:val="32"/>
        </w:numPr>
        <w:spacing w:after="0" w:line="269"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Отбор, систематизация материала в соответствии с темой, заданием.</w:t>
      </w:r>
    </w:p>
    <w:p w:rsidR="00D66F98" w:rsidRPr="00D66F98" w:rsidRDefault="00D66F98" w:rsidP="00D66F98">
      <w:pPr>
        <w:framePr w:w="9886" w:h="4786" w:hRule="exact" w:wrap="around" w:vAnchor="page" w:hAnchor="page" w:x="1027" w:y="3946"/>
        <w:widowControl w:val="0"/>
        <w:numPr>
          <w:ilvl w:val="0"/>
          <w:numId w:val="32"/>
        </w:numPr>
        <w:spacing w:after="0" w:line="269"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Разнообразие источников информации.</w:t>
      </w:r>
    </w:p>
    <w:p w:rsidR="00D66F98" w:rsidRPr="00D66F98" w:rsidRDefault="00D66F98" w:rsidP="00D66F98">
      <w:pPr>
        <w:framePr w:w="9886" w:h="4786" w:hRule="exact" w:wrap="around" w:vAnchor="page" w:hAnchor="page" w:x="1027" w:y="3946"/>
        <w:widowControl w:val="0"/>
        <w:numPr>
          <w:ilvl w:val="0"/>
          <w:numId w:val="32"/>
        </w:numPr>
        <w:spacing w:after="0" w:line="269"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Выразительный устный рассказ.</w:t>
      </w:r>
    </w:p>
    <w:p w:rsidR="00D66F98" w:rsidRPr="00D66F98" w:rsidRDefault="00D66F98" w:rsidP="00D66F98">
      <w:pPr>
        <w:framePr w:w="9886" w:h="4786" w:hRule="exact" w:wrap="around" w:vAnchor="page" w:hAnchor="page" w:x="1027" w:y="3946"/>
        <w:widowControl w:val="0"/>
        <w:numPr>
          <w:ilvl w:val="0"/>
          <w:numId w:val="32"/>
        </w:numPr>
        <w:spacing w:after="0" w:line="269"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Краткость изложения в соответствии с ограничением времени.</w:t>
      </w:r>
    </w:p>
    <w:p w:rsidR="00D66F98" w:rsidRPr="00D66F98" w:rsidRDefault="00D66F98" w:rsidP="00D66F98">
      <w:pPr>
        <w:framePr w:w="9886" w:h="4786" w:hRule="exact" w:wrap="around" w:vAnchor="page" w:hAnchor="page" w:x="1027" w:y="3946"/>
        <w:widowControl w:val="0"/>
        <w:numPr>
          <w:ilvl w:val="0"/>
          <w:numId w:val="32"/>
        </w:numPr>
        <w:spacing w:after="0" w:line="269" w:lineRule="exact"/>
        <w:ind w:left="20" w:firstLine="540"/>
        <w:rPr>
          <w:rFonts w:ascii="Arial" w:eastAsia="Times New Roman" w:hAnsi="Arial" w:cs="Arial"/>
          <w:spacing w:val="-4"/>
          <w:sz w:val="21"/>
          <w:szCs w:val="21"/>
          <w:lang w:eastAsia="ru-RU"/>
        </w:rPr>
      </w:pPr>
      <w:r w:rsidRPr="00D66F98">
        <w:rPr>
          <w:rFonts w:ascii="Arial" w:eastAsia="Times New Roman" w:hAnsi="Arial" w:cs="Arial"/>
          <w:color w:val="000000"/>
          <w:spacing w:val="-5"/>
          <w:sz w:val="21"/>
          <w:szCs w:val="21"/>
          <w:lang w:eastAsia="ru-RU"/>
        </w:rPr>
        <w:t xml:space="preserve"> Подробные ответы на вопросы учителя и одноклассников по своему материалу.</w:t>
      </w:r>
    </w:p>
    <w:p w:rsidR="00D66F98" w:rsidRPr="00D66F98" w:rsidRDefault="00D66F98" w:rsidP="00D66F98">
      <w:pPr>
        <w:framePr w:wrap="around" w:vAnchor="page" w:hAnchor="page" w:x="5695" w:y="15664"/>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pacing w:val="-2"/>
          <w:sz w:val="30"/>
          <w:szCs w:val="30"/>
          <w:lang w:eastAsia="ru-RU"/>
        </w:rPr>
        <w:t>204</w:t>
      </w:r>
    </w:p>
    <w:tbl>
      <w:tblPr>
        <w:tblW w:w="0" w:type="auto"/>
        <w:tblInd w:w="5" w:type="dxa"/>
        <w:tblLayout w:type="fixed"/>
        <w:tblCellMar>
          <w:left w:w="0" w:type="dxa"/>
          <w:right w:w="0" w:type="dxa"/>
        </w:tblCellMar>
        <w:tblLook w:val="0000" w:firstRow="0" w:lastRow="0" w:firstColumn="0" w:lastColumn="0" w:noHBand="0" w:noVBand="0"/>
      </w:tblPr>
      <w:tblGrid>
        <w:gridCol w:w="1282"/>
        <w:gridCol w:w="1704"/>
        <w:gridCol w:w="1560"/>
        <w:gridCol w:w="2410"/>
        <w:gridCol w:w="2712"/>
      </w:tblGrid>
      <w:tr w:rsidR="00D66F98" w:rsidRPr="00D66F98" w:rsidTr="002B5209">
        <w:tblPrEx>
          <w:tblCellMar>
            <w:top w:w="0" w:type="dxa"/>
            <w:left w:w="0" w:type="dxa"/>
            <w:bottom w:w="0" w:type="dxa"/>
            <w:right w:w="0" w:type="dxa"/>
          </w:tblCellMar>
        </w:tblPrEx>
        <w:trPr>
          <w:trHeight w:hRule="exact" w:val="2803"/>
        </w:trPr>
        <w:tc>
          <w:tcPr>
            <w:tcW w:w="128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2803" w:wrap="around" w:vAnchor="page" w:hAnchor="page" w:x="1029" w:y="945"/>
              <w:widowControl w:val="0"/>
              <w:spacing w:after="60" w:line="20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6"/>
                <w:sz w:val="20"/>
                <w:szCs w:val="20"/>
                <w:lang w:eastAsia="ru-RU"/>
              </w:rPr>
              <w:t>Тестиро</w:t>
            </w:r>
            <w:r w:rsidRPr="00D66F98">
              <w:rPr>
                <w:rFonts w:ascii="Arial" w:eastAsia="Times New Roman" w:hAnsi="Arial" w:cs="Arial"/>
                <w:b/>
                <w:bCs/>
                <w:color w:val="000000"/>
                <w:spacing w:val="-6"/>
                <w:sz w:val="20"/>
                <w:szCs w:val="20"/>
                <w:lang w:eastAsia="ru-RU"/>
              </w:rPr>
              <w:softHyphen/>
              <w:t>-</w:t>
            </w:r>
          </w:p>
          <w:p w:rsidR="00D66F98" w:rsidRPr="00D66F98" w:rsidRDefault="00D66F98" w:rsidP="00D66F98">
            <w:pPr>
              <w:framePr w:w="9667" w:h="2803" w:wrap="around" w:vAnchor="page" w:hAnchor="page" w:x="1029" w:y="945"/>
              <w:widowControl w:val="0"/>
              <w:spacing w:before="60" w:after="0" w:line="20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6"/>
                <w:sz w:val="20"/>
                <w:szCs w:val="20"/>
                <w:lang w:eastAsia="ru-RU"/>
              </w:rPr>
              <w:t>вание</w:t>
            </w:r>
          </w:p>
        </w:tc>
        <w:tc>
          <w:tcPr>
            <w:tcW w:w="170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2803" w:wrap="around" w:vAnchor="page" w:hAnchor="page" w:x="1029" w:y="94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6"/>
                <w:sz w:val="20"/>
                <w:szCs w:val="20"/>
                <w:lang w:eastAsia="ru-RU"/>
              </w:rPr>
              <w:t>Выполнение работы без ошибок</w:t>
            </w:r>
          </w:p>
        </w:tc>
        <w:tc>
          <w:tcPr>
            <w:tcW w:w="1560"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9667" w:h="2803" w:wrap="around" w:vAnchor="page" w:hAnchor="page" w:x="1029" w:y="945"/>
              <w:widowControl w:val="0"/>
              <w:spacing w:after="0" w:line="230" w:lineRule="exact"/>
              <w:ind w:left="120"/>
              <w:rPr>
                <w:rFonts w:ascii="Arial" w:eastAsia="Times New Roman" w:hAnsi="Arial" w:cs="Arial"/>
                <w:b/>
                <w:bCs/>
                <w:color w:val="000000"/>
                <w:spacing w:val="-6"/>
                <w:sz w:val="20"/>
                <w:szCs w:val="20"/>
                <w:lang w:eastAsia="ru-RU"/>
              </w:rPr>
            </w:pPr>
            <w:r w:rsidRPr="00D66F98">
              <w:rPr>
                <w:rFonts w:ascii="Arial" w:eastAsia="Times New Roman" w:hAnsi="Arial" w:cs="Arial"/>
                <w:b/>
                <w:bCs/>
                <w:color w:val="000000"/>
                <w:spacing w:val="-6"/>
                <w:sz w:val="20"/>
                <w:szCs w:val="20"/>
                <w:lang w:eastAsia="ru-RU"/>
              </w:rPr>
              <w:t>Верное ре</w:t>
            </w:r>
            <w:r w:rsidRPr="00D66F98">
              <w:rPr>
                <w:rFonts w:ascii="Arial" w:eastAsia="Times New Roman" w:hAnsi="Arial" w:cs="Arial"/>
                <w:b/>
                <w:bCs/>
                <w:color w:val="000000"/>
                <w:spacing w:val="-6"/>
                <w:sz w:val="20"/>
                <w:szCs w:val="20"/>
                <w:lang w:eastAsia="ru-RU"/>
              </w:rPr>
              <w:softHyphen/>
              <w:t>шение не ме</w:t>
            </w:r>
            <w:r w:rsidRPr="00D66F98">
              <w:rPr>
                <w:rFonts w:ascii="Arial" w:eastAsia="Times New Roman" w:hAnsi="Arial" w:cs="Arial"/>
                <w:b/>
                <w:bCs/>
                <w:color w:val="000000"/>
                <w:spacing w:val="-6"/>
                <w:sz w:val="20"/>
                <w:szCs w:val="20"/>
                <w:lang w:eastAsia="ru-RU"/>
              </w:rPr>
              <w:softHyphen/>
              <w:t>нее 80 про</w:t>
            </w:r>
            <w:r w:rsidRPr="00D66F98">
              <w:rPr>
                <w:rFonts w:ascii="Arial" w:eastAsia="Times New Roman" w:hAnsi="Arial" w:cs="Arial"/>
                <w:b/>
                <w:bCs/>
                <w:color w:val="000000"/>
                <w:spacing w:val="-6"/>
                <w:sz w:val="20"/>
                <w:szCs w:val="20"/>
                <w:lang w:eastAsia="ru-RU"/>
              </w:rPr>
              <w:softHyphen/>
              <w:t>центов зада</w:t>
            </w:r>
            <w:r w:rsidRPr="00D66F98">
              <w:rPr>
                <w:rFonts w:ascii="Arial" w:eastAsia="Times New Roman" w:hAnsi="Arial" w:cs="Arial"/>
                <w:b/>
                <w:bCs/>
                <w:color w:val="000000"/>
                <w:spacing w:val="-6"/>
                <w:sz w:val="20"/>
                <w:szCs w:val="20"/>
                <w:lang w:eastAsia="ru-RU"/>
              </w:rPr>
              <w:softHyphen/>
              <w:t>ний либо не</w:t>
            </w:r>
            <w:r w:rsidRPr="00D66F98">
              <w:rPr>
                <w:rFonts w:ascii="Arial" w:eastAsia="Times New Roman" w:hAnsi="Arial" w:cs="Arial"/>
                <w:b/>
                <w:bCs/>
                <w:color w:val="000000"/>
                <w:spacing w:val="-6"/>
                <w:sz w:val="20"/>
                <w:szCs w:val="20"/>
                <w:lang w:eastAsia="ru-RU"/>
              </w:rPr>
              <w:softHyphen/>
              <w:t>значительные недочеты, неполные и неточные от</w:t>
            </w:r>
            <w:r w:rsidRPr="00D66F98">
              <w:rPr>
                <w:rFonts w:ascii="Arial" w:eastAsia="Times New Roman" w:hAnsi="Arial" w:cs="Arial"/>
                <w:b/>
                <w:bCs/>
                <w:color w:val="000000"/>
                <w:spacing w:val="-6"/>
                <w:sz w:val="20"/>
                <w:szCs w:val="20"/>
                <w:lang w:eastAsia="ru-RU"/>
              </w:rPr>
              <w:softHyphen/>
              <w:t>веты на от</w:t>
            </w:r>
            <w:r w:rsidRPr="00D66F98">
              <w:rPr>
                <w:rFonts w:ascii="Arial" w:eastAsia="Times New Roman" w:hAnsi="Arial" w:cs="Arial"/>
                <w:b/>
                <w:bCs/>
                <w:color w:val="000000"/>
                <w:spacing w:val="-6"/>
                <w:sz w:val="20"/>
                <w:szCs w:val="20"/>
                <w:lang w:eastAsia="ru-RU"/>
              </w:rPr>
              <w:softHyphen/>
              <w:t>дельные во</w:t>
            </w:r>
            <w:r w:rsidRPr="00D66F98">
              <w:rPr>
                <w:rFonts w:ascii="Arial" w:eastAsia="Times New Roman" w:hAnsi="Arial" w:cs="Arial"/>
                <w:b/>
                <w:bCs/>
                <w:color w:val="000000"/>
                <w:spacing w:val="-6"/>
                <w:sz w:val="20"/>
                <w:szCs w:val="20"/>
                <w:lang w:eastAsia="ru-RU"/>
              </w:rPr>
              <w:softHyphen/>
              <w:t>просы</w:t>
            </w:r>
          </w:p>
          <w:p w:rsidR="00D66F98" w:rsidRPr="00D66F98" w:rsidRDefault="00D66F98" w:rsidP="00D66F98">
            <w:pPr>
              <w:framePr w:w="9667" w:h="2803" w:wrap="around" w:vAnchor="page" w:hAnchor="page" w:x="1029" w:y="945"/>
              <w:widowControl w:val="0"/>
              <w:spacing w:after="0" w:line="230" w:lineRule="exact"/>
              <w:ind w:left="120"/>
              <w:rPr>
                <w:rFonts w:ascii="Arial" w:eastAsia="Times New Roman" w:hAnsi="Arial" w:cs="Arial"/>
                <w:spacing w:val="-4"/>
                <w:sz w:val="21"/>
                <w:szCs w:val="21"/>
                <w:lang w:eastAsia="ru-RU"/>
              </w:rPr>
            </w:pPr>
          </w:p>
        </w:tc>
        <w:tc>
          <w:tcPr>
            <w:tcW w:w="24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9667" w:h="2803" w:wrap="around" w:vAnchor="page" w:hAnchor="page" w:x="1029" w:y="94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6"/>
                <w:sz w:val="20"/>
                <w:szCs w:val="20"/>
                <w:lang w:eastAsia="ru-RU"/>
              </w:rPr>
              <w:t>Верное решение не менее 60 процентов заданий либо непол</w:t>
            </w:r>
            <w:r w:rsidRPr="00D66F98">
              <w:rPr>
                <w:rFonts w:ascii="Arial" w:eastAsia="Times New Roman" w:hAnsi="Arial" w:cs="Arial"/>
                <w:b/>
                <w:bCs/>
                <w:color w:val="000000"/>
                <w:spacing w:val="-6"/>
                <w:sz w:val="20"/>
                <w:szCs w:val="20"/>
                <w:lang w:eastAsia="ru-RU"/>
              </w:rPr>
              <w:softHyphen/>
              <w:t>ные, неточные ответы на все вопросы</w:t>
            </w:r>
          </w:p>
        </w:tc>
        <w:tc>
          <w:tcPr>
            <w:tcW w:w="2712"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9667" w:h="2803" w:wrap="around" w:vAnchor="page" w:hAnchor="page" w:x="1029" w:y="94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
                <w:bCs/>
                <w:color w:val="000000"/>
                <w:spacing w:val="-6"/>
                <w:sz w:val="20"/>
                <w:szCs w:val="20"/>
                <w:lang w:eastAsia="ru-RU"/>
              </w:rPr>
              <w:t>Верное решение менее 60 процентов заданий</w:t>
            </w:r>
          </w:p>
        </w:tc>
      </w:tr>
    </w:tbl>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rap="around" w:vAnchor="page" w:hAnchor="page" w:x="6036" w:y="942"/>
        <w:widowControl w:val="0"/>
        <w:spacing w:after="0" w:line="180" w:lineRule="exact"/>
        <w:ind w:left="40"/>
        <w:rPr>
          <w:rFonts w:ascii="Arial" w:eastAsia="Times New Roman" w:hAnsi="Arial" w:cs="Arial"/>
          <w:b/>
          <w:bCs/>
          <w:sz w:val="18"/>
          <w:szCs w:val="18"/>
          <w:lang w:eastAsia="ru-RU"/>
        </w:rPr>
      </w:pPr>
      <w:r w:rsidRPr="00D66F98">
        <w:rPr>
          <w:rFonts w:ascii="Arial" w:eastAsia="Times New Roman" w:hAnsi="Arial" w:cs="Arial"/>
          <w:b/>
          <w:bCs/>
          <w:smallCaps/>
          <w:color w:val="000000"/>
          <w:sz w:val="18"/>
          <w:szCs w:val="18"/>
          <w:lang w:eastAsia="ru-RU"/>
        </w:rPr>
        <w:lastRenderedPageBreak/>
        <w:t>Календарно-тематическое планирование</w:t>
      </w:r>
    </w:p>
    <w:tbl>
      <w:tblPr>
        <w:tblW w:w="0" w:type="auto"/>
        <w:tblInd w:w="5" w:type="dxa"/>
        <w:tblLayout w:type="fixed"/>
        <w:tblCellMar>
          <w:left w:w="0" w:type="dxa"/>
          <w:right w:w="0" w:type="dxa"/>
        </w:tblCellMar>
        <w:tblLook w:val="0000" w:firstRow="0" w:lastRow="0" w:firstColumn="0" w:lastColumn="0" w:noHBand="0" w:noVBand="0"/>
      </w:tblPr>
      <w:tblGrid>
        <w:gridCol w:w="547"/>
        <w:gridCol w:w="898"/>
        <w:gridCol w:w="1800"/>
        <w:gridCol w:w="1454"/>
        <w:gridCol w:w="3614"/>
        <w:gridCol w:w="1992"/>
        <w:gridCol w:w="2170"/>
        <w:gridCol w:w="2179"/>
      </w:tblGrid>
      <w:tr w:rsidR="00D66F98" w:rsidRPr="00D66F98" w:rsidTr="002B5209">
        <w:tblPrEx>
          <w:tblCellMar>
            <w:top w:w="0" w:type="dxa"/>
            <w:left w:w="0" w:type="dxa"/>
            <w:bottom w:w="0" w:type="dxa"/>
            <w:right w:w="0" w:type="dxa"/>
          </w:tblCellMar>
        </w:tblPrEx>
        <w:trPr>
          <w:trHeight w:hRule="exact" w:val="413"/>
        </w:trPr>
        <w:tc>
          <w:tcPr>
            <w:tcW w:w="547"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ind w:left="22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w:t>
            </w:r>
          </w:p>
        </w:tc>
        <w:tc>
          <w:tcPr>
            <w:tcW w:w="898"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200" w:lineRule="exact"/>
              <w:ind w:left="220"/>
              <w:rPr>
                <w:rFonts w:ascii="Arial" w:eastAsia="Times New Roman" w:hAnsi="Arial" w:cs="Arial"/>
                <w:b/>
                <w:spacing w:val="-4"/>
                <w:sz w:val="21"/>
                <w:szCs w:val="21"/>
                <w:lang w:eastAsia="ru-RU"/>
              </w:rPr>
            </w:pPr>
            <w:r w:rsidRPr="00D66F98">
              <w:rPr>
                <w:rFonts w:ascii="Arial" w:eastAsia="Times New Roman" w:hAnsi="Arial" w:cs="Arial"/>
                <w:b/>
                <w:bCs/>
                <w:color w:val="000000"/>
                <w:spacing w:val="-3"/>
                <w:sz w:val="20"/>
                <w:szCs w:val="20"/>
                <w:lang w:eastAsia="ru-RU"/>
              </w:rPr>
              <w:t>Дата</w:t>
            </w:r>
          </w:p>
        </w:tc>
        <w:tc>
          <w:tcPr>
            <w:tcW w:w="1800"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Тема урока</w:t>
            </w:r>
          </w:p>
        </w:tc>
        <w:tc>
          <w:tcPr>
            <w:tcW w:w="1454"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ind w:left="24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Тип урока</w:t>
            </w:r>
          </w:p>
        </w:tc>
        <w:tc>
          <w:tcPr>
            <w:tcW w:w="3614" w:type="dxa"/>
            <w:vMerge w:val="restart"/>
            <w:tcBorders>
              <w:top w:val="single" w:sz="4" w:space="0" w:color="auto"/>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Элементы содержания урока</w:t>
            </w:r>
          </w:p>
        </w:tc>
        <w:tc>
          <w:tcPr>
            <w:tcW w:w="6341" w:type="dxa"/>
            <w:gridSpan w:val="3"/>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Планируемые результаты</w:t>
            </w:r>
          </w:p>
        </w:tc>
      </w:tr>
      <w:tr w:rsidR="00D66F98" w:rsidRPr="00D66F98" w:rsidTr="002B5209">
        <w:tblPrEx>
          <w:tblCellMar>
            <w:top w:w="0" w:type="dxa"/>
            <w:left w:w="0" w:type="dxa"/>
            <w:bottom w:w="0" w:type="dxa"/>
            <w:right w:w="0" w:type="dxa"/>
          </w:tblCellMar>
        </w:tblPrEx>
        <w:trPr>
          <w:trHeight w:hRule="exact" w:val="341"/>
        </w:trPr>
        <w:tc>
          <w:tcPr>
            <w:tcW w:w="547"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p>
        </w:tc>
        <w:tc>
          <w:tcPr>
            <w:tcW w:w="898"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p>
        </w:tc>
        <w:tc>
          <w:tcPr>
            <w:tcW w:w="1800"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p>
        </w:tc>
        <w:tc>
          <w:tcPr>
            <w:tcW w:w="1454"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p>
        </w:tc>
        <w:tc>
          <w:tcPr>
            <w:tcW w:w="3614" w:type="dxa"/>
            <w:vMerge/>
            <w:tcBorders>
              <w:top w:val="nil"/>
              <w:left w:val="single" w:sz="4" w:space="0" w:color="auto"/>
              <w:bottom w:val="nil"/>
              <w:right w:val="nil"/>
            </w:tcBorders>
            <w:shd w:val="clear" w:color="auto" w:fill="FFFFFF"/>
            <w:vAlign w:val="center"/>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Предметные</w:t>
            </w:r>
          </w:p>
        </w:tc>
        <w:tc>
          <w:tcPr>
            <w:tcW w:w="2170"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190" w:lineRule="exact"/>
              <w:jc w:val="center"/>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Личностные</w:t>
            </w:r>
          </w:p>
        </w:tc>
        <w:tc>
          <w:tcPr>
            <w:tcW w:w="2179"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101" w:wrap="around" w:vAnchor="page" w:hAnchor="page" w:x="1092" w:y="1422"/>
              <w:widowControl w:val="0"/>
              <w:spacing w:after="0" w:line="190" w:lineRule="exact"/>
              <w:ind w:left="24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Метапредметные</w:t>
            </w:r>
          </w:p>
        </w:tc>
      </w:tr>
      <w:tr w:rsidR="00D66F98" w:rsidRPr="00D66F98" w:rsidTr="002B5209">
        <w:tblPrEx>
          <w:tblCellMar>
            <w:top w:w="0" w:type="dxa"/>
            <w:left w:w="0" w:type="dxa"/>
            <w:bottom w:w="0" w:type="dxa"/>
            <w:right w:w="0" w:type="dxa"/>
          </w:tblCellMar>
        </w:tblPrEx>
        <w:trPr>
          <w:trHeight w:hRule="exact" w:val="245"/>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898" w:type="dxa"/>
            <w:tcBorders>
              <w:top w:val="single" w:sz="4" w:space="0" w:color="auto"/>
              <w:left w:val="nil"/>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nil"/>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1454" w:type="dxa"/>
            <w:tcBorders>
              <w:top w:val="single" w:sz="4" w:space="0" w:color="auto"/>
              <w:left w:val="nil"/>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5606" w:type="dxa"/>
            <w:gridSpan w:val="2"/>
            <w:tcBorders>
              <w:top w:val="single" w:sz="4" w:space="0" w:color="auto"/>
              <w:left w:val="nil"/>
              <w:bottom w:val="nil"/>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190" w:lineRule="exact"/>
              <w:ind w:left="64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Мир изобразительного искусства (13 ч.)</w:t>
            </w:r>
          </w:p>
        </w:tc>
        <w:tc>
          <w:tcPr>
            <w:tcW w:w="2170" w:type="dxa"/>
            <w:tcBorders>
              <w:top w:val="single" w:sz="4" w:space="0" w:color="auto"/>
              <w:left w:val="nil"/>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2179" w:type="dxa"/>
            <w:tcBorders>
              <w:top w:val="single" w:sz="4" w:space="0" w:color="auto"/>
              <w:left w:val="nil"/>
              <w:bottom w:val="nil"/>
              <w:right w:val="single" w:sz="4" w:space="0" w:color="auto"/>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r>
      <w:tr w:rsidR="00D66F98" w:rsidRPr="00D66F98" w:rsidTr="002B5209">
        <w:tblPrEx>
          <w:tblCellMar>
            <w:top w:w="0" w:type="dxa"/>
            <w:left w:w="0" w:type="dxa"/>
            <w:bottom w:w="0" w:type="dxa"/>
            <w:right w:w="0" w:type="dxa"/>
          </w:tblCellMar>
        </w:tblPrEx>
        <w:trPr>
          <w:trHeight w:hRule="exact" w:val="231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190" w:lineRule="exact"/>
              <w:ind w:left="2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Художествен</w:t>
            </w:r>
            <w:r w:rsidRPr="00D66F98">
              <w:rPr>
                <w:rFonts w:ascii="Arial" w:eastAsia="Times New Roman" w:hAnsi="Arial" w:cs="Arial"/>
                <w:color w:val="000000"/>
                <w:spacing w:val="-5"/>
                <w:sz w:val="19"/>
                <w:szCs w:val="19"/>
                <w:lang w:eastAsia="ru-RU"/>
              </w:rPr>
              <w:softHyphen/>
              <w:t>ные музеи мира. Рамы для кар</w:t>
            </w:r>
            <w:r w:rsidRPr="00D66F98">
              <w:rPr>
                <w:rFonts w:ascii="Arial" w:eastAsia="Times New Roman" w:hAnsi="Arial" w:cs="Arial"/>
                <w:color w:val="000000"/>
                <w:spacing w:val="-5"/>
                <w:sz w:val="19"/>
                <w:szCs w:val="19"/>
                <w:lang w:eastAsia="ru-RU"/>
              </w:rPr>
              <w:softHyphen/>
              <w:t>тин. Натюрморт как жанр. Учим</w:t>
            </w:r>
            <w:r w:rsidRPr="00D66F98">
              <w:rPr>
                <w:rFonts w:ascii="Arial" w:eastAsia="Times New Roman" w:hAnsi="Arial" w:cs="Arial"/>
                <w:color w:val="000000"/>
                <w:spacing w:val="-5"/>
                <w:sz w:val="19"/>
                <w:szCs w:val="19"/>
                <w:lang w:eastAsia="ru-RU"/>
              </w:rPr>
              <w:softHyphen/>
              <w:t>ся у мастеров. Композиция в натюрморте</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Урок изуче</w:t>
            </w:r>
            <w:r w:rsidRPr="00D66F98">
              <w:rPr>
                <w:rFonts w:ascii="Arial" w:eastAsia="Times New Roman" w:hAnsi="Arial" w:cs="Arial"/>
                <w:i/>
                <w:iCs/>
                <w:color w:val="000000"/>
                <w:spacing w:val="-4"/>
                <w:sz w:val="19"/>
                <w:szCs w:val="19"/>
                <w:lang w:eastAsia="ru-RU"/>
              </w:rPr>
              <w:softHyphen/>
              <w:t>ния и пер</w:t>
            </w:r>
            <w:r w:rsidRPr="00D66F98">
              <w:rPr>
                <w:rFonts w:ascii="Arial" w:eastAsia="Times New Roman" w:hAnsi="Arial" w:cs="Arial"/>
                <w:i/>
                <w:iCs/>
                <w:color w:val="000000"/>
                <w:spacing w:val="-4"/>
                <w:sz w:val="19"/>
                <w:szCs w:val="19"/>
                <w:lang w:eastAsia="ru-RU"/>
              </w:rPr>
              <w:softHyphen/>
              <w:t>вичного за</w:t>
            </w:r>
            <w:r w:rsidRPr="00D66F98">
              <w:rPr>
                <w:rFonts w:ascii="Arial" w:eastAsia="Times New Roman" w:hAnsi="Arial" w:cs="Arial"/>
                <w:i/>
                <w:iCs/>
                <w:color w:val="000000"/>
                <w:spacing w:val="-4"/>
                <w:sz w:val="19"/>
                <w:szCs w:val="19"/>
                <w:lang w:eastAsia="ru-RU"/>
              </w:rPr>
              <w:softHyphen/>
              <w:t>крепления знаний</w:t>
            </w:r>
          </w:p>
        </w:tc>
        <w:tc>
          <w:tcPr>
            <w:tcW w:w="3614"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Знакомство с ведущими художест</w:t>
            </w:r>
            <w:r w:rsidRPr="00D66F98">
              <w:rPr>
                <w:rFonts w:ascii="Arial" w:eastAsia="Times New Roman" w:hAnsi="Arial" w:cs="Arial"/>
                <w:color w:val="000000"/>
                <w:spacing w:val="-5"/>
                <w:sz w:val="19"/>
                <w:szCs w:val="19"/>
                <w:lang w:eastAsia="ru-RU"/>
              </w:rPr>
              <w:softHyphen/>
              <w:t>венными музеями мира (Британ</w:t>
            </w:r>
            <w:r w:rsidRPr="00D66F98">
              <w:rPr>
                <w:rFonts w:ascii="Arial" w:eastAsia="Times New Roman" w:hAnsi="Arial" w:cs="Arial"/>
                <w:color w:val="000000"/>
                <w:spacing w:val="-5"/>
                <w:sz w:val="19"/>
                <w:szCs w:val="19"/>
                <w:lang w:eastAsia="ru-RU"/>
              </w:rPr>
              <w:softHyphen/>
              <w:t>ский музей (Лондон), Лувр (Париж), музей Прадо (Мадрид), Дрезден</w:t>
            </w:r>
            <w:r w:rsidRPr="00D66F98">
              <w:rPr>
                <w:rFonts w:ascii="Arial" w:eastAsia="Times New Roman" w:hAnsi="Arial" w:cs="Arial"/>
                <w:color w:val="000000"/>
                <w:spacing w:val="-5"/>
                <w:sz w:val="19"/>
                <w:szCs w:val="19"/>
                <w:lang w:eastAsia="ru-RU"/>
              </w:rPr>
              <w:softHyphen/>
              <w:t>ская картинная галерея (Дрезден), Музей Гугенхайма (Нью-Йорк), с жанрами и видами изобразительно</w:t>
            </w:r>
            <w:r w:rsidRPr="00D66F98">
              <w:rPr>
                <w:rFonts w:ascii="Arial" w:eastAsia="Times New Roman" w:hAnsi="Arial" w:cs="Arial"/>
                <w:color w:val="000000"/>
                <w:spacing w:val="-5"/>
                <w:sz w:val="19"/>
                <w:szCs w:val="19"/>
                <w:lang w:eastAsia="ru-RU"/>
              </w:rPr>
              <w:softHyphen/>
              <w:t>го искусства, с особенностями на</w:t>
            </w:r>
            <w:r w:rsidRPr="00D66F98">
              <w:rPr>
                <w:rFonts w:ascii="Arial" w:eastAsia="Times New Roman" w:hAnsi="Arial" w:cs="Arial"/>
                <w:color w:val="000000"/>
                <w:spacing w:val="-5"/>
                <w:sz w:val="19"/>
                <w:szCs w:val="19"/>
                <w:lang w:eastAsia="ru-RU"/>
              </w:rPr>
              <w:softHyphen/>
              <w:t>тюрморта как жанра изобразитель</w:t>
            </w:r>
            <w:r w:rsidRPr="00D66F98">
              <w:rPr>
                <w:rFonts w:ascii="Arial" w:eastAsia="Times New Roman" w:hAnsi="Arial" w:cs="Arial"/>
                <w:color w:val="000000"/>
                <w:spacing w:val="-5"/>
                <w:sz w:val="19"/>
                <w:szCs w:val="19"/>
                <w:lang w:eastAsia="ru-RU"/>
              </w:rPr>
              <w:softHyphen/>
              <w:t>ного искусства</w:t>
            </w:r>
          </w:p>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p>
        </w:tc>
        <w:tc>
          <w:tcPr>
            <w:tcW w:w="199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Называть веду</w:t>
            </w:r>
            <w:r w:rsidRPr="00D66F98">
              <w:rPr>
                <w:rFonts w:ascii="Arial" w:eastAsia="Times New Roman" w:hAnsi="Arial" w:cs="Arial"/>
                <w:color w:val="000000"/>
                <w:spacing w:val="-5"/>
                <w:sz w:val="19"/>
                <w:szCs w:val="19"/>
                <w:lang w:eastAsia="ru-RU"/>
              </w:rPr>
              <w:softHyphen/>
              <w:t>щие музеи мира, различать жанры искусства, выде</w:t>
            </w:r>
            <w:r w:rsidRPr="00D66F98">
              <w:rPr>
                <w:rFonts w:ascii="Arial" w:eastAsia="Times New Roman" w:hAnsi="Arial" w:cs="Arial"/>
                <w:color w:val="000000"/>
                <w:spacing w:val="-5"/>
                <w:sz w:val="19"/>
                <w:szCs w:val="19"/>
                <w:lang w:eastAsia="ru-RU"/>
              </w:rPr>
              <w:softHyphen/>
              <w:t>лять композици</w:t>
            </w:r>
            <w:r w:rsidRPr="00D66F98">
              <w:rPr>
                <w:rFonts w:ascii="Arial" w:eastAsia="Times New Roman" w:hAnsi="Arial" w:cs="Arial"/>
                <w:color w:val="000000"/>
                <w:spacing w:val="-5"/>
                <w:sz w:val="19"/>
                <w:szCs w:val="19"/>
                <w:lang w:eastAsia="ru-RU"/>
              </w:rPr>
              <w:softHyphen/>
              <w:t>онный центр кар</w:t>
            </w:r>
            <w:r w:rsidRPr="00D66F98">
              <w:rPr>
                <w:rFonts w:ascii="Arial" w:eastAsia="Times New Roman" w:hAnsi="Arial" w:cs="Arial"/>
                <w:color w:val="000000"/>
                <w:spacing w:val="-5"/>
                <w:sz w:val="19"/>
                <w:szCs w:val="19"/>
                <w:lang w:eastAsia="ru-RU"/>
              </w:rPr>
              <w:softHyphen/>
              <w:t>тины</w:t>
            </w:r>
          </w:p>
        </w:tc>
        <w:tc>
          <w:tcPr>
            <w:tcW w:w="2170"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Интерес к посеще</w:t>
            </w:r>
            <w:r w:rsidRPr="00D66F98">
              <w:rPr>
                <w:rFonts w:ascii="Arial" w:eastAsia="Times New Roman" w:hAnsi="Arial" w:cs="Arial"/>
                <w:color w:val="000000"/>
                <w:spacing w:val="-5"/>
                <w:sz w:val="19"/>
                <w:szCs w:val="19"/>
                <w:lang w:eastAsia="ru-RU"/>
              </w:rPr>
              <w:softHyphen/>
              <w:t>нию художествен</w:t>
            </w:r>
            <w:r w:rsidRPr="00D66F98">
              <w:rPr>
                <w:rFonts w:ascii="Arial" w:eastAsia="Times New Roman" w:hAnsi="Arial" w:cs="Arial"/>
                <w:color w:val="000000"/>
                <w:spacing w:val="-5"/>
                <w:sz w:val="19"/>
                <w:szCs w:val="19"/>
                <w:lang w:eastAsia="ru-RU"/>
              </w:rPr>
              <w:softHyphen/>
              <w:t>ных музеев, выста</w:t>
            </w:r>
            <w:r w:rsidRPr="00D66F98">
              <w:rPr>
                <w:rFonts w:ascii="Arial" w:eastAsia="Times New Roman" w:hAnsi="Arial" w:cs="Arial"/>
                <w:color w:val="000000"/>
                <w:spacing w:val="-5"/>
                <w:sz w:val="19"/>
                <w:szCs w:val="19"/>
                <w:lang w:eastAsia="ru-RU"/>
              </w:rPr>
              <w:softHyphen/>
              <w:t>вок, понимание раз</w:t>
            </w:r>
            <w:r w:rsidRPr="00D66F98">
              <w:rPr>
                <w:rFonts w:ascii="Arial" w:eastAsia="Times New Roman" w:hAnsi="Arial" w:cs="Arial"/>
                <w:color w:val="000000"/>
                <w:spacing w:val="-5"/>
                <w:sz w:val="19"/>
                <w:szCs w:val="19"/>
                <w:lang w:eastAsia="ru-RU"/>
              </w:rPr>
              <w:softHyphen/>
              <w:t>нообразия и богат</w:t>
            </w:r>
            <w:r w:rsidRPr="00D66F98">
              <w:rPr>
                <w:rFonts w:ascii="Arial" w:eastAsia="Times New Roman" w:hAnsi="Arial" w:cs="Arial"/>
                <w:color w:val="000000"/>
                <w:spacing w:val="-5"/>
                <w:sz w:val="19"/>
                <w:szCs w:val="19"/>
                <w:lang w:eastAsia="ru-RU"/>
              </w:rPr>
              <w:softHyphen/>
              <w:t>ства художествен</w:t>
            </w:r>
            <w:r w:rsidRPr="00D66F98">
              <w:rPr>
                <w:rFonts w:ascii="Arial" w:eastAsia="Times New Roman" w:hAnsi="Arial" w:cs="Arial"/>
                <w:color w:val="000000"/>
                <w:spacing w:val="-5"/>
                <w:sz w:val="19"/>
                <w:szCs w:val="19"/>
                <w:lang w:eastAsia="ru-RU"/>
              </w:rPr>
              <w:softHyphen/>
              <w:t>ных средств для выражения отноше</w:t>
            </w:r>
            <w:r w:rsidRPr="00D66F98">
              <w:rPr>
                <w:rFonts w:ascii="Arial" w:eastAsia="Times New Roman" w:hAnsi="Arial" w:cs="Arial"/>
                <w:color w:val="000000"/>
                <w:spacing w:val="-5"/>
                <w:sz w:val="19"/>
                <w:szCs w:val="19"/>
                <w:lang w:eastAsia="ru-RU"/>
              </w:rPr>
              <w:softHyphen/>
              <w:t>ния к окружающему миру</w:t>
            </w:r>
          </w:p>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21"/>
                <w:szCs w:val="21"/>
                <w:lang w:eastAsia="ru-RU"/>
              </w:rPr>
            </w:pP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4" w:h="9101" w:wrap="around" w:vAnchor="page" w:hAnchor="page" w:x="1092" w:y="1422"/>
              <w:widowControl w:val="0"/>
              <w:spacing w:after="0" w:line="230" w:lineRule="exact"/>
              <w:ind w:left="14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Выделять и анали</w:t>
            </w:r>
            <w:r w:rsidRPr="00D66F98">
              <w:rPr>
                <w:rFonts w:ascii="Arial" w:eastAsia="Times New Roman" w:hAnsi="Arial" w:cs="Arial"/>
                <w:color w:val="000000"/>
                <w:spacing w:val="-5"/>
                <w:sz w:val="19"/>
                <w:szCs w:val="19"/>
                <w:lang w:eastAsia="ru-RU"/>
              </w:rPr>
              <w:softHyphen/>
              <w:t>зировать информа</w:t>
            </w:r>
            <w:r w:rsidRPr="00D66F98">
              <w:rPr>
                <w:rFonts w:ascii="Arial" w:eastAsia="Times New Roman" w:hAnsi="Arial" w:cs="Arial"/>
                <w:color w:val="000000"/>
                <w:spacing w:val="-5"/>
                <w:sz w:val="19"/>
                <w:szCs w:val="19"/>
                <w:lang w:eastAsia="ru-RU"/>
              </w:rPr>
              <w:softHyphen/>
              <w:t>цию из текста, ил</w:t>
            </w:r>
            <w:r w:rsidRPr="00D66F98">
              <w:rPr>
                <w:rFonts w:ascii="Arial" w:eastAsia="Times New Roman" w:hAnsi="Arial" w:cs="Arial"/>
                <w:color w:val="000000"/>
                <w:spacing w:val="-5"/>
                <w:sz w:val="19"/>
                <w:szCs w:val="19"/>
                <w:lang w:eastAsia="ru-RU"/>
              </w:rPr>
              <w:softHyphen/>
              <w:t>люстраций, осуще</w:t>
            </w:r>
            <w:r w:rsidRPr="00D66F98">
              <w:rPr>
                <w:rFonts w:ascii="Arial" w:eastAsia="Times New Roman" w:hAnsi="Arial" w:cs="Arial"/>
                <w:color w:val="000000"/>
                <w:spacing w:val="-5"/>
                <w:sz w:val="19"/>
                <w:szCs w:val="19"/>
                <w:lang w:eastAsia="ru-RU"/>
              </w:rPr>
              <w:softHyphen/>
              <w:t>ствлять поиск необ</w:t>
            </w:r>
            <w:r w:rsidRPr="00D66F98">
              <w:rPr>
                <w:rFonts w:ascii="Arial" w:eastAsia="Times New Roman" w:hAnsi="Arial" w:cs="Arial"/>
                <w:color w:val="000000"/>
                <w:spacing w:val="-5"/>
                <w:sz w:val="19"/>
                <w:szCs w:val="19"/>
                <w:lang w:eastAsia="ru-RU"/>
              </w:rPr>
              <w:softHyphen/>
              <w:t>ходимой информа</w:t>
            </w:r>
            <w:r w:rsidRPr="00D66F98">
              <w:rPr>
                <w:rFonts w:ascii="Arial" w:eastAsia="Times New Roman" w:hAnsi="Arial" w:cs="Arial"/>
                <w:color w:val="000000"/>
                <w:spacing w:val="-5"/>
                <w:sz w:val="19"/>
                <w:szCs w:val="19"/>
                <w:lang w:eastAsia="ru-RU"/>
              </w:rPr>
              <w:softHyphen/>
              <w:t>ции, используя раз</w:t>
            </w:r>
            <w:r w:rsidRPr="00D66F98">
              <w:rPr>
                <w:rFonts w:ascii="Arial" w:eastAsia="Times New Roman" w:hAnsi="Arial" w:cs="Arial"/>
                <w:color w:val="000000"/>
                <w:spacing w:val="-5"/>
                <w:sz w:val="19"/>
                <w:szCs w:val="19"/>
                <w:lang w:eastAsia="ru-RU"/>
              </w:rPr>
              <w:softHyphen/>
              <w:t>личные справочные материалы</w:t>
            </w:r>
          </w:p>
        </w:tc>
      </w:tr>
      <w:tr w:rsidR="00D66F98" w:rsidRPr="00D66F98" w:rsidTr="002B5209">
        <w:tblPrEx>
          <w:tblCellMar>
            <w:top w:w="0" w:type="dxa"/>
            <w:left w:w="0" w:type="dxa"/>
            <w:bottom w:w="0" w:type="dxa"/>
            <w:right w:w="0" w:type="dxa"/>
          </w:tblCellMar>
        </w:tblPrEx>
        <w:trPr>
          <w:trHeight w:hRule="exact" w:val="4152"/>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190" w:lineRule="exact"/>
              <w:ind w:left="2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Светотень. Ри</w:t>
            </w:r>
            <w:r w:rsidRPr="00D66F98">
              <w:rPr>
                <w:rFonts w:ascii="Arial" w:eastAsia="Times New Roman" w:hAnsi="Arial" w:cs="Arial"/>
                <w:color w:val="000000"/>
                <w:spacing w:val="-5"/>
                <w:sz w:val="19"/>
                <w:szCs w:val="19"/>
                <w:lang w:eastAsia="ru-RU"/>
              </w:rPr>
              <w:softHyphen/>
              <w:t>сование крынки</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Урок изуче</w:t>
            </w:r>
            <w:r w:rsidRPr="00D66F98">
              <w:rPr>
                <w:rFonts w:ascii="Arial" w:eastAsia="Times New Roman" w:hAnsi="Arial" w:cs="Arial"/>
                <w:i/>
                <w:iCs/>
                <w:color w:val="000000"/>
                <w:spacing w:val="-4"/>
                <w:sz w:val="19"/>
                <w:szCs w:val="19"/>
                <w:lang w:eastAsia="ru-RU"/>
              </w:rPr>
              <w:softHyphen/>
              <w:t>ния и пер</w:t>
            </w:r>
            <w:r w:rsidRPr="00D66F98">
              <w:rPr>
                <w:rFonts w:ascii="Arial" w:eastAsia="Times New Roman" w:hAnsi="Arial" w:cs="Arial"/>
                <w:i/>
                <w:iCs/>
                <w:color w:val="000000"/>
                <w:spacing w:val="-4"/>
                <w:sz w:val="19"/>
                <w:szCs w:val="19"/>
                <w:lang w:eastAsia="ru-RU"/>
              </w:rPr>
              <w:softHyphen/>
              <w:t>вичного за</w:t>
            </w:r>
            <w:r w:rsidRPr="00D66F98">
              <w:rPr>
                <w:rFonts w:ascii="Arial" w:eastAsia="Times New Roman" w:hAnsi="Arial" w:cs="Arial"/>
                <w:i/>
                <w:iCs/>
                <w:color w:val="000000"/>
                <w:spacing w:val="-4"/>
                <w:sz w:val="19"/>
                <w:szCs w:val="19"/>
                <w:lang w:eastAsia="ru-RU"/>
              </w:rPr>
              <w:softHyphen/>
              <w:t>крепления знаний</w:t>
            </w:r>
          </w:p>
        </w:tc>
        <w:tc>
          <w:tcPr>
            <w:tcW w:w="361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жанром натюрморта. Изучение основ ком</w:t>
            </w:r>
            <w:r w:rsidRPr="00D66F98">
              <w:rPr>
                <w:rFonts w:ascii="Arial" w:eastAsia="Times New Roman" w:hAnsi="Arial" w:cs="Arial"/>
                <w:color w:val="000000"/>
                <w:spacing w:val="-5"/>
                <w:sz w:val="19"/>
                <w:szCs w:val="19"/>
                <w:lang w:eastAsia="ru-RU"/>
              </w:rPr>
              <w:softHyphen/>
              <w:t>позиции в натюрморте, передачи светотени на предмете. Продолже</w:t>
            </w:r>
            <w:r w:rsidRPr="00D66F98">
              <w:rPr>
                <w:rFonts w:ascii="Arial" w:eastAsia="Times New Roman" w:hAnsi="Arial" w:cs="Arial"/>
                <w:color w:val="000000"/>
                <w:spacing w:val="-5"/>
                <w:sz w:val="19"/>
                <w:szCs w:val="19"/>
                <w:lang w:eastAsia="ru-RU"/>
              </w:rPr>
              <w:softHyphen/>
              <w:t>ние освоения особенностей мате</w:t>
            </w:r>
            <w:r w:rsidRPr="00D66F98">
              <w:rPr>
                <w:rFonts w:ascii="Arial" w:eastAsia="Times New Roman" w:hAnsi="Arial" w:cs="Arial"/>
                <w:color w:val="000000"/>
                <w:spacing w:val="-5"/>
                <w:sz w:val="19"/>
                <w:szCs w:val="19"/>
                <w:lang w:eastAsia="ru-RU"/>
              </w:rPr>
              <w:softHyphen/>
              <w:t>риалов и инструментов графики. Рисование предмета округлой формы</w:t>
            </w:r>
          </w:p>
        </w:tc>
        <w:tc>
          <w:tcPr>
            <w:tcW w:w="199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Понимать и объ</w:t>
            </w:r>
            <w:r w:rsidRPr="00D66F98">
              <w:rPr>
                <w:rFonts w:ascii="Arial" w:eastAsia="Times New Roman" w:hAnsi="Arial" w:cs="Arial"/>
                <w:color w:val="000000"/>
                <w:spacing w:val="-5"/>
                <w:sz w:val="19"/>
                <w:szCs w:val="19"/>
                <w:lang w:eastAsia="ru-RU"/>
              </w:rPr>
              <w:softHyphen/>
              <w:t>яснять значение терминов «свето</w:t>
            </w:r>
            <w:r w:rsidRPr="00D66F98">
              <w:rPr>
                <w:rFonts w:ascii="Arial" w:eastAsia="Times New Roman" w:hAnsi="Arial" w:cs="Arial"/>
                <w:color w:val="000000"/>
                <w:spacing w:val="-5"/>
                <w:sz w:val="19"/>
                <w:szCs w:val="19"/>
                <w:lang w:eastAsia="ru-RU"/>
              </w:rPr>
              <w:softHyphen/>
              <w:t>тень», «тень па</w:t>
            </w:r>
            <w:r w:rsidRPr="00D66F98">
              <w:rPr>
                <w:rFonts w:ascii="Arial" w:eastAsia="Times New Roman" w:hAnsi="Arial" w:cs="Arial"/>
                <w:color w:val="000000"/>
                <w:spacing w:val="-5"/>
                <w:sz w:val="19"/>
                <w:szCs w:val="19"/>
                <w:lang w:eastAsia="ru-RU"/>
              </w:rPr>
              <w:softHyphen/>
              <w:t>дающая», «реф</w:t>
            </w:r>
            <w:r w:rsidRPr="00D66F98">
              <w:rPr>
                <w:rFonts w:ascii="Arial" w:eastAsia="Times New Roman" w:hAnsi="Arial" w:cs="Arial"/>
                <w:color w:val="000000"/>
                <w:spacing w:val="-5"/>
                <w:sz w:val="19"/>
                <w:szCs w:val="19"/>
                <w:lang w:eastAsia="ru-RU"/>
              </w:rPr>
              <w:softHyphen/>
              <w:t>лекс», «полу</w:t>
            </w:r>
            <w:r w:rsidRPr="00D66F98">
              <w:rPr>
                <w:rFonts w:ascii="Arial" w:eastAsia="Times New Roman" w:hAnsi="Arial" w:cs="Arial"/>
                <w:color w:val="000000"/>
                <w:spacing w:val="-5"/>
                <w:sz w:val="19"/>
                <w:szCs w:val="19"/>
                <w:lang w:eastAsia="ru-RU"/>
              </w:rPr>
              <w:softHyphen/>
              <w:t>тень», «свет», «блик», переда</w:t>
            </w:r>
            <w:r w:rsidRPr="00D66F98">
              <w:rPr>
                <w:rFonts w:ascii="Arial" w:eastAsia="Times New Roman" w:hAnsi="Arial" w:cs="Arial"/>
                <w:color w:val="000000"/>
                <w:spacing w:val="-5"/>
                <w:sz w:val="19"/>
                <w:szCs w:val="19"/>
                <w:lang w:eastAsia="ru-RU"/>
              </w:rPr>
              <w:softHyphen/>
              <w:t>вать объем пред</w:t>
            </w:r>
            <w:r w:rsidRPr="00D66F98">
              <w:rPr>
                <w:rFonts w:ascii="Arial" w:eastAsia="Times New Roman" w:hAnsi="Arial" w:cs="Arial"/>
                <w:color w:val="000000"/>
                <w:spacing w:val="-5"/>
                <w:sz w:val="19"/>
                <w:szCs w:val="19"/>
                <w:lang w:eastAsia="ru-RU"/>
              </w:rPr>
              <w:softHyphen/>
              <w:t>мета в изображе</w:t>
            </w:r>
            <w:r w:rsidRPr="00D66F98">
              <w:rPr>
                <w:rFonts w:ascii="Arial" w:eastAsia="Times New Roman" w:hAnsi="Arial" w:cs="Arial"/>
                <w:color w:val="000000"/>
                <w:spacing w:val="-5"/>
                <w:sz w:val="19"/>
                <w:szCs w:val="19"/>
                <w:lang w:eastAsia="ru-RU"/>
              </w:rPr>
              <w:softHyphen/>
              <w:t>нии с использова</w:t>
            </w:r>
            <w:r w:rsidRPr="00D66F98">
              <w:rPr>
                <w:rFonts w:ascii="Arial" w:eastAsia="Times New Roman" w:hAnsi="Arial" w:cs="Arial"/>
                <w:color w:val="000000"/>
                <w:spacing w:val="-5"/>
                <w:sz w:val="19"/>
                <w:szCs w:val="19"/>
                <w:lang w:eastAsia="ru-RU"/>
              </w:rPr>
              <w:softHyphen/>
              <w:t>нием светотени, правильно ис</w:t>
            </w:r>
            <w:r w:rsidRPr="00D66F98">
              <w:rPr>
                <w:rFonts w:ascii="Arial" w:eastAsia="Times New Roman" w:hAnsi="Arial" w:cs="Arial"/>
                <w:color w:val="000000"/>
                <w:spacing w:val="-5"/>
                <w:sz w:val="19"/>
                <w:szCs w:val="19"/>
                <w:lang w:eastAsia="ru-RU"/>
              </w:rPr>
              <w:softHyphen/>
              <w:t>пользовать выра</w:t>
            </w:r>
            <w:r w:rsidRPr="00D66F98">
              <w:rPr>
                <w:rFonts w:ascii="Arial" w:eastAsia="Times New Roman" w:hAnsi="Arial" w:cs="Arial"/>
                <w:color w:val="000000"/>
                <w:spacing w:val="-5"/>
                <w:sz w:val="19"/>
                <w:szCs w:val="19"/>
                <w:lang w:eastAsia="ru-RU"/>
              </w:rPr>
              <w:softHyphen/>
              <w:t>зительные воз</w:t>
            </w:r>
            <w:r w:rsidRPr="00D66F98">
              <w:rPr>
                <w:rFonts w:ascii="Arial" w:eastAsia="Times New Roman" w:hAnsi="Arial" w:cs="Arial"/>
                <w:color w:val="000000"/>
                <w:spacing w:val="-5"/>
                <w:sz w:val="19"/>
                <w:szCs w:val="19"/>
                <w:lang w:eastAsia="ru-RU"/>
              </w:rPr>
              <w:softHyphen/>
              <w:t>можности каран</w:t>
            </w:r>
            <w:r w:rsidRPr="00D66F98">
              <w:rPr>
                <w:rFonts w:ascii="Arial" w:eastAsia="Times New Roman" w:hAnsi="Arial" w:cs="Arial"/>
                <w:color w:val="000000"/>
                <w:spacing w:val="-5"/>
                <w:sz w:val="19"/>
                <w:szCs w:val="19"/>
                <w:lang w:eastAsia="ru-RU"/>
              </w:rPr>
              <w:softHyphen/>
              <w:t>даша</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Положительная мо</w:t>
            </w:r>
            <w:r w:rsidRPr="00D66F98">
              <w:rPr>
                <w:rFonts w:ascii="Arial" w:eastAsia="Times New Roman" w:hAnsi="Arial" w:cs="Arial"/>
                <w:color w:val="000000"/>
                <w:spacing w:val="-5"/>
                <w:sz w:val="19"/>
                <w:szCs w:val="19"/>
                <w:lang w:eastAsia="ru-RU"/>
              </w:rPr>
              <w:softHyphen/>
              <w:t>тивация к участию в различных видах изобразительной деятельности</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Формулировать под руководством учи</w:t>
            </w:r>
            <w:r w:rsidRPr="00D66F98">
              <w:rPr>
                <w:rFonts w:ascii="Arial" w:eastAsia="Times New Roman" w:hAnsi="Arial" w:cs="Arial"/>
                <w:color w:val="000000"/>
                <w:spacing w:val="-5"/>
                <w:sz w:val="19"/>
                <w:szCs w:val="19"/>
                <w:lang w:eastAsia="ru-RU"/>
              </w:rPr>
              <w:softHyphen/>
              <w:t>теля цель и задачи, планировать собст</w:t>
            </w:r>
            <w:r w:rsidRPr="00D66F98">
              <w:rPr>
                <w:rFonts w:ascii="Arial" w:eastAsia="Times New Roman" w:hAnsi="Arial" w:cs="Arial"/>
                <w:color w:val="000000"/>
                <w:spacing w:val="-5"/>
                <w:sz w:val="19"/>
                <w:szCs w:val="19"/>
                <w:lang w:eastAsia="ru-RU"/>
              </w:rPr>
              <w:softHyphen/>
              <w:t>венную изобрази</w:t>
            </w:r>
            <w:r w:rsidRPr="00D66F98">
              <w:rPr>
                <w:rFonts w:ascii="Arial" w:eastAsia="Times New Roman" w:hAnsi="Arial" w:cs="Arial"/>
                <w:color w:val="000000"/>
                <w:spacing w:val="-5"/>
                <w:sz w:val="19"/>
                <w:szCs w:val="19"/>
                <w:lang w:eastAsia="ru-RU"/>
              </w:rPr>
              <w:softHyphen/>
              <w:t>тельную деятель</w:t>
            </w:r>
            <w:r w:rsidRPr="00D66F98">
              <w:rPr>
                <w:rFonts w:ascii="Arial" w:eastAsia="Times New Roman" w:hAnsi="Arial" w:cs="Arial"/>
                <w:color w:val="000000"/>
                <w:spacing w:val="-5"/>
                <w:sz w:val="19"/>
                <w:szCs w:val="19"/>
                <w:lang w:eastAsia="ru-RU"/>
              </w:rPr>
              <w:softHyphen/>
              <w:t>ность</w:t>
            </w:r>
          </w:p>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1637"/>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190" w:lineRule="exact"/>
              <w:ind w:left="2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3</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230" w:lineRule="exact"/>
              <w:jc w:val="both"/>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Школа графики. Последователь</w:t>
            </w:r>
            <w:r w:rsidRPr="00D66F98">
              <w:rPr>
                <w:rFonts w:ascii="Arial" w:eastAsia="Times New Roman" w:hAnsi="Arial" w:cs="Arial"/>
                <w:color w:val="000000"/>
                <w:spacing w:val="-5"/>
                <w:sz w:val="19"/>
                <w:szCs w:val="19"/>
                <w:lang w:eastAsia="ru-RU"/>
              </w:rPr>
              <w:softHyphen/>
              <w:t>ность рисования куба</w:t>
            </w:r>
          </w:p>
        </w:tc>
        <w:tc>
          <w:tcPr>
            <w:tcW w:w="145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Урок изуче</w:t>
            </w:r>
            <w:r w:rsidRPr="00D66F98">
              <w:rPr>
                <w:rFonts w:ascii="Arial" w:eastAsia="Times New Roman" w:hAnsi="Arial" w:cs="Arial"/>
                <w:i/>
                <w:iCs/>
                <w:color w:val="000000"/>
                <w:spacing w:val="-4"/>
                <w:sz w:val="19"/>
                <w:szCs w:val="19"/>
                <w:lang w:eastAsia="ru-RU"/>
              </w:rPr>
              <w:softHyphen/>
              <w:t>ния и пер</w:t>
            </w:r>
            <w:r w:rsidRPr="00D66F98">
              <w:rPr>
                <w:rFonts w:ascii="Arial" w:eastAsia="Times New Roman" w:hAnsi="Arial" w:cs="Arial"/>
                <w:i/>
                <w:iCs/>
                <w:color w:val="000000"/>
                <w:spacing w:val="-4"/>
                <w:sz w:val="19"/>
                <w:szCs w:val="19"/>
                <w:lang w:eastAsia="ru-RU"/>
              </w:rPr>
              <w:softHyphen/>
              <w:t>вичного за</w:t>
            </w:r>
            <w:r w:rsidRPr="00D66F98">
              <w:rPr>
                <w:rFonts w:ascii="Arial" w:eastAsia="Times New Roman" w:hAnsi="Arial" w:cs="Arial"/>
                <w:i/>
                <w:iCs/>
                <w:color w:val="000000"/>
                <w:spacing w:val="-4"/>
                <w:sz w:val="19"/>
                <w:szCs w:val="19"/>
                <w:lang w:eastAsia="ru-RU"/>
              </w:rPr>
              <w:softHyphen/>
              <w:t>крепления знаний</w:t>
            </w:r>
          </w:p>
        </w:tc>
        <w:tc>
          <w:tcPr>
            <w:tcW w:w="3614"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Продолжение знакомства с жанром натюрморта. Закрепление приемов передачи светотени на предмете. Продолжение освоения особенно</w:t>
            </w:r>
            <w:r w:rsidRPr="00D66F98">
              <w:rPr>
                <w:rFonts w:ascii="Arial" w:eastAsia="Times New Roman" w:hAnsi="Arial" w:cs="Arial"/>
                <w:color w:val="000000"/>
                <w:spacing w:val="-5"/>
                <w:sz w:val="19"/>
                <w:szCs w:val="19"/>
                <w:lang w:eastAsia="ru-RU"/>
              </w:rPr>
              <w:softHyphen/>
              <w:t>стей материалов и инструментов графики. Обучение рисованию куба</w:t>
            </w:r>
          </w:p>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21"/>
                <w:szCs w:val="21"/>
                <w:lang w:eastAsia="ru-RU"/>
              </w:rPr>
            </w:pPr>
          </w:p>
        </w:tc>
        <w:tc>
          <w:tcPr>
            <w:tcW w:w="199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Применять изу</w:t>
            </w:r>
            <w:r w:rsidRPr="00D66F98">
              <w:rPr>
                <w:rFonts w:ascii="Arial" w:eastAsia="Times New Roman" w:hAnsi="Arial" w:cs="Arial"/>
                <w:color w:val="000000"/>
                <w:spacing w:val="-5"/>
                <w:sz w:val="19"/>
                <w:szCs w:val="19"/>
                <w:lang w:eastAsia="ru-RU"/>
              </w:rPr>
              <w:softHyphen/>
              <w:t>ченные приемы графического изо</w:t>
            </w:r>
            <w:r w:rsidRPr="00D66F98">
              <w:rPr>
                <w:rFonts w:ascii="Arial" w:eastAsia="Times New Roman" w:hAnsi="Arial" w:cs="Arial"/>
                <w:color w:val="000000"/>
                <w:spacing w:val="-5"/>
                <w:sz w:val="19"/>
                <w:szCs w:val="19"/>
                <w:lang w:eastAsia="ru-RU"/>
              </w:rPr>
              <w:softHyphen/>
              <w:t>бражения в само</w:t>
            </w:r>
            <w:r w:rsidRPr="00D66F98">
              <w:rPr>
                <w:rFonts w:ascii="Arial" w:eastAsia="Times New Roman" w:hAnsi="Arial" w:cs="Arial"/>
                <w:color w:val="000000"/>
                <w:spacing w:val="-5"/>
                <w:sz w:val="19"/>
                <w:szCs w:val="19"/>
                <w:lang w:eastAsia="ru-RU"/>
              </w:rPr>
              <w:softHyphen/>
              <w:t>стоятельной рабо</w:t>
            </w:r>
            <w:r w:rsidRPr="00D66F98">
              <w:rPr>
                <w:rFonts w:ascii="Arial" w:eastAsia="Times New Roman" w:hAnsi="Arial" w:cs="Arial"/>
                <w:color w:val="000000"/>
                <w:spacing w:val="-5"/>
                <w:sz w:val="19"/>
                <w:szCs w:val="19"/>
                <w:lang w:eastAsia="ru-RU"/>
              </w:rPr>
              <w:softHyphen/>
              <w:t>те</w:t>
            </w:r>
          </w:p>
        </w:tc>
        <w:tc>
          <w:tcPr>
            <w:tcW w:w="217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101" w:wrap="around" w:vAnchor="page" w:hAnchor="page" w:x="1092" w:y="142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Способность оцени</w:t>
            </w:r>
            <w:r w:rsidRPr="00D66F98">
              <w:rPr>
                <w:rFonts w:ascii="Arial" w:eastAsia="Times New Roman" w:hAnsi="Arial" w:cs="Arial"/>
                <w:color w:val="000000"/>
                <w:spacing w:val="-5"/>
                <w:sz w:val="19"/>
                <w:szCs w:val="19"/>
                <w:lang w:eastAsia="ru-RU"/>
              </w:rPr>
              <w:softHyphen/>
              <w:t>вать трудность предлагаемого за</w:t>
            </w:r>
            <w:r w:rsidRPr="00D66F98">
              <w:rPr>
                <w:rFonts w:ascii="Arial" w:eastAsia="Times New Roman" w:hAnsi="Arial" w:cs="Arial"/>
                <w:color w:val="000000"/>
                <w:spacing w:val="-5"/>
                <w:sz w:val="19"/>
                <w:szCs w:val="19"/>
                <w:lang w:eastAsia="ru-RU"/>
              </w:rPr>
              <w:softHyphen/>
              <w:t>дания</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4" w:h="9101" w:wrap="around" w:vAnchor="page" w:hAnchor="page" w:x="1092" w:y="142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Осуществлять пла</w:t>
            </w:r>
            <w:r w:rsidRPr="00D66F98">
              <w:rPr>
                <w:rFonts w:ascii="Arial" w:eastAsia="Times New Roman" w:hAnsi="Arial" w:cs="Arial"/>
                <w:color w:val="000000"/>
                <w:spacing w:val="-5"/>
                <w:sz w:val="19"/>
                <w:szCs w:val="19"/>
                <w:lang w:eastAsia="ru-RU"/>
              </w:rPr>
              <w:softHyphen/>
              <w:t>нирование, само</w:t>
            </w:r>
            <w:r w:rsidRPr="00D66F98">
              <w:rPr>
                <w:rFonts w:ascii="Arial" w:eastAsia="Times New Roman" w:hAnsi="Arial" w:cs="Arial"/>
                <w:color w:val="000000"/>
                <w:spacing w:val="-5"/>
                <w:sz w:val="19"/>
                <w:szCs w:val="19"/>
                <w:lang w:eastAsia="ru-RU"/>
              </w:rPr>
              <w:softHyphen/>
              <w:t>контроль и оценку собственной изо</w:t>
            </w:r>
            <w:r w:rsidRPr="00D66F98">
              <w:rPr>
                <w:rFonts w:ascii="Arial" w:eastAsia="Times New Roman" w:hAnsi="Arial" w:cs="Arial"/>
                <w:color w:val="000000"/>
                <w:spacing w:val="-5"/>
                <w:sz w:val="19"/>
                <w:szCs w:val="19"/>
                <w:lang w:eastAsia="ru-RU"/>
              </w:rPr>
              <w:softHyphen/>
              <w:t>бразительной дея</w:t>
            </w:r>
            <w:r w:rsidRPr="00D66F98">
              <w:rPr>
                <w:rFonts w:ascii="Arial" w:eastAsia="Times New Roman" w:hAnsi="Arial" w:cs="Arial"/>
                <w:color w:val="000000"/>
                <w:spacing w:val="-5"/>
                <w:sz w:val="19"/>
                <w:szCs w:val="19"/>
                <w:lang w:eastAsia="ru-RU"/>
              </w:rPr>
              <w:softHyphen/>
              <w:t>тельности</w:t>
            </w:r>
          </w:p>
        </w:tc>
      </w:tr>
    </w:tbl>
    <w:p w:rsidR="00D66F98" w:rsidRPr="00D66F98" w:rsidRDefault="00D66F98" w:rsidP="00D66F98">
      <w:pPr>
        <w:framePr w:wrap="around" w:vAnchor="page" w:hAnchor="page" w:x="8220" w:y="10669"/>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205</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57"/>
        <w:gridCol w:w="898"/>
        <w:gridCol w:w="1805"/>
        <w:gridCol w:w="1454"/>
        <w:gridCol w:w="3610"/>
        <w:gridCol w:w="1992"/>
        <w:gridCol w:w="2170"/>
        <w:gridCol w:w="2174"/>
      </w:tblGrid>
      <w:tr w:rsidR="00D66F98" w:rsidRPr="00D66F98" w:rsidTr="002B5209">
        <w:tblPrEx>
          <w:tblCellMar>
            <w:top w:w="0" w:type="dxa"/>
            <w:left w:w="0" w:type="dxa"/>
            <w:bottom w:w="0" w:type="dxa"/>
            <w:right w:w="0" w:type="dxa"/>
          </w:tblCellMar>
        </w:tblPrEx>
        <w:trPr>
          <w:trHeight w:hRule="exact" w:val="2558"/>
        </w:trPr>
        <w:tc>
          <w:tcPr>
            <w:tcW w:w="55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190" w:lineRule="exact"/>
              <w:ind w:left="24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4</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Натюрморт как жанр. Школа живописи. Натюрморт с кувшином (аква</w:t>
            </w:r>
            <w:r w:rsidRPr="00D66F98">
              <w:rPr>
                <w:rFonts w:ascii="Arial" w:eastAsia="Times New Roman" w:hAnsi="Arial" w:cs="Arial"/>
                <w:color w:val="000000"/>
                <w:spacing w:val="-5"/>
                <w:sz w:val="19"/>
                <w:szCs w:val="19"/>
                <w:lang w:eastAsia="ru-RU"/>
              </w:rPr>
              <w:softHyphen/>
              <w:t>рель)</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порядка рисования пред</w:t>
            </w:r>
            <w:r w:rsidRPr="00D66F98">
              <w:rPr>
                <w:rFonts w:ascii="Arial" w:eastAsia="Times New Roman" w:hAnsi="Arial" w:cs="Arial"/>
                <w:color w:val="000000"/>
                <w:spacing w:val="-5"/>
                <w:sz w:val="19"/>
                <w:szCs w:val="19"/>
                <w:lang w:eastAsia="ru-RU"/>
              </w:rPr>
              <w:softHyphen/>
              <w:t>метов натюрморта и использование знаний при выполнении работы. Применение техники акварельной живописи, стремление к единству колористического решения</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Учитывать осо</w:t>
            </w:r>
            <w:r w:rsidRPr="00D66F98">
              <w:rPr>
                <w:rFonts w:ascii="Arial" w:eastAsia="Times New Roman" w:hAnsi="Arial" w:cs="Arial"/>
                <w:color w:val="000000"/>
                <w:spacing w:val="-5"/>
                <w:sz w:val="19"/>
                <w:szCs w:val="19"/>
                <w:lang w:eastAsia="ru-RU"/>
              </w:rPr>
              <w:softHyphen/>
              <w:t>бенности компо</w:t>
            </w:r>
            <w:r w:rsidRPr="00D66F98">
              <w:rPr>
                <w:rFonts w:ascii="Arial" w:eastAsia="Times New Roman" w:hAnsi="Arial" w:cs="Arial"/>
                <w:color w:val="000000"/>
                <w:spacing w:val="-5"/>
                <w:sz w:val="19"/>
                <w:szCs w:val="19"/>
                <w:lang w:eastAsia="ru-RU"/>
              </w:rPr>
              <w:softHyphen/>
              <w:t>зиции и этапов изображения на</w:t>
            </w:r>
            <w:r w:rsidRPr="00D66F98">
              <w:rPr>
                <w:rFonts w:ascii="Arial" w:eastAsia="Times New Roman" w:hAnsi="Arial" w:cs="Arial"/>
                <w:color w:val="000000"/>
                <w:spacing w:val="-5"/>
                <w:sz w:val="19"/>
                <w:szCs w:val="19"/>
                <w:lang w:eastAsia="ru-RU"/>
              </w:rPr>
              <w:softHyphen/>
              <w:t>тюрморта при вы</w:t>
            </w:r>
            <w:r w:rsidRPr="00D66F98">
              <w:rPr>
                <w:rFonts w:ascii="Arial" w:eastAsia="Times New Roman" w:hAnsi="Arial" w:cs="Arial"/>
                <w:color w:val="000000"/>
                <w:spacing w:val="-5"/>
                <w:sz w:val="19"/>
                <w:szCs w:val="19"/>
                <w:lang w:eastAsia="ru-RU"/>
              </w:rPr>
              <w:softHyphen/>
              <w:t>полнении творче</w:t>
            </w:r>
            <w:r w:rsidRPr="00D66F98">
              <w:rPr>
                <w:rFonts w:ascii="Arial" w:eastAsia="Times New Roman" w:hAnsi="Arial" w:cs="Arial"/>
                <w:color w:val="000000"/>
                <w:spacing w:val="-5"/>
                <w:sz w:val="19"/>
                <w:szCs w:val="19"/>
                <w:lang w:eastAsia="ru-RU"/>
              </w:rPr>
              <w:softHyphen/>
              <w:t>ской работы, воз</w:t>
            </w:r>
            <w:r w:rsidRPr="00D66F98">
              <w:rPr>
                <w:rFonts w:ascii="Arial" w:eastAsia="Times New Roman" w:hAnsi="Arial" w:cs="Arial"/>
                <w:color w:val="000000"/>
                <w:spacing w:val="-5"/>
                <w:sz w:val="19"/>
                <w:szCs w:val="19"/>
                <w:lang w:eastAsia="ru-RU"/>
              </w:rPr>
              <w:softHyphen/>
              <w:t>можности акваре</w:t>
            </w:r>
            <w:r w:rsidRPr="00D66F98">
              <w:rPr>
                <w:rFonts w:ascii="Arial" w:eastAsia="Times New Roman" w:hAnsi="Arial" w:cs="Arial"/>
                <w:color w:val="000000"/>
                <w:spacing w:val="-5"/>
                <w:sz w:val="19"/>
                <w:szCs w:val="19"/>
                <w:lang w:eastAsia="ru-RU"/>
              </w:rPr>
              <w:softHyphen/>
              <w:t>ли в передаче различной фактуры</w:t>
            </w:r>
          </w:p>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Мотивация к успеш</w:t>
            </w:r>
            <w:r w:rsidRPr="00D66F98">
              <w:rPr>
                <w:rFonts w:ascii="Arial" w:eastAsia="Times New Roman" w:hAnsi="Arial" w:cs="Arial"/>
                <w:color w:val="000000"/>
                <w:spacing w:val="-5"/>
                <w:sz w:val="19"/>
                <w:szCs w:val="19"/>
                <w:lang w:eastAsia="ru-RU"/>
              </w:rPr>
              <w:softHyphen/>
              <w:t>ной изобразитель</w:t>
            </w:r>
            <w:r w:rsidRPr="00D66F98">
              <w:rPr>
                <w:rFonts w:ascii="Arial" w:eastAsia="Times New Roman" w:hAnsi="Arial" w:cs="Arial"/>
                <w:color w:val="000000"/>
                <w:spacing w:val="-5"/>
                <w:sz w:val="19"/>
                <w:szCs w:val="19"/>
                <w:lang w:eastAsia="ru-RU"/>
              </w:rPr>
              <w:softHyphen/>
              <w:t>ной деятельности</w:t>
            </w:r>
          </w:p>
        </w:tc>
        <w:tc>
          <w:tcPr>
            <w:tcW w:w="217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Выражать собст</w:t>
            </w:r>
            <w:r w:rsidRPr="00D66F98">
              <w:rPr>
                <w:rFonts w:ascii="Arial" w:eastAsia="Times New Roman" w:hAnsi="Arial" w:cs="Arial"/>
                <w:color w:val="000000"/>
                <w:spacing w:val="-5"/>
                <w:sz w:val="19"/>
                <w:szCs w:val="19"/>
                <w:lang w:eastAsia="ru-RU"/>
              </w:rPr>
              <w:softHyphen/>
              <w:t>венное эмоцио</w:t>
            </w:r>
            <w:r w:rsidRPr="00D66F98">
              <w:rPr>
                <w:rFonts w:ascii="Arial" w:eastAsia="Times New Roman" w:hAnsi="Arial" w:cs="Arial"/>
                <w:color w:val="000000"/>
                <w:spacing w:val="-5"/>
                <w:sz w:val="19"/>
                <w:szCs w:val="19"/>
                <w:lang w:eastAsia="ru-RU"/>
              </w:rPr>
              <w:softHyphen/>
              <w:t>нальное отношение к изображаемому при обсуждении в классе</w:t>
            </w:r>
          </w:p>
        </w:tc>
      </w:tr>
      <w:tr w:rsidR="00D66F98" w:rsidRPr="00D66F98" w:rsidTr="002B5209">
        <w:tblPrEx>
          <w:tblCellMar>
            <w:top w:w="0" w:type="dxa"/>
            <w:left w:w="0" w:type="dxa"/>
            <w:bottom w:w="0" w:type="dxa"/>
            <w:right w:w="0" w:type="dxa"/>
          </w:tblCellMar>
        </w:tblPrEx>
        <w:trPr>
          <w:trHeight w:hRule="exact" w:val="2314"/>
        </w:trPr>
        <w:tc>
          <w:tcPr>
            <w:tcW w:w="55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190" w:lineRule="exact"/>
              <w:ind w:left="24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5</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Пейзаж как жанр. Учимся у мастеров. Ком</w:t>
            </w:r>
            <w:r w:rsidRPr="00D66F98">
              <w:rPr>
                <w:rFonts w:ascii="Arial" w:eastAsia="Times New Roman" w:hAnsi="Arial" w:cs="Arial"/>
                <w:color w:val="000000"/>
                <w:spacing w:val="-5"/>
                <w:sz w:val="19"/>
                <w:szCs w:val="19"/>
                <w:lang w:eastAsia="ru-RU"/>
              </w:rPr>
              <w:softHyphen/>
              <w:t>позиция в пей</w:t>
            </w:r>
            <w:r w:rsidRPr="00D66F98">
              <w:rPr>
                <w:rFonts w:ascii="Arial" w:eastAsia="Times New Roman" w:hAnsi="Arial" w:cs="Arial"/>
                <w:color w:val="000000"/>
                <w:spacing w:val="-5"/>
                <w:sz w:val="19"/>
                <w:szCs w:val="19"/>
                <w:lang w:eastAsia="ru-RU"/>
              </w:rPr>
              <w:softHyphen/>
              <w:t>заже</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Ознакомление с пейзажем как жан</w:t>
            </w:r>
            <w:r w:rsidRPr="00D66F98">
              <w:rPr>
                <w:rFonts w:ascii="Arial" w:eastAsia="Times New Roman" w:hAnsi="Arial" w:cs="Arial"/>
                <w:color w:val="000000"/>
                <w:spacing w:val="-5"/>
                <w:sz w:val="19"/>
                <w:szCs w:val="19"/>
                <w:lang w:eastAsia="ru-RU"/>
              </w:rPr>
              <w:softHyphen/>
              <w:t>ром изобразительного искусства. Изучение основ композиции пейза</w:t>
            </w:r>
            <w:r w:rsidRPr="00D66F98">
              <w:rPr>
                <w:rFonts w:ascii="Arial" w:eastAsia="Times New Roman" w:hAnsi="Arial" w:cs="Arial"/>
                <w:color w:val="000000"/>
                <w:spacing w:val="-5"/>
                <w:sz w:val="19"/>
                <w:szCs w:val="19"/>
                <w:lang w:eastAsia="ru-RU"/>
              </w:rPr>
              <w:softHyphen/>
              <w:t>жа на основе картин мастеров. Об</w:t>
            </w:r>
            <w:r w:rsidRPr="00D66F98">
              <w:rPr>
                <w:rFonts w:ascii="Arial" w:eastAsia="Times New Roman" w:hAnsi="Arial" w:cs="Arial"/>
                <w:color w:val="000000"/>
                <w:spacing w:val="-5"/>
                <w:sz w:val="19"/>
                <w:szCs w:val="19"/>
                <w:lang w:eastAsia="ru-RU"/>
              </w:rPr>
              <w:softHyphen/>
              <w:t>суждение личного отношения зри</w:t>
            </w:r>
            <w:r w:rsidRPr="00D66F98">
              <w:rPr>
                <w:rFonts w:ascii="Arial" w:eastAsia="Times New Roman" w:hAnsi="Arial" w:cs="Arial"/>
                <w:color w:val="000000"/>
                <w:spacing w:val="-5"/>
                <w:sz w:val="19"/>
                <w:szCs w:val="19"/>
                <w:lang w:eastAsia="ru-RU"/>
              </w:rPr>
              <w:softHyphen/>
              <w:t>теля и художника к изображенному в пейзаже</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Определять жанр пейзажа по отли</w:t>
            </w:r>
            <w:r w:rsidRPr="00D66F98">
              <w:rPr>
                <w:rFonts w:ascii="Arial" w:eastAsia="Times New Roman" w:hAnsi="Arial" w:cs="Arial"/>
                <w:color w:val="000000"/>
                <w:spacing w:val="-5"/>
                <w:sz w:val="19"/>
                <w:szCs w:val="19"/>
                <w:lang w:eastAsia="ru-RU"/>
              </w:rPr>
              <w:softHyphen/>
              <w:t>чительным при</w:t>
            </w:r>
            <w:r w:rsidRPr="00D66F98">
              <w:rPr>
                <w:rFonts w:ascii="Arial" w:eastAsia="Times New Roman" w:hAnsi="Arial" w:cs="Arial"/>
                <w:color w:val="000000"/>
                <w:spacing w:val="-5"/>
                <w:sz w:val="19"/>
                <w:szCs w:val="19"/>
                <w:lang w:eastAsia="ru-RU"/>
              </w:rPr>
              <w:softHyphen/>
              <w:t>знакам, характе</w:t>
            </w:r>
            <w:r w:rsidRPr="00D66F98">
              <w:rPr>
                <w:rFonts w:ascii="Arial" w:eastAsia="Times New Roman" w:hAnsi="Arial" w:cs="Arial"/>
                <w:color w:val="000000"/>
                <w:spacing w:val="-5"/>
                <w:sz w:val="19"/>
                <w:szCs w:val="19"/>
                <w:lang w:eastAsia="ru-RU"/>
              </w:rPr>
              <w:softHyphen/>
              <w:t>ризовать особен</w:t>
            </w:r>
            <w:r w:rsidRPr="00D66F98">
              <w:rPr>
                <w:rFonts w:ascii="Arial" w:eastAsia="Times New Roman" w:hAnsi="Arial" w:cs="Arial"/>
                <w:color w:val="000000"/>
                <w:spacing w:val="-5"/>
                <w:sz w:val="19"/>
                <w:szCs w:val="19"/>
                <w:lang w:eastAsia="ru-RU"/>
              </w:rPr>
              <w:softHyphen/>
              <w:t>ности композиции, обсуждать и вы</w:t>
            </w:r>
            <w:r w:rsidRPr="00D66F98">
              <w:rPr>
                <w:rFonts w:ascii="Arial" w:eastAsia="Times New Roman" w:hAnsi="Arial" w:cs="Arial"/>
                <w:color w:val="000000"/>
                <w:spacing w:val="-5"/>
                <w:sz w:val="19"/>
                <w:szCs w:val="19"/>
                <w:lang w:eastAsia="ru-RU"/>
              </w:rPr>
              <w:softHyphen/>
              <w:t>сказывать личное мнение о сюжете картины</w:t>
            </w:r>
          </w:p>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Потребность в об</w:t>
            </w:r>
            <w:r w:rsidRPr="00D66F98">
              <w:rPr>
                <w:rFonts w:ascii="Arial" w:eastAsia="Times New Roman" w:hAnsi="Arial" w:cs="Arial"/>
                <w:color w:val="000000"/>
                <w:spacing w:val="-5"/>
                <w:sz w:val="19"/>
                <w:szCs w:val="19"/>
                <w:lang w:eastAsia="ru-RU"/>
              </w:rPr>
              <w:softHyphen/>
              <w:t>щении с искусством, в творче</w:t>
            </w:r>
            <w:r w:rsidRPr="00D66F98">
              <w:rPr>
                <w:rFonts w:ascii="Arial" w:eastAsia="Times New Roman" w:hAnsi="Arial" w:cs="Arial"/>
                <w:color w:val="000000"/>
                <w:spacing w:val="-5"/>
                <w:sz w:val="19"/>
                <w:szCs w:val="19"/>
                <w:lang w:eastAsia="ru-RU"/>
              </w:rPr>
              <w:softHyphen/>
              <w:t>ском отношении к окружающему миру</w:t>
            </w:r>
          </w:p>
        </w:tc>
        <w:tc>
          <w:tcPr>
            <w:tcW w:w="217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Искать информацию и материалы на за</w:t>
            </w:r>
            <w:r w:rsidRPr="00D66F98">
              <w:rPr>
                <w:rFonts w:ascii="Arial" w:eastAsia="Times New Roman" w:hAnsi="Arial" w:cs="Arial"/>
                <w:color w:val="000000"/>
                <w:spacing w:val="-5"/>
                <w:sz w:val="19"/>
                <w:szCs w:val="19"/>
                <w:lang w:eastAsia="ru-RU"/>
              </w:rPr>
              <w:softHyphen/>
              <w:t>данную тему, участ</w:t>
            </w:r>
            <w:r w:rsidRPr="00D66F98">
              <w:rPr>
                <w:rFonts w:ascii="Arial" w:eastAsia="Times New Roman" w:hAnsi="Arial" w:cs="Arial"/>
                <w:color w:val="000000"/>
                <w:spacing w:val="-5"/>
                <w:sz w:val="19"/>
                <w:szCs w:val="19"/>
                <w:lang w:eastAsia="ru-RU"/>
              </w:rPr>
              <w:softHyphen/>
              <w:t>вовать в диалоге, строить высказыва</w:t>
            </w:r>
            <w:r w:rsidRPr="00D66F98">
              <w:rPr>
                <w:rFonts w:ascii="Arial" w:eastAsia="Times New Roman" w:hAnsi="Arial" w:cs="Arial"/>
                <w:color w:val="000000"/>
                <w:spacing w:val="-5"/>
                <w:sz w:val="19"/>
                <w:szCs w:val="19"/>
                <w:lang w:eastAsia="ru-RU"/>
              </w:rPr>
              <w:softHyphen/>
              <w:t>ния с опорой на письменный текст и иллюстрации</w:t>
            </w:r>
          </w:p>
        </w:tc>
      </w:tr>
      <w:tr w:rsidR="00D66F98" w:rsidRPr="00D66F98" w:rsidTr="002B5209">
        <w:tblPrEx>
          <w:tblCellMar>
            <w:top w:w="0" w:type="dxa"/>
            <w:left w:w="0" w:type="dxa"/>
            <w:bottom w:w="0" w:type="dxa"/>
            <w:right w:w="0" w:type="dxa"/>
          </w:tblCellMar>
        </w:tblPrEx>
        <w:trPr>
          <w:trHeight w:hRule="exact" w:val="2083"/>
        </w:trPr>
        <w:tc>
          <w:tcPr>
            <w:tcW w:w="55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190" w:lineRule="exact"/>
              <w:ind w:left="24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6</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Перспектива.</w:t>
            </w:r>
          </w:p>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Перспективные</w:t>
            </w:r>
          </w:p>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построения</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понятиями «перспек</w:t>
            </w:r>
            <w:r w:rsidRPr="00D66F98">
              <w:rPr>
                <w:rFonts w:ascii="Arial" w:eastAsia="Times New Roman" w:hAnsi="Arial" w:cs="Arial"/>
                <w:color w:val="000000"/>
                <w:spacing w:val="-5"/>
                <w:sz w:val="19"/>
                <w:szCs w:val="19"/>
                <w:lang w:eastAsia="ru-RU"/>
              </w:rPr>
              <w:softHyphen/>
              <w:t>тива», «линейная перспектива». Упражнение в изображении про</w:t>
            </w:r>
            <w:r w:rsidRPr="00D66F98">
              <w:rPr>
                <w:rFonts w:ascii="Arial" w:eastAsia="Times New Roman" w:hAnsi="Arial" w:cs="Arial"/>
                <w:color w:val="000000"/>
                <w:spacing w:val="-5"/>
                <w:sz w:val="19"/>
                <w:szCs w:val="19"/>
                <w:lang w:eastAsia="ru-RU"/>
              </w:rPr>
              <w:softHyphen/>
              <w:t>странства на плоскости с помощью элементов линейной перспективы</w:t>
            </w:r>
          </w:p>
        </w:tc>
        <w:tc>
          <w:tcPr>
            <w:tcW w:w="199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Объяснять осо</w:t>
            </w:r>
            <w:r w:rsidRPr="00D66F98">
              <w:rPr>
                <w:rFonts w:ascii="Arial" w:eastAsia="Times New Roman" w:hAnsi="Arial" w:cs="Arial"/>
                <w:color w:val="000000"/>
                <w:spacing w:val="-5"/>
                <w:sz w:val="19"/>
                <w:szCs w:val="19"/>
                <w:lang w:eastAsia="ru-RU"/>
              </w:rPr>
              <w:softHyphen/>
              <w:t>бенности перспек</w:t>
            </w:r>
            <w:r w:rsidRPr="00D66F98">
              <w:rPr>
                <w:rFonts w:ascii="Arial" w:eastAsia="Times New Roman" w:hAnsi="Arial" w:cs="Arial"/>
                <w:color w:val="000000"/>
                <w:spacing w:val="-5"/>
                <w:sz w:val="19"/>
                <w:szCs w:val="19"/>
                <w:lang w:eastAsia="ru-RU"/>
              </w:rPr>
              <w:softHyphen/>
              <w:t>тивы в пейзаже, учитывать законы перспективы при изображении объ</w:t>
            </w:r>
            <w:r w:rsidRPr="00D66F98">
              <w:rPr>
                <w:rFonts w:ascii="Arial" w:eastAsia="Times New Roman" w:hAnsi="Arial" w:cs="Arial"/>
                <w:color w:val="000000"/>
                <w:spacing w:val="-5"/>
                <w:sz w:val="19"/>
                <w:szCs w:val="19"/>
                <w:lang w:eastAsia="ru-RU"/>
              </w:rPr>
              <w:softHyphen/>
              <w:t>емных и удален</w:t>
            </w:r>
            <w:r w:rsidRPr="00D66F98">
              <w:rPr>
                <w:rFonts w:ascii="Arial" w:eastAsia="Times New Roman" w:hAnsi="Arial" w:cs="Arial"/>
                <w:color w:val="000000"/>
                <w:spacing w:val="-5"/>
                <w:sz w:val="19"/>
                <w:szCs w:val="19"/>
                <w:lang w:eastAsia="ru-RU"/>
              </w:rPr>
              <w:softHyphen/>
              <w:t>ных объектов</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Самостоятельность в решении творче</w:t>
            </w:r>
            <w:r w:rsidRPr="00D66F98">
              <w:rPr>
                <w:rFonts w:ascii="Arial" w:eastAsia="Times New Roman" w:hAnsi="Arial" w:cs="Arial"/>
                <w:color w:val="000000"/>
                <w:spacing w:val="-5"/>
                <w:sz w:val="19"/>
                <w:szCs w:val="19"/>
                <w:lang w:eastAsia="ru-RU"/>
              </w:rPr>
              <w:softHyphen/>
              <w:t>ских задач</w:t>
            </w:r>
          </w:p>
        </w:tc>
        <w:tc>
          <w:tcPr>
            <w:tcW w:w="217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Следовать при вы</w:t>
            </w:r>
            <w:r w:rsidRPr="00D66F98">
              <w:rPr>
                <w:rFonts w:ascii="Arial" w:eastAsia="Times New Roman" w:hAnsi="Arial" w:cs="Arial"/>
                <w:color w:val="000000"/>
                <w:spacing w:val="-5"/>
                <w:sz w:val="19"/>
                <w:szCs w:val="19"/>
                <w:lang w:eastAsia="ru-RU"/>
              </w:rPr>
              <w:softHyphen/>
              <w:t>полнении художест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венно-творческой работы инструкциям учителя и алгорит</w:t>
            </w:r>
            <w:r w:rsidRPr="00D66F98">
              <w:rPr>
                <w:rFonts w:ascii="Arial" w:eastAsia="Times New Roman" w:hAnsi="Arial" w:cs="Arial"/>
                <w:color w:val="000000"/>
                <w:spacing w:val="-5"/>
                <w:sz w:val="19"/>
                <w:szCs w:val="19"/>
                <w:lang w:eastAsia="ru-RU"/>
              </w:rPr>
              <w:softHyphen/>
              <w:t>мам, описывающим стандартные дейст</w:t>
            </w:r>
            <w:r w:rsidRPr="00D66F98">
              <w:rPr>
                <w:rFonts w:ascii="Arial" w:eastAsia="Times New Roman" w:hAnsi="Arial" w:cs="Arial"/>
                <w:color w:val="000000"/>
                <w:spacing w:val="-5"/>
                <w:sz w:val="19"/>
                <w:szCs w:val="19"/>
                <w:lang w:eastAsia="ru-RU"/>
              </w:rPr>
              <w:softHyphen/>
              <w:t>вия</w:t>
            </w:r>
          </w:p>
        </w:tc>
      </w:tr>
      <w:tr w:rsidR="00D66F98" w:rsidRPr="00D66F98" w:rsidTr="002B5209">
        <w:tblPrEx>
          <w:tblCellMar>
            <w:top w:w="0" w:type="dxa"/>
            <w:left w:w="0" w:type="dxa"/>
            <w:bottom w:w="0" w:type="dxa"/>
            <w:right w:w="0" w:type="dxa"/>
          </w:tblCellMar>
        </w:tblPrEx>
        <w:trPr>
          <w:trHeight w:hRule="exact" w:val="2563"/>
        </w:trPr>
        <w:tc>
          <w:tcPr>
            <w:tcW w:w="55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190" w:lineRule="exact"/>
              <w:ind w:left="24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7</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Воздушная пер</w:t>
            </w:r>
            <w:r w:rsidRPr="00D66F98">
              <w:rPr>
                <w:rFonts w:ascii="Arial" w:eastAsia="Times New Roman" w:hAnsi="Arial" w:cs="Arial"/>
                <w:color w:val="000000"/>
                <w:spacing w:val="-5"/>
                <w:sz w:val="19"/>
                <w:szCs w:val="19"/>
                <w:lang w:eastAsia="ru-RU"/>
              </w:rPr>
              <w:softHyphen/>
              <w:t>спектива. Школа живописи. Рисование пей</w:t>
            </w:r>
            <w:r w:rsidRPr="00D66F98">
              <w:rPr>
                <w:rFonts w:ascii="Arial" w:eastAsia="Times New Roman" w:hAnsi="Arial" w:cs="Arial"/>
                <w:color w:val="000000"/>
                <w:spacing w:val="-5"/>
                <w:sz w:val="19"/>
                <w:szCs w:val="19"/>
                <w:lang w:eastAsia="ru-RU"/>
              </w:rPr>
              <w:softHyphen/>
              <w:t>зажа (акварель)</w:t>
            </w:r>
          </w:p>
        </w:tc>
        <w:tc>
          <w:tcPr>
            <w:tcW w:w="145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w:t>
            </w:r>
          </w:p>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знаний</w:t>
            </w:r>
          </w:p>
        </w:tc>
        <w:tc>
          <w:tcPr>
            <w:tcW w:w="36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закона</w:t>
            </w:r>
            <w:r w:rsidRPr="00D66F98">
              <w:rPr>
                <w:rFonts w:ascii="Arial" w:eastAsia="Times New Roman" w:hAnsi="Arial" w:cs="Arial"/>
                <w:color w:val="000000"/>
                <w:spacing w:val="-5"/>
                <w:sz w:val="19"/>
                <w:szCs w:val="19"/>
                <w:lang w:eastAsia="ru-RU"/>
              </w:rPr>
              <w:softHyphen/>
              <w:t>ми перспективы. Усвоение понятия «воздушная перспектива». Упраж</w:t>
            </w:r>
            <w:r w:rsidRPr="00D66F98">
              <w:rPr>
                <w:rFonts w:ascii="Arial" w:eastAsia="Times New Roman" w:hAnsi="Arial" w:cs="Arial"/>
                <w:color w:val="000000"/>
                <w:spacing w:val="-5"/>
                <w:sz w:val="19"/>
                <w:szCs w:val="19"/>
                <w:lang w:eastAsia="ru-RU"/>
              </w:rPr>
              <w:softHyphen/>
              <w:t>нение в изображении пространства с помощью законов линейной и воздушной перспективы. Примене</w:t>
            </w:r>
            <w:r w:rsidRPr="00D66F98">
              <w:rPr>
                <w:rFonts w:ascii="Arial" w:eastAsia="Times New Roman" w:hAnsi="Arial" w:cs="Arial"/>
                <w:color w:val="000000"/>
                <w:spacing w:val="-5"/>
                <w:sz w:val="19"/>
                <w:szCs w:val="19"/>
                <w:lang w:eastAsia="ru-RU"/>
              </w:rPr>
              <w:softHyphen/>
              <w:t>ние полученных знаний в само</w:t>
            </w:r>
            <w:r w:rsidRPr="00D66F98">
              <w:rPr>
                <w:rFonts w:ascii="Arial" w:eastAsia="Times New Roman" w:hAnsi="Arial" w:cs="Arial"/>
                <w:color w:val="000000"/>
                <w:spacing w:val="-5"/>
                <w:sz w:val="19"/>
                <w:szCs w:val="19"/>
                <w:lang w:eastAsia="ru-RU"/>
              </w:rPr>
              <w:softHyphen/>
              <w:t>стоятельной творческой работе под руководством учителя</w:t>
            </w:r>
          </w:p>
        </w:tc>
        <w:tc>
          <w:tcPr>
            <w:tcW w:w="199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Различать линей</w:t>
            </w:r>
            <w:r w:rsidRPr="00D66F98">
              <w:rPr>
                <w:rFonts w:ascii="Arial" w:eastAsia="Times New Roman" w:hAnsi="Arial" w:cs="Arial"/>
                <w:color w:val="000000"/>
                <w:spacing w:val="-5"/>
                <w:sz w:val="19"/>
                <w:szCs w:val="19"/>
                <w:lang w:eastAsia="ru-RU"/>
              </w:rPr>
              <w:softHyphen/>
              <w:t>ную и воздушную перспективу, объ</w:t>
            </w:r>
            <w:r w:rsidRPr="00D66F98">
              <w:rPr>
                <w:rFonts w:ascii="Arial" w:eastAsia="Times New Roman" w:hAnsi="Arial" w:cs="Arial"/>
                <w:color w:val="000000"/>
                <w:spacing w:val="-5"/>
                <w:sz w:val="19"/>
                <w:szCs w:val="19"/>
                <w:lang w:eastAsia="ru-RU"/>
              </w:rPr>
              <w:softHyphen/>
              <w:t>яснять значение перспективы в изображении, ис</w:t>
            </w:r>
            <w:r w:rsidRPr="00D66F98">
              <w:rPr>
                <w:rFonts w:ascii="Arial" w:eastAsia="Times New Roman" w:hAnsi="Arial" w:cs="Arial"/>
                <w:color w:val="000000"/>
                <w:spacing w:val="-5"/>
                <w:sz w:val="19"/>
                <w:szCs w:val="19"/>
                <w:lang w:eastAsia="ru-RU"/>
              </w:rPr>
              <w:softHyphen/>
              <w:t>пользовать зако</w:t>
            </w:r>
            <w:r w:rsidRPr="00D66F98">
              <w:rPr>
                <w:rFonts w:ascii="Arial" w:eastAsia="Times New Roman" w:hAnsi="Arial" w:cs="Arial"/>
                <w:color w:val="000000"/>
                <w:spacing w:val="-5"/>
                <w:sz w:val="19"/>
                <w:szCs w:val="19"/>
                <w:lang w:eastAsia="ru-RU"/>
              </w:rPr>
              <w:softHyphen/>
              <w:t>ны перспективы в творческой дея</w:t>
            </w:r>
            <w:r w:rsidRPr="00D66F98">
              <w:rPr>
                <w:rFonts w:ascii="Arial" w:eastAsia="Times New Roman" w:hAnsi="Arial" w:cs="Arial"/>
                <w:color w:val="000000"/>
                <w:spacing w:val="-5"/>
                <w:sz w:val="19"/>
                <w:szCs w:val="19"/>
                <w:lang w:eastAsia="ru-RU"/>
              </w:rPr>
              <w:softHyphen/>
              <w:t>тельности</w:t>
            </w:r>
          </w:p>
        </w:tc>
        <w:tc>
          <w:tcPr>
            <w:tcW w:w="217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Мотивация к успеш</w:t>
            </w:r>
            <w:r w:rsidRPr="00D66F98">
              <w:rPr>
                <w:rFonts w:ascii="Arial" w:eastAsia="Times New Roman" w:hAnsi="Arial" w:cs="Arial"/>
                <w:color w:val="000000"/>
                <w:spacing w:val="-5"/>
                <w:sz w:val="19"/>
                <w:szCs w:val="19"/>
                <w:lang w:eastAsia="ru-RU"/>
              </w:rPr>
              <w:softHyphen/>
              <w:t>ной изобразитель</w:t>
            </w:r>
            <w:r w:rsidRPr="00D66F98">
              <w:rPr>
                <w:rFonts w:ascii="Arial" w:eastAsia="Times New Roman" w:hAnsi="Arial" w:cs="Arial"/>
                <w:color w:val="000000"/>
                <w:spacing w:val="-5"/>
                <w:sz w:val="19"/>
                <w:szCs w:val="19"/>
                <w:lang w:eastAsia="ru-RU"/>
              </w:rPr>
              <w:softHyphen/>
              <w:t>ной деятельности</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9" w:h="9518" w:wrap="around" w:vAnchor="page" w:hAnchor="page" w:x="1088"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Планировать изо</w:t>
            </w:r>
            <w:r w:rsidRPr="00D66F98">
              <w:rPr>
                <w:rFonts w:ascii="Arial" w:eastAsia="Times New Roman" w:hAnsi="Arial" w:cs="Arial"/>
                <w:color w:val="000000"/>
                <w:spacing w:val="-5"/>
                <w:sz w:val="19"/>
                <w:szCs w:val="19"/>
                <w:lang w:eastAsia="ru-RU"/>
              </w:rPr>
              <w:softHyphen/>
              <w:t>бразительную дея</w:t>
            </w:r>
            <w:r w:rsidRPr="00D66F98">
              <w:rPr>
                <w:rFonts w:ascii="Arial" w:eastAsia="Times New Roman" w:hAnsi="Arial" w:cs="Arial"/>
                <w:color w:val="000000"/>
                <w:spacing w:val="-5"/>
                <w:sz w:val="19"/>
                <w:szCs w:val="19"/>
                <w:lang w:eastAsia="ru-RU"/>
              </w:rPr>
              <w:softHyphen/>
              <w:t>тельность, само</w:t>
            </w:r>
            <w:r w:rsidRPr="00D66F98">
              <w:rPr>
                <w:rFonts w:ascii="Arial" w:eastAsia="Times New Roman" w:hAnsi="Arial" w:cs="Arial"/>
                <w:color w:val="000000"/>
                <w:spacing w:val="-5"/>
                <w:sz w:val="19"/>
                <w:szCs w:val="19"/>
                <w:lang w:eastAsia="ru-RU"/>
              </w:rPr>
              <w:softHyphen/>
              <w:t>стоятельно органи</w:t>
            </w:r>
            <w:r w:rsidRPr="00D66F98">
              <w:rPr>
                <w:rFonts w:ascii="Arial" w:eastAsia="Times New Roman" w:hAnsi="Arial" w:cs="Arial"/>
                <w:color w:val="000000"/>
                <w:spacing w:val="-5"/>
                <w:sz w:val="19"/>
                <w:szCs w:val="19"/>
                <w:lang w:eastAsia="ru-RU"/>
              </w:rPr>
              <w:softHyphen/>
              <w:t>зовывать работу по плану, осуществ</w:t>
            </w:r>
            <w:r w:rsidRPr="00D66F98">
              <w:rPr>
                <w:rFonts w:ascii="Arial" w:eastAsia="Times New Roman" w:hAnsi="Arial" w:cs="Arial"/>
                <w:color w:val="000000"/>
                <w:spacing w:val="-5"/>
                <w:sz w:val="19"/>
                <w:szCs w:val="19"/>
                <w:lang w:eastAsia="ru-RU"/>
              </w:rPr>
              <w:softHyphen/>
              <w:t>лять самоконтроль</w:t>
            </w:r>
          </w:p>
        </w:tc>
      </w:tr>
    </w:tbl>
    <w:p w:rsidR="00D66F98" w:rsidRPr="00D66F98" w:rsidRDefault="00D66F98" w:rsidP="00D66F98">
      <w:pPr>
        <w:framePr w:wrap="around" w:vAnchor="page" w:hAnchor="page" w:x="8236" w:y="1069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206</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47"/>
        <w:gridCol w:w="902"/>
        <w:gridCol w:w="1800"/>
        <w:gridCol w:w="1454"/>
        <w:gridCol w:w="3605"/>
        <w:gridCol w:w="1992"/>
        <w:gridCol w:w="2165"/>
        <w:gridCol w:w="2189"/>
      </w:tblGrid>
      <w:tr w:rsidR="00D66F98" w:rsidRPr="00D66F98" w:rsidTr="002B5209">
        <w:tblPrEx>
          <w:tblCellMar>
            <w:top w:w="0" w:type="dxa"/>
            <w:left w:w="0" w:type="dxa"/>
            <w:bottom w:w="0" w:type="dxa"/>
            <w:right w:w="0" w:type="dxa"/>
          </w:tblCellMar>
        </w:tblPrEx>
        <w:trPr>
          <w:trHeight w:hRule="exact" w:val="1867"/>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8</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Учимся у мастеров. Портрет как жанр.</w:t>
            </w:r>
          </w:p>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Автопортрет</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05"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Ознакомление с портретом как жанром изобразительного искусст</w:t>
            </w:r>
            <w:r w:rsidRPr="00D66F98">
              <w:rPr>
                <w:rFonts w:ascii="Arial" w:eastAsia="Times New Roman" w:hAnsi="Arial" w:cs="Arial"/>
                <w:color w:val="000000"/>
                <w:spacing w:val="-5"/>
                <w:sz w:val="19"/>
                <w:szCs w:val="19"/>
                <w:lang w:eastAsia="ru-RU"/>
              </w:rPr>
              <w:softHyphen/>
              <w:t>ва. Знакомство с термином «авто</w:t>
            </w:r>
            <w:r w:rsidRPr="00D66F98">
              <w:rPr>
                <w:rFonts w:ascii="Arial" w:eastAsia="Times New Roman" w:hAnsi="Arial" w:cs="Arial"/>
                <w:color w:val="000000"/>
                <w:spacing w:val="-5"/>
                <w:sz w:val="19"/>
                <w:szCs w:val="19"/>
                <w:lang w:eastAsia="ru-RU"/>
              </w:rPr>
              <w:softHyphen/>
              <w:t>портрет». Изучение основ компози</w:t>
            </w:r>
            <w:r w:rsidRPr="00D66F98">
              <w:rPr>
                <w:rFonts w:ascii="Arial" w:eastAsia="Times New Roman" w:hAnsi="Arial" w:cs="Arial"/>
                <w:color w:val="000000"/>
                <w:spacing w:val="-5"/>
                <w:sz w:val="19"/>
                <w:szCs w:val="19"/>
                <w:lang w:eastAsia="ru-RU"/>
              </w:rPr>
              <w:softHyphen/>
              <w:t>ции портрета на основе картин мастеров. Знакомство с различия</w:t>
            </w:r>
            <w:r w:rsidRPr="00D66F98">
              <w:rPr>
                <w:rFonts w:ascii="Arial" w:eastAsia="Times New Roman" w:hAnsi="Arial" w:cs="Arial"/>
                <w:color w:val="000000"/>
                <w:spacing w:val="-5"/>
                <w:sz w:val="19"/>
                <w:szCs w:val="19"/>
                <w:lang w:eastAsia="ru-RU"/>
              </w:rPr>
              <w:softHyphen/>
              <w:t>ми классического и современного искусства</w:t>
            </w: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Различать класси</w:t>
            </w:r>
            <w:r w:rsidRPr="00D66F98">
              <w:rPr>
                <w:rFonts w:ascii="Arial" w:eastAsia="Times New Roman" w:hAnsi="Arial" w:cs="Arial"/>
                <w:color w:val="000000"/>
                <w:spacing w:val="-5"/>
                <w:sz w:val="19"/>
                <w:szCs w:val="19"/>
                <w:lang w:eastAsia="ru-RU"/>
              </w:rPr>
              <w:softHyphen/>
              <w:t>ческое и совре</w:t>
            </w:r>
            <w:r w:rsidRPr="00D66F98">
              <w:rPr>
                <w:rFonts w:ascii="Arial" w:eastAsia="Times New Roman" w:hAnsi="Arial" w:cs="Arial"/>
                <w:color w:val="000000"/>
                <w:spacing w:val="-5"/>
                <w:sz w:val="19"/>
                <w:szCs w:val="19"/>
                <w:lang w:eastAsia="ru-RU"/>
              </w:rPr>
              <w:softHyphen/>
              <w:t>менное искусство. Рассказывать об особенностях портрета как жан</w:t>
            </w:r>
            <w:r w:rsidRPr="00D66F98">
              <w:rPr>
                <w:rFonts w:ascii="Arial" w:eastAsia="Times New Roman" w:hAnsi="Arial" w:cs="Arial"/>
                <w:color w:val="000000"/>
                <w:spacing w:val="-5"/>
                <w:sz w:val="19"/>
                <w:szCs w:val="19"/>
                <w:lang w:eastAsia="ru-RU"/>
              </w:rPr>
              <w:softHyphen/>
              <w:t>ра, основах ком</w:t>
            </w:r>
            <w:r w:rsidRPr="00D66F98">
              <w:rPr>
                <w:rFonts w:ascii="Arial" w:eastAsia="Times New Roman" w:hAnsi="Arial" w:cs="Arial"/>
                <w:color w:val="000000"/>
                <w:spacing w:val="-5"/>
                <w:sz w:val="19"/>
                <w:szCs w:val="19"/>
                <w:lang w:eastAsia="ru-RU"/>
              </w:rPr>
              <w:softHyphen/>
              <w:t>позиции портрета</w:t>
            </w: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18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Выражать собст</w:t>
            </w:r>
            <w:r w:rsidRPr="00D66F98">
              <w:rPr>
                <w:rFonts w:ascii="Arial" w:eastAsia="Times New Roman" w:hAnsi="Arial" w:cs="Arial"/>
                <w:color w:val="000000"/>
                <w:spacing w:val="-5"/>
                <w:sz w:val="19"/>
                <w:szCs w:val="19"/>
                <w:lang w:eastAsia="ru-RU"/>
              </w:rPr>
              <w:softHyphen/>
              <w:t>венное эмоцио</w:t>
            </w:r>
            <w:r w:rsidRPr="00D66F98">
              <w:rPr>
                <w:rFonts w:ascii="Arial" w:eastAsia="Times New Roman" w:hAnsi="Arial" w:cs="Arial"/>
                <w:color w:val="000000"/>
                <w:spacing w:val="-5"/>
                <w:sz w:val="19"/>
                <w:szCs w:val="19"/>
                <w:lang w:eastAsia="ru-RU"/>
              </w:rPr>
              <w:softHyphen/>
              <w:t>нальное отношение к изображаемому при обсуждении в классе</w:t>
            </w:r>
          </w:p>
        </w:tc>
      </w:tr>
      <w:tr w:rsidR="00D66F98" w:rsidRPr="00D66F98" w:rsidTr="002B5209">
        <w:tblPrEx>
          <w:tblCellMar>
            <w:top w:w="0" w:type="dxa"/>
            <w:left w:w="0" w:type="dxa"/>
            <w:bottom w:w="0" w:type="dxa"/>
            <w:right w:w="0" w:type="dxa"/>
          </w:tblCellMar>
        </w:tblPrEx>
        <w:trPr>
          <w:trHeight w:hRule="exact" w:val="1392"/>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9</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Школа живопи</w:t>
            </w:r>
            <w:r w:rsidRPr="00D66F98">
              <w:rPr>
                <w:rFonts w:ascii="Arial" w:eastAsia="Times New Roman" w:hAnsi="Arial" w:cs="Arial"/>
                <w:color w:val="000000"/>
                <w:spacing w:val="-5"/>
                <w:sz w:val="19"/>
                <w:szCs w:val="19"/>
                <w:lang w:eastAsia="ru-RU"/>
              </w:rPr>
              <w:softHyphen/>
              <w:t>си. Рисование портрета девоч</w:t>
            </w:r>
            <w:r w:rsidRPr="00D66F98">
              <w:rPr>
                <w:rFonts w:ascii="Arial" w:eastAsia="Times New Roman" w:hAnsi="Arial" w:cs="Arial"/>
                <w:color w:val="000000"/>
                <w:spacing w:val="-5"/>
                <w:sz w:val="19"/>
                <w:szCs w:val="19"/>
                <w:lang w:eastAsia="ru-RU"/>
              </w:rPr>
              <w:softHyphen/>
              <w:t>ки (карандаш)</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w:t>
            </w:r>
            <w:r w:rsidRPr="00D66F98">
              <w:rPr>
                <w:rFonts w:ascii="Arial" w:eastAsia="Times New Roman" w:hAnsi="Arial" w:cs="Arial"/>
                <w:bCs/>
                <w:i/>
                <w:iCs/>
                <w:color w:val="000000"/>
                <w:spacing w:val="-2"/>
                <w:sz w:val="19"/>
                <w:szCs w:val="19"/>
                <w:lang w:eastAsia="ru-RU"/>
              </w:rPr>
              <w:softHyphen/>
              <w:t>ванный урок</w:t>
            </w:r>
          </w:p>
        </w:tc>
        <w:tc>
          <w:tcPr>
            <w:tcW w:w="36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последовательности ри</w:t>
            </w:r>
            <w:r w:rsidRPr="00D66F98">
              <w:rPr>
                <w:rFonts w:ascii="Arial" w:eastAsia="Times New Roman" w:hAnsi="Arial" w:cs="Arial"/>
                <w:color w:val="000000"/>
                <w:spacing w:val="-5"/>
                <w:sz w:val="19"/>
                <w:szCs w:val="19"/>
                <w:lang w:eastAsia="ru-RU"/>
              </w:rPr>
              <w:softHyphen/>
              <w:t>сования портрета, использование приобретенных ранее умений для создания творческой работы под руководством учителя</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зна</w:t>
            </w:r>
            <w:r w:rsidRPr="00D66F98">
              <w:rPr>
                <w:rFonts w:ascii="Arial" w:eastAsia="Times New Roman" w:hAnsi="Arial" w:cs="Arial"/>
                <w:color w:val="000000"/>
                <w:spacing w:val="-5"/>
                <w:sz w:val="19"/>
                <w:szCs w:val="19"/>
                <w:lang w:eastAsia="ru-RU"/>
              </w:rPr>
              <w:softHyphen/>
              <w:t>ния об особенно</w:t>
            </w:r>
            <w:r w:rsidRPr="00D66F98">
              <w:rPr>
                <w:rFonts w:ascii="Arial" w:eastAsia="Times New Roman" w:hAnsi="Arial" w:cs="Arial"/>
                <w:color w:val="000000"/>
                <w:spacing w:val="-5"/>
                <w:sz w:val="19"/>
                <w:szCs w:val="19"/>
                <w:lang w:eastAsia="ru-RU"/>
              </w:rPr>
              <w:softHyphen/>
              <w:t>стях и композиции портрета при соз</w:t>
            </w:r>
            <w:r w:rsidRPr="00D66F98">
              <w:rPr>
                <w:rFonts w:ascii="Arial" w:eastAsia="Times New Roman" w:hAnsi="Arial" w:cs="Arial"/>
                <w:color w:val="000000"/>
                <w:spacing w:val="-5"/>
                <w:sz w:val="19"/>
                <w:szCs w:val="19"/>
                <w:lang w:eastAsia="ru-RU"/>
              </w:rPr>
              <w:softHyphen/>
              <w:t>дании собственной творческой работы</w:t>
            </w: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Мотивация к успеш</w:t>
            </w:r>
            <w:r w:rsidRPr="00D66F98">
              <w:rPr>
                <w:rFonts w:ascii="Arial" w:eastAsia="Times New Roman" w:hAnsi="Arial" w:cs="Arial"/>
                <w:color w:val="000000"/>
                <w:spacing w:val="-5"/>
                <w:sz w:val="19"/>
                <w:szCs w:val="19"/>
                <w:lang w:eastAsia="ru-RU"/>
              </w:rPr>
              <w:softHyphen/>
              <w:t>ной изобразитель</w:t>
            </w:r>
            <w:r w:rsidRPr="00D66F98">
              <w:rPr>
                <w:rFonts w:ascii="Arial" w:eastAsia="Times New Roman" w:hAnsi="Arial" w:cs="Arial"/>
                <w:color w:val="000000"/>
                <w:spacing w:val="-5"/>
                <w:sz w:val="19"/>
                <w:szCs w:val="19"/>
                <w:lang w:eastAsia="ru-RU"/>
              </w:rPr>
              <w:softHyphen/>
              <w:t>ной деятельности</w:t>
            </w:r>
          </w:p>
        </w:tc>
        <w:tc>
          <w:tcPr>
            <w:tcW w:w="2189"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Осуществлять пла</w:t>
            </w:r>
            <w:r w:rsidRPr="00D66F98">
              <w:rPr>
                <w:rFonts w:ascii="Arial" w:eastAsia="Times New Roman" w:hAnsi="Arial" w:cs="Arial"/>
                <w:color w:val="000000"/>
                <w:spacing w:val="-5"/>
                <w:sz w:val="19"/>
                <w:szCs w:val="19"/>
                <w:lang w:eastAsia="ru-RU"/>
              </w:rPr>
              <w:softHyphen/>
              <w:t>нирование, само</w:t>
            </w:r>
            <w:r w:rsidRPr="00D66F98">
              <w:rPr>
                <w:rFonts w:ascii="Arial" w:eastAsia="Times New Roman" w:hAnsi="Arial" w:cs="Arial"/>
                <w:color w:val="000000"/>
                <w:spacing w:val="-5"/>
                <w:sz w:val="19"/>
                <w:szCs w:val="19"/>
                <w:lang w:eastAsia="ru-RU"/>
              </w:rPr>
              <w:softHyphen/>
              <w:t>контроль и оценку собственной изо</w:t>
            </w:r>
            <w:r w:rsidRPr="00D66F98">
              <w:rPr>
                <w:rFonts w:ascii="Arial" w:eastAsia="Times New Roman" w:hAnsi="Arial" w:cs="Arial"/>
                <w:color w:val="000000"/>
                <w:spacing w:val="-5"/>
                <w:sz w:val="19"/>
                <w:szCs w:val="19"/>
                <w:lang w:eastAsia="ru-RU"/>
              </w:rPr>
              <w:softHyphen/>
              <w:t>бразительной дея</w:t>
            </w:r>
            <w:r w:rsidRPr="00D66F98">
              <w:rPr>
                <w:rFonts w:ascii="Arial" w:eastAsia="Times New Roman" w:hAnsi="Arial" w:cs="Arial"/>
                <w:color w:val="000000"/>
                <w:spacing w:val="-5"/>
                <w:sz w:val="19"/>
                <w:szCs w:val="19"/>
                <w:lang w:eastAsia="ru-RU"/>
              </w:rPr>
              <w:softHyphen/>
              <w:t>тельности</w:t>
            </w:r>
          </w:p>
        </w:tc>
      </w:tr>
      <w:tr w:rsidR="00D66F98" w:rsidRPr="00D66F98" w:rsidTr="002B5209">
        <w:tblPrEx>
          <w:tblCellMar>
            <w:top w:w="0" w:type="dxa"/>
            <w:left w:w="0" w:type="dxa"/>
            <w:bottom w:w="0" w:type="dxa"/>
            <w:right w:w="0" w:type="dxa"/>
          </w:tblCellMar>
        </w:tblPrEx>
        <w:trPr>
          <w:trHeight w:hRule="exact" w:val="1622"/>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10</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Скульптурные портреты. Шко</w:t>
            </w:r>
            <w:r w:rsidRPr="00D66F98">
              <w:rPr>
                <w:rFonts w:ascii="Arial" w:eastAsia="Times New Roman" w:hAnsi="Arial" w:cs="Arial"/>
                <w:color w:val="000000"/>
                <w:spacing w:val="-5"/>
                <w:sz w:val="19"/>
                <w:szCs w:val="19"/>
                <w:lang w:eastAsia="ru-RU"/>
              </w:rPr>
              <w:softHyphen/>
              <w:t>ла лепки. Лепка портрета де</w:t>
            </w:r>
            <w:r w:rsidRPr="00D66F98">
              <w:rPr>
                <w:rFonts w:ascii="Arial" w:eastAsia="Times New Roman" w:hAnsi="Arial" w:cs="Arial"/>
                <w:color w:val="000000"/>
                <w:spacing w:val="-5"/>
                <w:sz w:val="19"/>
                <w:szCs w:val="19"/>
                <w:lang w:eastAsia="ru-RU"/>
              </w:rPr>
              <w:softHyphen/>
              <w:t>душки (пласти</w:t>
            </w:r>
            <w:r w:rsidRPr="00D66F98">
              <w:rPr>
                <w:rFonts w:ascii="Arial" w:eastAsia="Times New Roman" w:hAnsi="Arial" w:cs="Arial"/>
                <w:color w:val="000000"/>
                <w:spacing w:val="-5"/>
                <w:sz w:val="19"/>
                <w:szCs w:val="19"/>
                <w:lang w:eastAsia="ru-RU"/>
              </w:rPr>
              <w:softHyphen/>
              <w:t>лин)</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w:t>
            </w:r>
            <w:r w:rsidRPr="00D66F98">
              <w:rPr>
                <w:rFonts w:ascii="Arial" w:eastAsia="Times New Roman" w:hAnsi="Arial" w:cs="Arial"/>
                <w:bCs/>
                <w:i/>
                <w:iCs/>
                <w:color w:val="000000"/>
                <w:spacing w:val="-2"/>
                <w:sz w:val="19"/>
                <w:szCs w:val="19"/>
                <w:lang w:eastAsia="ru-RU"/>
              </w:rPr>
              <w:softHyphen/>
              <w:t>ванный урок</w:t>
            </w:r>
          </w:p>
        </w:tc>
        <w:tc>
          <w:tcPr>
            <w:tcW w:w="36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Представление о видах и жанрах изобразительного искусства. Зна</w:t>
            </w:r>
            <w:r w:rsidRPr="00D66F98">
              <w:rPr>
                <w:rFonts w:ascii="Arial" w:eastAsia="Times New Roman" w:hAnsi="Arial" w:cs="Arial"/>
                <w:color w:val="000000"/>
                <w:spacing w:val="-5"/>
                <w:sz w:val="19"/>
                <w:szCs w:val="19"/>
                <w:lang w:eastAsia="ru-RU"/>
              </w:rPr>
              <w:softHyphen/>
              <w:t>комство с особенностями скульп</w:t>
            </w:r>
            <w:r w:rsidRPr="00D66F98">
              <w:rPr>
                <w:rFonts w:ascii="Arial" w:eastAsia="Times New Roman" w:hAnsi="Arial" w:cs="Arial"/>
                <w:color w:val="000000"/>
                <w:spacing w:val="-5"/>
                <w:sz w:val="19"/>
                <w:szCs w:val="19"/>
                <w:lang w:eastAsia="ru-RU"/>
              </w:rPr>
              <w:softHyphen/>
              <w:t>турного портрета. Создание порт</w:t>
            </w:r>
            <w:r w:rsidRPr="00D66F98">
              <w:rPr>
                <w:rFonts w:ascii="Arial" w:eastAsia="Times New Roman" w:hAnsi="Arial" w:cs="Arial"/>
                <w:color w:val="000000"/>
                <w:spacing w:val="-5"/>
                <w:sz w:val="19"/>
                <w:szCs w:val="19"/>
                <w:lang w:eastAsia="ru-RU"/>
              </w:rPr>
              <w:softHyphen/>
              <w:t>рета в технике лепки под руково</w:t>
            </w:r>
            <w:r w:rsidRPr="00D66F98">
              <w:rPr>
                <w:rFonts w:ascii="Arial" w:eastAsia="Times New Roman" w:hAnsi="Arial" w:cs="Arial"/>
                <w:color w:val="000000"/>
                <w:spacing w:val="-5"/>
                <w:sz w:val="19"/>
                <w:szCs w:val="19"/>
                <w:lang w:eastAsia="ru-RU"/>
              </w:rPr>
              <w:softHyphen/>
              <w:t>дством учителя</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различные техни</w:t>
            </w:r>
            <w:r w:rsidRPr="00D66F98">
              <w:rPr>
                <w:rFonts w:ascii="Arial" w:eastAsia="Times New Roman" w:hAnsi="Arial" w:cs="Arial"/>
                <w:color w:val="000000"/>
                <w:spacing w:val="-5"/>
                <w:sz w:val="19"/>
                <w:szCs w:val="19"/>
                <w:lang w:eastAsia="ru-RU"/>
              </w:rPr>
              <w:softHyphen/>
              <w:t>ки при создании портрета, учиты</w:t>
            </w:r>
            <w:r w:rsidRPr="00D66F98">
              <w:rPr>
                <w:rFonts w:ascii="Arial" w:eastAsia="Times New Roman" w:hAnsi="Arial" w:cs="Arial"/>
                <w:color w:val="000000"/>
                <w:spacing w:val="-5"/>
                <w:sz w:val="19"/>
                <w:szCs w:val="19"/>
                <w:lang w:eastAsia="ru-RU"/>
              </w:rPr>
              <w:softHyphen/>
              <w:t>вать особенности скульптурного портрета</w:t>
            </w: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Способность оцени</w:t>
            </w:r>
            <w:r w:rsidRPr="00D66F98">
              <w:rPr>
                <w:rFonts w:ascii="Arial" w:eastAsia="Times New Roman" w:hAnsi="Arial" w:cs="Arial"/>
                <w:color w:val="000000"/>
                <w:spacing w:val="-5"/>
                <w:sz w:val="19"/>
                <w:szCs w:val="19"/>
                <w:lang w:eastAsia="ru-RU"/>
              </w:rPr>
              <w:softHyphen/>
              <w:t>вать трудность предлагаемой зада</w:t>
            </w:r>
            <w:r w:rsidRPr="00D66F98">
              <w:rPr>
                <w:rFonts w:ascii="Arial" w:eastAsia="Times New Roman" w:hAnsi="Arial" w:cs="Arial"/>
                <w:color w:val="000000"/>
                <w:spacing w:val="-5"/>
                <w:sz w:val="19"/>
                <w:szCs w:val="19"/>
                <w:lang w:eastAsia="ru-RU"/>
              </w:rPr>
              <w:softHyphen/>
              <w:t>чи</w:t>
            </w:r>
          </w:p>
        </w:tc>
        <w:tc>
          <w:tcPr>
            <w:tcW w:w="2189"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Следовать при вы</w:t>
            </w:r>
            <w:r w:rsidRPr="00D66F98">
              <w:rPr>
                <w:rFonts w:ascii="Arial" w:eastAsia="Times New Roman" w:hAnsi="Arial" w:cs="Arial"/>
                <w:color w:val="000000"/>
                <w:spacing w:val="-5"/>
                <w:sz w:val="19"/>
                <w:szCs w:val="19"/>
                <w:lang w:eastAsia="ru-RU"/>
              </w:rPr>
              <w:softHyphen/>
              <w:t>полнении художест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венно-творческой ра</w:t>
            </w:r>
            <w:r w:rsidRPr="00D66F98">
              <w:rPr>
                <w:rFonts w:ascii="Arial" w:eastAsia="Times New Roman" w:hAnsi="Arial" w:cs="Arial"/>
                <w:color w:val="000000"/>
                <w:spacing w:val="-5"/>
                <w:sz w:val="19"/>
                <w:szCs w:val="19"/>
                <w:lang w:eastAsia="ru-RU"/>
              </w:rPr>
              <w:softHyphen/>
              <w:t>боты инструкциям учителя и алгорит</w:t>
            </w:r>
            <w:r w:rsidRPr="00D66F98">
              <w:rPr>
                <w:rFonts w:ascii="Arial" w:eastAsia="Times New Roman" w:hAnsi="Arial" w:cs="Arial"/>
                <w:color w:val="000000"/>
                <w:spacing w:val="-5"/>
                <w:sz w:val="19"/>
                <w:szCs w:val="19"/>
                <w:lang w:eastAsia="ru-RU"/>
              </w:rPr>
              <w:softHyphen/>
              <w:t>мам, описывающим стандартные действия</w:t>
            </w:r>
          </w:p>
        </w:tc>
      </w:tr>
      <w:tr w:rsidR="00D66F98" w:rsidRPr="00D66F98" w:rsidTr="002B5209">
        <w:tblPrEx>
          <w:tblCellMar>
            <w:top w:w="0" w:type="dxa"/>
            <w:left w:w="0" w:type="dxa"/>
            <w:bottom w:w="0" w:type="dxa"/>
            <w:right w:w="0" w:type="dxa"/>
          </w:tblCellMar>
        </w:tblPrEx>
        <w:trPr>
          <w:trHeight w:hRule="exact" w:val="277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11</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Силуэт. Портре</w:t>
            </w:r>
            <w:r w:rsidRPr="00D66F98">
              <w:rPr>
                <w:rFonts w:ascii="Arial" w:eastAsia="Times New Roman" w:hAnsi="Arial" w:cs="Arial"/>
                <w:color w:val="000000"/>
                <w:spacing w:val="-5"/>
                <w:sz w:val="19"/>
                <w:szCs w:val="19"/>
                <w:lang w:eastAsia="ru-RU"/>
              </w:rPr>
              <w:softHyphen/>
              <w:t>ты сказочных героев</w:t>
            </w:r>
          </w:p>
        </w:tc>
        <w:tc>
          <w:tcPr>
            <w:tcW w:w="145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работами художников на сказочные темы (В. Васнецов, И. Билибин, М. Врубель). Знакомство с техникой и выразительными воз</w:t>
            </w:r>
            <w:r w:rsidRPr="00D66F98">
              <w:rPr>
                <w:rFonts w:ascii="Arial" w:eastAsia="Times New Roman" w:hAnsi="Arial" w:cs="Arial"/>
                <w:color w:val="000000"/>
                <w:spacing w:val="-5"/>
                <w:sz w:val="19"/>
                <w:szCs w:val="19"/>
                <w:lang w:eastAsia="ru-RU"/>
              </w:rPr>
              <w:softHyphen/>
              <w:t>можностями силуэта</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30" w:lineRule="exact"/>
              <w:ind w:left="56"/>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Выделять особен</w:t>
            </w:r>
            <w:r w:rsidRPr="00D66F98">
              <w:rPr>
                <w:rFonts w:ascii="Arial" w:eastAsia="Times New Roman" w:hAnsi="Arial" w:cs="Arial"/>
                <w:color w:val="000000"/>
                <w:spacing w:val="-5"/>
                <w:sz w:val="19"/>
                <w:szCs w:val="19"/>
                <w:lang w:eastAsia="ru-RU"/>
              </w:rPr>
              <w:softHyphen/>
              <w:t>ности портретов сказочных героев, использовать вы</w:t>
            </w:r>
            <w:r w:rsidRPr="00D66F98">
              <w:rPr>
                <w:rFonts w:ascii="Arial" w:eastAsia="Times New Roman" w:hAnsi="Arial" w:cs="Arial"/>
                <w:color w:val="000000"/>
                <w:spacing w:val="-5"/>
                <w:sz w:val="19"/>
                <w:szCs w:val="19"/>
                <w:lang w:eastAsia="ru-RU"/>
              </w:rPr>
              <w:softHyphen/>
              <w:t>разительные воз</w:t>
            </w:r>
            <w:r w:rsidRPr="00D66F98">
              <w:rPr>
                <w:rFonts w:ascii="Arial" w:eastAsia="Times New Roman" w:hAnsi="Arial" w:cs="Arial"/>
                <w:color w:val="000000"/>
                <w:spacing w:val="-5"/>
                <w:sz w:val="19"/>
                <w:szCs w:val="19"/>
                <w:lang w:eastAsia="ru-RU"/>
              </w:rPr>
              <w:softHyphen/>
              <w:t>можности силуэта при создании соб</w:t>
            </w:r>
            <w:r w:rsidRPr="00D66F98">
              <w:rPr>
                <w:rFonts w:ascii="Arial" w:eastAsia="Times New Roman" w:hAnsi="Arial" w:cs="Arial"/>
                <w:color w:val="000000"/>
                <w:spacing w:val="-5"/>
                <w:sz w:val="19"/>
                <w:szCs w:val="19"/>
                <w:lang w:eastAsia="ru-RU"/>
              </w:rPr>
              <w:softHyphen/>
              <w:t>ственных творче</w:t>
            </w:r>
            <w:r w:rsidRPr="00D66F98">
              <w:rPr>
                <w:rFonts w:ascii="Arial" w:eastAsia="Times New Roman" w:hAnsi="Arial" w:cs="Arial"/>
                <w:color w:val="000000"/>
                <w:spacing w:val="-5"/>
                <w:sz w:val="19"/>
                <w:szCs w:val="19"/>
                <w:lang w:eastAsia="ru-RU"/>
              </w:rPr>
              <w:softHyphen/>
              <w:t>ских работ, преду</w:t>
            </w:r>
            <w:r w:rsidRPr="00D66F98">
              <w:rPr>
                <w:rFonts w:ascii="Arial" w:eastAsia="Times New Roman" w:hAnsi="Arial" w:cs="Arial"/>
                <w:color w:val="000000"/>
                <w:spacing w:val="-5"/>
                <w:sz w:val="19"/>
                <w:szCs w:val="19"/>
                <w:lang w:eastAsia="ru-RU"/>
              </w:rPr>
              <w:softHyphen/>
              <w:t>гадывать замысел автора и характер героя по силуэту</w:t>
            </w:r>
          </w:p>
          <w:p w:rsidR="00D66F98" w:rsidRPr="00D66F98" w:rsidRDefault="00D66F98" w:rsidP="00D66F98">
            <w:pPr>
              <w:framePr w:w="14654" w:h="9528" w:wrap="around" w:vAnchor="page" w:hAnchor="page" w:x="1091" w:y="932"/>
              <w:widowControl w:val="0"/>
              <w:spacing w:after="0" w:line="230" w:lineRule="exact"/>
              <w:jc w:val="both"/>
              <w:rPr>
                <w:rFonts w:ascii="Arial" w:eastAsia="Times New Roman" w:hAnsi="Arial" w:cs="Arial"/>
                <w:color w:val="000000"/>
                <w:spacing w:val="-5"/>
                <w:sz w:val="19"/>
                <w:szCs w:val="19"/>
                <w:lang w:eastAsia="ru-RU"/>
              </w:rPr>
            </w:pPr>
          </w:p>
          <w:p w:rsidR="00D66F98" w:rsidRPr="00D66F98" w:rsidRDefault="00D66F98" w:rsidP="00D66F98">
            <w:pPr>
              <w:framePr w:w="14654" w:h="9528" w:wrap="around" w:vAnchor="page" w:hAnchor="page" w:x="1091" w:y="932"/>
              <w:widowControl w:val="0"/>
              <w:spacing w:after="0" w:line="230" w:lineRule="exact"/>
              <w:jc w:val="both"/>
              <w:rPr>
                <w:rFonts w:ascii="Arial" w:eastAsia="Times New Roman" w:hAnsi="Arial" w:cs="Arial"/>
                <w:spacing w:val="-4"/>
                <w:sz w:val="21"/>
                <w:szCs w:val="21"/>
                <w:lang w:eastAsia="ru-RU"/>
              </w:rPr>
            </w:pP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Заинтересованность в приобретении и расширении знаний и способов дейст</w:t>
            </w:r>
            <w:r w:rsidRPr="00D66F98">
              <w:rPr>
                <w:rFonts w:ascii="Arial" w:eastAsia="Times New Roman" w:hAnsi="Arial" w:cs="Arial"/>
                <w:color w:val="000000"/>
                <w:spacing w:val="-5"/>
                <w:sz w:val="19"/>
                <w:szCs w:val="19"/>
                <w:lang w:eastAsia="ru-RU"/>
              </w:rPr>
              <w:softHyphen/>
              <w:t>вий, творческий подход к выполне</w:t>
            </w:r>
            <w:r w:rsidRPr="00D66F98">
              <w:rPr>
                <w:rFonts w:ascii="Arial" w:eastAsia="Times New Roman" w:hAnsi="Arial" w:cs="Arial"/>
                <w:color w:val="000000"/>
                <w:spacing w:val="-5"/>
                <w:sz w:val="19"/>
                <w:szCs w:val="19"/>
                <w:lang w:eastAsia="ru-RU"/>
              </w:rPr>
              <w:softHyphen/>
              <w:t>нию заданий</w:t>
            </w:r>
          </w:p>
        </w:tc>
        <w:tc>
          <w:tcPr>
            <w:tcW w:w="218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51"/>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Выделять и анали</w:t>
            </w:r>
            <w:r w:rsidRPr="00D66F98">
              <w:rPr>
                <w:rFonts w:ascii="Arial" w:eastAsia="Times New Roman" w:hAnsi="Arial" w:cs="Arial"/>
                <w:color w:val="000000"/>
                <w:spacing w:val="-5"/>
                <w:sz w:val="19"/>
                <w:szCs w:val="19"/>
                <w:lang w:eastAsia="ru-RU"/>
              </w:rPr>
              <w:softHyphen/>
              <w:t>зировать информа</w:t>
            </w:r>
            <w:r w:rsidRPr="00D66F98">
              <w:rPr>
                <w:rFonts w:ascii="Arial" w:eastAsia="Times New Roman" w:hAnsi="Arial" w:cs="Arial"/>
                <w:color w:val="000000"/>
                <w:spacing w:val="-5"/>
                <w:sz w:val="19"/>
                <w:szCs w:val="19"/>
                <w:lang w:eastAsia="ru-RU"/>
              </w:rPr>
              <w:softHyphen/>
              <w:t>цию из текста, ил</w:t>
            </w:r>
            <w:r w:rsidRPr="00D66F98">
              <w:rPr>
                <w:rFonts w:ascii="Arial" w:eastAsia="Times New Roman" w:hAnsi="Arial" w:cs="Arial"/>
                <w:color w:val="000000"/>
                <w:spacing w:val="-5"/>
                <w:sz w:val="19"/>
                <w:szCs w:val="19"/>
                <w:lang w:eastAsia="ru-RU"/>
              </w:rPr>
              <w:softHyphen/>
              <w:t>люстраций, осуще</w:t>
            </w:r>
            <w:r w:rsidRPr="00D66F98">
              <w:rPr>
                <w:rFonts w:ascii="Arial" w:eastAsia="Times New Roman" w:hAnsi="Arial" w:cs="Arial"/>
                <w:color w:val="000000"/>
                <w:spacing w:val="-5"/>
                <w:sz w:val="19"/>
                <w:szCs w:val="19"/>
                <w:lang w:eastAsia="ru-RU"/>
              </w:rPr>
              <w:softHyphen/>
              <w:t>ствлять поиск необ</w:t>
            </w:r>
            <w:r w:rsidRPr="00D66F98">
              <w:rPr>
                <w:rFonts w:ascii="Arial" w:eastAsia="Times New Roman" w:hAnsi="Arial" w:cs="Arial"/>
                <w:color w:val="000000"/>
                <w:spacing w:val="-5"/>
                <w:sz w:val="19"/>
                <w:szCs w:val="19"/>
                <w:lang w:eastAsia="ru-RU"/>
              </w:rPr>
              <w:softHyphen/>
              <w:t>ходимой информа</w:t>
            </w:r>
            <w:r w:rsidRPr="00D66F98">
              <w:rPr>
                <w:rFonts w:ascii="Arial" w:eastAsia="Times New Roman" w:hAnsi="Arial" w:cs="Arial"/>
                <w:color w:val="000000"/>
                <w:spacing w:val="-5"/>
                <w:sz w:val="19"/>
                <w:szCs w:val="19"/>
                <w:lang w:eastAsia="ru-RU"/>
              </w:rPr>
              <w:softHyphen/>
              <w:t>ции, используя раз</w:t>
            </w:r>
            <w:r w:rsidRPr="00D66F98">
              <w:rPr>
                <w:rFonts w:ascii="Arial" w:eastAsia="Times New Roman" w:hAnsi="Arial" w:cs="Arial"/>
                <w:color w:val="000000"/>
                <w:spacing w:val="-5"/>
                <w:sz w:val="19"/>
                <w:szCs w:val="19"/>
                <w:lang w:eastAsia="ru-RU"/>
              </w:rPr>
              <w:softHyphen/>
              <w:t>личные справочные материалы</w:t>
            </w:r>
          </w:p>
        </w:tc>
      </w:tr>
      <w:tr w:rsidR="00D66F98" w:rsidRPr="00D66F98" w:rsidTr="002B5209">
        <w:tblPrEx>
          <w:tblCellMar>
            <w:top w:w="0" w:type="dxa"/>
            <w:left w:w="0" w:type="dxa"/>
            <w:bottom w:w="0" w:type="dxa"/>
            <w:right w:w="0" w:type="dxa"/>
          </w:tblCellMar>
        </w:tblPrEx>
        <w:trPr>
          <w:trHeight w:hRule="exact" w:val="1872"/>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12</w:t>
            </w:r>
          </w:p>
        </w:tc>
        <w:tc>
          <w:tcPr>
            <w:tcW w:w="90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Необычные портреты. Шко</w:t>
            </w:r>
            <w:r w:rsidRPr="00D66F98">
              <w:rPr>
                <w:rFonts w:ascii="Arial" w:eastAsia="Times New Roman" w:hAnsi="Arial" w:cs="Arial"/>
                <w:color w:val="000000"/>
                <w:spacing w:val="-5"/>
                <w:sz w:val="19"/>
                <w:szCs w:val="19"/>
                <w:lang w:eastAsia="ru-RU"/>
              </w:rPr>
              <w:softHyphen/>
              <w:t>ла коллажа</w:t>
            </w:r>
          </w:p>
        </w:tc>
        <w:tc>
          <w:tcPr>
            <w:tcW w:w="145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Комбиниро</w:t>
            </w:r>
            <w:r w:rsidRPr="00D66F98">
              <w:rPr>
                <w:rFonts w:ascii="Arial" w:eastAsia="Times New Roman" w:hAnsi="Arial" w:cs="Arial"/>
                <w:bCs/>
                <w:i/>
                <w:iCs/>
                <w:color w:val="000000"/>
                <w:spacing w:val="-2"/>
                <w:sz w:val="19"/>
                <w:szCs w:val="19"/>
                <w:lang w:eastAsia="ru-RU"/>
              </w:rPr>
              <w:softHyphen/>
              <w:t>ванный урок</w:t>
            </w:r>
          </w:p>
        </w:tc>
        <w:tc>
          <w:tcPr>
            <w:tcW w:w="36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портретами, выпол</w:t>
            </w:r>
            <w:r w:rsidRPr="00D66F98">
              <w:rPr>
                <w:rFonts w:ascii="Arial" w:eastAsia="Times New Roman" w:hAnsi="Arial" w:cs="Arial"/>
                <w:color w:val="000000"/>
                <w:spacing w:val="-5"/>
                <w:sz w:val="19"/>
                <w:szCs w:val="19"/>
                <w:lang w:eastAsia="ru-RU"/>
              </w:rPr>
              <w:softHyphen/>
              <w:t>ненными в различных техниках и стилях (Дж. Арчимбольдо, П. Пи</w:t>
            </w:r>
            <w:r w:rsidRPr="00D66F98">
              <w:rPr>
                <w:rFonts w:ascii="Arial" w:eastAsia="Times New Roman" w:hAnsi="Arial" w:cs="Arial"/>
                <w:color w:val="000000"/>
                <w:spacing w:val="-5"/>
                <w:sz w:val="19"/>
                <w:szCs w:val="19"/>
                <w:lang w:eastAsia="ru-RU"/>
              </w:rPr>
              <w:softHyphen/>
              <w:t>кассо, К. Малевич и т. п. ). Создание необычного портрета в технике коллажа</w:t>
            </w:r>
          </w:p>
        </w:tc>
        <w:tc>
          <w:tcPr>
            <w:tcW w:w="1992"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Выделять и опи</w:t>
            </w:r>
            <w:r w:rsidRPr="00D66F98">
              <w:rPr>
                <w:rFonts w:ascii="Arial" w:eastAsia="Times New Roman" w:hAnsi="Arial" w:cs="Arial"/>
                <w:color w:val="000000"/>
                <w:spacing w:val="-5"/>
                <w:sz w:val="19"/>
                <w:szCs w:val="19"/>
                <w:lang w:eastAsia="ru-RU"/>
              </w:rPr>
              <w:softHyphen/>
              <w:t>сывать необыч</w:t>
            </w:r>
            <w:r w:rsidRPr="00D66F98">
              <w:rPr>
                <w:rFonts w:ascii="Arial" w:eastAsia="Times New Roman" w:hAnsi="Arial" w:cs="Arial"/>
                <w:color w:val="000000"/>
                <w:spacing w:val="-5"/>
                <w:sz w:val="19"/>
                <w:szCs w:val="19"/>
                <w:lang w:eastAsia="ru-RU"/>
              </w:rPr>
              <w:softHyphen/>
              <w:t>ные по технике исполнения твор</w:t>
            </w:r>
            <w:r w:rsidRPr="00D66F98">
              <w:rPr>
                <w:rFonts w:ascii="Arial" w:eastAsia="Times New Roman" w:hAnsi="Arial" w:cs="Arial"/>
                <w:color w:val="000000"/>
                <w:spacing w:val="-5"/>
                <w:sz w:val="19"/>
                <w:szCs w:val="19"/>
                <w:lang w:eastAsia="ru-RU"/>
              </w:rPr>
              <w:softHyphen/>
              <w:t>ческие работы, создавать автор</w:t>
            </w:r>
            <w:r w:rsidRPr="00D66F98">
              <w:rPr>
                <w:rFonts w:ascii="Arial" w:eastAsia="Times New Roman" w:hAnsi="Arial" w:cs="Arial"/>
                <w:color w:val="000000"/>
                <w:spacing w:val="-5"/>
                <w:sz w:val="19"/>
                <w:szCs w:val="19"/>
                <w:lang w:eastAsia="ru-RU"/>
              </w:rPr>
              <w:softHyphen/>
              <w:t>ские работы по аналогии</w:t>
            </w: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p>
        </w:tc>
        <w:tc>
          <w:tcPr>
            <w:tcW w:w="216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189" w:type="dxa"/>
            <w:tcBorders>
              <w:top w:val="single" w:sz="4" w:space="0" w:color="auto"/>
              <w:left w:val="single" w:sz="4" w:space="0" w:color="auto"/>
              <w:bottom w:val="single" w:sz="4" w:space="0" w:color="auto"/>
              <w:right w:val="single" w:sz="4" w:space="0" w:color="auto"/>
            </w:tcBorders>
            <w:shd w:val="clear" w:color="auto" w:fill="FFFFFF"/>
            <w:vAlign w:val="bottom"/>
          </w:tcPr>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Объяснять, какие приемы, техники бы</w:t>
            </w:r>
            <w:r w:rsidRPr="00D66F98">
              <w:rPr>
                <w:rFonts w:ascii="Arial" w:eastAsia="Times New Roman" w:hAnsi="Arial" w:cs="Arial"/>
                <w:color w:val="000000"/>
                <w:spacing w:val="-5"/>
                <w:sz w:val="19"/>
                <w:szCs w:val="19"/>
                <w:lang w:eastAsia="ru-RU"/>
              </w:rPr>
              <w:softHyphen/>
              <w:t>ли использованы в работе, как строилась работа, оценивать собственную и кол</w:t>
            </w:r>
            <w:r w:rsidRPr="00D66F98">
              <w:rPr>
                <w:rFonts w:ascii="Arial" w:eastAsia="Times New Roman" w:hAnsi="Arial" w:cs="Arial"/>
                <w:color w:val="000000"/>
                <w:spacing w:val="-5"/>
                <w:sz w:val="19"/>
                <w:szCs w:val="19"/>
                <w:lang w:eastAsia="ru-RU"/>
              </w:rPr>
              <w:softHyphen/>
              <w:t>лективную творче</w:t>
            </w:r>
            <w:r w:rsidRPr="00D66F98">
              <w:rPr>
                <w:rFonts w:ascii="Arial" w:eastAsia="Times New Roman" w:hAnsi="Arial" w:cs="Arial"/>
                <w:color w:val="000000"/>
                <w:spacing w:val="-5"/>
                <w:sz w:val="19"/>
                <w:szCs w:val="19"/>
                <w:lang w:eastAsia="ru-RU"/>
              </w:rPr>
              <w:softHyphen/>
              <w:t>скую деятельность</w:t>
            </w: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4" w:h="9528" w:wrap="around" w:vAnchor="page" w:hAnchor="page" w:x="1091" w:y="932"/>
              <w:widowControl w:val="0"/>
              <w:spacing w:after="0" w:line="228" w:lineRule="exact"/>
              <w:ind w:left="120"/>
              <w:rPr>
                <w:rFonts w:ascii="Arial" w:eastAsia="Times New Roman" w:hAnsi="Arial" w:cs="Arial"/>
                <w:spacing w:val="-4"/>
                <w:sz w:val="21"/>
                <w:szCs w:val="21"/>
                <w:lang w:eastAsia="ru-RU"/>
              </w:rPr>
            </w:pPr>
          </w:p>
        </w:tc>
      </w:tr>
    </w:tbl>
    <w:p w:rsidR="00D66F98" w:rsidRPr="00D66F98" w:rsidRDefault="00D66F98" w:rsidP="00D66F98">
      <w:pPr>
        <w:framePr w:wrap="around" w:vAnchor="page" w:hAnchor="page" w:x="8209" w:y="1068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207</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47"/>
        <w:gridCol w:w="902"/>
        <w:gridCol w:w="1805"/>
        <w:gridCol w:w="1450"/>
        <w:gridCol w:w="3610"/>
        <w:gridCol w:w="1987"/>
        <w:gridCol w:w="2170"/>
        <w:gridCol w:w="2179"/>
      </w:tblGrid>
      <w:tr w:rsidR="00D66F98" w:rsidRPr="00D66F98" w:rsidTr="002B5209">
        <w:tblPrEx>
          <w:tblCellMar>
            <w:top w:w="0" w:type="dxa"/>
            <w:left w:w="0" w:type="dxa"/>
            <w:bottom w:w="0" w:type="dxa"/>
            <w:right w:w="0" w:type="dxa"/>
          </w:tblCellMar>
        </w:tblPrEx>
        <w:trPr>
          <w:trHeight w:hRule="exact" w:val="255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11"/>
                <w:sz w:val="19"/>
                <w:szCs w:val="19"/>
                <w:lang w:eastAsia="ru-RU"/>
              </w:rPr>
              <w:lastRenderedPageBreak/>
              <w:t>13</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jc w:val="both"/>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Твои творческие достижения. Проверка зна</w:t>
            </w:r>
            <w:r w:rsidRPr="00D66F98">
              <w:rPr>
                <w:rFonts w:ascii="Arial" w:eastAsia="Times New Roman" w:hAnsi="Arial" w:cs="Arial"/>
                <w:color w:val="000000"/>
                <w:spacing w:val="-5"/>
                <w:sz w:val="19"/>
                <w:szCs w:val="19"/>
                <w:lang w:eastAsia="ru-RU"/>
              </w:rPr>
              <w:softHyphen/>
              <w:t>ний. Организа</w:t>
            </w:r>
            <w:r w:rsidRPr="00D66F98">
              <w:rPr>
                <w:rFonts w:ascii="Arial" w:eastAsia="Times New Roman" w:hAnsi="Arial" w:cs="Arial"/>
                <w:color w:val="000000"/>
                <w:spacing w:val="-5"/>
                <w:sz w:val="19"/>
                <w:szCs w:val="19"/>
                <w:lang w:eastAsia="ru-RU"/>
              </w:rPr>
              <w:softHyphen/>
              <w:t>ция проектной деятельности</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про</w:t>
            </w:r>
            <w:r w:rsidRPr="00D66F98">
              <w:rPr>
                <w:rFonts w:ascii="Arial" w:eastAsia="Times New Roman" w:hAnsi="Arial" w:cs="Arial"/>
                <w:bCs/>
                <w:i/>
                <w:iCs/>
                <w:color w:val="000000"/>
                <w:spacing w:val="-2"/>
                <w:sz w:val="19"/>
                <w:szCs w:val="19"/>
                <w:lang w:eastAsia="ru-RU"/>
              </w:rPr>
              <w:softHyphen/>
              <w:t>верки и кор</w:t>
            </w:r>
            <w:r w:rsidRPr="00D66F98">
              <w:rPr>
                <w:rFonts w:ascii="Arial" w:eastAsia="Times New Roman" w:hAnsi="Arial" w:cs="Arial"/>
                <w:bCs/>
                <w:i/>
                <w:iCs/>
                <w:color w:val="000000"/>
                <w:spacing w:val="-2"/>
                <w:sz w:val="19"/>
                <w:szCs w:val="19"/>
                <w:lang w:eastAsia="ru-RU"/>
              </w:rPr>
              <w:softHyphen/>
              <w:t>рекции зна</w:t>
            </w:r>
            <w:r w:rsidRPr="00D66F98">
              <w:rPr>
                <w:rFonts w:ascii="Arial" w:eastAsia="Times New Roman" w:hAnsi="Arial" w:cs="Arial"/>
                <w:bCs/>
                <w:i/>
                <w:iCs/>
                <w:color w:val="000000"/>
                <w:spacing w:val="-2"/>
                <w:sz w:val="19"/>
                <w:szCs w:val="19"/>
                <w:lang w:eastAsia="ru-RU"/>
              </w:rPr>
              <w:softHyphen/>
              <w:t>ний и уме</w:t>
            </w:r>
            <w:r w:rsidRPr="00D66F98">
              <w:rPr>
                <w:rFonts w:ascii="Arial" w:eastAsia="Times New Roman" w:hAnsi="Arial" w:cs="Arial"/>
                <w:bCs/>
                <w:i/>
                <w:iCs/>
                <w:color w:val="000000"/>
                <w:spacing w:val="-2"/>
                <w:sz w:val="19"/>
                <w:szCs w:val="19"/>
                <w:lang w:eastAsia="ru-RU"/>
              </w:rPr>
              <w:softHyphen/>
              <w:t>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Применение изученных законов и правил к конкретной ситуации для ее объяснения, осмысления лично</w:t>
            </w:r>
            <w:r w:rsidRPr="00D66F98">
              <w:rPr>
                <w:rFonts w:ascii="Arial" w:eastAsia="Times New Roman" w:hAnsi="Arial" w:cs="Arial"/>
                <w:color w:val="000000"/>
                <w:spacing w:val="-5"/>
                <w:sz w:val="19"/>
                <w:szCs w:val="19"/>
                <w:lang w:eastAsia="ru-RU"/>
              </w:rPr>
              <w:softHyphen/>
              <w:t>го опыта</w:t>
            </w:r>
          </w:p>
        </w:tc>
        <w:tc>
          <w:tcPr>
            <w:tcW w:w="198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Самостоятельно сравнивать и классифициро</w:t>
            </w:r>
            <w:r w:rsidRPr="00D66F98">
              <w:rPr>
                <w:rFonts w:ascii="Arial" w:eastAsia="Times New Roman" w:hAnsi="Arial" w:cs="Arial"/>
                <w:color w:val="000000"/>
                <w:spacing w:val="-5"/>
                <w:sz w:val="19"/>
                <w:szCs w:val="19"/>
                <w:lang w:eastAsia="ru-RU"/>
              </w:rPr>
              <w:softHyphen/>
              <w:t>вать произведе</w:t>
            </w:r>
            <w:r w:rsidRPr="00D66F98">
              <w:rPr>
                <w:rFonts w:ascii="Arial" w:eastAsia="Times New Roman" w:hAnsi="Arial" w:cs="Arial"/>
                <w:color w:val="000000"/>
                <w:spacing w:val="-5"/>
                <w:sz w:val="19"/>
                <w:szCs w:val="19"/>
                <w:lang w:eastAsia="ru-RU"/>
              </w:rPr>
              <w:softHyphen/>
              <w:t>ния по видам и жанрам, анализи</w:t>
            </w:r>
            <w:r w:rsidRPr="00D66F98">
              <w:rPr>
                <w:rFonts w:ascii="Arial" w:eastAsia="Times New Roman" w:hAnsi="Arial" w:cs="Arial"/>
                <w:color w:val="000000"/>
                <w:spacing w:val="-5"/>
                <w:sz w:val="19"/>
                <w:szCs w:val="19"/>
                <w:lang w:eastAsia="ru-RU"/>
              </w:rPr>
              <w:softHyphen/>
              <w:t>ровать произве</w:t>
            </w:r>
            <w:r w:rsidRPr="00D66F98">
              <w:rPr>
                <w:rFonts w:ascii="Arial" w:eastAsia="Times New Roman" w:hAnsi="Arial" w:cs="Arial"/>
                <w:color w:val="000000"/>
                <w:spacing w:val="-5"/>
                <w:sz w:val="19"/>
                <w:szCs w:val="19"/>
                <w:lang w:eastAsia="ru-RU"/>
              </w:rPr>
              <w:softHyphen/>
              <w:t>дение с точки зре</w:t>
            </w:r>
            <w:r w:rsidRPr="00D66F98">
              <w:rPr>
                <w:rFonts w:ascii="Arial" w:eastAsia="Times New Roman" w:hAnsi="Arial" w:cs="Arial"/>
                <w:color w:val="000000"/>
                <w:spacing w:val="-5"/>
                <w:sz w:val="19"/>
                <w:szCs w:val="19"/>
                <w:lang w:eastAsia="ru-RU"/>
              </w:rPr>
              <w:softHyphen/>
              <w:t>ния композиции, колористики</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Способность оце</w:t>
            </w:r>
            <w:r w:rsidRPr="00D66F98">
              <w:rPr>
                <w:rFonts w:ascii="Arial" w:eastAsia="Times New Roman" w:hAnsi="Arial" w:cs="Arial"/>
                <w:color w:val="000000"/>
                <w:spacing w:val="-5"/>
                <w:sz w:val="19"/>
                <w:szCs w:val="19"/>
                <w:lang w:eastAsia="ru-RU"/>
              </w:rPr>
              <w:softHyphen/>
              <w:t>нить личный уро</w:t>
            </w:r>
            <w:r w:rsidRPr="00D66F98">
              <w:rPr>
                <w:rFonts w:ascii="Arial" w:eastAsia="Times New Roman" w:hAnsi="Arial" w:cs="Arial"/>
                <w:color w:val="000000"/>
                <w:spacing w:val="-5"/>
                <w:sz w:val="19"/>
                <w:szCs w:val="19"/>
                <w:lang w:eastAsia="ru-RU"/>
              </w:rPr>
              <w:softHyphen/>
              <w:t>вень освоения ма</w:t>
            </w:r>
            <w:r w:rsidRPr="00D66F98">
              <w:rPr>
                <w:rFonts w:ascii="Arial" w:eastAsia="Times New Roman" w:hAnsi="Arial" w:cs="Arial"/>
                <w:color w:val="000000"/>
                <w:spacing w:val="-5"/>
                <w:sz w:val="19"/>
                <w:szCs w:val="19"/>
                <w:lang w:eastAsia="ru-RU"/>
              </w:rPr>
              <w:softHyphen/>
              <w:t>териала и выбрать посильное задание</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8" w:wrap="around" w:vAnchor="page" w:hAnchor="page" w:x="1093"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и классифицировать произведения изо</w:t>
            </w:r>
            <w:r w:rsidRPr="00D66F98">
              <w:rPr>
                <w:rFonts w:ascii="Arial" w:eastAsia="Times New Roman" w:hAnsi="Arial" w:cs="Arial"/>
                <w:color w:val="000000"/>
                <w:spacing w:val="-5"/>
                <w:sz w:val="19"/>
                <w:szCs w:val="19"/>
                <w:lang w:eastAsia="ru-RU"/>
              </w:rPr>
              <w:softHyphen/>
              <w:t>бразительного ис</w:t>
            </w:r>
            <w:r w:rsidRPr="00D66F98">
              <w:rPr>
                <w:rFonts w:ascii="Arial" w:eastAsia="Times New Roman" w:hAnsi="Arial" w:cs="Arial"/>
                <w:color w:val="000000"/>
                <w:spacing w:val="-5"/>
                <w:sz w:val="19"/>
                <w:szCs w:val="19"/>
                <w:lang w:eastAsia="ru-RU"/>
              </w:rPr>
              <w:softHyphen/>
              <w:t>кусства по их видам и жанрам, планиро</w:t>
            </w:r>
            <w:r w:rsidRPr="00D66F98">
              <w:rPr>
                <w:rFonts w:ascii="Arial" w:eastAsia="Times New Roman" w:hAnsi="Arial" w:cs="Arial"/>
                <w:color w:val="000000"/>
                <w:spacing w:val="-5"/>
                <w:sz w:val="19"/>
                <w:szCs w:val="19"/>
                <w:lang w:eastAsia="ru-RU"/>
              </w:rPr>
              <w:softHyphen/>
              <w:t>вать собственную исследовательскую и творческую дея</w:t>
            </w:r>
            <w:r w:rsidRPr="00D66F98">
              <w:rPr>
                <w:rFonts w:ascii="Arial" w:eastAsia="Times New Roman" w:hAnsi="Arial" w:cs="Arial"/>
                <w:color w:val="000000"/>
                <w:spacing w:val="-5"/>
                <w:sz w:val="19"/>
                <w:szCs w:val="19"/>
                <w:lang w:eastAsia="ru-RU"/>
              </w:rPr>
              <w:softHyphen/>
              <w:t>тельность</w:t>
            </w:r>
          </w:p>
        </w:tc>
      </w:tr>
      <w:tr w:rsidR="00D66F98" w:rsidRPr="00D66F98" w:rsidTr="002B5209">
        <w:tblPrEx>
          <w:tblCellMar>
            <w:top w:w="0" w:type="dxa"/>
            <w:left w:w="0" w:type="dxa"/>
            <w:bottom w:w="0" w:type="dxa"/>
            <w:right w:w="0" w:type="dxa"/>
          </w:tblCellMar>
        </w:tblPrEx>
        <w:trPr>
          <w:trHeight w:hRule="exact" w:val="240"/>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902" w:type="dxa"/>
            <w:tcBorders>
              <w:top w:val="single" w:sz="4" w:space="0" w:color="auto"/>
              <w:left w:val="nil"/>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nil"/>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450" w:type="dxa"/>
            <w:tcBorders>
              <w:top w:val="single" w:sz="4" w:space="0" w:color="auto"/>
              <w:left w:val="nil"/>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5597" w:type="dxa"/>
            <w:gridSpan w:val="2"/>
            <w:tcBorders>
              <w:top w:val="single" w:sz="4" w:space="0" w:color="auto"/>
              <w:left w:val="nil"/>
              <w:bottom w:val="nil"/>
              <w:right w:val="nil"/>
            </w:tcBorders>
            <w:shd w:val="clear" w:color="auto" w:fill="FFFFFF"/>
            <w:vAlign w:val="bottom"/>
          </w:tcPr>
          <w:p w:rsidR="00D66F98" w:rsidRPr="00D66F98" w:rsidRDefault="00D66F98" w:rsidP="00D66F98">
            <w:pPr>
              <w:framePr w:w="14650" w:h="9518" w:wrap="around" w:vAnchor="page" w:hAnchor="page" w:x="1093" w:y="941"/>
              <w:widowControl w:val="0"/>
              <w:spacing w:after="0" w:line="190" w:lineRule="exact"/>
              <w:ind w:left="1080"/>
              <w:rPr>
                <w:rFonts w:ascii="Arial" w:eastAsia="Times New Roman" w:hAnsi="Arial" w:cs="Arial"/>
                <w:b/>
                <w:spacing w:val="-4"/>
                <w:sz w:val="21"/>
                <w:szCs w:val="21"/>
                <w:lang w:eastAsia="ru-RU"/>
              </w:rPr>
            </w:pPr>
            <w:r w:rsidRPr="00D66F98">
              <w:rPr>
                <w:rFonts w:ascii="Arial" w:eastAsia="Times New Roman" w:hAnsi="Arial" w:cs="Arial"/>
                <w:b/>
                <w:color w:val="000000"/>
                <w:spacing w:val="-5"/>
                <w:sz w:val="19"/>
                <w:szCs w:val="19"/>
                <w:lang w:eastAsia="ru-RU"/>
              </w:rPr>
              <w:t>Мир народного искусства (6 ч.)</w:t>
            </w:r>
          </w:p>
        </w:tc>
        <w:tc>
          <w:tcPr>
            <w:tcW w:w="2170" w:type="dxa"/>
            <w:tcBorders>
              <w:top w:val="single" w:sz="4" w:space="0" w:color="auto"/>
              <w:left w:val="nil"/>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2179" w:type="dxa"/>
            <w:tcBorders>
              <w:top w:val="single" w:sz="4" w:space="0" w:color="auto"/>
              <w:left w:val="nil"/>
              <w:bottom w:val="nil"/>
              <w:right w:val="single" w:sz="4" w:space="0" w:color="auto"/>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r>
      <w:tr w:rsidR="00D66F98" w:rsidRPr="00D66F98" w:rsidTr="002B5209">
        <w:tblPrEx>
          <w:tblCellMar>
            <w:top w:w="0" w:type="dxa"/>
            <w:left w:w="0" w:type="dxa"/>
            <w:bottom w:w="0" w:type="dxa"/>
            <w:right w:w="0" w:type="dxa"/>
          </w:tblCellMar>
        </w:tblPrEx>
        <w:trPr>
          <w:trHeight w:hRule="exact" w:val="231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14</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Резьба по дере</w:t>
            </w:r>
            <w:r w:rsidRPr="00D66F98">
              <w:rPr>
                <w:rFonts w:ascii="Arial" w:eastAsia="Times New Roman" w:hAnsi="Arial" w:cs="Arial"/>
                <w:color w:val="000000"/>
                <w:spacing w:val="-5"/>
                <w:sz w:val="19"/>
                <w:szCs w:val="19"/>
                <w:lang w:eastAsia="ru-RU"/>
              </w:rPr>
              <w:softHyphen/>
              <w:t>ву. В избе. Де</w:t>
            </w:r>
            <w:r w:rsidRPr="00D66F98">
              <w:rPr>
                <w:rFonts w:ascii="Arial" w:eastAsia="Times New Roman" w:hAnsi="Arial" w:cs="Arial"/>
                <w:color w:val="000000"/>
                <w:spacing w:val="-5"/>
                <w:sz w:val="19"/>
                <w:szCs w:val="19"/>
                <w:lang w:eastAsia="ru-RU"/>
              </w:rPr>
              <w:softHyphen/>
              <w:t>ревянная и гли</w:t>
            </w:r>
            <w:r w:rsidRPr="00D66F98">
              <w:rPr>
                <w:rFonts w:ascii="Arial" w:eastAsia="Times New Roman" w:hAnsi="Arial" w:cs="Arial"/>
                <w:color w:val="000000"/>
                <w:spacing w:val="-5"/>
                <w:sz w:val="19"/>
                <w:szCs w:val="19"/>
                <w:lang w:eastAsia="ru-RU"/>
              </w:rPr>
              <w:softHyphen/>
              <w:t>няная посуда</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резьбой по дереву, украшением изб. Изучение видов, форм и назначения старинной посуды. Лепка старинной посуды по образцам, иллюстрациям</w:t>
            </w:r>
          </w:p>
        </w:tc>
        <w:tc>
          <w:tcPr>
            <w:tcW w:w="198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устройстве и де</w:t>
            </w:r>
            <w:r w:rsidRPr="00D66F98">
              <w:rPr>
                <w:rFonts w:ascii="Arial" w:eastAsia="Times New Roman" w:hAnsi="Arial" w:cs="Arial"/>
                <w:color w:val="000000"/>
                <w:spacing w:val="-5"/>
                <w:sz w:val="19"/>
                <w:szCs w:val="19"/>
                <w:lang w:eastAsia="ru-RU"/>
              </w:rPr>
              <w:softHyphen/>
              <w:t>коре старинной русской избы, на</w:t>
            </w:r>
            <w:r w:rsidRPr="00D66F98">
              <w:rPr>
                <w:rFonts w:ascii="Arial" w:eastAsia="Times New Roman" w:hAnsi="Arial" w:cs="Arial"/>
                <w:color w:val="000000"/>
                <w:spacing w:val="-5"/>
                <w:sz w:val="19"/>
                <w:szCs w:val="19"/>
                <w:lang w:eastAsia="ru-RU"/>
              </w:rPr>
              <w:softHyphen/>
              <w:t>зывать и класси</w:t>
            </w:r>
            <w:r w:rsidRPr="00D66F98">
              <w:rPr>
                <w:rFonts w:ascii="Arial" w:eastAsia="Times New Roman" w:hAnsi="Arial" w:cs="Arial"/>
                <w:color w:val="000000"/>
                <w:spacing w:val="-5"/>
                <w:sz w:val="19"/>
                <w:szCs w:val="19"/>
                <w:lang w:eastAsia="ru-RU"/>
              </w:rPr>
              <w:softHyphen/>
              <w:t>фицировать предметы кухон</w:t>
            </w:r>
            <w:r w:rsidRPr="00D66F98">
              <w:rPr>
                <w:rFonts w:ascii="Arial" w:eastAsia="Times New Roman" w:hAnsi="Arial" w:cs="Arial"/>
                <w:color w:val="000000"/>
                <w:spacing w:val="-5"/>
                <w:sz w:val="19"/>
                <w:szCs w:val="19"/>
                <w:lang w:eastAsia="ru-RU"/>
              </w:rPr>
              <w:softHyphen/>
              <w:t>ной утвари русско</w:t>
            </w:r>
            <w:r w:rsidRPr="00D66F98">
              <w:rPr>
                <w:rFonts w:ascii="Arial" w:eastAsia="Times New Roman" w:hAnsi="Arial" w:cs="Arial"/>
                <w:color w:val="000000"/>
                <w:spacing w:val="-5"/>
                <w:sz w:val="19"/>
                <w:szCs w:val="19"/>
                <w:lang w:eastAsia="ru-RU"/>
              </w:rPr>
              <w:softHyphen/>
              <w:t>го народа</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сопри</w:t>
            </w:r>
            <w:r w:rsidRPr="00D66F98">
              <w:rPr>
                <w:rFonts w:ascii="Arial" w:eastAsia="Times New Roman" w:hAnsi="Arial" w:cs="Arial"/>
                <w:color w:val="000000"/>
                <w:spacing w:val="-5"/>
                <w:sz w:val="19"/>
                <w:szCs w:val="19"/>
                <w:lang w:eastAsia="ru-RU"/>
              </w:rPr>
              <w:softHyphen/>
              <w:t>частности к культу</w:t>
            </w:r>
            <w:r w:rsidRPr="00D66F98">
              <w:rPr>
                <w:rFonts w:ascii="Arial" w:eastAsia="Times New Roman" w:hAnsi="Arial" w:cs="Arial"/>
                <w:color w:val="000000"/>
                <w:spacing w:val="-5"/>
                <w:sz w:val="19"/>
                <w:szCs w:val="19"/>
                <w:lang w:eastAsia="ru-RU"/>
              </w:rPr>
              <w:softHyphen/>
              <w:t>ре своего народа, уважение к масте</w:t>
            </w:r>
            <w:r w:rsidRPr="00D66F98">
              <w:rPr>
                <w:rFonts w:ascii="Arial" w:eastAsia="Times New Roman" w:hAnsi="Arial" w:cs="Arial"/>
                <w:color w:val="000000"/>
                <w:spacing w:val="-5"/>
                <w:sz w:val="19"/>
                <w:szCs w:val="19"/>
                <w:lang w:eastAsia="ru-RU"/>
              </w:rPr>
              <w:softHyphen/>
              <w:t>рам художественно</w:t>
            </w:r>
            <w:r w:rsidRPr="00D66F98">
              <w:rPr>
                <w:rFonts w:ascii="Arial" w:eastAsia="Times New Roman" w:hAnsi="Arial" w:cs="Arial"/>
                <w:color w:val="000000"/>
                <w:spacing w:val="-5"/>
                <w:sz w:val="19"/>
                <w:szCs w:val="19"/>
                <w:lang w:eastAsia="ru-RU"/>
              </w:rPr>
              <w:softHyphen/>
              <w:t>го промысла, сохра</w:t>
            </w:r>
            <w:r w:rsidRPr="00D66F98">
              <w:rPr>
                <w:rFonts w:ascii="Arial" w:eastAsia="Times New Roman" w:hAnsi="Arial" w:cs="Arial"/>
                <w:color w:val="000000"/>
                <w:spacing w:val="-5"/>
                <w:sz w:val="19"/>
                <w:szCs w:val="19"/>
                <w:lang w:eastAsia="ru-RU"/>
              </w:rPr>
              <w:softHyphen/>
              <w:t>няющим народные традиции</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Ориентироваться в учебной литературе, планировать учеб</w:t>
            </w:r>
            <w:r w:rsidRPr="00D66F98">
              <w:rPr>
                <w:rFonts w:ascii="Arial" w:eastAsia="Times New Roman" w:hAnsi="Arial" w:cs="Arial"/>
                <w:color w:val="000000"/>
                <w:spacing w:val="-5"/>
                <w:sz w:val="19"/>
                <w:szCs w:val="19"/>
                <w:lang w:eastAsia="ru-RU"/>
              </w:rPr>
              <w:softHyphen/>
              <w:t>ную деятельность, вести аргументиро</w:t>
            </w:r>
            <w:r w:rsidRPr="00D66F98">
              <w:rPr>
                <w:rFonts w:ascii="Arial" w:eastAsia="Times New Roman" w:hAnsi="Arial" w:cs="Arial"/>
                <w:color w:val="000000"/>
                <w:spacing w:val="-5"/>
                <w:sz w:val="19"/>
                <w:szCs w:val="19"/>
                <w:lang w:eastAsia="ru-RU"/>
              </w:rPr>
              <w:softHyphen/>
              <w:t>ванную беседу</w:t>
            </w:r>
          </w:p>
        </w:tc>
      </w:tr>
      <w:tr w:rsidR="00D66F98" w:rsidRPr="00D66F98" w:rsidTr="002B5209">
        <w:tblPrEx>
          <w:tblCellMar>
            <w:top w:w="0" w:type="dxa"/>
            <w:left w:w="0" w:type="dxa"/>
            <w:bottom w:w="0" w:type="dxa"/>
            <w:right w:w="0" w:type="dxa"/>
          </w:tblCellMar>
        </w:tblPrEx>
        <w:trPr>
          <w:trHeight w:hRule="exact" w:val="2539"/>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15</w:t>
            </w:r>
          </w:p>
        </w:tc>
        <w:tc>
          <w:tcPr>
            <w:tcW w:w="90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Богородские игрушки. Школа народного ис</w:t>
            </w:r>
            <w:r w:rsidRPr="00D66F98">
              <w:rPr>
                <w:rFonts w:ascii="Arial" w:eastAsia="Times New Roman" w:hAnsi="Arial" w:cs="Arial"/>
                <w:color w:val="000000"/>
                <w:spacing w:val="-5"/>
                <w:sz w:val="19"/>
                <w:szCs w:val="19"/>
                <w:lang w:eastAsia="ru-RU"/>
              </w:rPr>
              <w:softHyphen/>
              <w:t>кусства</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изделиями богородских мастеров. Изготовление моделей богородских игрушек</w:t>
            </w:r>
          </w:p>
        </w:tc>
        <w:tc>
          <w:tcPr>
            <w:tcW w:w="1987"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Рассказывать об особенностях бо</w:t>
            </w:r>
            <w:r w:rsidRPr="00D66F98">
              <w:rPr>
                <w:rFonts w:ascii="Arial" w:eastAsia="Times New Roman" w:hAnsi="Arial" w:cs="Arial"/>
                <w:color w:val="000000"/>
                <w:spacing w:val="-5"/>
                <w:sz w:val="19"/>
                <w:szCs w:val="19"/>
                <w:lang w:eastAsia="ru-RU"/>
              </w:rPr>
              <w:softHyphen/>
              <w:t>городских игру</w:t>
            </w:r>
            <w:r w:rsidRPr="00D66F98">
              <w:rPr>
                <w:rFonts w:ascii="Arial" w:eastAsia="Times New Roman" w:hAnsi="Arial" w:cs="Arial"/>
                <w:color w:val="000000"/>
                <w:spacing w:val="-5"/>
                <w:sz w:val="19"/>
                <w:szCs w:val="19"/>
                <w:lang w:eastAsia="ru-RU"/>
              </w:rPr>
              <w:softHyphen/>
              <w:t>шек, отличать бо</w:t>
            </w:r>
            <w:r w:rsidRPr="00D66F98">
              <w:rPr>
                <w:rFonts w:ascii="Arial" w:eastAsia="Times New Roman" w:hAnsi="Arial" w:cs="Arial"/>
                <w:color w:val="000000"/>
                <w:spacing w:val="-5"/>
                <w:sz w:val="19"/>
                <w:szCs w:val="19"/>
                <w:lang w:eastAsia="ru-RU"/>
              </w:rPr>
              <w:softHyphen/>
              <w:t>городские игрушки от других народ</w:t>
            </w:r>
            <w:r w:rsidRPr="00D66F98">
              <w:rPr>
                <w:rFonts w:ascii="Arial" w:eastAsia="Times New Roman" w:hAnsi="Arial" w:cs="Arial"/>
                <w:color w:val="000000"/>
                <w:spacing w:val="-5"/>
                <w:sz w:val="19"/>
                <w:szCs w:val="19"/>
                <w:lang w:eastAsia="ru-RU"/>
              </w:rPr>
              <w:softHyphen/>
              <w:t>ных промыслов, изготавливать иг</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рушку-дергуна из картона по образцу</w:t>
            </w:r>
          </w:p>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Уважение к масте</w:t>
            </w:r>
            <w:r w:rsidRPr="00D66F98">
              <w:rPr>
                <w:rFonts w:ascii="Arial" w:eastAsia="Times New Roman" w:hAnsi="Arial" w:cs="Arial"/>
                <w:color w:val="000000"/>
                <w:spacing w:val="-5"/>
                <w:sz w:val="19"/>
                <w:szCs w:val="19"/>
                <w:lang w:eastAsia="ru-RU"/>
              </w:rPr>
              <w:softHyphen/>
              <w:t>рам художественно</w:t>
            </w:r>
            <w:r w:rsidRPr="00D66F98">
              <w:rPr>
                <w:rFonts w:ascii="Arial" w:eastAsia="Times New Roman" w:hAnsi="Arial" w:cs="Arial"/>
                <w:color w:val="000000"/>
                <w:spacing w:val="-5"/>
                <w:sz w:val="19"/>
                <w:szCs w:val="19"/>
                <w:lang w:eastAsia="ru-RU"/>
              </w:rPr>
              <w:softHyphen/>
              <w:t>го промысла, сохра</w:t>
            </w:r>
            <w:r w:rsidRPr="00D66F98">
              <w:rPr>
                <w:rFonts w:ascii="Arial" w:eastAsia="Times New Roman" w:hAnsi="Arial" w:cs="Arial"/>
                <w:color w:val="000000"/>
                <w:spacing w:val="-5"/>
                <w:sz w:val="19"/>
                <w:szCs w:val="19"/>
                <w:lang w:eastAsia="ru-RU"/>
              </w:rPr>
              <w:softHyphen/>
              <w:t>няющим народные традиции</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8" w:wrap="around" w:vAnchor="page" w:hAnchor="page" w:x="1093"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Участвовать в обсу</w:t>
            </w:r>
            <w:r w:rsidRPr="00D66F98">
              <w:rPr>
                <w:rFonts w:ascii="Arial" w:eastAsia="Times New Roman" w:hAnsi="Arial" w:cs="Arial"/>
                <w:color w:val="000000"/>
                <w:spacing w:val="-5"/>
                <w:sz w:val="19"/>
                <w:szCs w:val="19"/>
                <w:lang w:eastAsia="ru-RU"/>
              </w:rPr>
              <w:softHyphen/>
              <w:t>ждении, опираясь на текст учебника и иллюстрации, фор</w:t>
            </w:r>
            <w:r w:rsidRPr="00D66F98">
              <w:rPr>
                <w:rFonts w:ascii="Arial" w:eastAsia="Times New Roman" w:hAnsi="Arial" w:cs="Arial"/>
                <w:color w:val="000000"/>
                <w:spacing w:val="-5"/>
                <w:sz w:val="19"/>
                <w:szCs w:val="19"/>
                <w:lang w:eastAsia="ru-RU"/>
              </w:rPr>
              <w:softHyphen/>
              <w:t>мулировать цель, задачи и планиро</w:t>
            </w:r>
            <w:r w:rsidRPr="00D66F98">
              <w:rPr>
                <w:rFonts w:ascii="Arial" w:eastAsia="Times New Roman" w:hAnsi="Arial" w:cs="Arial"/>
                <w:color w:val="000000"/>
                <w:spacing w:val="-5"/>
                <w:sz w:val="19"/>
                <w:szCs w:val="19"/>
                <w:lang w:eastAsia="ru-RU"/>
              </w:rPr>
              <w:softHyphen/>
              <w:t>вать свою творче</w:t>
            </w:r>
            <w:r w:rsidRPr="00D66F98">
              <w:rPr>
                <w:rFonts w:ascii="Arial" w:eastAsia="Times New Roman" w:hAnsi="Arial" w:cs="Arial"/>
                <w:color w:val="000000"/>
                <w:spacing w:val="-5"/>
                <w:sz w:val="19"/>
                <w:szCs w:val="19"/>
                <w:lang w:eastAsia="ru-RU"/>
              </w:rPr>
              <w:softHyphen/>
              <w:t>скую деятельность</w:t>
            </w:r>
          </w:p>
        </w:tc>
      </w:tr>
      <w:tr w:rsidR="00D66F98" w:rsidRPr="00D66F98" w:rsidTr="002B5209">
        <w:tblPrEx>
          <w:tblCellMar>
            <w:top w:w="0" w:type="dxa"/>
            <w:left w:w="0" w:type="dxa"/>
            <w:bottom w:w="0" w:type="dxa"/>
            <w:right w:w="0" w:type="dxa"/>
          </w:tblCellMar>
        </w:tblPrEx>
        <w:trPr>
          <w:trHeight w:hRule="exact" w:val="1872"/>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190" w:lineRule="exact"/>
              <w:ind w:left="200"/>
              <w:rPr>
                <w:rFonts w:ascii="Arial" w:eastAsia="Times New Roman" w:hAnsi="Arial" w:cs="Arial"/>
                <w:spacing w:val="-4"/>
                <w:sz w:val="21"/>
                <w:szCs w:val="21"/>
                <w:lang w:eastAsia="ru-RU"/>
              </w:rPr>
            </w:pPr>
            <w:r w:rsidRPr="00D66F98">
              <w:rPr>
                <w:rFonts w:ascii="Arial" w:eastAsia="Times New Roman" w:hAnsi="Arial" w:cs="Arial"/>
                <w:color w:val="000000"/>
                <w:spacing w:val="-11"/>
                <w:sz w:val="19"/>
                <w:szCs w:val="19"/>
                <w:lang w:eastAsia="ru-RU"/>
              </w:rPr>
              <w:t>16</w:t>
            </w:r>
          </w:p>
        </w:tc>
        <w:tc>
          <w:tcPr>
            <w:tcW w:w="90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Жостовские подносы. Школа народного ис</w:t>
            </w:r>
            <w:r w:rsidRPr="00D66F98">
              <w:rPr>
                <w:rFonts w:ascii="Arial" w:eastAsia="Times New Roman" w:hAnsi="Arial" w:cs="Arial"/>
                <w:color w:val="000000"/>
                <w:spacing w:val="-5"/>
                <w:sz w:val="19"/>
                <w:szCs w:val="19"/>
                <w:lang w:eastAsia="ru-RU"/>
              </w:rPr>
              <w:softHyphen/>
              <w:t>кусства</w:t>
            </w:r>
          </w:p>
        </w:tc>
        <w:tc>
          <w:tcPr>
            <w:tcW w:w="145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b/>
                <w:spacing w:val="-4"/>
                <w:sz w:val="21"/>
                <w:szCs w:val="21"/>
                <w:lang w:eastAsia="ru-RU"/>
              </w:rPr>
            </w:pPr>
            <w:r w:rsidRPr="00D66F98">
              <w:rPr>
                <w:rFonts w:ascii="Arial" w:eastAsia="Times New Roman" w:hAnsi="Arial" w:cs="Arial"/>
                <w:bCs/>
                <w:i/>
                <w:iCs/>
                <w:color w:val="000000"/>
                <w:spacing w:val="-2"/>
                <w:sz w:val="19"/>
                <w:szCs w:val="19"/>
                <w:lang w:eastAsia="ru-RU"/>
              </w:rPr>
              <w:t>Урок изуче</w:t>
            </w:r>
            <w:r w:rsidRPr="00D66F98">
              <w:rPr>
                <w:rFonts w:ascii="Arial" w:eastAsia="Times New Roman" w:hAnsi="Arial" w:cs="Arial"/>
                <w:bCs/>
                <w:i/>
                <w:iCs/>
                <w:color w:val="000000"/>
                <w:spacing w:val="-2"/>
                <w:sz w:val="19"/>
                <w:szCs w:val="19"/>
                <w:lang w:eastAsia="ru-RU"/>
              </w:rPr>
              <w:softHyphen/>
              <w:t>ния и пер</w:t>
            </w:r>
            <w:r w:rsidRPr="00D66F98">
              <w:rPr>
                <w:rFonts w:ascii="Arial" w:eastAsia="Times New Roman" w:hAnsi="Arial" w:cs="Arial"/>
                <w:bCs/>
                <w:i/>
                <w:iCs/>
                <w:color w:val="000000"/>
                <w:spacing w:val="-2"/>
                <w:sz w:val="19"/>
                <w:szCs w:val="19"/>
                <w:lang w:eastAsia="ru-RU"/>
              </w:rPr>
              <w:softHyphen/>
              <w:t>вичного за</w:t>
            </w:r>
            <w:r w:rsidRPr="00D66F98">
              <w:rPr>
                <w:rFonts w:ascii="Arial" w:eastAsia="Times New Roman" w:hAnsi="Arial" w:cs="Arial"/>
                <w:bCs/>
                <w:i/>
                <w:iCs/>
                <w:color w:val="000000"/>
                <w:spacing w:val="-2"/>
                <w:sz w:val="19"/>
                <w:szCs w:val="19"/>
                <w:lang w:eastAsia="ru-RU"/>
              </w:rPr>
              <w:softHyphen/>
              <w:t>крепления знаний</w:t>
            </w:r>
          </w:p>
        </w:tc>
        <w:tc>
          <w:tcPr>
            <w:tcW w:w="36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работами жостовских мастеров. Изучение последовательности жостовской росписи. Выполнение жостовских узоров из цветов и ягод</w:t>
            </w:r>
          </w:p>
        </w:tc>
        <w:tc>
          <w:tcPr>
            <w:tcW w:w="198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особенностях жостовской на</w:t>
            </w:r>
            <w:r w:rsidRPr="00D66F98">
              <w:rPr>
                <w:rFonts w:ascii="Arial" w:eastAsia="Times New Roman" w:hAnsi="Arial" w:cs="Arial"/>
                <w:color w:val="000000"/>
                <w:spacing w:val="-5"/>
                <w:sz w:val="19"/>
                <w:szCs w:val="19"/>
                <w:lang w:eastAsia="ru-RU"/>
              </w:rPr>
              <w:softHyphen/>
              <w:t>родной росписи, расписывать предметы быта в жостовском стиле</w:t>
            </w:r>
          </w:p>
        </w:tc>
        <w:tc>
          <w:tcPr>
            <w:tcW w:w="2170"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Приобщение к оте</w:t>
            </w:r>
            <w:r w:rsidRPr="00D66F98">
              <w:rPr>
                <w:rFonts w:ascii="Arial" w:eastAsia="Times New Roman" w:hAnsi="Arial" w:cs="Arial"/>
                <w:color w:val="000000"/>
                <w:spacing w:val="-5"/>
                <w:sz w:val="19"/>
                <w:szCs w:val="19"/>
                <w:lang w:eastAsia="ru-RU"/>
              </w:rPr>
              <w:softHyphen/>
              <w:t>чественной культу</w:t>
            </w:r>
            <w:r w:rsidRPr="00D66F98">
              <w:rPr>
                <w:rFonts w:ascii="Arial" w:eastAsia="Times New Roman" w:hAnsi="Arial" w:cs="Arial"/>
                <w:color w:val="000000"/>
                <w:spacing w:val="-5"/>
                <w:sz w:val="19"/>
                <w:szCs w:val="19"/>
                <w:lang w:eastAsia="ru-RU"/>
              </w:rPr>
              <w:softHyphen/>
              <w:t>ре, освоение сокро</w:t>
            </w:r>
            <w:r w:rsidRPr="00D66F98">
              <w:rPr>
                <w:rFonts w:ascii="Arial" w:eastAsia="Times New Roman" w:hAnsi="Arial" w:cs="Arial"/>
                <w:color w:val="000000"/>
                <w:spacing w:val="-5"/>
                <w:sz w:val="19"/>
                <w:szCs w:val="19"/>
                <w:lang w:eastAsia="ru-RU"/>
              </w:rPr>
              <w:softHyphen/>
              <w:t>вищницы изобрази</w:t>
            </w:r>
            <w:r w:rsidRPr="00D66F98">
              <w:rPr>
                <w:rFonts w:ascii="Arial" w:eastAsia="Times New Roman" w:hAnsi="Arial" w:cs="Arial"/>
                <w:color w:val="000000"/>
                <w:spacing w:val="-5"/>
                <w:sz w:val="19"/>
                <w:szCs w:val="19"/>
                <w:lang w:eastAsia="ru-RU"/>
              </w:rPr>
              <w:softHyphen/>
              <w:t>тельного искусства, народных традиций изобразительного искусства</w:t>
            </w:r>
          </w:p>
          <w:p w:rsidR="00D66F98" w:rsidRPr="00D66F98" w:rsidRDefault="00D66F98" w:rsidP="00D66F98">
            <w:pPr>
              <w:framePr w:w="14650" w:h="9518" w:wrap="around" w:vAnchor="page" w:hAnchor="page" w:x="1093" w:y="941"/>
              <w:widowControl w:val="0"/>
              <w:spacing w:after="0" w:line="230" w:lineRule="exact"/>
              <w:ind w:left="120"/>
              <w:rPr>
                <w:rFonts w:ascii="Arial" w:eastAsia="Times New Roman" w:hAnsi="Arial" w:cs="Arial"/>
                <w:spacing w:val="-4"/>
                <w:sz w:val="21"/>
                <w:szCs w:val="21"/>
                <w:lang w:eastAsia="ru-RU"/>
              </w:rPr>
            </w:pP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518" w:wrap="around" w:vAnchor="page" w:hAnchor="page" w:x="1093"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Объяснять, какие приемы, техники были использованы в работе, как строи</w:t>
            </w:r>
            <w:r w:rsidRPr="00D66F98">
              <w:rPr>
                <w:rFonts w:ascii="Arial" w:eastAsia="Times New Roman" w:hAnsi="Arial" w:cs="Arial"/>
                <w:color w:val="000000"/>
                <w:spacing w:val="-5"/>
                <w:sz w:val="19"/>
                <w:szCs w:val="19"/>
                <w:lang w:eastAsia="ru-RU"/>
              </w:rPr>
              <w:softHyphen/>
              <w:t>лась работа</w:t>
            </w:r>
          </w:p>
        </w:tc>
      </w:tr>
    </w:tbl>
    <w:p w:rsidR="00D66F98" w:rsidRPr="00D66F98" w:rsidRDefault="00D66F98" w:rsidP="00D66F98">
      <w:pPr>
        <w:framePr w:wrap="around" w:vAnchor="page" w:hAnchor="page" w:x="8231" w:y="10692"/>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208</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47"/>
        <w:gridCol w:w="898"/>
        <w:gridCol w:w="1805"/>
        <w:gridCol w:w="1450"/>
        <w:gridCol w:w="3610"/>
        <w:gridCol w:w="1992"/>
        <w:gridCol w:w="2170"/>
        <w:gridCol w:w="2179"/>
      </w:tblGrid>
      <w:tr w:rsidR="00D66F98" w:rsidRPr="00D66F98" w:rsidTr="002B5209">
        <w:tblPrEx>
          <w:tblCellMar>
            <w:top w:w="0" w:type="dxa"/>
            <w:left w:w="0" w:type="dxa"/>
            <w:bottom w:w="0" w:type="dxa"/>
            <w:right w:w="0" w:type="dxa"/>
          </w:tblCellMar>
        </w:tblPrEx>
        <w:trPr>
          <w:trHeight w:hRule="exact" w:val="1637"/>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17</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Павлопосадские</w:t>
            </w:r>
          </w:p>
          <w:p w:rsidR="00D66F98" w:rsidRPr="00D66F98" w:rsidRDefault="00D66F98" w:rsidP="00D66F98">
            <w:pPr>
              <w:framePr w:w="14650" w:h="9514" w:wrap="around" w:vAnchor="page" w:hAnchor="page" w:x="1093" w:y="946"/>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платки</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w:t>
            </w:r>
          </w:p>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изучения и первичного закрепления знаний</w:t>
            </w:r>
          </w:p>
        </w:tc>
        <w:tc>
          <w:tcPr>
            <w:tcW w:w="3610"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Знакомство с творчеством павлопосадских мастеров. Изучение приемов композиции и рисования павлопосадских узоров. Составление композиционных схем орнаментов на павлопосадских платках</w:t>
            </w: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истории и особен</w:t>
            </w:r>
            <w:r w:rsidRPr="00D66F98">
              <w:rPr>
                <w:rFonts w:ascii="Arial" w:eastAsia="Times New Roman" w:hAnsi="Arial" w:cs="Arial"/>
                <w:color w:val="000000"/>
                <w:spacing w:val="-5"/>
                <w:sz w:val="19"/>
                <w:szCs w:val="19"/>
                <w:lang w:eastAsia="ru-RU"/>
              </w:rPr>
              <w:softHyphen/>
              <w:t>ностях орнамен</w:t>
            </w:r>
            <w:r w:rsidRPr="00D66F98">
              <w:rPr>
                <w:rFonts w:ascii="Arial" w:eastAsia="Times New Roman" w:hAnsi="Arial" w:cs="Arial"/>
                <w:color w:val="000000"/>
                <w:spacing w:val="-5"/>
                <w:sz w:val="19"/>
                <w:szCs w:val="19"/>
                <w:lang w:eastAsia="ru-RU"/>
              </w:rPr>
              <w:softHyphen/>
              <w:t>тов, составлять композиционные схемы павлопо</w:t>
            </w:r>
            <w:r w:rsidRPr="00D66F98">
              <w:rPr>
                <w:rFonts w:ascii="Arial" w:eastAsia="Times New Roman" w:hAnsi="Arial" w:cs="Arial"/>
                <w:color w:val="000000"/>
                <w:spacing w:val="-5"/>
                <w:sz w:val="19"/>
                <w:szCs w:val="19"/>
                <w:lang w:eastAsia="ru-RU"/>
              </w:rPr>
              <w:softHyphen/>
              <w:t>садских платков</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88"/>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Осознание ценности народного искусства в культурном разви</w:t>
            </w:r>
            <w:r w:rsidRPr="00D66F98">
              <w:rPr>
                <w:rFonts w:ascii="Arial" w:eastAsia="Times New Roman" w:hAnsi="Arial" w:cs="Arial"/>
                <w:color w:val="000000"/>
                <w:spacing w:val="-5"/>
                <w:sz w:val="19"/>
                <w:szCs w:val="19"/>
                <w:lang w:eastAsia="ru-RU"/>
              </w:rPr>
              <w:softHyphen/>
              <w:t>тии личности</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изо</w:t>
            </w:r>
            <w:r w:rsidRPr="00D66F98">
              <w:rPr>
                <w:rFonts w:ascii="Arial" w:eastAsia="Times New Roman" w:hAnsi="Arial" w:cs="Arial"/>
                <w:color w:val="000000"/>
                <w:spacing w:val="-5"/>
                <w:sz w:val="19"/>
                <w:szCs w:val="19"/>
                <w:lang w:eastAsia="ru-RU"/>
              </w:rPr>
              <w:softHyphen/>
              <w:t>бражение, конст</w:t>
            </w:r>
            <w:r w:rsidRPr="00D66F98">
              <w:rPr>
                <w:rFonts w:ascii="Arial" w:eastAsia="Times New Roman" w:hAnsi="Arial" w:cs="Arial"/>
                <w:color w:val="000000"/>
                <w:spacing w:val="-5"/>
                <w:sz w:val="19"/>
                <w:szCs w:val="19"/>
                <w:lang w:eastAsia="ru-RU"/>
              </w:rPr>
              <w:softHyphen/>
              <w:t>руировать объекты плоских форм</w:t>
            </w:r>
          </w:p>
        </w:tc>
      </w:tr>
      <w:tr w:rsidR="00D66F98" w:rsidRPr="00D66F98" w:rsidTr="002B5209">
        <w:tblPrEx>
          <w:tblCellMar>
            <w:top w:w="0" w:type="dxa"/>
            <w:left w:w="0" w:type="dxa"/>
            <w:bottom w:w="0" w:type="dxa"/>
            <w:right w:w="0" w:type="dxa"/>
          </w:tblCellMar>
        </w:tblPrEx>
        <w:trPr>
          <w:trHeight w:hRule="exact" w:val="2078"/>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18</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Скопинская ке</w:t>
            </w:r>
            <w:r w:rsidRPr="00D66F98">
              <w:rPr>
                <w:rFonts w:ascii="Arial" w:eastAsia="Times New Roman" w:hAnsi="Arial" w:cs="Arial"/>
                <w:color w:val="000000"/>
                <w:spacing w:val="-5"/>
                <w:sz w:val="19"/>
                <w:szCs w:val="19"/>
                <w:lang w:eastAsia="ru-RU"/>
              </w:rPr>
              <w:softHyphen/>
              <w:t>рамика. Школа народного ис</w:t>
            </w:r>
            <w:r w:rsidRPr="00D66F98">
              <w:rPr>
                <w:rFonts w:ascii="Arial" w:eastAsia="Times New Roman" w:hAnsi="Arial" w:cs="Arial"/>
                <w:color w:val="000000"/>
                <w:spacing w:val="-5"/>
                <w:sz w:val="19"/>
                <w:szCs w:val="19"/>
                <w:lang w:eastAsia="ru-RU"/>
              </w:rPr>
              <w:softHyphen/>
              <w:t>кусства</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w:t>
            </w: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изучения и первичного закрепления знаний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особенностей скопинской керамики. Выполнение самостоятельной творческой работы в скопинском стиле на основе иллюстрированного плана</w:t>
            </w:r>
          </w:p>
        </w:tc>
        <w:tc>
          <w:tcPr>
            <w:tcW w:w="199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отличительных особенностях ско</w:t>
            </w:r>
            <w:r w:rsidRPr="00D66F98">
              <w:rPr>
                <w:rFonts w:ascii="Arial" w:eastAsia="Times New Roman" w:hAnsi="Arial" w:cs="Arial"/>
                <w:color w:val="000000"/>
                <w:spacing w:val="-5"/>
                <w:sz w:val="19"/>
                <w:szCs w:val="19"/>
                <w:lang w:eastAsia="ru-RU"/>
              </w:rPr>
              <w:softHyphen/>
              <w:t>пинской керамики, создавать собст</w:t>
            </w:r>
            <w:r w:rsidRPr="00D66F98">
              <w:rPr>
                <w:rFonts w:ascii="Arial" w:eastAsia="Times New Roman" w:hAnsi="Arial" w:cs="Arial"/>
                <w:color w:val="000000"/>
                <w:spacing w:val="-5"/>
                <w:sz w:val="19"/>
                <w:szCs w:val="19"/>
                <w:lang w:eastAsia="ru-RU"/>
              </w:rPr>
              <w:softHyphen/>
              <w:t>венные творче</w:t>
            </w:r>
            <w:r w:rsidRPr="00D66F98">
              <w:rPr>
                <w:rFonts w:ascii="Arial" w:eastAsia="Times New Roman" w:hAnsi="Arial" w:cs="Arial"/>
                <w:color w:val="000000"/>
                <w:spacing w:val="-5"/>
                <w:sz w:val="19"/>
                <w:szCs w:val="19"/>
                <w:lang w:eastAsia="ru-RU"/>
              </w:rPr>
              <w:softHyphen/>
              <w:t>ские работы в скопинском стиле</w:t>
            </w:r>
          </w:p>
        </w:tc>
        <w:tc>
          <w:tcPr>
            <w:tcW w:w="2170"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Уважение к масте</w:t>
            </w:r>
            <w:r w:rsidRPr="00D66F98">
              <w:rPr>
                <w:rFonts w:ascii="Arial" w:eastAsia="Times New Roman" w:hAnsi="Arial" w:cs="Arial"/>
                <w:color w:val="000000"/>
                <w:spacing w:val="-5"/>
                <w:sz w:val="19"/>
                <w:szCs w:val="19"/>
                <w:lang w:eastAsia="ru-RU"/>
              </w:rPr>
              <w:softHyphen/>
              <w:t>рам художественно</w:t>
            </w:r>
            <w:r w:rsidRPr="00D66F98">
              <w:rPr>
                <w:rFonts w:ascii="Arial" w:eastAsia="Times New Roman" w:hAnsi="Arial" w:cs="Arial"/>
                <w:color w:val="000000"/>
                <w:spacing w:val="-5"/>
                <w:sz w:val="19"/>
                <w:szCs w:val="19"/>
                <w:lang w:eastAsia="ru-RU"/>
              </w:rPr>
              <w:softHyphen/>
              <w:t>го промысла, сохра</w:t>
            </w:r>
            <w:r w:rsidRPr="00D66F98">
              <w:rPr>
                <w:rFonts w:ascii="Arial" w:eastAsia="Times New Roman" w:hAnsi="Arial" w:cs="Arial"/>
                <w:color w:val="000000"/>
                <w:spacing w:val="-5"/>
                <w:sz w:val="19"/>
                <w:szCs w:val="19"/>
                <w:lang w:eastAsia="ru-RU"/>
              </w:rPr>
              <w:softHyphen/>
              <w:t>няющим народные традиции, способ</w:t>
            </w:r>
            <w:r w:rsidRPr="00D66F98">
              <w:rPr>
                <w:rFonts w:ascii="Arial" w:eastAsia="Times New Roman" w:hAnsi="Arial" w:cs="Arial"/>
                <w:color w:val="000000"/>
                <w:spacing w:val="-5"/>
                <w:sz w:val="19"/>
                <w:szCs w:val="19"/>
                <w:lang w:eastAsia="ru-RU"/>
              </w:rPr>
              <w:softHyphen/>
              <w:t>ность адекватно оценить сложность предлагаемого за</w:t>
            </w:r>
            <w:r w:rsidRPr="00D66F98">
              <w:rPr>
                <w:rFonts w:ascii="Arial" w:eastAsia="Times New Roman" w:hAnsi="Arial" w:cs="Arial"/>
                <w:color w:val="000000"/>
                <w:spacing w:val="-5"/>
                <w:sz w:val="19"/>
                <w:szCs w:val="19"/>
                <w:lang w:eastAsia="ru-RU"/>
              </w:rPr>
              <w:softHyphen/>
              <w:t>дания</w:t>
            </w: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Планировать собст</w:t>
            </w:r>
            <w:r w:rsidRPr="00D66F98">
              <w:rPr>
                <w:rFonts w:ascii="Arial" w:eastAsia="Times New Roman" w:hAnsi="Arial" w:cs="Arial"/>
                <w:color w:val="000000"/>
                <w:spacing w:val="-5"/>
                <w:sz w:val="19"/>
                <w:szCs w:val="19"/>
                <w:lang w:eastAsia="ru-RU"/>
              </w:rPr>
              <w:softHyphen/>
              <w:t>венную творческую деятельность, осу</w:t>
            </w:r>
            <w:r w:rsidRPr="00D66F98">
              <w:rPr>
                <w:rFonts w:ascii="Arial" w:eastAsia="Times New Roman" w:hAnsi="Arial" w:cs="Arial"/>
                <w:color w:val="000000"/>
                <w:spacing w:val="-5"/>
                <w:sz w:val="19"/>
                <w:szCs w:val="19"/>
                <w:lang w:eastAsia="ru-RU"/>
              </w:rPr>
              <w:softHyphen/>
              <w:t>ществлять пошаго</w:t>
            </w:r>
            <w:r w:rsidRPr="00D66F98">
              <w:rPr>
                <w:rFonts w:ascii="Arial" w:eastAsia="Times New Roman" w:hAnsi="Arial" w:cs="Arial"/>
                <w:color w:val="000000"/>
                <w:spacing w:val="-5"/>
                <w:sz w:val="19"/>
                <w:szCs w:val="19"/>
                <w:lang w:eastAsia="ru-RU"/>
              </w:rPr>
              <w:softHyphen/>
              <w:t>вый и итоговый кон</w:t>
            </w:r>
            <w:r w:rsidRPr="00D66F98">
              <w:rPr>
                <w:rFonts w:ascii="Arial" w:eastAsia="Times New Roman" w:hAnsi="Arial" w:cs="Arial"/>
                <w:color w:val="000000"/>
                <w:spacing w:val="-5"/>
                <w:sz w:val="19"/>
                <w:szCs w:val="19"/>
                <w:lang w:eastAsia="ru-RU"/>
              </w:rPr>
              <w:softHyphen/>
              <w:t>троль</w:t>
            </w:r>
          </w:p>
        </w:tc>
      </w:tr>
      <w:tr w:rsidR="00D66F98" w:rsidRPr="00D66F98" w:rsidTr="002B5209">
        <w:tblPrEx>
          <w:tblCellMar>
            <w:top w:w="0" w:type="dxa"/>
            <w:left w:w="0" w:type="dxa"/>
            <w:bottom w:w="0" w:type="dxa"/>
            <w:right w:w="0" w:type="dxa"/>
          </w:tblCellMar>
        </w:tblPrEx>
        <w:trPr>
          <w:trHeight w:hRule="exact" w:val="254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19</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Твои творческие достижения. Проверка знаний</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w:t>
            </w: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проверки и коррекции знаний и умений</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Определение (узнавание) и группи</w:t>
            </w:r>
            <w:r w:rsidRPr="00D66F98">
              <w:rPr>
                <w:rFonts w:ascii="Arial" w:eastAsia="Times New Roman" w:hAnsi="Arial" w:cs="Arial"/>
                <w:color w:val="000000"/>
                <w:spacing w:val="-5"/>
                <w:sz w:val="19"/>
                <w:szCs w:val="19"/>
                <w:lang w:eastAsia="ru-RU"/>
              </w:rPr>
              <w:softHyphen/>
              <w:t>ровка произведений традиционных народных художественных промы</w:t>
            </w:r>
            <w:r w:rsidRPr="00D66F98">
              <w:rPr>
                <w:rFonts w:ascii="Arial" w:eastAsia="Times New Roman" w:hAnsi="Arial" w:cs="Arial"/>
                <w:color w:val="000000"/>
                <w:spacing w:val="-5"/>
                <w:sz w:val="19"/>
                <w:szCs w:val="19"/>
                <w:lang w:eastAsia="ru-RU"/>
              </w:rPr>
              <w:softHyphen/>
              <w:t>слов. Разработка схем елочных игрушек на основе изученных про</w:t>
            </w:r>
            <w:r w:rsidRPr="00D66F98">
              <w:rPr>
                <w:rFonts w:ascii="Arial" w:eastAsia="Times New Roman" w:hAnsi="Arial" w:cs="Arial"/>
                <w:color w:val="000000"/>
                <w:spacing w:val="-5"/>
                <w:sz w:val="19"/>
                <w:szCs w:val="19"/>
                <w:lang w:eastAsia="ru-RU"/>
              </w:rPr>
              <w:softHyphen/>
              <w:t>мыслов</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Различать подел</w:t>
            </w:r>
            <w:r w:rsidRPr="00D66F98">
              <w:rPr>
                <w:rFonts w:ascii="Arial" w:eastAsia="Times New Roman" w:hAnsi="Arial" w:cs="Arial"/>
                <w:color w:val="000000"/>
                <w:spacing w:val="-5"/>
                <w:sz w:val="19"/>
                <w:szCs w:val="19"/>
                <w:lang w:eastAsia="ru-RU"/>
              </w:rPr>
              <w:softHyphen/>
              <w:t>ки и соотносить их с определенным народным про</w:t>
            </w:r>
            <w:r w:rsidRPr="00D66F98">
              <w:rPr>
                <w:rFonts w:ascii="Arial" w:eastAsia="Times New Roman" w:hAnsi="Arial" w:cs="Arial"/>
                <w:color w:val="000000"/>
                <w:spacing w:val="-5"/>
                <w:sz w:val="19"/>
                <w:szCs w:val="19"/>
                <w:lang w:eastAsia="ru-RU"/>
              </w:rPr>
              <w:softHyphen/>
              <w:t>мыслом (Дымково, Городец, Гжель, Жостово, Павлов</w:t>
            </w:r>
            <w:r w:rsidRPr="00D66F98">
              <w:rPr>
                <w:rFonts w:ascii="Arial" w:eastAsia="Times New Roman" w:hAnsi="Arial" w:cs="Arial"/>
                <w:color w:val="000000"/>
                <w:spacing w:val="-5"/>
                <w:sz w:val="19"/>
                <w:szCs w:val="19"/>
                <w:lang w:eastAsia="ru-RU"/>
              </w:rPr>
              <w:softHyphen/>
              <w:t>ский Посад, Ско- пино, Богород</w:t>
            </w:r>
            <w:r w:rsidRPr="00D66F98">
              <w:rPr>
                <w:rFonts w:ascii="Arial" w:eastAsia="Times New Roman" w:hAnsi="Arial" w:cs="Arial"/>
                <w:color w:val="000000"/>
                <w:spacing w:val="-5"/>
                <w:sz w:val="19"/>
                <w:szCs w:val="19"/>
                <w:lang w:eastAsia="ru-RU"/>
              </w:rPr>
              <w:softHyphen/>
              <w:t>ское, Хохлома, матрешка)</w:t>
            </w: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Осознанный выбор посильного задания</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группировать, срав</w:t>
            </w:r>
            <w:r w:rsidRPr="00D66F98">
              <w:rPr>
                <w:rFonts w:ascii="Arial" w:eastAsia="Times New Roman" w:hAnsi="Arial" w:cs="Arial"/>
                <w:color w:val="000000"/>
                <w:spacing w:val="-5"/>
                <w:sz w:val="19"/>
                <w:szCs w:val="19"/>
                <w:lang w:eastAsia="ru-RU"/>
              </w:rPr>
              <w:softHyphen/>
              <w:t>нивать произведе</w:t>
            </w:r>
            <w:r w:rsidRPr="00D66F98">
              <w:rPr>
                <w:rFonts w:ascii="Arial" w:eastAsia="Times New Roman" w:hAnsi="Arial" w:cs="Arial"/>
                <w:color w:val="000000"/>
                <w:spacing w:val="-5"/>
                <w:sz w:val="19"/>
                <w:szCs w:val="19"/>
                <w:lang w:eastAsia="ru-RU"/>
              </w:rPr>
              <w:softHyphen/>
              <w:t>ния народных про</w:t>
            </w:r>
            <w:r w:rsidRPr="00D66F98">
              <w:rPr>
                <w:rFonts w:ascii="Arial" w:eastAsia="Times New Roman" w:hAnsi="Arial" w:cs="Arial"/>
                <w:color w:val="000000"/>
                <w:spacing w:val="-5"/>
                <w:sz w:val="19"/>
                <w:szCs w:val="19"/>
                <w:lang w:eastAsia="ru-RU"/>
              </w:rPr>
              <w:softHyphen/>
              <w:t>мыслов по их харак</w:t>
            </w:r>
            <w:r w:rsidRPr="00D66F98">
              <w:rPr>
                <w:rFonts w:ascii="Arial" w:eastAsia="Times New Roman" w:hAnsi="Arial" w:cs="Arial"/>
                <w:color w:val="000000"/>
                <w:spacing w:val="-5"/>
                <w:sz w:val="19"/>
                <w:szCs w:val="19"/>
                <w:lang w:eastAsia="ru-RU"/>
              </w:rPr>
              <w:softHyphen/>
              <w:t>терным особенно</w:t>
            </w:r>
            <w:r w:rsidRPr="00D66F98">
              <w:rPr>
                <w:rFonts w:ascii="Arial" w:eastAsia="Times New Roman" w:hAnsi="Arial" w:cs="Arial"/>
                <w:color w:val="000000"/>
                <w:spacing w:val="-5"/>
                <w:sz w:val="19"/>
                <w:szCs w:val="19"/>
                <w:lang w:eastAsia="ru-RU"/>
              </w:rPr>
              <w:softHyphen/>
              <w:t>стям</w:t>
            </w:r>
          </w:p>
        </w:tc>
      </w:tr>
      <w:tr w:rsidR="00D66F98" w:rsidRPr="00D66F98" w:rsidTr="002B5209">
        <w:tblPrEx>
          <w:tblCellMar>
            <w:top w:w="0" w:type="dxa"/>
            <w:left w:w="0" w:type="dxa"/>
            <w:bottom w:w="0" w:type="dxa"/>
            <w:right w:w="0" w:type="dxa"/>
          </w:tblCellMar>
        </w:tblPrEx>
        <w:trPr>
          <w:trHeight w:hRule="exact" w:val="240"/>
        </w:trPr>
        <w:tc>
          <w:tcPr>
            <w:tcW w:w="14651" w:type="dxa"/>
            <w:gridSpan w:val="8"/>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9514" w:wrap="around" w:vAnchor="page" w:hAnchor="page" w:x="1093" w:y="946"/>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 xml:space="preserve">Мир декоративного искусства </w:t>
            </w:r>
            <w:r w:rsidRPr="00D66F98">
              <w:rPr>
                <w:rFonts w:ascii="Arial" w:eastAsia="Times New Roman" w:hAnsi="Arial" w:cs="Arial"/>
                <w:b/>
                <w:color w:val="000000"/>
                <w:spacing w:val="-5"/>
                <w:sz w:val="19"/>
                <w:szCs w:val="19"/>
                <w:lang w:eastAsia="ru-RU"/>
              </w:rPr>
              <w:t>(9 ч.)</w:t>
            </w:r>
          </w:p>
        </w:tc>
      </w:tr>
      <w:tr w:rsidR="00D66F98" w:rsidRPr="00D66F98" w:rsidTr="002B5209">
        <w:tblPrEx>
          <w:tblCellMar>
            <w:top w:w="0" w:type="dxa"/>
            <w:left w:w="0" w:type="dxa"/>
            <w:bottom w:w="0" w:type="dxa"/>
            <w:right w:w="0" w:type="dxa"/>
          </w:tblCellMar>
        </w:tblPrEx>
        <w:trPr>
          <w:trHeight w:hRule="exact" w:val="3014"/>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20</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Декоративная</w:t>
            </w:r>
          </w:p>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композиция.</w:t>
            </w:r>
          </w:p>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Стилизация</w:t>
            </w:r>
          </w:p>
        </w:tc>
        <w:tc>
          <w:tcPr>
            <w:tcW w:w="145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изуче</w:t>
            </w:r>
            <w:r w:rsidRPr="00D66F98">
              <w:rPr>
                <w:rFonts w:ascii="Arial" w:eastAsia="Times New Roman" w:hAnsi="Arial" w:cs="Arial"/>
                <w:i/>
                <w:iCs/>
                <w:color w:val="000000"/>
                <w:spacing w:val="-4"/>
                <w:sz w:val="19"/>
                <w:szCs w:val="19"/>
                <w:lang w:eastAsia="ru-RU"/>
              </w:rPr>
              <w:softHyphen/>
              <w:t>ния и пер</w:t>
            </w:r>
            <w:r w:rsidRPr="00D66F98">
              <w:rPr>
                <w:rFonts w:ascii="Arial" w:eastAsia="Times New Roman" w:hAnsi="Arial" w:cs="Arial"/>
                <w:i/>
                <w:iCs/>
                <w:color w:val="000000"/>
                <w:spacing w:val="-4"/>
                <w:sz w:val="19"/>
                <w:szCs w:val="19"/>
                <w:lang w:eastAsia="ru-RU"/>
              </w:rPr>
              <w:softHyphen/>
              <w:t>вичного за</w:t>
            </w:r>
            <w:r w:rsidRPr="00D66F98">
              <w:rPr>
                <w:rFonts w:ascii="Arial" w:eastAsia="Times New Roman" w:hAnsi="Arial" w:cs="Arial"/>
                <w:i/>
                <w:iCs/>
                <w:color w:val="000000"/>
                <w:spacing w:val="-4"/>
                <w:sz w:val="19"/>
                <w:szCs w:val="19"/>
                <w:lang w:eastAsia="ru-RU"/>
              </w:rPr>
              <w:softHyphen/>
              <w:t>крепления знаний</w:t>
            </w:r>
          </w:p>
        </w:tc>
        <w:tc>
          <w:tcPr>
            <w:tcW w:w="36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понятием «стилизация», расширение представлений о декоративной композиции, цвете. Изучение художественных приемов декоративной композиции, стилизации</w:t>
            </w:r>
          </w:p>
        </w:tc>
        <w:tc>
          <w:tcPr>
            <w:tcW w:w="199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Рассказывать об особенностях де</w:t>
            </w:r>
            <w:r w:rsidRPr="00D66F98">
              <w:rPr>
                <w:rFonts w:ascii="Arial" w:eastAsia="Times New Roman" w:hAnsi="Arial" w:cs="Arial"/>
                <w:color w:val="000000"/>
                <w:spacing w:val="-5"/>
                <w:sz w:val="19"/>
                <w:szCs w:val="19"/>
                <w:lang w:eastAsia="ru-RU"/>
              </w:rPr>
              <w:softHyphen/>
              <w:t>коративной ком</w:t>
            </w:r>
            <w:r w:rsidRPr="00D66F98">
              <w:rPr>
                <w:rFonts w:ascii="Arial" w:eastAsia="Times New Roman" w:hAnsi="Arial" w:cs="Arial"/>
                <w:color w:val="000000"/>
                <w:spacing w:val="-5"/>
                <w:sz w:val="19"/>
                <w:szCs w:val="19"/>
                <w:lang w:eastAsia="ru-RU"/>
              </w:rPr>
              <w:softHyphen/>
              <w:t>позиции, приво</w:t>
            </w:r>
            <w:r w:rsidRPr="00D66F98">
              <w:rPr>
                <w:rFonts w:ascii="Arial" w:eastAsia="Times New Roman" w:hAnsi="Arial" w:cs="Arial"/>
                <w:color w:val="000000"/>
                <w:spacing w:val="-5"/>
                <w:sz w:val="19"/>
                <w:szCs w:val="19"/>
                <w:lang w:eastAsia="ru-RU"/>
              </w:rPr>
              <w:softHyphen/>
              <w:t>дить примеры де</w:t>
            </w:r>
            <w:r w:rsidRPr="00D66F98">
              <w:rPr>
                <w:rFonts w:ascii="Arial" w:eastAsia="Times New Roman" w:hAnsi="Arial" w:cs="Arial"/>
                <w:color w:val="000000"/>
                <w:spacing w:val="-5"/>
                <w:sz w:val="19"/>
                <w:szCs w:val="19"/>
                <w:lang w:eastAsia="ru-RU"/>
              </w:rPr>
              <w:softHyphen/>
              <w:t>коративной ком</w:t>
            </w:r>
            <w:r w:rsidRPr="00D66F98">
              <w:rPr>
                <w:rFonts w:ascii="Arial" w:eastAsia="Times New Roman" w:hAnsi="Arial" w:cs="Arial"/>
                <w:color w:val="000000"/>
                <w:spacing w:val="-5"/>
                <w:sz w:val="19"/>
                <w:szCs w:val="19"/>
                <w:lang w:eastAsia="ru-RU"/>
              </w:rPr>
              <w:softHyphen/>
              <w:t>позиции в искус</w:t>
            </w:r>
            <w:r w:rsidRPr="00D66F98">
              <w:rPr>
                <w:rFonts w:ascii="Arial" w:eastAsia="Times New Roman" w:hAnsi="Arial" w:cs="Arial"/>
                <w:color w:val="000000"/>
                <w:spacing w:val="-5"/>
                <w:sz w:val="19"/>
                <w:szCs w:val="19"/>
                <w:lang w:eastAsia="ru-RU"/>
              </w:rPr>
              <w:softHyphen/>
              <w:t>стве (коллажи, гобелены, витра</w:t>
            </w:r>
            <w:r w:rsidRPr="00D66F98">
              <w:rPr>
                <w:rFonts w:ascii="Arial" w:eastAsia="Times New Roman" w:hAnsi="Arial" w:cs="Arial"/>
                <w:color w:val="000000"/>
                <w:spacing w:val="-5"/>
                <w:sz w:val="19"/>
                <w:szCs w:val="19"/>
                <w:lang w:eastAsia="ru-RU"/>
              </w:rPr>
              <w:softHyphen/>
              <w:t>жи, мозаика), от</w:t>
            </w:r>
            <w:r w:rsidRPr="00D66F98">
              <w:rPr>
                <w:rFonts w:ascii="Arial" w:eastAsia="Times New Roman" w:hAnsi="Arial" w:cs="Arial"/>
                <w:color w:val="000000"/>
                <w:spacing w:val="-5"/>
                <w:sz w:val="19"/>
                <w:szCs w:val="19"/>
                <w:lang w:eastAsia="ru-RU"/>
              </w:rPr>
              <w:softHyphen/>
              <w:t>личать стилизо</w:t>
            </w:r>
            <w:r w:rsidRPr="00D66F98">
              <w:rPr>
                <w:rFonts w:ascii="Arial" w:eastAsia="Times New Roman" w:hAnsi="Arial" w:cs="Arial"/>
                <w:color w:val="000000"/>
                <w:spacing w:val="-5"/>
                <w:sz w:val="19"/>
                <w:szCs w:val="19"/>
                <w:lang w:eastAsia="ru-RU"/>
              </w:rPr>
              <w:softHyphen/>
              <w:t>ванные изображе</w:t>
            </w:r>
            <w:r w:rsidRPr="00D66F98">
              <w:rPr>
                <w:rFonts w:ascii="Arial" w:eastAsia="Times New Roman" w:hAnsi="Arial" w:cs="Arial"/>
                <w:color w:val="000000"/>
                <w:spacing w:val="-5"/>
                <w:sz w:val="19"/>
                <w:szCs w:val="19"/>
                <w:lang w:eastAsia="ru-RU"/>
              </w:rPr>
              <w:softHyphen/>
              <w:t>ния</w:t>
            </w:r>
          </w:p>
        </w:tc>
        <w:tc>
          <w:tcPr>
            <w:tcW w:w="217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514" w:wrap="around" w:vAnchor="page" w:hAnchor="page" w:x="1093" w:y="946"/>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514" w:wrap="around" w:vAnchor="page" w:hAnchor="page" w:x="1093" w:y="946"/>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Составлять устные высказывания, пла</w:t>
            </w:r>
            <w:r w:rsidRPr="00D66F98">
              <w:rPr>
                <w:rFonts w:ascii="Arial" w:eastAsia="Times New Roman" w:hAnsi="Arial" w:cs="Arial"/>
                <w:color w:val="000000"/>
                <w:spacing w:val="-5"/>
                <w:sz w:val="19"/>
                <w:szCs w:val="19"/>
                <w:lang w:eastAsia="ru-RU"/>
              </w:rPr>
              <w:softHyphen/>
              <w:t>нировать учебную деятельность</w:t>
            </w:r>
          </w:p>
        </w:tc>
      </w:tr>
    </w:tbl>
    <w:p w:rsidR="00D66F98" w:rsidRPr="00D66F98" w:rsidRDefault="00D66F98" w:rsidP="00D66F98">
      <w:pPr>
        <w:framePr w:wrap="around" w:vAnchor="page" w:hAnchor="page" w:x="8216" w:y="10697"/>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209</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47"/>
        <w:gridCol w:w="898"/>
        <w:gridCol w:w="1805"/>
        <w:gridCol w:w="1450"/>
        <w:gridCol w:w="3610"/>
        <w:gridCol w:w="1992"/>
        <w:gridCol w:w="2165"/>
        <w:gridCol w:w="2184"/>
      </w:tblGrid>
      <w:tr w:rsidR="00D66F98" w:rsidRPr="00D66F98" w:rsidTr="002B5209">
        <w:tblPrEx>
          <w:tblCellMar>
            <w:top w:w="0" w:type="dxa"/>
            <w:left w:w="0" w:type="dxa"/>
            <w:bottom w:w="0" w:type="dxa"/>
            <w:right w:w="0" w:type="dxa"/>
          </w:tblCellMar>
        </w:tblPrEx>
        <w:trPr>
          <w:trHeight w:hRule="exact" w:val="3010"/>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21</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Замкнутый</w:t>
            </w:r>
          </w:p>
          <w:p w:rsidR="00D66F98" w:rsidRPr="00D66F98" w:rsidRDefault="00D66F98" w:rsidP="00D66F98">
            <w:pPr>
              <w:framePr w:w="14650" w:h="9494" w:wrap="around" w:vAnchor="page" w:hAnchor="page" w:x="1093" w:y="965"/>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орнамент</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33"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Изучение схем размещения орнамента на круге, прямоугольнике, квадрате. Составление схем размещения орнамента для ковра. Роспись «тарелочки» с учетом композиционных особенностей орнамента в круге</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Рассказывать и приводить примеры замкнутого орна</w:t>
            </w:r>
            <w:r w:rsidRPr="00D66F98">
              <w:rPr>
                <w:rFonts w:ascii="Arial" w:eastAsia="Times New Roman" w:hAnsi="Arial" w:cs="Arial"/>
                <w:color w:val="000000"/>
                <w:spacing w:val="-5"/>
                <w:sz w:val="19"/>
                <w:szCs w:val="19"/>
                <w:lang w:eastAsia="ru-RU"/>
              </w:rPr>
              <w:softHyphen/>
              <w:t>мента, характери</w:t>
            </w:r>
            <w:r w:rsidRPr="00D66F98">
              <w:rPr>
                <w:rFonts w:ascii="Arial" w:eastAsia="Times New Roman" w:hAnsi="Arial" w:cs="Arial"/>
                <w:color w:val="000000"/>
                <w:spacing w:val="-5"/>
                <w:sz w:val="19"/>
                <w:szCs w:val="19"/>
                <w:lang w:eastAsia="ru-RU"/>
              </w:rPr>
              <w:softHyphen/>
              <w:t>зовать композици</w:t>
            </w:r>
            <w:r w:rsidRPr="00D66F98">
              <w:rPr>
                <w:rFonts w:ascii="Arial" w:eastAsia="Times New Roman" w:hAnsi="Arial" w:cs="Arial"/>
                <w:color w:val="000000"/>
                <w:spacing w:val="-5"/>
                <w:sz w:val="19"/>
                <w:szCs w:val="19"/>
                <w:lang w:eastAsia="ru-RU"/>
              </w:rPr>
              <w:softHyphen/>
              <w:t>онное решение орнамента разных форм. Создавать собственные твор</w:t>
            </w:r>
            <w:r w:rsidRPr="00D66F98">
              <w:rPr>
                <w:rFonts w:ascii="Arial" w:eastAsia="Times New Roman" w:hAnsi="Arial" w:cs="Arial"/>
                <w:color w:val="000000"/>
                <w:spacing w:val="-5"/>
                <w:sz w:val="19"/>
                <w:szCs w:val="19"/>
                <w:lang w:eastAsia="ru-RU"/>
              </w:rPr>
              <w:softHyphen/>
              <w:t>ческие работы на основе правил ком</w:t>
            </w:r>
            <w:r w:rsidRPr="00D66F98">
              <w:rPr>
                <w:rFonts w:ascii="Arial" w:eastAsia="Times New Roman" w:hAnsi="Arial" w:cs="Arial"/>
                <w:color w:val="000000"/>
                <w:spacing w:val="-5"/>
                <w:sz w:val="19"/>
                <w:szCs w:val="19"/>
                <w:lang w:eastAsia="ru-RU"/>
              </w:rPr>
              <w:softHyphen/>
              <w:t>позиции замкнутого орнамента</w:t>
            </w:r>
          </w:p>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Способность само</w:t>
            </w:r>
            <w:r w:rsidRPr="00D66F98">
              <w:rPr>
                <w:rFonts w:ascii="Arial" w:eastAsia="Times New Roman" w:hAnsi="Arial" w:cs="Arial"/>
                <w:color w:val="000000"/>
                <w:spacing w:val="-5"/>
                <w:sz w:val="19"/>
                <w:szCs w:val="19"/>
                <w:lang w:eastAsia="ru-RU"/>
              </w:rPr>
              <w:softHyphen/>
              <w:t>стоятельно подби</w:t>
            </w:r>
            <w:r w:rsidRPr="00D66F98">
              <w:rPr>
                <w:rFonts w:ascii="Arial" w:eastAsia="Times New Roman" w:hAnsi="Arial" w:cs="Arial"/>
                <w:color w:val="000000"/>
                <w:spacing w:val="-5"/>
                <w:sz w:val="19"/>
                <w:szCs w:val="19"/>
                <w:lang w:eastAsia="ru-RU"/>
              </w:rPr>
              <w:softHyphen/>
              <w:t>рать выразительные средства в зависи</w:t>
            </w:r>
            <w:r w:rsidRPr="00D66F98">
              <w:rPr>
                <w:rFonts w:ascii="Arial" w:eastAsia="Times New Roman" w:hAnsi="Arial" w:cs="Arial"/>
                <w:color w:val="000000"/>
                <w:spacing w:val="-5"/>
                <w:sz w:val="19"/>
                <w:szCs w:val="19"/>
                <w:lang w:eastAsia="ru-RU"/>
              </w:rPr>
              <w:softHyphen/>
              <w:t>мости от замысла</w:t>
            </w:r>
          </w:p>
        </w:tc>
        <w:tc>
          <w:tcPr>
            <w:tcW w:w="218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49"/>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Планировать собст</w:t>
            </w:r>
            <w:r w:rsidRPr="00D66F98">
              <w:rPr>
                <w:rFonts w:ascii="Arial" w:eastAsia="Times New Roman" w:hAnsi="Arial" w:cs="Arial"/>
                <w:color w:val="000000"/>
                <w:spacing w:val="-5"/>
                <w:sz w:val="19"/>
                <w:szCs w:val="19"/>
                <w:lang w:eastAsia="ru-RU"/>
              </w:rPr>
              <w:softHyphen/>
              <w:t>венную творческую деятельность, осу</w:t>
            </w:r>
            <w:r w:rsidRPr="00D66F98">
              <w:rPr>
                <w:rFonts w:ascii="Arial" w:eastAsia="Times New Roman" w:hAnsi="Arial" w:cs="Arial"/>
                <w:color w:val="000000"/>
                <w:spacing w:val="-5"/>
                <w:sz w:val="19"/>
                <w:szCs w:val="19"/>
                <w:lang w:eastAsia="ru-RU"/>
              </w:rPr>
              <w:softHyphen/>
              <w:t>ществлять пошаго</w:t>
            </w:r>
            <w:r w:rsidRPr="00D66F98">
              <w:rPr>
                <w:rFonts w:ascii="Arial" w:eastAsia="Times New Roman" w:hAnsi="Arial" w:cs="Arial"/>
                <w:color w:val="000000"/>
                <w:spacing w:val="-5"/>
                <w:sz w:val="19"/>
                <w:szCs w:val="19"/>
                <w:lang w:eastAsia="ru-RU"/>
              </w:rPr>
              <w:softHyphen/>
              <w:t>вый и итоговый кон</w:t>
            </w:r>
            <w:r w:rsidRPr="00D66F98">
              <w:rPr>
                <w:rFonts w:ascii="Arial" w:eastAsia="Times New Roman" w:hAnsi="Arial" w:cs="Arial"/>
                <w:color w:val="000000"/>
                <w:spacing w:val="-5"/>
                <w:sz w:val="19"/>
                <w:szCs w:val="19"/>
                <w:lang w:eastAsia="ru-RU"/>
              </w:rPr>
              <w:softHyphen/>
              <w:t>троль</w:t>
            </w:r>
          </w:p>
        </w:tc>
      </w:tr>
      <w:tr w:rsidR="00D66F98" w:rsidRPr="00D66F98" w:rsidTr="002B5209">
        <w:tblPrEx>
          <w:tblCellMar>
            <w:top w:w="0" w:type="dxa"/>
            <w:left w:w="0" w:type="dxa"/>
            <w:bottom w:w="0" w:type="dxa"/>
            <w:right w:w="0" w:type="dxa"/>
          </w:tblCellMar>
        </w:tblPrEx>
        <w:trPr>
          <w:trHeight w:hRule="exact" w:val="2078"/>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22</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Декоративный</w:t>
            </w:r>
          </w:p>
          <w:p w:rsidR="00D66F98" w:rsidRPr="00D66F98" w:rsidRDefault="00D66F98" w:rsidP="00D66F98">
            <w:pPr>
              <w:framePr w:w="14650" w:h="9494" w:wrap="around" w:vAnchor="page" w:hAnchor="page" w:x="1093" w:y="965"/>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натюрморт</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26"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жанром натюрморта. Знакомство с композиционным решением, художественными приемами изображения декоративного натюрморта. Обучение декоративной живописи</w:t>
            </w:r>
          </w:p>
        </w:tc>
        <w:tc>
          <w:tcPr>
            <w:tcW w:w="199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Различать живо</w:t>
            </w:r>
            <w:r w:rsidRPr="00D66F98">
              <w:rPr>
                <w:rFonts w:ascii="Arial" w:eastAsia="Times New Roman" w:hAnsi="Arial" w:cs="Arial"/>
                <w:color w:val="000000"/>
                <w:spacing w:val="-5"/>
                <w:sz w:val="19"/>
                <w:szCs w:val="19"/>
                <w:lang w:eastAsia="ru-RU"/>
              </w:rPr>
              <w:softHyphen/>
              <w:t>писный и декора</w:t>
            </w:r>
            <w:r w:rsidRPr="00D66F98">
              <w:rPr>
                <w:rFonts w:ascii="Arial" w:eastAsia="Times New Roman" w:hAnsi="Arial" w:cs="Arial"/>
                <w:color w:val="000000"/>
                <w:spacing w:val="-5"/>
                <w:sz w:val="19"/>
                <w:szCs w:val="19"/>
                <w:lang w:eastAsia="ru-RU"/>
              </w:rPr>
              <w:softHyphen/>
              <w:t>тивный натюрморт. Создавать собст</w:t>
            </w:r>
            <w:r w:rsidRPr="00D66F98">
              <w:rPr>
                <w:rFonts w:ascii="Arial" w:eastAsia="Times New Roman" w:hAnsi="Arial" w:cs="Arial"/>
                <w:color w:val="000000"/>
                <w:spacing w:val="-5"/>
                <w:sz w:val="19"/>
                <w:szCs w:val="19"/>
                <w:lang w:eastAsia="ru-RU"/>
              </w:rPr>
              <w:softHyphen/>
              <w:t>венные творческие работы в жанре декоративного на</w:t>
            </w:r>
            <w:r w:rsidRPr="00D66F98">
              <w:rPr>
                <w:rFonts w:ascii="Arial" w:eastAsia="Times New Roman" w:hAnsi="Arial" w:cs="Arial"/>
                <w:color w:val="000000"/>
                <w:spacing w:val="-5"/>
                <w:sz w:val="19"/>
                <w:szCs w:val="19"/>
                <w:lang w:eastAsia="ru-RU"/>
              </w:rPr>
              <w:softHyphen/>
              <w:t>тюрморта</w:t>
            </w: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Понимание разно</w:t>
            </w:r>
            <w:r w:rsidRPr="00D66F98">
              <w:rPr>
                <w:rFonts w:ascii="Arial" w:eastAsia="Times New Roman" w:hAnsi="Arial" w:cs="Arial"/>
                <w:color w:val="000000"/>
                <w:spacing w:val="-5"/>
                <w:sz w:val="19"/>
                <w:szCs w:val="19"/>
                <w:lang w:eastAsia="ru-RU"/>
              </w:rPr>
              <w:softHyphen/>
              <w:t>образия и богатства художественных средств для выра</w:t>
            </w:r>
            <w:r w:rsidRPr="00D66F98">
              <w:rPr>
                <w:rFonts w:ascii="Arial" w:eastAsia="Times New Roman" w:hAnsi="Arial" w:cs="Arial"/>
                <w:color w:val="000000"/>
                <w:spacing w:val="-5"/>
                <w:sz w:val="19"/>
                <w:szCs w:val="19"/>
                <w:lang w:eastAsia="ru-RU"/>
              </w:rPr>
              <w:softHyphen/>
              <w:t>жения отношения к окружающему миру</w:t>
            </w:r>
          </w:p>
        </w:tc>
        <w:tc>
          <w:tcPr>
            <w:tcW w:w="218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средства создания образа, составлять устные высказыва</w:t>
            </w:r>
            <w:r w:rsidRPr="00D66F98">
              <w:rPr>
                <w:rFonts w:ascii="Arial" w:eastAsia="Times New Roman" w:hAnsi="Arial" w:cs="Arial"/>
                <w:color w:val="000000"/>
                <w:spacing w:val="-5"/>
                <w:sz w:val="19"/>
                <w:szCs w:val="19"/>
                <w:lang w:eastAsia="ru-RU"/>
              </w:rPr>
              <w:softHyphen/>
              <w:t>ния, вести беседу по теме урока</w:t>
            </w:r>
          </w:p>
        </w:tc>
      </w:tr>
      <w:tr w:rsidR="00D66F98" w:rsidRPr="00D66F98" w:rsidTr="002B5209">
        <w:tblPrEx>
          <w:tblCellMar>
            <w:top w:w="0" w:type="dxa"/>
            <w:left w:w="0" w:type="dxa"/>
            <w:bottom w:w="0" w:type="dxa"/>
            <w:right w:w="0" w:type="dxa"/>
          </w:tblCellMar>
        </w:tblPrEx>
        <w:trPr>
          <w:trHeight w:hRule="exact" w:val="2314"/>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23</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Декоративный</w:t>
            </w:r>
          </w:p>
          <w:p w:rsidR="00D66F98" w:rsidRPr="00D66F98" w:rsidRDefault="00D66F98" w:rsidP="00D66F98">
            <w:pPr>
              <w:framePr w:w="14650" w:h="9494" w:wrap="around" w:vAnchor="page" w:hAnchor="page" w:x="1093" w:y="965"/>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пейзаж</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жанром пейзажа. Знакомство с композиционным решением, художественными приемами изображения декоративного пейзажа. Обучение созданию бумажной мозаики</w:t>
            </w:r>
          </w:p>
        </w:tc>
        <w:tc>
          <w:tcPr>
            <w:tcW w:w="1992"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Различать живо</w:t>
            </w:r>
            <w:r w:rsidRPr="00D66F98">
              <w:rPr>
                <w:rFonts w:ascii="Arial" w:eastAsia="Times New Roman" w:hAnsi="Arial" w:cs="Arial"/>
                <w:color w:val="000000"/>
                <w:spacing w:val="-5"/>
                <w:sz w:val="19"/>
                <w:szCs w:val="19"/>
                <w:lang w:eastAsia="ru-RU"/>
              </w:rPr>
              <w:softHyphen/>
              <w:t>писный и декора</w:t>
            </w:r>
            <w:r w:rsidRPr="00D66F98">
              <w:rPr>
                <w:rFonts w:ascii="Arial" w:eastAsia="Times New Roman" w:hAnsi="Arial" w:cs="Arial"/>
                <w:color w:val="000000"/>
                <w:spacing w:val="-5"/>
                <w:sz w:val="19"/>
                <w:szCs w:val="19"/>
                <w:lang w:eastAsia="ru-RU"/>
              </w:rPr>
              <w:softHyphen/>
              <w:t>тивный пейзаж. Знать и использо</w:t>
            </w:r>
            <w:r w:rsidRPr="00D66F98">
              <w:rPr>
                <w:rFonts w:ascii="Arial" w:eastAsia="Times New Roman" w:hAnsi="Arial" w:cs="Arial"/>
                <w:color w:val="000000"/>
                <w:spacing w:val="-5"/>
                <w:sz w:val="19"/>
                <w:szCs w:val="19"/>
                <w:lang w:eastAsia="ru-RU"/>
              </w:rPr>
              <w:softHyphen/>
              <w:t>вать в своей твор</w:t>
            </w:r>
            <w:r w:rsidRPr="00D66F98">
              <w:rPr>
                <w:rFonts w:ascii="Arial" w:eastAsia="Times New Roman" w:hAnsi="Arial" w:cs="Arial"/>
                <w:color w:val="000000"/>
                <w:spacing w:val="-5"/>
                <w:sz w:val="19"/>
                <w:szCs w:val="19"/>
                <w:lang w:eastAsia="ru-RU"/>
              </w:rPr>
              <w:softHyphen/>
              <w:t>ческой деятельно</w:t>
            </w:r>
            <w:r w:rsidRPr="00D66F98">
              <w:rPr>
                <w:rFonts w:ascii="Arial" w:eastAsia="Times New Roman" w:hAnsi="Arial" w:cs="Arial"/>
                <w:color w:val="000000"/>
                <w:spacing w:val="-5"/>
                <w:sz w:val="19"/>
                <w:szCs w:val="19"/>
                <w:lang w:eastAsia="ru-RU"/>
              </w:rPr>
              <w:softHyphen/>
              <w:t>сти приемы созда</w:t>
            </w:r>
            <w:r w:rsidRPr="00D66F98">
              <w:rPr>
                <w:rFonts w:ascii="Arial" w:eastAsia="Times New Roman" w:hAnsi="Arial" w:cs="Arial"/>
                <w:color w:val="000000"/>
                <w:spacing w:val="-5"/>
                <w:sz w:val="19"/>
                <w:szCs w:val="19"/>
                <w:lang w:eastAsia="ru-RU"/>
              </w:rPr>
              <w:softHyphen/>
              <w:t>ния декоративного пейзажа в различ</w:t>
            </w:r>
            <w:r w:rsidRPr="00D66F98">
              <w:rPr>
                <w:rFonts w:ascii="Arial" w:eastAsia="Times New Roman" w:hAnsi="Arial" w:cs="Arial"/>
                <w:color w:val="000000"/>
                <w:spacing w:val="-5"/>
                <w:sz w:val="19"/>
                <w:szCs w:val="19"/>
                <w:lang w:eastAsia="ru-RU"/>
              </w:rPr>
              <w:softHyphen/>
              <w:t>ных техниках</w:t>
            </w:r>
          </w:p>
        </w:tc>
        <w:tc>
          <w:tcPr>
            <w:tcW w:w="2165"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Осознанный выбор посильного задания</w:t>
            </w:r>
          </w:p>
        </w:tc>
        <w:tc>
          <w:tcPr>
            <w:tcW w:w="218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средства вырази</w:t>
            </w:r>
            <w:r w:rsidRPr="00D66F98">
              <w:rPr>
                <w:rFonts w:ascii="Arial" w:eastAsia="Times New Roman" w:hAnsi="Arial" w:cs="Arial"/>
                <w:color w:val="000000"/>
                <w:spacing w:val="-5"/>
                <w:sz w:val="19"/>
                <w:szCs w:val="19"/>
                <w:lang w:eastAsia="ru-RU"/>
              </w:rPr>
              <w:softHyphen/>
              <w:t>тельности, соблю</w:t>
            </w:r>
            <w:r w:rsidRPr="00D66F98">
              <w:rPr>
                <w:rFonts w:ascii="Arial" w:eastAsia="Times New Roman" w:hAnsi="Arial" w:cs="Arial"/>
                <w:color w:val="000000"/>
                <w:spacing w:val="-5"/>
                <w:sz w:val="19"/>
                <w:szCs w:val="19"/>
                <w:lang w:eastAsia="ru-RU"/>
              </w:rPr>
              <w:softHyphen/>
              <w:t>дать в повседнев</w:t>
            </w:r>
            <w:r w:rsidRPr="00D66F98">
              <w:rPr>
                <w:rFonts w:ascii="Arial" w:eastAsia="Times New Roman" w:hAnsi="Arial" w:cs="Arial"/>
                <w:color w:val="000000"/>
                <w:spacing w:val="-5"/>
                <w:sz w:val="19"/>
                <w:szCs w:val="19"/>
                <w:lang w:eastAsia="ru-RU"/>
              </w:rPr>
              <w:softHyphen/>
              <w:t>ной жизни нормы речевого этикета и правила устного общения</w:t>
            </w:r>
          </w:p>
        </w:tc>
      </w:tr>
      <w:tr w:rsidR="00D66F98" w:rsidRPr="00D66F98" w:rsidTr="002B5209">
        <w:tblPrEx>
          <w:tblCellMar>
            <w:top w:w="0" w:type="dxa"/>
            <w:left w:w="0" w:type="dxa"/>
            <w:bottom w:w="0" w:type="dxa"/>
            <w:right w:w="0" w:type="dxa"/>
          </w:tblCellMar>
        </w:tblPrEx>
        <w:trPr>
          <w:trHeight w:hRule="exact" w:val="2093"/>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24</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0" w:line="240" w:lineRule="auto"/>
              <w:rPr>
                <w:rFonts w:ascii="Courier New" w:eastAsia="Times New Roman" w:hAnsi="Courier New" w:cs="Courier New"/>
                <w:sz w:val="10"/>
                <w:szCs w:val="10"/>
                <w:lang w:eastAsia="ru-RU"/>
              </w:rPr>
            </w:pPr>
          </w:p>
        </w:tc>
        <w:tc>
          <w:tcPr>
            <w:tcW w:w="180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6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Декоративный</w:t>
            </w:r>
          </w:p>
          <w:p w:rsidR="00D66F98" w:rsidRPr="00D66F98" w:rsidRDefault="00D66F98" w:rsidP="00D66F98">
            <w:pPr>
              <w:framePr w:w="14650" w:h="9494" w:wrap="around" w:vAnchor="page" w:hAnchor="page" w:x="1093" w:y="965"/>
              <w:widowControl w:val="0"/>
              <w:spacing w:before="60" w:after="0" w:line="19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портрет</w:t>
            </w:r>
          </w:p>
        </w:tc>
        <w:tc>
          <w:tcPr>
            <w:tcW w:w="145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изуче</w:t>
            </w:r>
            <w:r w:rsidRPr="00D66F98">
              <w:rPr>
                <w:rFonts w:ascii="Arial" w:eastAsia="Times New Roman" w:hAnsi="Arial" w:cs="Arial"/>
                <w:i/>
                <w:iCs/>
                <w:color w:val="000000"/>
                <w:spacing w:val="-4"/>
                <w:sz w:val="19"/>
                <w:szCs w:val="19"/>
                <w:lang w:eastAsia="ru-RU"/>
              </w:rPr>
              <w:softHyphen/>
              <w:t>ния и пер</w:t>
            </w:r>
            <w:r w:rsidRPr="00D66F98">
              <w:rPr>
                <w:rFonts w:ascii="Arial" w:eastAsia="Times New Roman" w:hAnsi="Arial" w:cs="Arial"/>
                <w:i/>
                <w:iCs/>
                <w:color w:val="000000"/>
                <w:spacing w:val="-4"/>
                <w:sz w:val="19"/>
                <w:szCs w:val="19"/>
                <w:lang w:eastAsia="ru-RU"/>
              </w:rPr>
              <w:softHyphen/>
              <w:t>вичного за</w:t>
            </w:r>
            <w:r w:rsidRPr="00D66F98">
              <w:rPr>
                <w:rFonts w:ascii="Arial" w:eastAsia="Times New Roman" w:hAnsi="Arial" w:cs="Arial"/>
                <w:i/>
                <w:iCs/>
                <w:color w:val="000000"/>
                <w:spacing w:val="-4"/>
                <w:sz w:val="19"/>
                <w:szCs w:val="19"/>
                <w:lang w:eastAsia="ru-RU"/>
              </w:rPr>
              <w:softHyphen/>
              <w:t>крепления знаний</w:t>
            </w:r>
          </w:p>
        </w:tc>
        <w:tc>
          <w:tcPr>
            <w:tcW w:w="36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Продолжение знакомства с жанром портрета. Изучение художественных приемов декоративной композиции портрета. Создание декоративного портрета</w:t>
            </w:r>
          </w:p>
        </w:tc>
        <w:tc>
          <w:tcPr>
            <w:tcW w:w="1992" w:type="dxa"/>
            <w:tcBorders>
              <w:top w:val="single" w:sz="4" w:space="0" w:color="auto"/>
              <w:left w:val="single" w:sz="4" w:space="0" w:color="auto"/>
              <w:bottom w:val="single" w:sz="4" w:space="0" w:color="auto"/>
              <w:right w:val="nil"/>
            </w:tcBorders>
            <w:shd w:val="clear" w:color="auto" w:fill="FFFFFF"/>
            <w:vAlign w:val="bottom"/>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Рассказывать о художественных особенностях де</w:t>
            </w:r>
            <w:r w:rsidRPr="00D66F98">
              <w:rPr>
                <w:rFonts w:ascii="Arial" w:eastAsia="Times New Roman" w:hAnsi="Arial" w:cs="Arial"/>
                <w:color w:val="000000"/>
                <w:spacing w:val="-5"/>
                <w:sz w:val="19"/>
                <w:szCs w:val="19"/>
                <w:lang w:eastAsia="ru-RU"/>
              </w:rPr>
              <w:softHyphen/>
              <w:t>коративного порт</w:t>
            </w:r>
            <w:r w:rsidRPr="00D66F98">
              <w:rPr>
                <w:rFonts w:ascii="Arial" w:eastAsia="Times New Roman" w:hAnsi="Arial" w:cs="Arial"/>
                <w:color w:val="000000"/>
                <w:spacing w:val="-5"/>
                <w:sz w:val="19"/>
                <w:szCs w:val="19"/>
                <w:lang w:eastAsia="ru-RU"/>
              </w:rPr>
              <w:softHyphen/>
              <w:t>рета, использо</w:t>
            </w:r>
            <w:r w:rsidRPr="00D66F98">
              <w:rPr>
                <w:rFonts w:ascii="Arial" w:eastAsia="Times New Roman" w:hAnsi="Arial" w:cs="Arial"/>
                <w:color w:val="000000"/>
                <w:spacing w:val="-5"/>
                <w:sz w:val="19"/>
                <w:szCs w:val="19"/>
                <w:lang w:eastAsia="ru-RU"/>
              </w:rPr>
              <w:softHyphen/>
              <w:t>вать приемы де</w:t>
            </w:r>
            <w:r w:rsidRPr="00D66F98">
              <w:rPr>
                <w:rFonts w:ascii="Arial" w:eastAsia="Times New Roman" w:hAnsi="Arial" w:cs="Arial"/>
                <w:color w:val="000000"/>
                <w:spacing w:val="-5"/>
                <w:sz w:val="19"/>
                <w:szCs w:val="19"/>
                <w:lang w:eastAsia="ru-RU"/>
              </w:rPr>
              <w:softHyphen/>
              <w:t>коративного рисо</w:t>
            </w:r>
            <w:r w:rsidRPr="00D66F98">
              <w:rPr>
                <w:rFonts w:ascii="Arial" w:eastAsia="Times New Roman" w:hAnsi="Arial" w:cs="Arial"/>
                <w:color w:val="000000"/>
                <w:spacing w:val="-5"/>
                <w:sz w:val="19"/>
                <w:szCs w:val="19"/>
                <w:lang w:eastAsia="ru-RU"/>
              </w:rPr>
              <w:softHyphen/>
              <w:t>вания при созда</w:t>
            </w:r>
            <w:r w:rsidRPr="00D66F98">
              <w:rPr>
                <w:rFonts w:ascii="Arial" w:eastAsia="Times New Roman" w:hAnsi="Arial" w:cs="Arial"/>
                <w:color w:val="000000"/>
                <w:spacing w:val="-5"/>
                <w:sz w:val="19"/>
                <w:szCs w:val="19"/>
                <w:lang w:eastAsia="ru-RU"/>
              </w:rPr>
              <w:softHyphen/>
              <w:t>нии портрета</w:t>
            </w:r>
          </w:p>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p>
        </w:tc>
        <w:tc>
          <w:tcPr>
            <w:tcW w:w="2165"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9494" w:wrap="around" w:vAnchor="page" w:hAnchor="page" w:x="1093" w:y="965"/>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Эмоционально</w:t>
            </w:r>
            <w:r w:rsidRPr="00D66F98">
              <w:rPr>
                <w:rFonts w:ascii="Arial" w:eastAsia="Times New Roman" w:hAnsi="Arial" w:cs="Arial"/>
                <w:color w:val="000000"/>
                <w:spacing w:val="-5"/>
                <w:sz w:val="19"/>
                <w:szCs w:val="19"/>
                <w:lang w:eastAsia="ru-RU"/>
              </w:rPr>
              <w:softHyphen/>
              <w:t>ценностное отно</w:t>
            </w:r>
            <w:r w:rsidRPr="00D66F98">
              <w:rPr>
                <w:rFonts w:ascii="Arial" w:eastAsia="Times New Roman" w:hAnsi="Arial" w:cs="Arial"/>
                <w:color w:val="000000"/>
                <w:spacing w:val="-5"/>
                <w:sz w:val="19"/>
                <w:szCs w:val="19"/>
                <w:lang w:eastAsia="ru-RU"/>
              </w:rPr>
              <w:softHyphen/>
              <w:t>шение к человеку и его изображению в искусстве</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9494" w:wrap="around" w:vAnchor="page" w:hAnchor="page" w:x="1093" w:y="965"/>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и сравнивать художе</w:t>
            </w:r>
            <w:r w:rsidRPr="00D66F98">
              <w:rPr>
                <w:rFonts w:ascii="Arial" w:eastAsia="Times New Roman" w:hAnsi="Arial" w:cs="Arial"/>
                <w:color w:val="000000"/>
                <w:spacing w:val="-5"/>
                <w:sz w:val="19"/>
                <w:szCs w:val="19"/>
                <w:lang w:eastAsia="ru-RU"/>
              </w:rPr>
              <w:softHyphen/>
              <w:t>ственные образы, выразительные средства, строить аргументированные высказывания</w:t>
            </w:r>
          </w:p>
        </w:tc>
      </w:tr>
    </w:tbl>
    <w:p w:rsidR="00D66F98" w:rsidRPr="00D66F98" w:rsidRDefault="00D66F98" w:rsidP="00D66F98">
      <w:pPr>
        <w:framePr w:wrap="around" w:vAnchor="page" w:hAnchor="page" w:x="8216" w:y="10703"/>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210</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47"/>
        <w:gridCol w:w="898"/>
        <w:gridCol w:w="1800"/>
        <w:gridCol w:w="1450"/>
        <w:gridCol w:w="3614"/>
        <w:gridCol w:w="1987"/>
        <w:gridCol w:w="2170"/>
        <w:gridCol w:w="2179"/>
      </w:tblGrid>
      <w:tr w:rsidR="00D66F98" w:rsidRPr="00D66F98" w:rsidTr="002B5209">
        <w:tblPrEx>
          <w:tblCellMar>
            <w:top w:w="0" w:type="dxa"/>
            <w:left w:w="0" w:type="dxa"/>
            <w:bottom w:w="0" w:type="dxa"/>
            <w:right w:w="0" w:type="dxa"/>
          </w:tblCellMar>
        </w:tblPrEx>
        <w:trPr>
          <w:trHeight w:hRule="exact" w:val="2323"/>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lastRenderedPageBreak/>
              <w:t>25</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Школа декора. Маски из папье- маше</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обоб</w:t>
            </w:r>
            <w:r w:rsidRPr="00D66F98">
              <w:rPr>
                <w:rFonts w:ascii="Arial" w:eastAsia="Times New Roman" w:hAnsi="Arial" w:cs="Arial"/>
                <w:i/>
                <w:iCs/>
                <w:color w:val="000000"/>
                <w:spacing w:val="-4"/>
                <w:sz w:val="19"/>
                <w:szCs w:val="19"/>
                <w:lang w:eastAsia="ru-RU"/>
              </w:rPr>
              <w:softHyphen/>
              <w:t>щения и системати</w:t>
            </w:r>
            <w:r w:rsidRPr="00D66F98">
              <w:rPr>
                <w:rFonts w:ascii="Arial" w:eastAsia="Times New Roman" w:hAnsi="Arial" w:cs="Arial"/>
                <w:i/>
                <w:iCs/>
                <w:color w:val="000000"/>
                <w:spacing w:val="-4"/>
                <w:sz w:val="19"/>
                <w:szCs w:val="19"/>
                <w:lang w:eastAsia="ru-RU"/>
              </w:rPr>
              <w:softHyphen/>
              <w:t>зации зна</w:t>
            </w:r>
            <w:r w:rsidRPr="00D66F98">
              <w:rPr>
                <w:rFonts w:ascii="Arial" w:eastAsia="Times New Roman" w:hAnsi="Arial" w:cs="Arial"/>
                <w:i/>
                <w:iCs/>
                <w:color w:val="000000"/>
                <w:spacing w:val="-4"/>
                <w:sz w:val="19"/>
                <w:szCs w:val="19"/>
                <w:lang w:eastAsia="ru-RU"/>
              </w:rPr>
              <w:softHyphen/>
              <w:t>ний</w:t>
            </w:r>
          </w:p>
        </w:tc>
        <w:tc>
          <w:tcPr>
            <w:tcW w:w="361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Применение умений в области декоративного творчества при создании маски в технике папье-маше. Роспись и декорирование маски</w:t>
            </w:r>
          </w:p>
        </w:tc>
        <w:tc>
          <w:tcPr>
            <w:tcW w:w="1987"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Действовать по иллюстрирован</w:t>
            </w:r>
            <w:r w:rsidRPr="00D66F98">
              <w:rPr>
                <w:rFonts w:ascii="Arial" w:eastAsia="Times New Roman" w:hAnsi="Arial" w:cs="Arial"/>
                <w:color w:val="000000"/>
                <w:spacing w:val="-5"/>
                <w:sz w:val="19"/>
                <w:szCs w:val="19"/>
                <w:lang w:eastAsia="ru-RU"/>
              </w:rPr>
              <w:softHyphen/>
              <w:t>ному плану при самостоятельной творческой рабо</w:t>
            </w:r>
            <w:r w:rsidRPr="00D66F98">
              <w:rPr>
                <w:rFonts w:ascii="Arial" w:eastAsia="Times New Roman" w:hAnsi="Arial" w:cs="Arial"/>
                <w:color w:val="000000"/>
                <w:spacing w:val="-5"/>
                <w:sz w:val="19"/>
                <w:szCs w:val="19"/>
                <w:lang w:eastAsia="ru-RU"/>
              </w:rPr>
              <w:softHyphen/>
              <w:t>те, использовать изученную технику при создании ав</w:t>
            </w:r>
            <w:r w:rsidRPr="00D66F98">
              <w:rPr>
                <w:rFonts w:ascii="Arial" w:eastAsia="Times New Roman" w:hAnsi="Arial" w:cs="Arial"/>
                <w:color w:val="000000"/>
                <w:spacing w:val="-5"/>
                <w:sz w:val="19"/>
                <w:szCs w:val="19"/>
                <w:lang w:eastAsia="ru-RU"/>
              </w:rPr>
              <w:softHyphen/>
              <w:t>торских творче</w:t>
            </w:r>
            <w:r w:rsidRPr="00D66F98">
              <w:rPr>
                <w:rFonts w:ascii="Arial" w:eastAsia="Times New Roman" w:hAnsi="Arial" w:cs="Arial"/>
                <w:color w:val="000000"/>
                <w:spacing w:val="-5"/>
                <w:sz w:val="19"/>
                <w:szCs w:val="19"/>
                <w:lang w:eastAsia="ru-RU"/>
              </w:rPr>
              <w:softHyphen/>
              <w:t>ских работ</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Интерес к декора</w:t>
            </w:r>
            <w:r w:rsidRPr="00D66F98">
              <w:rPr>
                <w:rFonts w:ascii="Arial" w:eastAsia="Times New Roman" w:hAnsi="Arial" w:cs="Arial"/>
                <w:color w:val="000000"/>
                <w:spacing w:val="-5"/>
                <w:sz w:val="19"/>
                <w:szCs w:val="19"/>
                <w:lang w:eastAsia="ru-RU"/>
              </w:rPr>
              <w:softHyphen/>
              <w:t>тивному творчеству, понимание богатст</w:t>
            </w:r>
            <w:r w:rsidRPr="00D66F98">
              <w:rPr>
                <w:rFonts w:ascii="Arial" w:eastAsia="Times New Roman" w:hAnsi="Arial" w:cs="Arial"/>
                <w:color w:val="000000"/>
                <w:spacing w:val="-5"/>
                <w:sz w:val="19"/>
                <w:szCs w:val="19"/>
                <w:lang w:eastAsia="ru-RU"/>
              </w:rPr>
              <w:softHyphen/>
              <w:t>ва выразительных средств, представ</w:t>
            </w:r>
            <w:r w:rsidRPr="00D66F98">
              <w:rPr>
                <w:rFonts w:ascii="Arial" w:eastAsia="Times New Roman" w:hAnsi="Arial" w:cs="Arial"/>
                <w:color w:val="000000"/>
                <w:spacing w:val="-5"/>
                <w:sz w:val="19"/>
                <w:szCs w:val="19"/>
                <w:lang w:eastAsia="ru-RU"/>
              </w:rPr>
              <w:softHyphen/>
              <w:t>ления о роли искус</w:t>
            </w:r>
            <w:r w:rsidRPr="00D66F98">
              <w:rPr>
                <w:rFonts w:ascii="Arial" w:eastAsia="Times New Roman" w:hAnsi="Arial" w:cs="Arial"/>
                <w:color w:val="000000"/>
                <w:spacing w:val="-5"/>
                <w:sz w:val="19"/>
                <w:szCs w:val="19"/>
                <w:lang w:eastAsia="ru-RU"/>
              </w:rPr>
              <w:softHyphen/>
              <w:t>ства в жизни чело</w:t>
            </w:r>
            <w:r w:rsidRPr="00D66F98">
              <w:rPr>
                <w:rFonts w:ascii="Arial" w:eastAsia="Times New Roman" w:hAnsi="Arial" w:cs="Arial"/>
                <w:color w:val="000000"/>
                <w:spacing w:val="-5"/>
                <w:sz w:val="19"/>
                <w:szCs w:val="19"/>
                <w:lang w:eastAsia="ru-RU"/>
              </w:rPr>
              <w:softHyphen/>
              <w:t>века</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Работать по иллю</w:t>
            </w:r>
            <w:r w:rsidRPr="00D66F98">
              <w:rPr>
                <w:rFonts w:ascii="Arial" w:eastAsia="Times New Roman" w:hAnsi="Arial" w:cs="Arial"/>
                <w:color w:val="000000"/>
                <w:spacing w:val="-5"/>
                <w:sz w:val="19"/>
                <w:szCs w:val="19"/>
                <w:lang w:eastAsia="ru-RU"/>
              </w:rPr>
              <w:softHyphen/>
              <w:t>стрированному пла</w:t>
            </w:r>
            <w:r w:rsidRPr="00D66F98">
              <w:rPr>
                <w:rFonts w:ascii="Arial" w:eastAsia="Times New Roman" w:hAnsi="Arial" w:cs="Arial"/>
                <w:color w:val="000000"/>
                <w:spacing w:val="-5"/>
                <w:sz w:val="19"/>
                <w:szCs w:val="19"/>
                <w:lang w:eastAsia="ru-RU"/>
              </w:rPr>
              <w:softHyphen/>
              <w:t>ну, осуществлять пошаговый и итого</w:t>
            </w:r>
            <w:r w:rsidRPr="00D66F98">
              <w:rPr>
                <w:rFonts w:ascii="Arial" w:eastAsia="Times New Roman" w:hAnsi="Arial" w:cs="Arial"/>
                <w:color w:val="000000"/>
                <w:spacing w:val="-5"/>
                <w:sz w:val="19"/>
                <w:szCs w:val="19"/>
                <w:lang w:eastAsia="ru-RU"/>
              </w:rPr>
              <w:softHyphen/>
              <w:t>вый контроль</w:t>
            </w:r>
          </w:p>
        </w:tc>
      </w:tr>
      <w:tr w:rsidR="00D66F98" w:rsidRPr="00D66F98" w:rsidTr="002B5209">
        <w:tblPrEx>
          <w:tblCellMar>
            <w:top w:w="0" w:type="dxa"/>
            <w:left w:w="0" w:type="dxa"/>
            <w:bottom w:w="0" w:type="dxa"/>
            <w:right w:w="0" w:type="dxa"/>
          </w:tblCellMar>
        </w:tblPrEx>
        <w:trPr>
          <w:trHeight w:hRule="exact" w:val="1848"/>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26</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15"/>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Секреты декора. Катаем шарики. Рисуем нитками</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обоб</w:t>
            </w:r>
            <w:r w:rsidRPr="00D66F98">
              <w:rPr>
                <w:rFonts w:ascii="Arial" w:eastAsia="Times New Roman" w:hAnsi="Arial" w:cs="Arial"/>
                <w:i/>
                <w:iCs/>
                <w:color w:val="000000"/>
                <w:spacing w:val="-4"/>
                <w:sz w:val="19"/>
                <w:szCs w:val="19"/>
                <w:lang w:eastAsia="ru-RU"/>
              </w:rPr>
              <w:softHyphen/>
              <w:t>щения и системати</w:t>
            </w:r>
            <w:r w:rsidRPr="00D66F98">
              <w:rPr>
                <w:rFonts w:ascii="Arial" w:eastAsia="Times New Roman" w:hAnsi="Arial" w:cs="Arial"/>
                <w:i/>
                <w:iCs/>
                <w:color w:val="000000"/>
                <w:spacing w:val="-4"/>
                <w:sz w:val="19"/>
                <w:szCs w:val="19"/>
                <w:lang w:eastAsia="ru-RU"/>
              </w:rPr>
              <w:softHyphen/>
              <w:t>зации зна</w:t>
            </w:r>
            <w:r w:rsidRPr="00D66F98">
              <w:rPr>
                <w:rFonts w:ascii="Arial" w:eastAsia="Times New Roman" w:hAnsi="Arial" w:cs="Arial"/>
                <w:i/>
                <w:iCs/>
                <w:color w:val="000000"/>
                <w:spacing w:val="-4"/>
                <w:sz w:val="19"/>
                <w:szCs w:val="19"/>
                <w:lang w:eastAsia="ru-RU"/>
              </w:rPr>
              <w:softHyphen/>
              <w:t>ний</w:t>
            </w:r>
          </w:p>
        </w:tc>
        <w:tc>
          <w:tcPr>
            <w:tcW w:w="361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Освоение новых изобразительных приемов и техник: рисование шариками и нитками. Расширение представлений о возможностях материалов и инструментов в изобразительном искусстве</w:t>
            </w:r>
          </w:p>
        </w:tc>
        <w:tc>
          <w:tcPr>
            <w:tcW w:w="198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Использовать различные мате</w:t>
            </w:r>
            <w:r w:rsidRPr="00D66F98">
              <w:rPr>
                <w:rFonts w:ascii="Arial" w:eastAsia="Times New Roman" w:hAnsi="Arial" w:cs="Arial"/>
                <w:color w:val="000000"/>
                <w:spacing w:val="-5"/>
                <w:sz w:val="19"/>
                <w:szCs w:val="19"/>
                <w:lang w:eastAsia="ru-RU"/>
              </w:rPr>
              <w:softHyphen/>
              <w:t>риалы и инстру</w:t>
            </w:r>
            <w:r w:rsidRPr="00D66F98">
              <w:rPr>
                <w:rFonts w:ascii="Arial" w:eastAsia="Times New Roman" w:hAnsi="Arial" w:cs="Arial"/>
                <w:color w:val="000000"/>
                <w:spacing w:val="-5"/>
                <w:sz w:val="19"/>
                <w:szCs w:val="19"/>
                <w:lang w:eastAsia="ru-RU"/>
              </w:rPr>
              <w:softHyphen/>
              <w:t>менты при созда</w:t>
            </w:r>
            <w:r w:rsidRPr="00D66F98">
              <w:rPr>
                <w:rFonts w:ascii="Arial" w:eastAsia="Times New Roman" w:hAnsi="Arial" w:cs="Arial"/>
                <w:color w:val="000000"/>
                <w:spacing w:val="-5"/>
                <w:sz w:val="19"/>
                <w:szCs w:val="19"/>
                <w:lang w:eastAsia="ru-RU"/>
              </w:rPr>
              <w:softHyphen/>
              <w:t>нии собственных творческих работ</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Художественный вкус, способность к эстетическому раз</w:t>
            </w:r>
            <w:r w:rsidRPr="00D66F98">
              <w:rPr>
                <w:rFonts w:ascii="Arial" w:eastAsia="Times New Roman" w:hAnsi="Arial" w:cs="Arial"/>
                <w:color w:val="000000"/>
                <w:spacing w:val="-5"/>
                <w:sz w:val="19"/>
                <w:szCs w:val="19"/>
                <w:lang w:eastAsia="ru-RU"/>
              </w:rPr>
              <w:softHyphen/>
              <w:t>витию личности</w:t>
            </w:r>
          </w:p>
        </w:tc>
        <w:tc>
          <w:tcPr>
            <w:tcW w:w="2179"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Следовать при вы</w:t>
            </w:r>
            <w:r w:rsidRPr="00D66F98">
              <w:rPr>
                <w:rFonts w:ascii="Arial" w:eastAsia="Times New Roman" w:hAnsi="Arial" w:cs="Arial"/>
                <w:color w:val="000000"/>
                <w:spacing w:val="-5"/>
                <w:sz w:val="19"/>
                <w:szCs w:val="19"/>
                <w:lang w:eastAsia="ru-RU"/>
              </w:rPr>
              <w:softHyphen/>
              <w:t>полнении художест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венно-творческой работы инструкциям учителя и алгорит</w:t>
            </w:r>
            <w:r w:rsidRPr="00D66F98">
              <w:rPr>
                <w:rFonts w:ascii="Arial" w:eastAsia="Times New Roman" w:hAnsi="Arial" w:cs="Arial"/>
                <w:color w:val="000000"/>
                <w:spacing w:val="-5"/>
                <w:sz w:val="19"/>
                <w:szCs w:val="19"/>
                <w:lang w:eastAsia="ru-RU"/>
              </w:rPr>
              <w:softHyphen/>
              <w:t>мам, описывающим стандартные дейст</w:t>
            </w:r>
            <w:r w:rsidRPr="00D66F98">
              <w:rPr>
                <w:rFonts w:ascii="Arial" w:eastAsia="Times New Roman" w:hAnsi="Arial" w:cs="Arial"/>
                <w:color w:val="000000"/>
                <w:spacing w:val="-5"/>
                <w:sz w:val="19"/>
                <w:szCs w:val="19"/>
                <w:lang w:eastAsia="ru-RU"/>
              </w:rPr>
              <w:softHyphen/>
              <w:t>вия</w:t>
            </w:r>
          </w:p>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2083"/>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27</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Праздничный</w:t>
            </w:r>
          </w:p>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декор.</w:t>
            </w:r>
          </w:p>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Писанки</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3"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Расширение представлений о роли изобразительного искусства в жизни человека. Знакомство с пасхальным творчеством - пасхальные открытки, писанки, яйца Фаберже. Роспись и декорирование моделей пасхальных яиц</w:t>
            </w:r>
          </w:p>
        </w:tc>
        <w:tc>
          <w:tcPr>
            <w:tcW w:w="1987"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Рассказывать о пасхальной сим</w:t>
            </w:r>
            <w:r w:rsidRPr="00D66F98">
              <w:rPr>
                <w:rFonts w:ascii="Arial" w:eastAsia="Times New Roman" w:hAnsi="Arial" w:cs="Arial"/>
                <w:color w:val="000000"/>
                <w:spacing w:val="-5"/>
                <w:sz w:val="19"/>
                <w:szCs w:val="19"/>
                <w:lang w:eastAsia="ru-RU"/>
              </w:rPr>
              <w:softHyphen/>
              <w:t>волике на доступ</w:t>
            </w:r>
            <w:r w:rsidRPr="00D66F98">
              <w:rPr>
                <w:rFonts w:ascii="Arial" w:eastAsia="Times New Roman" w:hAnsi="Arial" w:cs="Arial"/>
                <w:color w:val="000000"/>
                <w:spacing w:val="-5"/>
                <w:sz w:val="19"/>
                <w:szCs w:val="19"/>
                <w:lang w:eastAsia="ru-RU"/>
              </w:rPr>
              <w:softHyphen/>
              <w:t>ном уровне, соз</w:t>
            </w:r>
            <w:r w:rsidRPr="00D66F98">
              <w:rPr>
                <w:rFonts w:ascii="Arial" w:eastAsia="Times New Roman" w:hAnsi="Arial" w:cs="Arial"/>
                <w:color w:val="000000"/>
                <w:spacing w:val="-5"/>
                <w:sz w:val="19"/>
                <w:szCs w:val="19"/>
                <w:lang w:eastAsia="ru-RU"/>
              </w:rPr>
              <w:softHyphen/>
              <w:t>давать творческие работы на пас</w:t>
            </w:r>
            <w:r w:rsidRPr="00D66F98">
              <w:rPr>
                <w:rFonts w:ascii="Arial" w:eastAsia="Times New Roman" w:hAnsi="Arial" w:cs="Arial"/>
                <w:color w:val="000000"/>
                <w:spacing w:val="-5"/>
                <w:sz w:val="19"/>
                <w:szCs w:val="19"/>
                <w:lang w:eastAsia="ru-RU"/>
              </w:rPr>
              <w:softHyphen/>
              <w:t>хальную тему с использованием личного опыта</w:t>
            </w:r>
          </w:p>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color w:val="000000"/>
                <w:spacing w:val="-5"/>
                <w:sz w:val="19"/>
                <w:szCs w:val="19"/>
                <w:lang w:eastAsia="ru-RU"/>
              </w:rPr>
            </w:pPr>
          </w:p>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Эстетические чувст</w:t>
            </w:r>
            <w:r w:rsidRPr="00D66F98">
              <w:rPr>
                <w:rFonts w:ascii="Arial" w:eastAsia="Times New Roman" w:hAnsi="Arial" w:cs="Arial"/>
                <w:color w:val="000000"/>
                <w:spacing w:val="-5"/>
                <w:sz w:val="19"/>
                <w:szCs w:val="19"/>
                <w:lang w:eastAsia="ru-RU"/>
              </w:rPr>
              <w:softHyphen/>
              <w:t>ва при восприятии произведений ис</w:t>
            </w:r>
            <w:r w:rsidRPr="00D66F98">
              <w:rPr>
                <w:rFonts w:ascii="Arial" w:eastAsia="Times New Roman" w:hAnsi="Arial" w:cs="Arial"/>
                <w:color w:val="000000"/>
                <w:spacing w:val="-5"/>
                <w:sz w:val="19"/>
                <w:szCs w:val="19"/>
                <w:lang w:eastAsia="ru-RU"/>
              </w:rPr>
              <w:softHyphen/>
              <w:t>кусства</w:t>
            </w:r>
          </w:p>
        </w:tc>
        <w:tc>
          <w:tcPr>
            <w:tcW w:w="2179"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Включаться в само</w:t>
            </w:r>
            <w:r w:rsidRPr="00D66F98">
              <w:rPr>
                <w:rFonts w:ascii="Arial" w:eastAsia="Times New Roman" w:hAnsi="Arial" w:cs="Arial"/>
                <w:color w:val="000000"/>
                <w:spacing w:val="-5"/>
                <w:sz w:val="19"/>
                <w:szCs w:val="19"/>
                <w:lang w:eastAsia="ru-RU"/>
              </w:rPr>
              <w:softHyphen/>
              <w:t>стоятельную творче</w:t>
            </w:r>
            <w:r w:rsidRPr="00D66F98">
              <w:rPr>
                <w:rFonts w:ascii="Arial" w:eastAsia="Times New Roman" w:hAnsi="Arial" w:cs="Arial"/>
                <w:color w:val="000000"/>
                <w:spacing w:val="-5"/>
                <w:sz w:val="19"/>
                <w:szCs w:val="19"/>
                <w:lang w:eastAsia="ru-RU"/>
              </w:rPr>
              <w:softHyphen/>
              <w:t>скую деятельность, анализировать и оценивать результа</w:t>
            </w:r>
            <w:r w:rsidRPr="00D66F98">
              <w:rPr>
                <w:rFonts w:ascii="Arial" w:eastAsia="Times New Roman" w:hAnsi="Arial" w:cs="Arial"/>
                <w:color w:val="000000"/>
                <w:spacing w:val="-5"/>
                <w:sz w:val="19"/>
                <w:szCs w:val="19"/>
                <w:lang w:eastAsia="ru-RU"/>
              </w:rPr>
              <w:softHyphen/>
              <w:t>ты собственной ху</w:t>
            </w:r>
            <w:r w:rsidRPr="00D66F98">
              <w:rPr>
                <w:rFonts w:ascii="Arial" w:eastAsia="Times New Roman" w:hAnsi="Arial" w:cs="Arial"/>
                <w:color w:val="000000"/>
                <w:spacing w:val="-5"/>
                <w:sz w:val="19"/>
                <w:szCs w:val="19"/>
                <w:lang w:eastAsia="ru-RU"/>
              </w:rPr>
              <w:softHyphen/>
              <w:t>дожественно- творческой работы по заданным критериям</w:t>
            </w:r>
          </w:p>
        </w:tc>
      </w:tr>
      <w:tr w:rsidR="00D66F98" w:rsidRPr="00D66F98" w:rsidTr="002B5209">
        <w:tblPrEx>
          <w:tblCellMar>
            <w:top w:w="0" w:type="dxa"/>
            <w:left w:w="0" w:type="dxa"/>
            <w:bottom w:w="0" w:type="dxa"/>
            <w:right w:w="0" w:type="dxa"/>
          </w:tblCellMar>
        </w:tblPrEx>
        <w:trPr>
          <w:trHeight w:hRule="exact" w:val="1848"/>
        </w:trPr>
        <w:tc>
          <w:tcPr>
            <w:tcW w:w="54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28</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Твои творческие достижения. Проверка уме</w:t>
            </w:r>
            <w:r w:rsidRPr="00D66F98">
              <w:rPr>
                <w:rFonts w:ascii="Arial" w:eastAsia="Times New Roman" w:hAnsi="Arial" w:cs="Arial"/>
                <w:color w:val="000000"/>
                <w:spacing w:val="-5"/>
                <w:sz w:val="19"/>
                <w:szCs w:val="19"/>
                <w:lang w:eastAsia="ru-RU"/>
              </w:rPr>
              <w:softHyphen/>
              <w:t>ний и навыков</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Урок ком</w:t>
            </w:r>
            <w:r w:rsidRPr="00D66F98">
              <w:rPr>
                <w:rFonts w:ascii="Arial" w:eastAsia="Times New Roman" w:hAnsi="Arial" w:cs="Arial"/>
                <w:i/>
                <w:iCs/>
                <w:color w:val="000000"/>
                <w:spacing w:val="-4"/>
                <w:sz w:val="19"/>
                <w:szCs w:val="19"/>
                <w:lang w:eastAsia="ru-RU"/>
              </w:rPr>
              <w:softHyphen/>
              <w:t>плексного применения знаний и умений</w:t>
            </w:r>
          </w:p>
        </w:tc>
        <w:tc>
          <w:tcPr>
            <w:tcW w:w="3614"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Определение (узнавание) и группи</w:t>
            </w:r>
            <w:r w:rsidRPr="00D66F98">
              <w:rPr>
                <w:rFonts w:ascii="Arial" w:eastAsia="Times New Roman" w:hAnsi="Arial" w:cs="Arial"/>
                <w:color w:val="000000"/>
                <w:spacing w:val="-5"/>
                <w:sz w:val="19"/>
                <w:szCs w:val="19"/>
                <w:lang w:eastAsia="ru-RU"/>
              </w:rPr>
              <w:softHyphen/>
              <w:t>ровка произведений искусства раз</w:t>
            </w:r>
            <w:r w:rsidRPr="00D66F98">
              <w:rPr>
                <w:rFonts w:ascii="Arial" w:eastAsia="Times New Roman" w:hAnsi="Arial" w:cs="Arial"/>
                <w:color w:val="000000"/>
                <w:spacing w:val="-5"/>
                <w:sz w:val="19"/>
                <w:szCs w:val="19"/>
                <w:lang w:eastAsia="ru-RU"/>
              </w:rPr>
              <w:softHyphen/>
              <w:t>ных жанров и стилей. Создание самостоятельных творческих работ на заданную тему</w:t>
            </w:r>
          </w:p>
        </w:tc>
        <w:tc>
          <w:tcPr>
            <w:tcW w:w="198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color w:val="000000"/>
                <w:spacing w:val="-5"/>
                <w:sz w:val="19"/>
                <w:szCs w:val="19"/>
                <w:lang w:eastAsia="ru-RU"/>
              </w:rPr>
            </w:pPr>
            <w:r w:rsidRPr="00D66F98">
              <w:rPr>
                <w:rFonts w:ascii="Arial" w:eastAsia="Times New Roman" w:hAnsi="Arial" w:cs="Arial"/>
                <w:color w:val="000000"/>
                <w:spacing w:val="-5"/>
                <w:sz w:val="19"/>
                <w:szCs w:val="19"/>
                <w:lang w:eastAsia="ru-RU"/>
              </w:rPr>
              <w:t>Узнавать стиль, технику и жанр произведения ис</w:t>
            </w:r>
            <w:r w:rsidRPr="00D66F98">
              <w:rPr>
                <w:rFonts w:ascii="Arial" w:eastAsia="Times New Roman" w:hAnsi="Arial" w:cs="Arial"/>
                <w:color w:val="000000"/>
                <w:spacing w:val="-5"/>
                <w:sz w:val="19"/>
                <w:szCs w:val="19"/>
                <w:lang w:eastAsia="ru-RU"/>
              </w:rPr>
              <w:softHyphen/>
              <w:t>кусства, создавать декоративные ра</w:t>
            </w:r>
            <w:r w:rsidRPr="00D66F98">
              <w:rPr>
                <w:rFonts w:ascii="Arial" w:eastAsia="Times New Roman" w:hAnsi="Arial" w:cs="Arial"/>
                <w:color w:val="000000"/>
                <w:spacing w:val="-5"/>
                <w:sz w:val="19"/>
                <w:szCs w:val="19"/>
                <w:lang w:eastAsia="ru-RU"/>
              </w:rPr>
              <w:softHyphen/>
              <w:t>боты в избранных технике и стиле</w:t>
            </w:r>
          </w:p>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Способность осу</w:t>
            </w:r>
            <w:r w:rsidRPr="00D66F98">
              <w:rPr>
                <w:rFonts w:ascii="Arial" w:eastAsia="Times New Roman" w:hAnsi="Arial" w:cs="Arial"/>
                <w:color w:val="000000"/>
                <w:spacing w:val="-5"/>
                <w:sz w:val="19"/>
                <w:szCs w:val="19"/>
                <w:lang w:eastAsia="ru-RU"/>
              </w:rPr>
              <w:softHyphen/>
              <w:t>ществлять выбор на основе адекватной оценки собственных возможностей</w:t>
            </w:r>
          </w:p>
        </w:tc>
        <w:tc>
          <w:tcPr>
            <w:tcW w:w="2179"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45" w:h="9518" w:wrap="around" w:vAnchor="page" w:hAnchor="page" w:x="1096" w:y="941"/>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Следовать при вы</w:t>
            </w:r>
            <w:r w:rsidRPr="00D66F98">
              <w:rPr>
                <w:rFonts w:ascii="Arial" w:eastAsia="Times New Roman" w:hAnsi="Arial" w:cs="Arial"/>
                <w:color w:val="000000"/>
                <w:spacing w:val="-5"/>
                <w:sz w:val="19"/>
                <w:szCs w:val="19"/>
                <w:lang w:eastAsia="ru-RU"/>
              </w:rPr>
              <w:softHyphen/>
              <w:t>полнении художест</w:t>
            </w:r>
            <w:r w:rsidRPr="00D66F98">
              <w:rPr>
                <w:rFonts w:ascii="Arial" w:eastAsia="Times New Roman" w:hAnsi="Arial" w:cs="Arial"/>
                <w:b/>
                <w:bCs/>
                <w:color w:val="000000"/>
                <w:spacing w:val="-3"/>
                <w:sz w:val="20"/>
                <w:szCs w:val="20"/>
                <w:lang w:eastAsia="ru-RU"/>
              </w:rPr>
              <w:softHyphen/>
            </w:r>
            <w:r w:rsidRPr="00D66F98">
              <w:rPr>
                <w:rFonts w:ascii="Arial" w:eastAsia="Times New Roman" w:hAnsi="Arial" w:cs="Arial"/>
                <w:color w:val="000000"/>
                <w:spacing w:val="-5"/>
                <w:sz w:val="19"/>
                <w:szCs w:val="19"/>
                <w:lang w:eastAsia="ru-RU"/>
              </w:rPr>
              <w:t>венно-творческой работы инструкциям учителя и алгорит</w:t>
            </w:r>
            <w:r w:rsidRPr="00D66F98">
              <w:rPr>
                <w:rFonts w:ascii="Arial" w:eastAsia="Times New Roman" w:hAnsi="Arial" w:cs="Arial"/>
                <w:color w:val="000000"/>
                <w:spacing w:val="-5"/>
                <w:sz w:val="19"/>
                <w:szCs w:val="19"/>
                <w:lang w:eastAsia="ru-RU"/>
              </w:rPr>
              <w:softHyphen/>
              <w:t>мам, описывающим стандартные дейст</w:t>
            </w:r>
            <w:r w:rsidRPr="00D66F98">
              <w:rPr>
                <w:rFonts w:ascii="Arial" w:eastAsia="Times New Roman" w:hAnsi="Arial" w:cs="Arial"/>
                <w:color w:val="000000"/>
                <w:spacing w:val="-5"/>
                <w:sz w:val="19"/>
                <w:szCs w:val="19"/>
                <w:lang w:eastAsia="ru-RU"/>
              </w:rPr>
              <w:softHyphen/>
              <w:t>вия</w:t>
            </w:r>
          </w:p>
        </w:tc>
      </w:tr>
      <w:tr w:rsidR="00D66F98" w:rsidRPr="00D66F98" w:rsidTr="002B5209">
        <w:tblPrEx>
          <w:tblCellMar>
            <w:top w:w="0" w:type="dxa"/>
            <w:left w:w="0" w:type="dxa"/>
            <w:bottom w:w="0" w:type="dxa"/>
            <w:right w:w="0" w:type="dxa"/>
          </w:tblCellMar>
        </w:tblPrEx>
        <w:trPr>
          <w:trHeight w:hRule="exact" w:val="240"/>
        </w:trPr>
        <w:tc>
          <w:tcPr>
            <w:tcW w:w="14645" w:type="dxa"/>
            <w:gridSpan w:val="8"/>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45" w:h="9518" w:wrap="around" w:vAnchor="page" w:hAnchor="page" w:x="1096" w:y="941"/>
              <w:widowControl w:val="0"/>
              <w:spacing w:after="0" w:line="190" w:lineRule="exact"/>
              <w:jc w:val="center"/>
              <w:rPr>
                <w:rFonts w:ascii="Arial" w:eastAsia="Times New Roman" w:hAnsi="Arial" w:cs="Arial"/>
                <w:spacing w:val="-4"/>
                <w:sz w:val="21"/>
                <w:szCs w:val="21"/>
                <w:lang w:eastAsia="ru-RU"/>
              </w:rPr>
            </w:pPr>
            <w:r w:rsidRPr="00D66F98">
              <w:rPr>
                <w:rFonts w:ascii="Arial" w:eastAsia="Times New Roman" w:hAnsi="Arial" w:cs="Arial"/>
                <w:b/>
                <w:bCs/>
                <w:color w:val="000000"/>
                <w:spacing w:val="-3"/>
                <w:sz w:val="19"/>
                <w:szCs w:val="19"/>
                <w:lang w:eastAsia="ru-RU"/>
              </w:rPr>
              <w:t>Мир дизайна и архитектуры (6 ч.)</w:t>
            </w:r>
          </w:p>
        </w:tc>
      </w:tr>
      <w:tr w:rsidR="00D66F98" w:rsidRPr="00D66F98" w:rsidTr="002B5209">
        <w:tblPrEx>
          <w:tblCellMar>
            <w:top w:w="0" w:type="dxa"/>
            <w:left w:w="0" w:type="dxa"/>
            <w:bottom w:w="0" w:type="dxa"/>
            <w:right w:w="0" w:type="dxa"/>
          </w:tblCellMar>
        </w:tblPrEx>
        <w:trPr>
          <w:trHeight w:hRule="exact" w:val="1176"/>
        </w:trPr>
        <w:tc>
          <w:tcPr>
            <w:tcW w:w="54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190" w:lineRule="exact"/>
              <w:ind w:left="18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29</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Форма яйца в архитектуре и дизайне. Школа дизайна. Мобиль.</w:t>
            </w:r>
          </w:p>
        </w:tc>
        <w:tc>
          <w:tcPr>
            <w:tcW w:w="145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4"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Знакомство с дизайном и архитектурой как видами искусства. Изучение формообразования на основе яйца. Выделение в объектах дизайна и архитектуры</w:t>
            </w:r>
          </w:p>
        </w:tc>
        <w:tc>
          <w:tcPr>
            <w:tcW w:w="198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Узнавать форму яйца в объектах дизайна и архи</w:t>
            </w:r>
            <w:r w:rsidRPr="00D66F98">
              <w:rPr>
                <w:rFonts w:ascii="Arial" w:eastAsia="Times New Roman" w:hAnsi="Arial" w:cs="Arial"/>
                <w:color w:val="000000"/>
                <w:spacing w:val="-5"/>
                <w:sz w:val="19"/>
                <w:szCs w:val="19"/>
                <w:lang w:eastAsia="ru-RU"/>
              </w:rPr>
              <w:softHyphen/>
              <w:t>тектуры, созда</w:t>
            </w:r>
            <w:r w:rsidRPr="00D66F98">
              <w:rPr>
                <w:rFonts w:ascii="Arial" w:eastAsia="Times New Roman" w:hAnsi="Arial" w:cs="Arial"/>
                <w:color w:val="000000"/>
                <w:spacing w:val="-5"/>
                <w:sz w:val="19"/>
                <w:szCs w:val="19"/>
                <w:lang w:eastAsia="ru-RU"/>
              </w:rPr>
              <w:softHyphen/>
              <w:t>вать эскизы и мо-</w:t>
            </w:r>
          </w:p>
        </w:tc>
        <w:tc>
          <w:tcPr>
            <w:tcW w:w="217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Эстетические чувст</w:t>
            </w:r>
            <w:r w:rsidRPr="00D66F98">
              <w:rPr>
                <w:rFonts w:ascii="Arial" w:eastAsia="Times New Roman" w:hAnsi="Arial" w:cs="Arial"/>
                <w:color w:val="000000"/>
                <w:spacing w:val="-5"/>
                <w:sz w:val="19"/>
                <w:szCs w:val="19"/>
                <w:lang w:eastAsia="ru-RU"/>
              </w:rPr>
              <w:softHyphen/>
              <w:t>ва при восприятии произведений ис</w:t>
            </w:r>
            <w:r w:rsidRPr="00D66F98">
              <w:rPr>
                <w:rFonts w:ascii="Arial" w:eastAsia="Times New Roman" w:hAnsi="Arial" w:cs="Arial"/>
                <w:color w:val="000000"/>
                <w:spacing w:val="-5"/>
                <w:sz w:val="19"/>
                <w:szCs w:val="19"/>
                <w:lang w:eastAsia="ru-RU"/>
              </w:rPr>
              <w:softHyphen/>
              <w:t>кусства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45" w:h="9518" w:wrap="around" w:vAnchor="page" w:hAnchor="page" w:x="1096" w:y="941"/>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color w:val="000000"/>
                <w:spacing w:val="-5"/>
                <w:sz w:val="19"/>
                <w:szCs w:val="19"/>
                <w:lang w:eastAsia="ru-RU"/>
              </w:rPr>
              <w:t>Анализировать и различать формы в объектах дизайна и архитектуры</w:t>
            </w:r>
          </w:p>
        </w:tc>
      </w:tr>
    </w:tbl>
    <w:p w:rsidR="00D66F98" w:rsidRPr="00D66F98" w:rsidRDefault="00D66F98" w:rsidP="00D66F98">
      <w:pPr>
        <w:framePr w:wrap="around" w:vAnchor="page" w:hAnchor="page" w:x="8219" w:y="10683"/>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211</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52"/>
        <w:gridCol w:w="898"/>
        <w:gridCol w:w="1800"/>
        <w:gridCol w:w="1450"/>
        <w:gridCol w:w="3610"/>
        <w:gridCol w:w="1987"/>
        <w:gridCol w:w="2170"/>
        <w:gridCol w:w="2184"/>
      </w:tblGrid>
      <w:tr w:rsidR="00D66F98" w:rsidRPr="00D66F98" w:rsidTr="002B5209">
        <w:tblPrEx>
          <w:tblCellMar>
            <w:top w:w="0" w:type="dxa"/>
            <w:left w:w="0" w:type="dxa"/>
            <w:bottom w:w="0" w:type="dxa"/>
            <w:right w:w="0" w:type="dxa"/>
          </w:tblCellMar>
        </w:tblPrEx>
        <w:trPr>
          <w:trHeight w:hRule="exact" w:val="946"/>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60" w:line="190" w:lineRule="exact"/>
              <w:ind w:left="11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Декоративная</w:t>
            </w:r>
          </w:p>
          <w:p w:rsidR="00D66F98" w:rsidRPr="00D66F98" w:rsidRDefault="00D66F98" w:rsidP="00D66F98">
            <w:pPr>
              <w:framePr w:w="14650" w:h="8357" w:wrap="around" w:vAnchor="page" w:hAnchor="page" w:x="1093" w:y="963"/>
              <w:widowControl w:val="0"/>
              <w:spacing w:before="60" w:after="0" w:line="190" w:lineRule="exact"/>
              <w:ind w:left="11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свеча</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33"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формы яйца. Выполнение объектов дизайна в форме яйца</w:t>
            </w:r>
          </w:p>
        </w:tc>
        <w:tc>
          <w:tcPr>
            <w:tcW w:w="1987"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bCs/>
                <w:color w:val="000000"/>
                <w:spacing w:val="-3"/>
                <w:sz w:val="19"/>
                <w:szCs w:val="19"/>
                <w:lang w:eastAsia="ru-RU"/>
              </w:rPr>
            </w:pPr>
            <w:r w:rsidRPr="00D66F98">
              <w:rPr>
                <w:rFonts w:ascii="Arial" w:eastAsia="Times New Roman" w:hAnsi="Arial" w:cs="Arial"/>
                <w:bCs/>
                <w:color w:val="000000"/>
                <w:spacing w:val="-3"/>
                <w:sz w:val="19"/>
                <w:szCs w:val="19"/>
                <w:lang w:eastAsia="ru-RU"/>
              </w:rPr>
              <w:t>дели дизайнер</w:t>
            </w:r>
            <w:r w:rsidRPr="00D66F98">
              <w:rPr>
                <w:rFonts w:ascii="Arial" w:eastAsia="Times New Roman" w:hAnsi="Arial" w:cs="Arial"/>
                <w:bCs/>
                <w:color w:val="000000"/>
                <w:spacing w:val="-3"/>
                <w:sz w:val="19"/>
                <w:szCs w:val="19"/>
                <w:lang w:eastAsia="ru-RU"/>
              </w:rPr>
              <w:softHyphen/>
              <w:t>ских объектов на основе формы яйца</w:t>
            </w:r>
          </w:p>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bCs/>
                <w:color w:val="000000"/>
                <w:spacing w:val="-3"/>
                <w:sz w:val="19"/>
                <w:szCs w:val="19"/>
                <w:lang w:eastAsia="ru-RU"/>
              </w:rPr>
            </w:pPr>
          </w:p>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218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r>
      <w:tr w:rsidR="00D66F98" w:rsidRPr="00D66F98" w:rsidTr="002B5209">
        <w:tblPrEx>
          <w:tblCellMar>
            <w:top w:w="0" w:type="dxa"/>
            <w:left w:w="0" w:type="dxa"/>
            <w:bottom w:w="0" w:type="dxa"/>
            <w:right w:w="0" w:type="dxa"/>
          </w:tblCellMar>
        </w:tblPrEx>
        <w:trPr>
          <w:trHeight w:hRule="exact" w:val="2083"/>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190" w:lineRule="exact"/>
              <w:ind w:left="16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30</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1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Форма спирали в архитектуре и дизайне.</w:t>
            </w:r>
          </w:p>
          <w:p w:rsidR="00D66F98" w:rsidRPr="00D66F98" w:rsidRDefault="00D66F98" w:rsidP="00D66F98">
            <w:pPr>
              <w:framePr w:w="14650" w:h="8357" w:wrap="around" w:vAnchor="page" w:hAnchor="page" w:x="1093" w:y="963"/>
              <w:widowControl w:val="0"/>
              <w:spacing w:after="0" w:line="228" w:lineRule="exact"/>
              <w:ind w:left="11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Школа дизайна. Роза.</w:t>
            </w:r>
          </w:p>
          <w:p w:rsidR="00D66F98" w:rsidRPr="00D66F98" w:rsidRDefault="00D66F98" w:rsidP="00D66F98">
            <w:pPr>
              <w:framePr w:w="14650" w:h="8357" w:wrap="around" w:vAnchor="page" w:hAnchor="page" w:x="1093" w:y="963"/>
              <w:widowControl w:val="0"/>
              <w:spacing w:after="0" w:line="228" w:lineRule="exact"/>
              <w:ind w:left="11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Бусы. Барашек</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Изучение формообразования на основе спирали. Выделение в объектах дизайна и архитектуры формы спирали. Изучение взаимосвязи формы и функции объектов дизайна и архитектуры. Выполнение объектов дизайна в форме спирали</w:t>
            </w:r>
          </w:p>
        </w:tc>
        <w:tc>
          <w:tcPr>
            <w:tcW w:w="1987" w:type="dxa"/>
            <w:tcBorders>
              <w:top w:val="single" w:sz="4" w:space="0" w:color="auto"/>
              <w:left w:val="single" w:sz="4" w:space="0" w:color="auto"/>
              <w:bottom w:val="nil"/>
              <w:right w:val="nil"/>
            </w:tcBorders>
            <w:shd w:val="clear" w:color="auto" w:fill="FFFFFF"/>
            <w:vAlign w:val="bottom"/>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bCs/>
                <w:color w:val="000000"/>
                <w:spacing w:val="-3"/>
                <w:sz w:val="19"/>
                <w:szCs w:val="19"/>
                <w:lang w:eastAsia="ru-RU"/>
              </w:rPr>
            </w:pPr>
            <w:r w:rsidRPr="00D66F98">
              <w:rPr>
                <w:rFonts w:ascii="Arial" w:eastAsia="Times New Roman" w:hAnsi="Arial" w:cs="Arial"/>
                <w:bCs/>
                <w:color w:val="000000"/>
                <w:spacing w:val="-3"/>
                <w:sz w:val="19"/>
                <w:szCs w:val="19"/>
                <w:lang w:eastAsia="ru-RU"/>
              </w:rPr>
              <w:t>Узнавать форму спирали в объек</w:t>
            </w:r>
            <w:r w:rsidRPr="00D66F98">
              <w:rPr>
                <w:rFonts w:ascii="Arial" w:eastAsia="Times New Roman" w:hAnsi="Arial" w:cs="Arial"/>
                <w:bCs/>
                <w:color w:val="000000"/>
                <w:spacing w:val="-3"/>
                <w:sz w:val="19"/>
                <w:szCs w:val="19"/>
                <w:lang w:eastAsia="ru-RU"/>
              </w:rPr>
              <w:softHyphen/>
              <w:t>тах дизайна и ар</w:t>
            </w:r>
            <w:r w:rsidRPr="00D66F98">
              <w:rPr>
                <w:rFonts w:ascii="Arial" w:eastAsia="Times New Roman" w:hAnsi="Arial" w:cs="Arial"/>
                <w:bCs/>
                <w:color w:val="000000"/>
                <w:spacing w:val="-3"/>
                <w:sz w:val="19"/>
                <w:szCs w:val="19"/>
                <w:lang w:eastAsia="ru-RU"/>
              </w:rPr>
              <w:softHyphen/>
              <w:t>хитектуры, созда</w:t>
            </w:r>
            <w:r w:rsidRPr="00D66F98">
              <w:rPr>
                <w:rFonts w:ascii="Arial" w:eastAsia="Times New Roman" w:hAnsi="Arial" w:cs="Arial"/>
                <w:bCs/>
                <w:color w:val="000000"/>
                <w:spacing w:val="-3"/>
                <w:sz w:val="19"/>
                <w:szCs w:val="19"/>
                <w:lang w:eastAsia="ru-RU"/>
              </w:rPr>
              <w:softHyphen/>
              <w:t>вать эскизы и мо</w:t>
            </w:r>
            <w:r w:rsidRPr="00D66F98">
              <w:rPr>
                <w:rFonts w:ascii="Arial" w:eastAsia="Times New Roman" w:hAnsi="Arial" w:cs="Arial"/>
                <w:bCs/>
                <w:color w:val="000000"/>
                <w:spacing w:val="-3"/>
                <w:sz w:val="19"/>
                <w:szCs w:val="19"/>
                <w:lang w:eastAsia="ru-RU"/>
              </w:rPr>
              <w:softHyphen/>
              <w:t>дели дизайнер</w:t>
            </w:r>
            <w:r w:rsidRPr="00D66F98">
              <w:rPr>
                <w:rFonts w:ascii="Arial" w:eastAsia="Times New Roman" w:hAnsi="Arial" w:cs="Arial"/>
                <w:bCs/>
                <w:color w:val="000000"/>
                <w:spacing w:val="-3"/>
                <w:sz w:val="19"/>
                <w:szCs w:val="19"/>
                <w:lang w:eastAsia="ru-RU"/>
              </w:rPr>
              <w:softHyphen/>
              <w:t>ских объектов на основе формы спирали</w:t>
            </w:r>
          </w:p>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bCs/>
                <w:color w:val="000000"/>
                <w:spacing w:val="-3"/>
                <w:sz w:val="19"/>
                <w:szCs w:val="19"/>
                <w:lang w:eastAsia="ru-RU"/>
              </w:rPr>
            </w:pPr>
          </w:p>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Способность осу</w:t>
            </w:r>
            <w:r w:rsidRPr="00D66F98">
              <w:rPr>
                <w:rFonts w:ascii="Arial" w:eastAsia="Times New Roman" w:hAnsi="Arial" w:cs="Arial"/>
                <w:bCs/>
                <w:color w:val="000000"/>
                <w:spacing w:val="-3"/>
                <w:sz w:val="19"/>
                <w:szCs w:val="19"/>
                <w:lang w:eastAsia="ru-RU"/>
              </w:rPr>
              <w:softHyphen/>
              <w:t>ществлять выбор задания на основе адекватной оценки собственных воз</w:t>
            </w:r>
            <w:r w:rsidRPr="00D66F98">
              <w:rPr>
                <w:rFonts w:ascii="Arial" w:eastAsia="Times New Roman" w:hAnsi="Arial" w:cs="Arial"/>
                <w:bCs/>
                <w:color w:val="000000"/>
                <w:spacing w:val="-3"/>
                <w:sz w:val="19"/>
                <w:szCs w:val="19"/>
                <w:lang w:eastAsia="ru-RU"/>
              </w:rPr>
              <w:softHyphen/>
              <w:t>можностей</w:t>
            </w:r>
          </w:p>
        </w:tc>
        <w:tc>
          <w:tcPr>
            <w:tcW w:w="2184" w:type="dxa"/>
            <w:tcBorders>
              <w:top w:val="single" w:sz="4" w:space="0" w:color="auto"/>
              <w:left w:val="single" w:sz="4" w:space="0" w:color="auto"/>
              <w:bottom w:val="nil"/>
              <w:right w:val="single" w:sz="4" w:space="0" w:color="auto"/>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Следовать при вы</w:t>
            </w:r>
            <w:r w:rsidRPr="00D66F98">
              <w:rPr>
                <w:rFonts w:ascii="Arial" w:eastAsia="Times New Roman" w:hAnsi="Arial" w:cs="Arial"/>
                <w:bCs/>
                <w:color w:val="000000"/>
                <w:spacing w:val="-3"/>
                <w:sz w:val="19"/>
                <w:szCs w:val="19"/>
                <w:lang w:eastAsia="ru-RU"/>
              </w:rPr>
              <w:softHyphen/>
              <w:t>полнении художест</w:t>
            </w:r>
            <w:r w:rsidRPr="00D66F98">
              <w:rPr>
                <w:rFonts w:ascii="Arial" w:eastAsia="Times New Roman" w:hAnsi="Arial" w:cs="Arial"/>
                <w:bCs/>
                <w:color w:val="000000"/>
                <w:spacing w:val="-3"/>
                <w:sz w:val="19"/>
                <w:szCs w:val="19"/>
                <w:lang w:eastAsia="ru-RU"/>
              </w:rPr>
              <w:softHyphen/>
              <w:t>венно-творческой работы инструкциям учителя и алгорит</w:t>
            </w:r>
            <w:r w:rsidRPr="00D66F98">
              <w:rPr>
                <w:rFonts w:ascii="Arial" w:eastAsia="Times New Roman" w:hAnsi="Arial" w:cs="Arial"/>
                <w:bCs/>
                <w:color w:val="000000"/>
                <w:spacing w:val="-3"/>
                <w:sz w:val="19"/>
                <w:szCs w:val="19"/>
                <w:lang w:eastAsia="ru-RU"/>
              </w:rPr>
              <w:softHyphen/>
              <w:t>мам, описывающим стандартные дейст</w:t>
            </w:r>
            <w:r w:rsidRPr="00D66F98">
              <w:rPr>
                <w:rFonts w:ascii="Arial" w:eastAsia="Times New Roman" w:hAnsi="Arial" w:cs="Arial"/>
                <w:bCs/>
                <w:color w:val="000000"/>
                <w:spacing w:val="-3"/>
                <w:sz w:val="19"/>
                <w:szCs w:val="19"/>
                <w:lang w:eastAsia="ru-RU"/>
              </w:rPr>
              <w:softHyphen/>
              <w:t>вия</w:t>
            </w:r>
          </w:p>
        </w:tc>
      </w:tr>
      <w:tr w:rsidR="00D66F98" w:rsidRPr="00D66F98" w:rsidTr="002B5209">
        <w:tblPrEx>
          <w:tblCellMar>
            <w:top w:w="0" w:type="dxa"/>
            <w:left w:w="0" w:type="dxa"/>
            <w:bottom w:w="0" w:type="dxa"/>
            <w:right w:w="0" w:type="dxa"/>
          </w:tblCellMar>
        </w:tblPrEx>
        <w:trPr>
          <w:trHeight w:hRule="exact" w:val="2309"/>
        </w:trPr>
        <w:tc>
          <w:tcPr>
            <w:tcW w:w="552"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190" w:lineRule="exact"/>
              <w:ind w:left="16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val="en-US"/>
              </w:rPr>
              <w:t>31-</w:t>
            </w:r>
          </w:p>
          <w:p w:rsidR="00D66F98" w:rsidRPr="00D66F98" w:rsidRDefault="00D66F98" w:rsidP="00D66F98">
            <w:pPr>
              <w:framePr w:w="14650" w:h="8357" w:wrap="around" w:vAnchor="page" w:hAnchor="page" w:x="1093" w:y="963"/>
              <w:widowControl w:val="0"/>
              <w:spacing w:after="0" w:line="190" w:lineRule="exact"/>
              <w:ind w:left="16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val="en-US"/>
              </w:rPr>
              <w:t>32</w:t>
            </w:r>
          </w:p>
        </w:tc>
        <w:tc>
          <w:tcPr>
            <w:tcW w:w="898"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Форма волны в архитектуре и дизайне.</w:t>
            </w:r>
          </w:p>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Школа дизайна Коробочка для печенья Панно «Волна»</w:t>
            </w:r>
          </w:p>
        </w:tc>
        <w:tc>
          <w:tcPr>
            <w:tcW w:w="145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Комбиниро</w:t>
            </w:r>
            <w:r w:rsidRPr="00D66F98">
              <w:rPr>
                <w:rFonts w:ascii="Arial" w:eastAsia="Times New Roman" w:hAnsi="Arial" w:cs="Arial"/>
                <w:i/>
                <w:iCs/>
                <w:color w:val="000000"/>
                <w:spacing w:val="-4"/>
                <w:sz w:val="19"/>
                <w:szCs w:val="19"/>
                <w:lang w:eastAsia="ru-RU"/>
              </w:rPr>
              <w:softHyphen/>
              <w:t>ванный урок</w:t>
            </w:r>
          </w:p>
        </w:tc>
        <w:tc>
          <w:tcPr>
            <w:tcW w:w="361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Изучение формообразования на основе волны. Выделение в объектах дизайна и архитектуры формы волны. Лепка и декорирование панно</w:t>
            </w:r>
          </w:p>
        </w:tc>
        <w:tc>
          <w:tcPr>
            <w:tcW w:w="1987"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Узнавать форму волны в объектах дизайна и архи</w:t>
            </w:r>
            <w:r w:rsidRPr="00D66F98">
              <w:rPr>
                <w:rFonts w:ascii="Arial" w:eastAsia="Times New Roman" w:hAnsi="Arial" w:cs="Arial"/>
                <w:bCs/>
                <w:color w:val="000000"/>
                <w:spacing w:val="-3"/>
                <w:sz w:val="19"/>
                <w:szCs w:val="19"/>
                <w:lang w:eastAsia="ru-RU"/>
              </w:rPr>
              <w:softHyphen/>
              <w:t>тектуры, созда</w:t>
            </w:r>
            <w:r w:rsidRPr="00D66F98">
              <w:rPr>
                <w:rFonts w:ascii="Arial" w:eastAsia="Times New Roman" w:hAnsi="Arial" w:cs="Arial"/>
                <w:bCs/>
                <w:color w:val="000000"/>
                <w:spacing w:val="-3"/>
                <w:sz w:val="19"/>
                <w:szCs w:val="19"/>
                <w:lang w:eastAsia="ru-RU"/>
              </w:rPr>
              <w:softHyphen/>
              <w:t>вать эскизы и мо</w:t>
            </w:r>
            <w:r w:rsidRPr="00D66F98">
              <w:rPr>
                <w:rFonts w:ascii="Arial" w:eastAsia="Times New Roman" w:hAnsi="Arial" w:cs="Arial"/>
                <w:bCs/>
                <w:color w:val="000000"/>
                <w:spacing w:val="-3"/>
                <w:sz w:val="19"/>
                <w:szCs w:val="19"/>
                <w:lang w:eastAsia="ru-RU"/>
              </w:rPr>
              <w:softHyphen/>
              <w:t>дели дизайнер</w:t>
            </w:r>
            <w:r w:rsidRPr="00D66F98">
              <w:rPr>
                <w:rFonts w:ascii="Arial" w:eastAsia="Times New Roman" w:hAnsi="Arial" w:cs="Arial"/>
                <w:bCs/>
                <w:color w:val="000000"/>
                <w:spacing w:val="-3"/>
                <w:sz w:val="19"/>
                <w:szCs w:val="19"/>
                <w:lang w:eastAsia="ru-RU"/>
              </w:rPr>
              <w:softHyphen/>
              <w:t>ских объектов на основе формы волны</w:t>
            </w:r>
          </w:p>
        </w:tc>
        <w:tc>
          <w:tcPr>
            <w:tcW w:w="2170" w:type="dxa"/>
            <w:tcBorders>
              <w:top w:val="single" w:sz="4" w:space="0" w:color="auto"/>
              <w:left w:val="single" w:sz="4" w:space="0" w:color="auto"/>
              <w:bottom w:val="nil"/>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Художественный вкус, творческое воображение, спо</w:t>
            </w:r>
            <w:r w:rsidRPr="00D66F98">
              <w:rPr>
                <w:rFonts w:ascii="Arial" w:eastAsia="Times New Roman" w:hAnsi="Arial" w:cs="Arial"/>
                <w:bCs/>
                <w:color w:val="000000"/>
                <w:spacing w:val="-3"/>
                <w:sz w:val="19"/>
                <w:szCs w:val="19"/>
                <w:lang w:eastAsia="ru-RU"/>
              </w:rPr>
              <w:softHyphen/>
              <w:t>собность к эстети</w:t>
            </w:r>
            <w:r w:rsidRPr="00D66F98">
              <w:rPr>
                <w:rFonts w:ascii="Arial" w:eastAsia="Times New Roman" w:hAnsi="Arial" w:cs="Arial"/>
                <w:bCs/>
                <w:color w:val="000000"/>
                <w:spacing w:val="-3"/>
                <w:sz w:val="19"/>
                <w:szCs w:val="19"/>
                <w:lang w:eastAsia="ru-RU"/>
              </w:rPr>
              <w:softHyphen/>
              <w:t>ческому развитию личности</w:t>
            </w:r>
          </w:p>
        </w:tc>
        <w:tc>
          <w:tcPr>
            <w:tcW w:w="2184" w:type="dxa"/>
            <w:tcBorders>
              <w:top w:val="single" w:sz="4" w:space="0" w:color="auto"/>
              <w:left w:val="single" w:sz="4" w:space="0" w:color="auto"/>
              <w:bottom w:val="nil"/>
              <w:right w:val="single" w:sz="4" w:space="0" w:color="auto"/>
            </w:tcBorders>
            <w:shd w:val="clear" w:color="auto" w:fill="FFFFFF"/>
            <w:vAlign w:val="bottom"/>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bCs/>
                <w:color w:val="000000"/>
                <w:spacing w:val="-3"/>
                <w:sz w:val="19"/>
                <w:szCs w:val="19"/>
                <w:lang w:eastAsia="ru-RU"/>
              </w:rPr>
            </w:pPr>
            <w:r w:rsidRPr="00D66F98">
              <w:rPr>
                <w:rFonts w:ascii="Arial" w:eastAsia="Times New Roman" w:hAnsi="Arial" w:cs="Arial"/>
                <w:bCs/>
                <w:color w:val="000000"/>
                <w:spacing w:val="-3"/>
                <w:sz w:val="19"/>
                <w:szCs w:val="19"/>
                <w:lang w:eastAsia="ru-RU"/>
              </w:rPr>
              <w:t>Анализировать форму и устройство объектов дизайна и архитектуры, клас</w:t>
            </w:r>
            <w:r w:rsidRPr="00D66F98">
              <w:rPr>
                <w:rFonts w:ascii="Arial" w:eastAsia="Times New Roman" w:hAnsi="Arial" w:cs="Arial"/>
                <w:bCs/>
                <w:color w:val="000000"/>
                <w:spacing w:val="-3"/>
                <w:sz w:val="19"/>
                <w:szCs w:val="19"/>
                <w:lang w:eastAsia="ru-RU"/>
              </w:rPr>
              <w:softHyphen/>
              <w:t>сифицировать объ</w:t>
            </w:r>
            <w:r w:rsidRPr="00D66F98">
              <w:rPr>
                <w:rFonts w:ascii="Arial" w:eastAsia="Times New Roman" w:hAnsi="Arial" w:cs="Arial"/>
                <w:bCs/>
                <w:color w:val="000000"/>
                <w:spacing w:val="-3"/>
                <w:sz w:val="19"/>
                <w:szCs w:val="19"/>
                <w:lang w:eastAsia="ru-RU"/>
              </w:rPr>
              <w:softHyphen/>
              <w:t>екты по форме, кон</w:t>
            </w:r>
            <w:r w:rsidRPr="00D66F98">
              <w:rPr>
                <w:rFonts w:ascii="Arial" w:eastAsia="Times New Roman" w:hAnsi="Arial" w:cs="Arial"/>
                <w:bCs/>
                <w:color w:val="000000"/>
                <w:spacing w:val="-3"/>
                <w:sz w:val="19"/>
                <w:szCs w:val="19"/>
                <w:lang w:eastAsia="ru-RU"/>
              </w:rPr>
              <w:softHyphen/>
              <w:t>струировать по чер</w:t>
            </w:r>
            <w:r w:rsidRPr="00D66F98">
              <w:rPr>
                <w:rFonts w:ascii="Arial" w:eastAsia="Times New Roman" w:hAnsi="Arial" w:cs="Arial"/>
                <w:bCs/>
                <w:color w:val="000000"/>
                <w:spacing w:val="-3"/>
                <w:sz w:val="19"/>
                <w:szCs w:val="19"/>
                <w:lang w:eastAsia="ru-RU"/>
              </w:rPr>
              <w:softHyphen/>
              <w:t>тежу и шаблону объекты заданной формы</w:t>
            </w:r>
          </w:p>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bCs/>
                <w:color w:val="000000"/>
                <w:spacing w:val="-3"/>
                <w:sz w:val="19"/>
                <w:szCs w:val="19"/>
                <w:lang w:eastAsia="ru-RU"/>
              </w:rPr>
            </w:pPr>
          </w:p>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p>
        </w:tc>
      </w:tr>
      <w:tr w:rsidR="00D66F98" w:rsidRPr="00D66F98" w:rsidTr="002B5209">
        <w:tblPrEx>
          <w:tblCellMar>
            <w:top w:w="0" w:type="dxa"/>
            <w:left w:w="0" w:type="dxa"/>
            <w:bottom w:w="0" w:type="dxa"/>
            <w:right w:w="0" w:type="dxa"/>
          </w:tblCellMar>
        </w:tblPrEx>
        <w:trPr>
          <w:trHeight w:hRule="exact" w:val="3019"/>
        </w:trPr>
        <w:tc>
          <w:tcPr>
            <w:tcW w:w="552"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60" w:line="190" w:lineRule="exact"/>
              <w:ind w:left="16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val="en-US"/>
              </w:rPr>
              <w:t>33-</w:t>
            </w:r>
          </w:p>
          <w:p w:rsidR="00D66F98" w:rsidRPr="00D66F98" w:rsidRDefault="00D66F98" w:rsidP="00D66F98">
            <w:pPr>
              <w:framePr w:w="14650" w:h="8357" w:wrap="around" w:vAnchor="page" w:hAnchor="page" w:x="1093" w:y="963"/>
              <w:widowControl w:val="0"/>
              <w:spacing w:before="60" w:after="0" w:line="190" w:lineRule="exact"/>
              <w:ind w:left="16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val="en-US"/>
              </w:rPr>
              <w:t>34</w:t>
            </w:r>
          </w:p>
        </w:tc>
        <w:tc>
          <w:tcPr>
            <w:tcW w:w="898"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40" w:lineRule="auto"/>
              <w:rPr>
                <w:rFonts w:ascii="Courier New" w:eastAsia="Times New Roman" w:hAnsi="Courier New" w:cs="Courier New"/>
                <w:sz w:val="10"/>
                <w:szCs w:val="10"/>
                <w:lang w:eastAsia="ru-RU"/>
              </w:rPr>
            </w:pPr>
          </w:p>
        </w:tc>
        <w:tc>
          <w:tcPr>
            <w:tcW w:w="180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Твои творческие достижения. Проверка ус</w:t>
            </w:r>
            <w:r w:rsidRPr="00D66F98">
              <w:rPr>
                <w:rFonts w:ascii="Arial" w:eastAsia="Times New Roman" w:hAnsi="Arial" w:cs="Arial"/>
                <w:bCs/>
                <w:color w:val="000000"/>
                <w:spacing w:val="-3"/>
                <w:sz w:val="19"/>
                <w:szCs w:val="19"/>
                <w:lang w:eastAsia="ru-RU"/>
              </w:rPr>
              <w:softHyphen/>
              <w:t>воения и спо</w:t>
            </w:r>
            <w:r w:rsidRPr="00D66F98">
              <w:rPr>
                <w:rFonts w:ascii="Arial" w:eastAsia="Times New Roman" w:hAnsi="Arial" w:cs="Arial"/>
                <w:bCs/>
                <w:color w:val="000000"/>
                <w:spacing w:val="-3"/>
                <w:sz w:val="19"/>
                <w:szCs w:val="19"/>
                <w:lang w:eastAsia="ru-RU"/>
              </w:rPr>
              <w:softHyphen/>
              <w:t>собности при</w:t>
            </w:r>
            <w:r w:rsidRPr="00D66F98">
              <w:rPr>
                <w:rFonts w:ascii="Arial" w:eastAsia="Times New Roman" w:hAnsi="Arial" w:cs="Arial"/>
                <w:bCs/>
                <w:color w:val="000000"/>
                <w:spacing w:val="-3"/>
                <w:sz w:val="19"/>
                <w:szCs w:val="19"/>
                <w:lang w:eastAsia="ru-RU"/>
              </w:rPr>
              <w:softHyphen/>
              <w:t>менять изучен</w:t>
            </w:r>
            <w:r w:rsidRPr="00D66F98">
              <w:rPr>
                <w:rFonts w:ascii="Arial" w:eastAsia="Times New Roman" w:hAnsi="Arial" w:cs="Arial"/>
                <w:bCs/>
                <w:color w:val="000000"/>
                <w:spacing w:val="-3"/>
                <w:sz w:val="19"/>
                <w:szCs w:val="19"/>
                <w:lang w:eastAsia="ru-RU"/>
              </w:rPr>
              <w:softHyphen/>
              <w:t>ные техники</w:t>
            </w:r>
          </w:p>
        </w:tc>
        <w:tc>
          <w:tcPr>
            <w:tcW w:w="145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30" w:lineRule="exact"/>
              <w:ind w:left="120"/>
              <w:rPr>
                <w:rFonts w:ascii="Arial" w:eastAsia="Times New Roman" w:hAnsi="Arial" w:cs="Arial"/>
                <w:spacing w:val="-4"/>
                <w:sz w:val="19"/>
                <w:szCs w:val="19"/>
                <w:lang w:eastAsia="ru-RU"/>
              </w:rPr>
            </w:pPr>
            <w:r w:rsidRPr="00D66F98">
              <w:rPr>
                <w:rFonts w:ascii="Arial" w:eastAsia="Times New Roman" w:hAnsi="Arial" w:cs="Arial"/>
                <w:i/>
                <w:iCs/>
                <w:color w:val="000000"/>
                <w:spacing w:val="-4"/>
                <w:sz w:val="19"/>
                <w:szCs w:val="19"/>
                <w:lang w:eastAsia="ru-RU"/>
              </w:rPr>
              <w:t>Урок ком</w:t>
            </w:r>
            <w:r w:rsidRPr="00D66F98">
              <w:rPr>
                <w:rFonts w:ascii="Arial" w:eastAsia="Times New Roman" w:hAnsi="Arial" w:cs="Arial"/>
                <w:i/>
                <w:iCs/>
                <w:color w:val="000000"/>
                <w:spacing w:val="-4"/>
                <w:sz w:val="19"/>
                <w:szCs w:val="19"/>
                <w:lang w:eastAsia="ru-RU"/>
              </w:rPr>
              <w:softHyphen/>
              <w:t>плексного применения знаний и умений</w:t>
            </w:r>
          </w:p>
        </w:tc>
        <w:tc>
          <w:tcPr>
            <w:tcW w:w="361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Применение изученных техник в авторском произведении. Самостоятельная творческая работа по выбору с предварительной подготовкой: украшения из подручных материалов, коллаж «Современный город», модели домов на основе изученных форм, ваза из яичной упаковки</w:t>
            </w:r>
          </w:p>
        </w:tc>
        <w:tc>
          <w:tcPr>
            <w:tcW w:w="1987"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Применять изу</w:t>
            </w:r>
            <w:r w:rsidRPr="00D66F98">
              <w:rPr>
                <w:rFonts w:ascii="Arial" w:eastAsia="Times New Roman" w:hAnsi="Arial" w:cs="Arial"/>
                <w:bCs/>
                <w:color w:val="000000"/>
                <w:spacing w:val="-3"/>
                <w:sz w:val="19"/>
                <w:szCs w:val="19"/>
                <w:lang w:eastAsia="ru-RU"/>
              </w:rPr>
              <w:softHyphen/>
              <w:t>ченные техники, формы, стили, материал и инст</w:t>
            </w:r>
            <w:r w:rsidRPr="00D66F98">
              <w:rPr>
                <w:rFonts w:ascii="Arial" w:eastAsia="Times New Roman" w:hAnsi="Arial" w:cs="Arial"/>
                <w:bCs/>
                <w:color w:val="000000"/>
                <w:spacing w:val="-3"/>
                <w:sz w:val="19"/>
                <w:szCs w:val="19"/>
                <w:lang w:eastAsia="ru-RU"/>
              </w:rPr>
              <w:softHyphen/>
              <w:t>рументы в само</w:t>
            </w:r>
            <w:r w:rsidRPr="00D66F98">
              <w:rPr>
                <w:rFonts w:ascii="Arial" w:eastAsia="Times New Roman" w:hAnsi="Arial" w:cs="Arial"/>
                <w:bCs/>
                <w:color w:val="000000"/>
                <w:spacing w:val="-3"/>
                <w:sz w:val="19"/>
                <w:szCs w:val="19"/>
                <w:lang w:eastAsia="ru-RU"/>
              </w:rPr>
              <w:softHyphen/>
              <w:t>стоятельной твор</w:t>
            </w:r>
            <w:r w:rsidRPr="00D66F98">
              <w:rPr>
                <w:rFonts w:ascii="Arial" w:eastAsia="Times New Roman" w:hAnsi="Arial" w:cs="Arial"/>
                <w:bCs/>
                <w:color w:val="000000"/>
                <w:spacing w:val="-3"/>
                <w:sz w:val="19"/>
                <w:szCs w:val="19"/>
                <w:lang w:eastAsia="ru-RU"/>
              </w:rPr>
              <w:softHyphen/>
              <w:t>ческой работе</w:t>
            </w:r>
          </w:p>
        </w:tc>
        <w:tc>
          <w:tcPr>
            <w:tcW w:w="2170" w:type="dxa"/>
            <w:tcBorders>
              <w:top w:val="single" w:sz="4" w:space="0" w:color="auto"/>
              <w:left w:val="single" w:sz="4" w:space="0" w:color="auto"/>
              <w:bottom w:val="single" w:sz="4" w:space="0" w:color="auto"/>
              <w:right w:val="nil"/>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93"/>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Мотивация к само</w:t>
            </w:r>
            <w:r w:rsidRPr="00D66F98">
              <w:rPr>
                <w:rFonts w:ascii="Arial" w:eastAsia="Times New Roman" w:hAnsi="Arial" w:cs="Arial"/>
                <w:bCs/>
                <w:color w:val="000000"/>
                <w:spacing w:val="-3"/>
                <w:sz w:val="19"/>
                <w:szCs w:val="19"/>
                <w:lang w:eastAsia="ru-RU"/>
              </w:rPr>
              <w:softHyphen/>
              <w:t>стоятельной твор</w:t>
            </w:r>
            <w:r w:rsidRPr="00D66F98">
              <w:rPr>
                <w:rFonts w:ascii="Arial" w:eastAsia="Times New Roman" w:hAnsi="Arial" w:cs="Arial"/>
                <w:bCs/>
                <w:color w:val="000000"/>
                <w:spacing w:val="-3"/>
                <w:sz w:val="19"/>
                <w:szCs w:val="19"/>
                <w:lang w:eastAsia="ru-RU"/>
              </w:rPr>
              <w:softHyphen/>
              <w:t>ческой деятельно</w:t>
            </w:r>
            <w:r w:rsidRPr="00D66F98">
              <w:rPr>
                <w:rFonts w:ascii="Arial" w:eastAsia="Times New Roman" w:hAnsi="Arial" w:cs="Arial"/>
                <w:bCs/>
                <w:color w:val="000000"/>
                <w:spacing w:val="-3"/>
                <w:sz w:val="19"/>
                <w:szCs w:val="19"/>
                <w:lang w:eastAsia="ru-RU"/>
              </w:rPr>
              <w:softHyphen/>
              <w:t>сти</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D66F98" w:rsidRPr="00D66F98" w:rsidRDefault="00D66F98" w:rsidP="00D66F98">
            <w:pPr>
              <w:framePr w:w="14650" w:h="8357" w:wrap="around" w:vAnchor="page" w:hAnchor="page" w:x="1093" w:y="963"/>
              <w:widowControl w:val="0"/>
              <w:spacing w:after="0" w:line="228" w:lineRule="exact"/>
              <w:ind w:left="120"/>
              <w:rPr>
                <w:rFonts w:ascii="Arial" w:eastAsia="Times New Roman" w:hAnsi="Arial" w:cs="Arial"/>
                <w:spacing w:val="-4"/>
                <w:sz w:val="21"/>
                <w:szCs w:val="21"/>
                <w:lang w:eastAsia="ru-RU"/>
              </w:rPr>
            </w:pPr>
            <w:r w:rsidRPr="00D66F98">
              <w:rPr>
                <w:rFonts w:ascii="Arial" w:eastAsia="Times New Roman" w:hAnsi="Arial" w:cs="Arial"/>
                <w:bCs/>
                <w:color w:val="000000"/>
                <w:spacing w:val="-3"/>
                <w:sz w:val="19"/>
                <w:szCs w:val="19"/>
                <w:lang w:eastAsia="ru-RU"/>
              </w:rPr>
              <w:t>Моделировать ди</w:t>
            </w:r>
            <w:r w:rsidRPr="00D66F98">
              <w:rPr>
                <w:rFonts w:ascii="Arial" w:eastAsia="Times New Roman" w:hAnsi="Arial" w:cs="Arial"/>
                <w:bCs/>
                <w:color w:val="000000"/>
                <w:spacing w:val="-3"/>
                <w:sz w:val="19"/>
                <w:szCs w:val="19"/>
                <w:lang w:eastAsia="ru-RU"/>
              </w:rPr>
              <w:softHyphen/>
              <w:t>зайнерские объек</w:t>
            </w:r>
            <w:r w:rsidRPr="00D66F98">
              <w:rPr>
                <w:rFonts w:ascii="Arial" w:eastAsia="Times New Roman" w:hAnsi="Arial" w:cs="Arial"/>
                <w:bCs/>
                <w:color w:val="000000"/>
                <w:spacing w:val="-3"/>
                <w:sz w:val="19"/>
                <w:szCs w:val="19"/>
                <w:lang w:eastAsia="ru-RU"/>
              </w:rPr>
              <w:softHyphen/>
              <w:t>ты, осуществлять пошаговый и итого</w:t>
            </w:r>
            <w:r w:rsidRPr="00D66F98">
              <w:rPr>
                <w:rFonts w:ascii="Arial" w:eastAsia="Times New Roman" w:hAnsi="Arial" w:cs="Arial"/>
                <w:bCs/>
                <w:color w:val="000000"/>
                <w:spacing w:val="-3"/>
                <w:sz w:val="19"/>
                <w:szCs w:val="19"/>
                <w:lang w:eastAsia="ru-RU"/>
              </w:rPr>
              <w:softHyphen/>
              <w:t>вый самоконтроль, оценивать резуль</w:t>
            </w:r>
            <w:r w:rsidRPr="00D66F98">
              <w:rPr>
                <w:rFonts w:ascii="Arial" w:eastAsia="Times New Roman" w:hAnsi="Arial" w:cs="Arial"/>
                <w:bCs/>
                <w:color w:val="000000"/>
                <w:spacing w:val="-3"/>
                <w:sz w:val="19"/>
                <w:szCs w:val="19"/>
                <w:lang w:eastAsia="ru-RU"/>
              </w:rPr>
              <w:softHyphen/>
              <w:t>тат своей творче</w:t>
            </w:r>
            <w:r w:rsidRPr="00D66F98">
              <w:rPr>
                <w:rFonts w:ascii="Arial" w:eastAsia="Times New Roman" w:hAnsi="Arial" w:cs="Arial"/>
                <w:bCs/>
                <w:color w:val="000000"/>
                <w:spacing w:val="-3"/>
                <w:sz w:val="19"/>
                <w:szCs w:val="19"/>
                <w:lang w:eastAsia="ru-RU"/>
              </w:rPr>
              <w:softHyphen/>
              <w:t>ской деятельности и творчества одно</w:t>
            </w:r>
            <w:r w:rsidRPr="00D66F98">
              <w:rPr>
                <w:rFonts w:ascii="Arial" w:eastAsia="Times New Roman" w:hAnsi="Arial" w:cs="Arial"/>
                <w:bCs/>
                <w:color w:val="000000"/>
                <w:spacing w:val="-3"/>
                <w:sz w:val="19"/>
                <w:szCs w:val="19"/>
                <w:lang w:eastAsia="ru-RU"/>
              </w:rPr>
              <w:softHyphen/>
              <w:t>классников по за</w:t>
            </w:r>
            <w:r w:rsidRPr="00D66F98">
              <w:rPr>
                <w:rFonts w:ascii="Arial" w:eastAsia="Times New Roman" w:hAnsi="Arial" w:cs="Arial"/>
                <w:bCs/>
                <w:color w:val="000000"/>
                <w:spacing w:val="-3"/>
                <w:sz w:val="19"/>
                <w:szCs w:val="19"/>
                <w:lang w:eastAsia="ru-RU"/>
              </w:rPr>
              <w:softHyphen/>
              <w:t>данным критериям, корректно строить высказывания</w:t>
            </w:r>
          </w:p>
        </w:tc>
      </w:tr>
    </w:tbl>
    <w:p w:rsidR="00D66F98" w:rsidRPr="00D66F98" w:rsidRDefault="00D66F98" w:rsidP="00D66F98">
      <w:pPr>
        <w:framePr w:wrap="around" w:vAnchor="page" w:hAnchor="page" w:x="8221" w:y="10709"/>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212</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6834" w:h="11909" w:orient="landscape"/>
          <w:pgMar w:top="0" w:right="0" w:bottom="0" w:left="0" w:header="0" w:footer="3" w:gutter="0"/>
          <w:cols w:space="720"/>
          <w:noEndnote/>
          <w:docGrid w:linePitch="360"/>
        </w:sectPr>
      </w:pPr>
    </w:p>
    <w:p w:rsidR="00D66F98" w:rsidRPr="00D66F98" w:rsidRDefault="00D66F98" w:rsidP="00D66F98">
      <w:pPr>
        <w:framePr w:wrap="around" w:vAnchor="page" w:hAnchor="page" w:x="2985" w:y="918"/>
        <w:widowControl w:val="0"/>
        <w:spacing w:after="0" w:line="180" w:lineRule="exact"/>
        <w:ind w:left="40"/>
        <w:rPr>
          <w:rFonts w:ascii="Arial" w:eastAsia="Times New Roman" w:hAnsi="Arial" w:cs="Arial"/>
          <w:b/>
          <w:bCs/>
          <w:sz w:val="18"/>
          <w:szCs w:val="18"/>
          <w:lang w:eastAsia="ru-RU"/>
        </w:rPr>
      </w:pPr>
      <w:r w:rsidRPr="00D66F98">
        <w:rPr>
          <w:rFonts w:ascii="Arial" w:eastAsia="Times New Roman" w:hAnsi="Arial" w:cs="Arial"/>
          <w:b/>
          <w:bCs/>
          <w:smallCaps/>
          <w:color w:val="000000"/>
          <w:sz w:val="18"/>
          <w:szCs w:val="18"/>
          <w:lang w:eastAsia="ru-RU"/>
        </w:rPr>
        <w:lastRenderedPageBreak/>
        <w:t>Материально-техническое обеспечение программы</w:t>
      </w:r>
    </w:p>
    <w:p w:rsidR="00D66F98" w:rsidRPr="00D66F98" w:rsidRDefault="00D66F98" w:rsidP="00D66F98">
      <w:pPr>
        <w:framePr w:w="9643" w:h="8755" w:hRule="exact" w:wrap="around" w:vAnchor="page" w:hAnchor="page" w:x="1137" w:y="1408"/>
        <w:widowControl w:val="0"/>
        <w:spacing w:after="0" w:line="264" w:lineRule="exact"/>
        <w:ind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Специфическое сопровождение (оборудование):</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репродукции картин в соответствии с тематикой и видами работы;</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портреты русских и зарубежных художников;</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таблицы по цветоведению, перспективе, построению орнамента;</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таблицы по стилям архитектуры, одежды, предметов быта;</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схемы рисования предметов, растений, деревьев, животных, птиц, человека;</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таблицы по народным промыслам, русскому костюму, архитектуре, декоративно- прикладному искусству;</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открытки и календари с репродукциями художников, фотокалендари с изображением пейзажей, художественные фотокалендари с изображением цветов и натюрмортов; живот</w:t>
      </w:r>
      <w:r w:rsidRPr="00D66F98">
        <w:rPr>
          <w:rFonts w:ascii="Arial" w:eastAsia="Times New Roman" w:hAnsi="Arial" w:cs="Arial"/>
          <w:b/>
          <w:bCs/>
          <w:color w:val="000000"/>
          <w:spacing w:val="-3"/>
          <w:sz w:val="20"/>
          <w:szCs w:val="20"/>
          <w:lang w:eastAsia="ru-RU"/>
        </w:rPr>
        <w:softHyphen/>
        <w:t>ных и птиц, насекомых; фотоматериалы с объектами дизайна и архитектуры различных форм;</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объекты и модели предметов дизайна; декоративного творчества;</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стеллажи для хранения художественных материалов, бумаги, детских работ, книг, таблиц;</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складные мольберты с планшетами;</w:t>
      </w:r>
    </w:p>
    <w:p w:rsidR="00D66F98" w:rsidRPr="00D66F98" w:rsidRDefault="00D66F98" w:rsidP="00D66F98">
      <w:pPr>
        <w:framePr w:w="9643" w:h="8755" w:hRule="exact" w:wrap="around" w:vAnchor="page" w:hAnchor="page" w:x="1137" w:y="1408"/>
        <w:widowControl w:val="0"/>
        <w:numPr>
          <w:ilvl w:val="0"/>
          <w:numId w:val="26"/>
        </w:numPr>
        <w:spacing w:after="0"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демонстрационные столики;</w:t>
      </w:r>
    </w:p>
    <w:p w:rsidR="00D66F98" w:rsidRPr="00D66F98" w:rsidRDefault="00D66F98" w:rsidP="00D66F98">
      <w:pPr>
        <w:framePr w:w="9643" w:h="8755" w:hRule="exact" w:wrap="around" w:vAnchor="page" w:hAnchor="page" w:x="1137" w:y="1408"/>
        <w:widowControl w:val="0"/>
        <w:numPr>
          <w:ilvl w:val="0"/>
          <w:numId w:val="26"/>
        </w:numPr>
        <w:spacing w:after="223" w:line="264"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разнообразные художественные материалы и атрибуты для художественного творчества.</w:t>
      </w:r>
    </w:p>
    <w:p w:rsidR="00D66F98" w:rsidRPr="00D66F98" w:rsidRDefault="00D66F98" w:rsidP="00D66F98">
      <w:pPr>
        <w:framePr w:w="9643" w:h="8755" w:hRule="exact" w:wrap="around" w:vAnchor="page" w:hAnchor="page" w:x="1137" w:y="1408"/>
        <w:widowControl w:val="0"/>
        <w:spacing w:after="0" w:line="210" w:lineRule="exact"/>
        <w:ind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Электронно-программное обеспечение:</w:t>
      </w:r>
    </w:p>
    <w:p w:rsidR="00D66F98" w:rsidRPr="00D66F98" w:rsidRDefault="00D66F98" w:rsidP="00D66F98">
      <w:pPr>
        <w:framePr w:w="9643" w:h="8755" w:hRule="exact" w:wrap="around" w:vAnchor="page" w:hAnchor="page" w:x="1137" w:y="1408"/>
        <w:widowControl w:val="0"/>
        <w:numPr>
          <w:ilvl w:val="0"/>
          <w:numId w:val="26"/>
        </w:numPr>
        <w:spacing w:after="0" w:line="252" w:lineRule="exact"/>
        <w:ind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электронные библиотеки по искусству, </w:t>
      </w:r>
      <w:r w:rsidRPr="00D66F98">
        <w:rPr>
          <w:rFonts w:ascii="Arial" w:eastAsia="Times New Roman" w:hAnsi="Arial" w:cs="Arial"/>
          <w:b/>
          <w:bCs/>
          <w:color w:val="000000"/>
          <w:spacing w:val="-3"/>
          <w:sz w:val="20"/>
          <w:szCs w:val="20"/>
          <w:lang w:val="en-US"/>
        </w:rPr>
        <w:t>DVD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фильмы по изобразительному искусству, о природе, архитектуре;</w:t>
      </w:r>
    </w:p>
    <w:p w:rsidR="00D66F98" w:rsidRPr="00D66F98" w:rsidRDefault="00D66F98" w:rsidP="00D66F98">
      <w:pPr>
        <w:framePr w:w="9643" w:h="8755" w:hRule="exact" w:wrap="around" w:vAnchor="page" w:hAnchor="page" w:x="1137" w:y="1408"/>
        <w:widowControl w:val="0"/>
        <w:numPr>
          <w:ilvl w:val="0"/>
          <w:numId w:val="26"/>
        </w:numPr>
        <w:spacing w:after="0" w:line="200"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записи классической и народной музыки;</w:t>
      </w:r>
    </w:p>
    <w:p w:rsidR="00D66F98" w:rsidRPr="00D66F98" w:rsidRDefault="00D66F98" w:rsidP="00D66F98">
      <w:pPr>
        <w:framePr w:w="9643" w:h="8755" w:hRule="exact" w:wrap="around" w:vAnchor="page" w:hAnchor="page" w:x="1137" w:y="1408"/>
        <w:widowControl w:val="0"/>
        <w:numPr>
          <w:ilvl w:val="0"/>
          <w:numId w:val="26"/>
        </w:numPr>
        <w:spacing w:after="165" w:line="247" w:lineRule="exact"/>
        <w:ind w:right="20"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специализированные цифровые инструменты учебной деятельности (компьютерные программы).</w:t>
      </w:r>
    </w:p>
    <w:p w:rsidR="00D66F98" w:rsidRPr="00D66F98" w:rsidRDefault="00D66F98" w:rsidP="00D66F98">
      <w:pPr>
        <w:framePr w:w="9643" w:h="8755" w:hRule="exact" w:wrap="around" w:vAnchor="page" w:hAnchor="page" w:x="1137" w:y="1408"/>
        <w:widowControl w:val="0"/>
        <w:spacing w:after="0" w:line="266" w:lineRule="exact"/>
        <w:ind w:firstLine="540"/>
        <w:jc w:val="both"/>
        <w:rPr>
          <w:rFonts w:ascii="Arial" w:eastAsia="Times New Roman" w:hAnsi="Arial" w:cs="Arial"/>
          <w:b/>
          <w:bCs/>
          <w:i/>
          <w:iCs/>
          <w:spacing w:val="1"/>
          <w:sz w:val="21"/>
          <w:szCs w:val="21"/>
          <w:lang w:eastAsia="ru-RU"/>
        </w:rPr>
      </w:pPr>
      <w:r w:rsidRPr="00D66F98">
        <w:rPr>
          <w:rFonts w:ascii="Arial" w:eastAsia="Times New Roman" w:hAnsi="Arial" w:cs="Arial"/>
          <w:b/>
          <w:bCs/>
          <w:i/>
          <w:iCs/>
          <w:color w:val="000000"/>
          <w:spacing w:val="-4"/>
          <w:sz w:val="21"/>
          <w:szCs w:val="21"/>
          <w:lang w:eastAsia="ru-RU"/>
        </w:rPr>
        <w:t>Технические средства обучения:</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мультимедийный проектор, </w:t>
      </w:r>
      <w:r w:rsidRPr="00D66F98">
        <w:rPr>
          <w:rFonts w:ascii="Arial" w:eastAsia="Times New Roman" w:hAnsi="Arial" w:cs="Arial"/>
          <w:b/>
          <w:bCs/>
          <w:color w:val="000000"/>
          <w:spacing w:val="-3"/>
          <w:sz w:val="20"/>
          <w:szCs w:val="20"/>
          <w:lang w:val="en-US"/>
        </w:rPr>
        <w:t>DVD</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плееры, MP3 плееры;</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компьютер с художественным программным обеспечением;</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музыкальный центр;</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демонстрационная доска для работы маркерами;</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цифровой фотоаппарат;</w:t>
      </w:r>
    </w:p>
    <w:p w:rsidR="00D66F98" w:rsidRPr="00D66F98" w:rsidRDefault="00D66F98" w:rsidP="00D66F98">
      <w:pPr>
        <w:framePr w:w="9643" w:h="8755" w:hRule="exact" w:wrap="around" w:vAnchor="page" w:hAnchor="page" w:x="1137" w:y="1408"/>
        <w:widowControl w:val="0"/>
        <w:numPr>
          <w:ilvl w:val="0"/>
          <w:numId w:val="26"/>
        </w:numPr>
        <w:spacing w:after="0" w:line="266"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сканер, ксерокс и цветной принтер.</w:t>
      </w:r>
    </w:p>
    <w:p w:rsidR="00D66F98" w:rsidRPr="00D66F98" w:rsidRDefault="00D66F98" w:rsidP="00D66F98">
      <w:pPr>
        <w:framePr w:wrap="around" w:vAnchor="page" w:hAnchor="page" w:x="5760" w:y="15614"/>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213</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sectPr w:rsidR="00D66F98" w:rsidRPr="00D66F98">
          <w:pgSz w:w="11909" w:h="16834"/>
          <w:pgMar w:top="0" w:right="0" w:bottom="0" w:left="0" w:header="0" w:footer="3" w:gutter="0"/>
          <w:cols w:space="720"/>
          <w:noEndnote/>
          <w:docGrid w:linePitch="360"/>
        </w:sectPr>
      </w:pPr>
    </w:p>
    <w:p w:rsidR="00D66F98" w:rsidRPr="00D66F98" w:rsidRDefault="00D66F98" w:rsidP="00D66F98">
      <w:pPr>
        <w:framePr w:w="9648" w:h="291" w:hRule="exact" w:wrap="around" w:vAnchor="page" w:hAnchor="page" w:x="1135" w:y="1319"/>
        <w:widowControl w:val="0"/>
        <w:spacing w:after="0" w:line="230" w:lineRule="exact"/>
        <w:jc w:val="center"/>
        <w:outlineLvl w:val="5"/>
        <w:rPr>
          <w:rFonts w:ascii="Arial" w:eastAsia="Times New Roman" w:hAnsi="Arial" w:cs="Arial"/>
          <w:b/>
          <w:bCs/>
          <w:spacing w:val="-4"/>
          <w:sz w:val="23"/>
          <w:szCs w:val="23"/>
          <w:lang w:eastAsia="ru-RU"/>
        </w:rPr>
      </w:pPr>
      <w:bookmarkStart w:id="30" w:name="bookmark33"/>
      <w:r w:rsidRPr="00D66F98">
        <w:rPr>
          <w:rFonts w:ascii="Arial" w:eastAsia="Times New Roman" w:hAnsi="Arial" w:cs="Arial"/>
          <w:b/>
          <w:bCs/>
          <w:color w:val="000000"/>
          <w:spacing w:val="-4"/>
          <w:sz w:val="23"/>
          <w:szCs w:val="23"/>
          <w:lang w:eastAsia="ru-RU"/>
        </w:rPr>
        <w:lastRenderedPageBreak/>
        <w:t>УЧЕБНО-МЕТОДИЧЕСКОЕ ОБЕСПЕЧЕНИЕ</w:t>
      </w:r>
      <w:bookmarkEnd w:id="30"/>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Желтовская Л. Я. Обучение в 3 классе по учебнику «Русский язык». Методическое пособие. — М., </w:t>
      </w:r>
      <w:r w:rsidRPr="00D66F98">
        <w:rPr>
          <w:rFonts w:ascii="Arial" w:eastAsia="Times New Roman" w:hAnsi="Arial" w:cs="Arial"/>
          <w:b/>
          <w:bCs/>
          <w:color w:val="000000"/>
          <w:spacing w:val="-3"/>
          <w:sz w:val="20"/>
          <w:szCs w:val="20"/>
          <w:lang w:val="en-US"/>
        </w:rPr>
        <w:t xml:space="preserve">ACT, </w:t>
      </w:r>
      <w:r w:rsidRPr="00D66F98">
        <w:rPr>
          <w:rFonts w:ascii="Arial" w:eastAsia="Times New Roman" w:hAnsi="Arial" w:cs="Arial"/>
          <w:b/>
          <w:bCs/>
          <w:color w:val="000000"/>
          <w:spacing w:val="-3"/>
          <w:sz w:val="20"/>
          <w:szCs w:val="20"/>
          <w:lang w:eastAsia="ru-RU"/>
        </w:rPr>
        <w:t>Астрель., 2011</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Нефедова М. Г. Обучение в 3 классе по учебнику «Математика». Методическое по</w:t>
      </w:r>
      <w:r w:rsidRPr="00D66F98">
        <w:rPr>
          <w:rFonts w:ascii="Arial" w:eastAsia="Times New Roman" w:hAnsi="Arial" w:cs="Arial"/>
          <w:b/>
          <w:bCs/>
          <w:color w:val="000000"/>
          <w:spacing w:val="-3"/>
          <w:sz w:val="20"/>
          <w:szCs w:val="20"/>
          <w:lang w:eastAsia="ru-RU"/>
        </w:rPr>
        <w:softHyphen/>
        <w:t xml:space="preserve">собие. — М., </w:t>
      </w:r>
      <w:r w:rsidRPr="00D66F98">
        <w:rPr>
          <w:rFonts w:ascii="Arial" w:eastAsia="Times New Roman" w:hAnsi="Arial" w:cs="Arial"/>
          <w:b/>
          <w:bCs/>
          <w:color w:val="000000"/>
          <w:spacing w:val="-3"/>
          <w:sz w:val="20"/>
          <w:szCs w:val="20"/>
          <w:lang w:val="en-US"/>
        </w:rPr>
        <w:t>ACT</w:t>
      </w:r>
      <w:r w:rsidRPr="00D66F98">
        <w:rPr>
          <w:rFonts w:ascii="Arial" w:eastAsia="Times New Roman" w:hAnsi="Arial" w:cs="Arial"/>
          <w:b/>
          <w:bCs/>
          <w:color w:val="000000"/>
          <w:spacing w:val="-3"/>
          <w:sz w:val="20"/>
          <w:szCs w:val="20"/>
        </w:rPr>
        <w:t xml:space="preserve">, </w:t>
      </w:r>
      <w:r w:rsidRPr="00D66F98">
        <w:rPr>
          <w:rFonts w:ascii="Arial" w:eastAsia="Times New Roman" w:hAnsi="Arial" w:cs="Arial"/>
          <w:b/>
          <w:bCs/>
          <w:color w:val="000000"/>
          <w:spacing w:val="-3"/>
          <w:sz w:val="20"/>
          <w:szCs w:val="20"/>
          <w:lang w:eastAsia="ru-RU"/>
        </w:rPr>
        <w:t>Астрель, 2012</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Ивченкова, Г. Г., Потапов И. В., Е. В. Саплина, А. И. Саплин. Обучение в 3 классе по учебнику «Окружающий мир». Методическое пособие. - М.: </w:t>
      </w:r>
      <w:r w:rsidRPr="00D66F98">
        <w:rPr>
          <w:rFonts w:ascii="Arial" w:eastAsia="Times New Roman" w:hAnsi="Arial" w:cs="Arial"/>
          <w:b/>
          <w:bCs/>
          <w:color w:val="000000"/>
          <w:spacing w:val="-3"/>
          <w:sz w:val="20"/>
          <w:szCs w:val="20"/>
          <w:lang w:val="en-US"/>
        </w:rPr>
        <w:t xml:space="preserve">ACT, </w:t>
      </w:r>
      <w:r w:rsidRPr="00D66F98">
        <w:rPr>
          <w:rFonts w:ascii="Arial" w:eastAsia="Times New Roman" w:hAnsi="Arial" w:cs="Arial"/>
          <w:b/>
          <w:bCs/>
          <w:color w:val="000000"/>
          <w:spacing w:val="-3"/>
          <w:sz w:val="20"/>
          <w:szCs w:val="20"/>
          <w:lang w:eastAsia="ru-RU"/>
        </w:rPr>
        <w:t>Астрель, 2012</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Кац Э. Э. Обучение в 3 классе по учебнику «Литературное чтение». Методическое пособие. - М.: </w:t>
      </w:r>
      <w:r w:rsidRPr="00D66F98">
        <w:rPr>
          <w:rFonts w:ascii="Arial" w:eastAsia="Times New Roman" w:hAnsi="Arial" w:cs="Arial"/>
          <w:b/>
          <w:bCs/>
          <w:color w:val="000000"/>
          <w:spacing w:val="-3"/>
          <w:sz w:val="20"/>
          <w:szCs w:val="20"/>
          <w:lang w:val="en-US"/>
        </w:rPr>
        <w:t xml:space="preserve">ACT, </w:t>
      </w:r>
      <w:r w:rsidRPr="00D66F98">
        <w:rPr>
          <w:rFonts w:ascii="Arial" w:eastAsia="Times New Roman" w:hAnsi="Arial" w:cs="Arial"/>
          <w:b/>
          <w:bCs/>
          <w:color w:val="000000"/>
          <w:spacing w:val="-3"/>
          <w:sz w:val="20"/>
          <w:szCs w:val="20"/>
          <w:lang w:eastAsia="ru-RU"/>
        </w:rPr>
        <w:t>Астрель, 2012</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Модели основной образовательной программы образовательного учреждения: опыт регионов. Начальная школа/ А. В. Вольтов, И. В. Муштавинская и др.: под ред. Н. И. Рогов</w:t>
      </w:r>
      <w:r w:rsidRPr="00D66F98">
        <w:rPr>
          <w:rFonts w:ascii="Arial" w:eastAsia="Times New Roman" w:hAnsi="Arial" w:cs="Arial"/>
          <w:b/>
          <w:bCs/>
          <w:color w:val="000000"/>
          <w:spacing w:val="-3"/>
          <w:sz w:val="20"/>
          <w:szCs w:val="20"/>
          <w:lang w:eastAsia="ru-RU"/>
        </w:rPr>
        <w:softHyphen/>
        <w:t>цевой. - М.: Просвещение, 2011.</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Программы общеобразовательных учреждений. Начальная школа. 1-4 классы. Учебно-методический комплект «Планета знаний»: русский язык, литературное чтение, ма</w:t>
      </w:r>
      <w:r w:rsidRPr="00D66F98">
        <w:rPr>
          <w:rFonts w:ascii="Arial" w:eastAsia="Times New Roman" w:hAnsi="Arial" w:cs="Arial"/>
          <w:b/>
          <w:bCs/>
          <w:color w:val="000000"/>
          <w:spacing w:val="-3"/>
          <w:sz w:val="20"/>
          <w:szCs w:val="20"/>
          <w:lang w:eastAsia="ru-RU"/>
        </w:rPr>
        <w:softHyphen/>
        <w:t>тематика, окружающий мир. - М.: Астрель, 2012.</w:t>
      </w:r>
    </w:p>
    <w:p w:rsidR="00D66F98" w:rsidRPr="00D66F98" w:rsidRDefault="00D66F98" w:rsidP="00D66F98">
      <w:pPr>
        <w:framePr w:w="9648" w:h="4370" w:hRule="exact" w:wrap="around" w:vAnchor="page" w:hAnchor="page" w:x="1135" w:y="2067"/>
        <w:widowControl w:val="0"/>
        <w:numPr>
          <w:ilvl w:val="0"/>
          <w:numId w:val="33"/>
        </w:numPr>
        <w:spacing w:after="0" w:line="252" w:lineRule="exact"/>
        <w:ind w:firstLine="540"/>
        <w:jc w:val="both"/>
        <w:rPr>
          <w:rFonts w:ascii="Arial" w:eastAsia="Times New Roman" w:hAnsi="Arial" w:cs="Arial"/>
          <w:b/>
          <w:bCs/>
          <w:spacing w:val="-4"/>
          <w:sz w:val="20"/>
          <w:szCs w:val="20"/>
          <w:lang w:eastAsia="ru-RU"/>
        </w:rPr>
      </w:pPr>
      <w:r w:rsidRPr="00D66F98">
        <w:rPr>
          <w:rFonts w:ascii="Arial" w:eastAsia="Times New Roman" w:hAnsi="Arial" w:cs="Arial"/>
          <w:b/>
          <w:bCs/>
          <w:color w:val="000000"/>
          <w:spacing w:val="-3"/>
          <w:sz w:val="20"/>
          <w:szCs w:val="20"/>
          <w:lang w:eastAsia="ru-RU"/>
        </w:rPr>
        <w:t xml:space="preserve"> Программы общеобразовательных учреждений. Начальная школа. 1-4 классы. Учебно-методический комплект «Планета знаний»: английский язык, музыка, технология, изобразительное искусство, физическая культура. - М.: Астрель, 2011.</w:t>
      </w:r>
    </w:p>
    <w:p w:rsidR="00D66F98" w:rsidRPr="00D66F98" w:rsidRDefault="00D66F98" w:rsidP="00D66F98">
      <w:pPr>
        <w:framePr w:wrap="around" w:vAnchor="page" w:hAnchor="page" w:x="5781" w:y="15644"/>
        <w:widowControl w:val="0"/>
        <w:spacing w:after="0" w:line="300" w:lineRule="exact"/>
        <w:ind w:left="40"/>
        <w:rPr>
          <w:rFonts w:ascii="AngsanaUPC" w:eastAsia="Times New Roman" w:hAnsi="AngsanaUPC" w:cs="AngsanaUPC"/>
          <w:b/>
          <w:bCs/>
          <w:spacing w:val="1"/>
          <w:sz w:val="30"/>
          <w:szCs w:val="30"/>
          <w:lang w:eastAsia="ru-RU"/>
        </w:rPr>
      </w:pPr>
      <w:r w:rsidRPr="00D66F98">
        <w:rPr>
          <w:rFonts w:ascii="AngsanaUPC" w:eastAsia="Times New Roman" w:hAnsi="AngsanaUPC" w:cs="AngsanaUPC"/>
          <w:b/>
          <w:bCs/>
          <w:color w:val="000000"/>
          <w:sz w:val="30"/>
          <w:szCs w:val="30"/>
          <w:lang w:eastAsia="ru-RU"/>
        </w:rPr>
        <w:t>214</w:t>
      </w:r>
    </w:p>
    <w:p w:rsidR="00D66F98" w:rsidRPr="00D66F98" w:rsidRDefault="00D66F98" w:rsidP="00D66F98">
      <w:pPr>
        <w:widowControl w:val="0"/>
        <w:spacing w:after="0" w:line="240" w:lineRule="auto"/>
        <w:rPr>
          <w:rFonts w:ascii="Courier New" w:eastAsia="Times New Roman" w:hAnsi="Courier New" w:cs="Courier New"/>
          <w:sz w:val="2"/>
          <w:szCs w:val="2"/>
          <w:lang w:eastAsia="ru-RU"/>
        </w:rPr>
      </w:pPr>
    </w:p>
    <w:p w:rsidR="00F203E5" w:rsidRDefault="00F203E5">
      <w:bookmarkStart w:id="31" w:name="_GoBack"/>
      <w:bookmarkEnd w:id="31"/>
    </w:p>
    <w:sectPr w:rsidR="00F203E5">
      <w:pgSz w:w="11909" w:h="16834"/>
      <w:pgMar w:top="0" w:right="0" w:bottom="0" w:left="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gsanaUPC">
    <w:panose1 w:val="02020603050405020304"/>
    <w:charset w:val="00"/>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3">
    <w:nsid w:val="00000007"/>
    <w:multiLevelType w:val="multilevel"/>
    <w:tmpl w:val="00000006"/>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4">
    <w:nsid w:val="00000009"/>
    <w:multiLevelType w:val="multilevel"/>
    <w:tmpl w:val="00000008"/>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5">
    <w:nsid w:val="0000000B"/>
    <w:multiLevelType w:val="multilevel"/>
    <w:tmpl w:val="0000000A"/>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6">
    <w:nsid w:val="0000000D"/>
    <w:multiLevelType w:val="multilevel"/>
    <w:tmpl w:val="0000000C"/>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7">
    <w:nsid w:val="0000000F"/>
    <w:multiLevelType w:val="multilevel"/>
    <w:tmpl w:val="0000000E"/>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8">
    <w:nsid w:val="00000011"/>
    <w:multiLevelType w:val="multilevel"/>
    <w:tmpl w:val="00000010"/>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9">
    <w:nsid w:val="00000013"/>
    <w:multiLevelType w:val="multilevel"/>
    <w:tmpl w:val="00000012"/>
    <w:lvl w:ilvl="0">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1">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2">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3">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4">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5">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6">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7">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lvl w:ilvl="8">
      <w:start w:val="2"/>
      <w:numFmt w:val="upperLetter"/>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0">
    <w:nsid w:val="00000015"/>
    <w:multiLevelType w:val="multilevel"/>
    <w:tmpl w:val="00000014"/>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1">
    <w:nsid w:val="00000017"/>
    <w:multiLevelType w:val="multilevel"/>
    <w:tmpl w:val="00000016"/>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2">
    <w:nsid w:val="00000019"/>
    <w:multiLevelType w:val="multilevel"/>
    <w:tmpl w:val="00000018"/>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3">
    <w:nsid w:val="0000001B"/>
    <w:multiLevelType w:val="multilevel"/>
    <w:tmpl w:val="0000001A"/>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14">
    <w:nsid w:val="0000001D"/>
    <w:multiLevelType w:val="multilevel"/>
    <w:tmpl w:val="0000001C"/>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5">
    <w:nsid w:val="0000001F"/>
    <w:multiLevelType w:val="multilevel"/>
    <w:tmpl w:val="0000001E"/>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6">
    <w:nsid w:val="00000021"/>
    <w:multiLevelType w:val="multilevel"/>
    <w:tmpl w:val="00000020"/>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7">
    <w:nsid w:val="00000023"/>
    <w:multiLevelType w:val="multilevel"/>
    <w:tmpl w:val="00000022"/>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18">
    <w:nsid w:val="00000025"/>
    <w:multiLevelType w:val="multilevel"/>
    <w:tmpl w:val="00000024"/>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19">
    <w:nsid w:val="00000027"/>
    <w:multiLevelType w:val="multilevel"/>
    <w:tmpl w:val="00000026"/>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20">
    <w:nsid w:val="00000029"/>
    <w:multiLevelType w:val="multilevel"/>
    <w:tmpl w:val="00000028"/>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21">
    <w:nsid w:val="0000002B"/>
    <w:multiLevelType w:val="multilevel"/>
    <w:tmpl w:val="0000002A"/>
    <w:lvl w:ilvl="0">
      <w:start w:val="1"/>
      <w:numFmt w:val="bullet"/>
      <w:lvlText w:val="•"/>
      <w:lvlJc w:val="left"/>
      <w:rPr>
        <w:rFonts w:ascii="Arial" w:hAnsi="Arial"/>
        <w:b w:val="0"/>
        <w:i w:val="0"/>
        <w:smallCaps w:val="0"/>
        <w:strike w:val="0"/>
        <w:color w:val="000000"/>
        <w:spacing w:val="-4"/>
        <w:w w:val="100"/>
        <w:position w:val="0"/>
        <w:sz w:val="21"/>
        <w:u w:val="none"/>
      </w:rPr>
    </w:lvl>
    <w:lvl w:ilvl="1">
      <w:start w:val="1"/>
      <w:numFmt w:val="bullet"/>
      <w:lvlText w:val="•"/>
      <w:lvlJc w:val="left"/>
      <w:rPr>
        <w:rFonts w:ascii="Arial" w:hAnsi="Arial"/>
        <w:b w:val="0"/>
        <w:i w:val="0"/>
        <w:smallCaps w:val="0"/>
        <w:strike w:val="0"/>
        <w:color w:val="000000"/>
        <w:spacing w:val="-4"/>
        <w:w w:val="100"/>
        <w:position w:val="0"/>
        <w:sz w:val="21"/>
        <w:u w:val="none"/>
      </w:rPr>
    </w:lvl>
    <w:lvl w:ilvl="2">
      <w:start w:val="1"/>
      <w:numFmt w:val="bullet"/>
      <w:lvlText w:val="•"/>
      <w:lvlJc w:val="left"/>
      <w:rPr>
        <w:rFonts w:ascii="Arial" w:hAnsi="Arial"/>
        <w:b w:val="0"/>
        <w:i w:val="0"/>
        <w:smallCaps w:val="0"/>
        <w:strike w:val="0"/>
        <w:color w:val="000000"/>
        <w:spacing w:val="-4"/>
        <w:w w:val="100"/>
        <w:position w:val="0"/>
        <w:sz w:val="21"/>
        <w:u w:val="none"/>
      </w:rPr>
    </w:lvl>
    <w:lvl w:ilvl="3">
      <w:start w:val="1"/>
      <w:numFmt w:val="bullet"/>
      <w:lvlText w:val="•"/>
      <w:lvlJc w:val="left"/>
      <w:rPr>
        <w:rFonts w:ascii="Arial" w:hAnsi="Arial"/>
        <w:b w:val="0"/>
        <w:i w:val="0"/>
        <w:smallCaps w:val="0"/>
        <w:strike w:val="0"/>
        <w:color w:val="000000"/>
        <w:spacing w:val="-4"/>
        <w:w w:val="100"/>
        <w:position w:val="0"/>
        <w:sz w:val="21"/>
        <w:u w:val="none"/>
      </w:rPr>
    </w:lvl>
    <w:lvl w:ilvl="4">
      <w:start w:val="1"/>
      <w:numFmt w:val="bullet"/>
      <w:lvlText w:val="•"/>
      <w:lvlJc w:val="left"/>
      <w:rPr>
        <w:rFonts w:ascii="Arial" w:hAnsi="Arial"/>
        <w:b w:val="0"/>
        <w:i w:val="0"/>
        <w:smallCaps w:val="0"/>
        <w:strike w:val="0"/>
        <w:color w:val="000000"/>
        <w:spacing w:val="-4"/>
        <w:w w:val="100"/>
        <w:position w:val="0"/>
        <w:sz w:val="21"/>
        <w:u w:val="none"/>
      </w:rPr>
    </w:lvl>
    <w:lvl w:ilvl="5">
      <w:start w:val="1"/>
      <w:numFmt w:val="bullet"/>
      <w:lvlText w:val="•"/>
      <w:lvlJc w:val="left"/>
      <w:rPr>
        <w:rFonts w:ascii="Arial" w:hAnsi="Arial"/>
        <w:b w:val="0"/>
        <w:i w:val="0"/>
        <w:smallCaps w:val="0"/>
        <w:strike w:val="0"/>
        <w:color w:val="000000"/>
        <w:spacing w:val="-4"/>
        <w:w w:val="100"/>
        <w:position w:val="0"/>
        <w:sz w:val="21"/>
        <w:u w:val="none"/>
      </w:rPr>
    </w:lvl>
    <w:lvl w:ilvl="6">
      <w:start w:val="1"/>
      <w:numFmt w:val="bullet"/>
      <w:lvlText w:val="•"/>
      <w:lvlJc w:val="left"/>
      <w:rPr>
        <w:rFonts w:ascii="Arial" w:hAnsi="Arial"/>
        <w:b w:val="0"/>
        <w:i w:val="0"/>
        <w:smallCaps w:val="0"/>
        <w:strike w:val="0"/>
        <w:color w:val="000000"/>
        <w:spacing w:val="-4"/>
        <w:w w:val="100"/>
        <w:position w:val="0"/>
        <w:sz w:val="21"/>
        <w:u w:val="none"/>
      </w:rPr>
    </w:lvl>
    <w:lvl w:ilvl="7">
      <w:start w:val="1"/>
      <w:numFmt w:val="bullet"/>
      <w:lvlText w:val="•"/>
      <w:lvlJc w:val="left"/>
      <w:rPr>
        <w:rFonts w:ascii="Arial" w:hAnsi="Arial"/>
        <w:b w:val="0"/>
        <w:i w:val="0"/>
        <w:smallCaps w:val="0"/>
        <w:strike w:val="0"/>
        <w:color w:val="000000"/>
        <w:spacing w:val="-4"/>
        <w:w w:val="100"/>
        <w:position w:val="0"/>
        <w:sz w:val="21"/>
        <w:u w:val="none"/>
      </w:rPr>
    </w:lvl>
    <w:lvl w:ilvl="8">
      <w:start w:val="1"/>
      <w:numFmt w:val="bullet"/>
      <w:lvlText w:val="•"/>
      <w:lvlJc w:val="left"/>
      <w:rPr>
        <w:rFonts w:ascii="Arial" w:hAnsi="Arial"/>
        <w:b w:val="0"/>
        <w:i w:val="0"/>
        <w:smallCaps w:val="0"/>
        <w:strike w:val="0"/>
        <w:color w:val="000000"/>
        <w:spacing w:val="-4"/>
        <w:w w:val="100"/>
        <w:position w:val="0"/>
        <w:sz w:val="21"/>
        <w:u w:val="none"/>
      </w:rPr>
    </w:lvl>
  </w:abstractNum>
  <w:abstractNum w:abstractNumId="22">
    <w:nsid w:val="0000002D"/>
    <w:multiLevelType w:val="multilevel"/>
    <w:tmpl w:val="0000002C"/>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23">
    <w:nsid w:val="0000002F"/>
    <w:multiLevelType w:val="multilevel"/>
    <w:tmpl w:val="0000002E"/>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24">
    <w:nsid w:val="00000031"/>
    <w:multiLevelType w:val="multilevel"/>
    <w:tmpl w:val="00000030"/>
    <w:lvl w:ilvl="0">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4"/>
        <w:w w:val="100"/>
        <w:position w:val="0"/>
        <w:sz w:val="21"/>
        <w:szCs w:val="21"/>
        <w:u w:val="none"/>
      </w:rPr>
    </w:lvl>
  </w:abstractNum>
  <w:abstractNum w:abstractNumId="25">
    <w:nsid w:val="00000033"/>
    <w:multiLevelType w:val="multilevel"/>
    <w:tmpl w:val="00000032"/>
    <w:lvl w:ilvl="0">
      <w:start w:val="1"/>
      <w:numFmt w:val="bullet"/>
      <w:lvlText w:val="•"/>
      <w:lvlJc w:val="left"/>
      <w:rPr>
        <w:rFonts w:ascii="Arial" w:hAnsi="Arial"/>
        <w:b/>
        <w:i w:val="0"/>
        <w:smallCaps w:val="0"/>
        <w:strike w:val="0"/>
        <w:color w:val="000000"/>
        <w:spacing w:val="-3"/>
        <w:w w:val="100"/>
        <w:position w:val="0"/>
        <w:sz w:val="20"/>
        <w:u w:val="none"/>
      </w:rPr>
    </w:lvl>
    <w:lvl w:ilvl="1">
      <w:start w:val="1"/>
      <w:numFmt w:val="bullet"/>
      <w:lvlText w:val="•"/>
      <w:lvlJc w:val="left"/>
      <w:rPr>
        <w:rFonts w:ascii="Arial" w:hAnsi="Arial"/>
        <w:b/>
        <w:i w:val="0"/>
        <w:smallCaps w:val="0"/>
        <w:strike w:val="0"/>
        <w:color w:val="000000"/>
        <w:spacing w:val="-3"/>
        <w:w w:val="100"/>
        <w:position w:val="0"/>
        <w:sz w:val="20"/>
        <w:u w:val="none"/>
      </w:rPr>
    </w:lvl>
    <w:lvl w:ilvl="2">
      <w:start w:val="1"/>
      <w:numFmt w:val="bullet"/>
      <w:lvlText w:val="•"/>
      <w:lvlJc w:val="left"/>
      <w:rPr>
        <w:rFonts w:ascii="Arial" w:hAnsi="Arial"/>
        <w:b/>
        <w:i w:val="0"/>
        <w:smallCaps w:val="0"/>
        <w:strike w:val="0"/>
        <w:color w:val="000000"/>
        <w:spacing w:val="-3"/>
        <w:w w:val="100"/>
        <w:position w:val="0"/>
        <w:sz w:val="20"/>
        <w:u w:val="none"/>
      </w:rPr>
    </w:lvl>
    <w:lvl w:ilvl="3">
      <w:start w:val="1"/>
      <w:numFmt w:val="bullet"/>
      <w:lvlText w:val="•"/>
      <w:lvlJc w:val="left"/>
      <w:rPr>
        <w:rFonts w:ascii="Arial" w:hAnsi="Arial"/>
        <w:b/>
        <w:i w:val="0"/>
        <w:smallCaps w:val="0"/>
        <w:strike w:val="0"/>
        <w:color w:val="000000"/>
        <w:spacing w:val="-3"/>
        <w:w w:val="100"/>
        <w:position w:val="0"/>
        <w:sz w:val="20"/>
        <w:u w:val="none"/>
      </w:rPr>
    </w:lvl>
    <w:lvl w:ilvl="4">
      <w:start w:val="1"/>
      <w:numFmt w:val="bullet"/>
      <w:lvlText w:val="•"/>
      <w:lvlJc w:val="left"/>
      <w:rPr>
        <w:rFonts w:ascii="Arial" w:hAnsi="Arial"/>
        <w:b/>
        <w:i w:val="0"/>
        <w:smallCaps w:val="0"/>
        <w:strike w:val="0"/>
        <w:color w:val="000000"/>
        <w:spacing w:val="-3"/>
        <w:w w:val="100"/>
        <w:position w:val="0"/>
        <w:sz w:val="20"/>
        <w:u w:val="none"/>
      </w:rPr>
    </w:lvl>
    <w:lvl w:ilvl="5">
      <w:start w:val="1"/>
      <w:numFmt w:val="bullet"/>
      <w:lvlText w:val="•"/>
      <w:lvlJc w:val="left"/>
      <w:rPr>
        <w:rFonts w:ascii="Arial" w:hAnsi="Arial"/>
        <w:b/>
        <w:i w:val="0"/>
        <w:smallCaps w:val="0"/>
        <w:strike w:val="0"/>
        <w:color w:val="000000"/>
        <w:spacing w:val="-3"/>
        <w:w w:val="100"/>
        <w:position w:val="0"/>
        <w:sz w:val="20"/>
        <w:u w:val="none"/>
      </w:rPr>
    </w:lvl>
    <w:lvl w:ilvl="6">
      <w:start w:val="1"/>
      <w:numFmt w:val="bullet"/>
      <w:lvlText w:val="•"/>
      <w:lvlJc w:val="left"/>
      <w:rPr>
        <w:rFonts w:ascii="Arial" w:hAnsi="Arial"/>
        <w:b/>
        <w:i w:val="0"/>
        <w:smallCaps w:val="0"/>
        <w:strike w:val="0"/>
        <w:color w:val="000000"/>
        <w:spacing w:val="-3"/>
        <w:w w:val="100"/>
        <w:position w:val="0"/>
        <w:sz w:val="20"/>
        <w:u w:val="none"/>
      </w:rPr>
    </w:lvl>
    <w:lvl w:ilvl="7">
      <w:start w:val="1"/>
      <w:numFmt w:val="bullet"/>
      <w:lvlText w:val="•"/>
      <w:lvlJc w:val="left"/>
      <w:rPr>
        <w:rFonts w:ascii="Arial" w:hAnsi="Arial"/>
        <w:b/>
        <w:i w:val="0"/>
        <w:smallCaps w:val="0"/>
        <w:strike w:val="0"/>
        <w:color w:val="000000"/>
        <w:spacing w:val="-3"/>
        <w:w w:val="100"/>
        <w:position w:val="0"/>
        <w:sz w:val="20"/>
        <w:u w:val="none"/>
      </w:rPr>
    </w:lvl>
    <w:lvl w:ilvl="8">
      <w:start w:val="1"/>
      <w:numFmt w:val="bullet"/>
      <w:lvlText w:val="•"/>
      <w:lvlJc w:val="left"/>
      <w:rPr>
        <w:rFonts w:ascii="Arial" w:hAnsi="Arial"/>
        <w:b/>
        <w:i w:val="0"/>
        <w:smallCaps w:val="0"/>
        <w:strike w:val="0"/>
        <w:color w:val="000000"/>
        <w:spacing w:val="-3"/>
        <w:w w:val="100"/>
        <w:position w:val="0"/>
        <w:sz w:val="20"/>
        <w:u w:val="none"/>
      </w:rPr>
    </w:lvl>
  </w:abstractNum>
  <w:abstractNum w:abstractNumId="26">
    <w:nsid w:val="00000035"/>
    <w:multiLevelType w:val="multilevel"/>
    <w:tmpl w:val="00000034"/>
    <w:lvl w:ilvl="0">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3"/>
        <w:w w:val="100"/>
        <w:position w:val="0"/>
        <w:sz w:val="20"/>
        <w:szCs w:val="20"/>
        <w:u w:val="none"/>
      </w:rPr>
    </w:lvl>
  </w:abstractNum>
  <w:abstractNum w:abstractNumId="27">
    <w:nsid w:val="00000037"/>
    <w:multiLevelType w:val="multilevel"/>
    <w:tmpl w:val="00000036"/>
    <w:lvl w:ilvl="0">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3"/>
        <w:w w:val="100"/>
        <w:position w:val="0"/>
        <w:sz w:val="20"/>
        <w:szCs w:val="20"/>
        <w:u w:val="none"/>
      </w:rPr>
    </w:lvl>
  </w:abstractNum>
  <w:abstractNum w:abstractNumId="28">
    <w:nsid w:val="00000039"/>
    <w:multiLevelType w:val="multilevel"/>
    <w:tmpl w:val="00000038"/>
    <w:lvl w:ilvl="0">
      <w:start w:val="1"/>
      <w:numFmt w:val="bullet"/>
      <w:lvlText w:val="•"/>
      <w:lvlJc w:val="left"/>
      <w:rPr>
        <w:rFonts w:ascii="Arial" w:hAnsi="Arial"/>
        <w:b/>
        <w:i w:val="0"/>
        <w:smallCaps w:val="0"/>
        <w:strike w:val="0"/>
        <w:color w:val="000000"/>
        <w:spacing w:val="-3"/>
        <w:w w:val="100"/>
        <w:position w:val="0"/>
        <w:sz w:val="20"/>
        <w:u w:val="none"/>
      </w:rPr>
    </w:lvl>
    <w:lvl w:ilvl="1">
      <w:start w:val="1"/>
      <w:numFmt w:val="bullet"/>
      <w:lvlText w:val="•"/>
      <w:lvlJc w:val="left"/>
      <w:rPr>
        <w:rFonts w:ascii="Arial" w:hAnsi="Arial"/>
        <w:b/>
        <w:i w:val="0"/>
        <w:smallCaps w:val="0"/>
        <w:strike w:val="0"/>
        <w:color w:val="000000"/>
        <w:spacing w:val="-3"/>
        <w:w w:val="100"/>
        <w:position w:val="0"/>
        <w:sz w:val="20"/>
        <w:u w:val="none"/>
      </w:rPr>
    </w:lvl>
    <w:lvl w:ilvl="2">
      <w:start w:val="1"/>
      <w:numFmt w:val="bullet"/>
      <w:lvlText w:val="•"/>
      <w:lvlJc w:val="left"/>
      <w:rPr>
        <w:rFonts w:ascii="Arial" w:hAnsi="Arial"/>
        <w:b/>
        <w:i w:val="0"/>
        <w:smallCaps w:val="0"/>
        <w:strike w:val="0"/>
        <w:color w:val="000000"/>
        <w:spacing w:val="-3"/>
        <w:w w:val="100"/>
        <w:position w:val="0"/>
        <w:sz w:val="20"/>
        <w:u w:val="none"/>
      </w:rPr>
    </w:lvl>
    <w:lvl w:ilvl="3">
      <w:start w:val="1"/>
      <w:numFmt w:val="bullet"/>
      <w:lvlText w:val="•"/>
      <w:lvlJc w:val="left"/>
      <w:rPr>
        <w:rFonts w:ascii="Arial" w:hAnsi="Arial"/>
        <w:b/>
        <w:i w:val="0"/>
        <w:smallCaps w:val="0"/>
        <w:strike w:val="0"/>
        <w:color w:val="000000"/>
        <w:spacing w:val="-3"/>
        <w:w w:val="100"/>
        <w:position w:val="0"/>
        <w:sz w:val="20"/>
        <w:u w:val="none"/>
      </w:rPr>
    </w:lvl>
    <w:lvl w:ilvl="4">
      <w:start w:val="1"/>
      <w:numFmt w:val="bullet"/>
      <w:lvlText w:val="•"/>
      <w:lvlJc w:val="left"/>
      <w:rPr>
        <w:rFonts w:ascii="Arial" w:hAnsi="Arial"/>
        <w:b/>
        <w:i w:val="0"/>
        <w:smallCaps w:val="0"/>
        <w:strike w:val="0"/>
        <w:color w:val="000000"/>
        <w:spacing w:val="-3"/>
        <w:w w:val="100"/>
        <w:position w:val="0"/>
        <w:sz w:val="20"/>
        <w:u w:val="none"/>
      </w:rPr>
    </w:lvl>
    <w:lvl w:ilvl="5">
      <w:start w:val="1"/>
      <w:numFmt w:val="bullet"/>
      <w:lvlText w:val="•"/>
      <w:lvlJc w:val="left"/>
      <w:rPr>
        <w:rFonts w:ascii="Arial" w:hAnsi="Arial"/>
        <w:b/>
        <w:i w:val="0"/>
        <w:smallCaps w:val="0"/>
        <w:strike w:val="0"/>
        <w:color w:val="000000"/>
        <w:spacing w:val="-3"/>
        <w:w w:val="100"/>
        <w:position w:val="0"/>
        <w:sz w:val="20"/>
        <w:u w:val="none"/>
      </w:rPr>
    </w:lvl>
    <w:lvl w:ilvl="6">
      <w:start w:val="1"/>
      <w:numFmt w:val="bullet"/>
      <w:lvlText w:val="•"/>
      <w:lvlJc w:val="left"/>
      <w:rPr>
        <w:rFonts w:ascii="Arial" w:hAnsi="Arial"/>
        <w:b/>
        <w:i w:val="0"/>
        <w:smallCaps w:val="0"/>
        <w:strike w:val="0"/>
        <w:color w:val="000000"/>
        <w:spacing w:val="-3"/>
        <w:w w:val="100"/>
        <w:position w:val="0"/>
        <w:sz w:val="20"/>
        <w:u w:val="none"/>
      </w:rPr>
    </w:lvl>
    <w:lvl w:ilvl="7">
      <w:start w:val="1"/>
      <w:numFmt w:val="bullet"/>
      <w:lvlText w:val="•"/>
      <w:lvlJc w:val="left"/>
      <w:rPr>
        <w:rFonts w:ascii="Arial" w:hAnsi="Arial"/>
        <w:b/>
        <w:i w:val="0"/>
        <w:smallCaps w:val="0"/>
        <w:strike w:val="0"/>
        <w:color w:val="000000"/>
        <w:spacing w:val="-3"/>
        <w:w w:val="100"/>
        <w:position w:val="0"/>
        <w:sz w:val="20"/>
        <w:u w:val="none"/>
      </w:rPr>
    </w:lvl>
    <w:lvl w:ilvl="8">
      <w:start w:val="1"/>
      <w:numFmt w:val="bullet"/>
      <w:lvlText w:val="•"/>
      <w:lvlJc w:val="left"/>
      <w:rPr>
        <w:rFonts w:ascii="Arial" w:hAnsi="Arial"/>
        <w:b/>
        <w:i w:val="0"/>
        <w:smallCaps w:val="0"/>
        <w:strike w:val="0"/>
        <w:color w:val="000000"/>
        <w:spacing w:val="-3"/>
        <w:w w:val="100"/>
        <w:position w:val="0"/>
        <w:sz w:val="20"/>
        <w:u w:val="none"/>
      </w:rPr>
    </w:lvl>
  </w:abstractNum>
  <w:abstractNum w:abstractNumId="29">
    <w:nsid w:val="0000003B"/>
    <w:multiLevelType w:val="multilevel"/>
    <w:tmpl w:val="0000003A"/>
    <w:lvl w:ilvl="0">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3"/>
        <w:w w:val="100"/>
        <w:position w:val="0"/>
        <w:sz w:val="20"/>
        <w:szCs w:val="20"/>
        <w:u w:val="none"/>
      </w:rPr>
    </w:lvl>
  </w:abstractNum>
  <w:abstractNum w:abstractNumId="30">
    <w:nsid w:val="0000003D"/>
    <w:multiLevelType w:val="multilevel"/>
    <w:tmpl w:val="0000003C"/>
    <w:lvl w:ilvl="0">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1">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2">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3">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4">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5">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6">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7">
      <w:start w:val="1"/>
      <w:numFmt w:val="decimal"/>
      <w:lvlText w:val="%1)"/>
      <w:lvlJc w:val="left"/>
      <w:rPr>
        <w:rFonts w:ascii="Arial" w:hAnsi="Arial" w:cs="Arial"/>
        <w:b/>
        <w:bCs/>
        <w:i w:val="0"/>
        <w:iCs w:val="0"/>
        <w:smallCaps w:val="0"/>
        <w:strike w:val="0"/>
        <w:color w:val="000000"/>
        <w:spacing w:val="-3"/>
        <w:w w:val="100"/>
        <w:position w:val="0"/>
        <w:sz w:val="19"/>
        <w:szCs w:val="19"/>
        <w:u w:val="none"/>
      </w:rPr>
    </w:lvl>
    <w:lvl w:ilvl="8">
      <w:start w:val="1"/>
      <w:numFmt w:val="decimal"/>
      <w:lvlText w:val="%1)"/>
      <w:lvlJc w:val="left"/>
      <w:rPr>
        <w:rFonts w:ascii="Arial" w:hAnsi="Arial" w:cs="Arial"/>
        <w:b/>
        <w:bCs/>
        <w:i w:val="0"/>
        <w:iCs w:val="0"/>
        <w:smallCaps w:val="0"/>
        <w:strike w:val="0"/>
        <w:color w:val="000000"/>
        <w:spacing w:val="-3"/>
        <w:w w:val="100"/>
        <w:position w:val="0"/>
        <w:sz w:val="19"/>
        <w:szCs w:val="19"/>
        <w:u w:val="none"/>
      </w:rPr>
    </w:lvl>
  </w:abstractNum>
  <w:abstractNum w:abstractNumId="31">
    <w:nsid w:val="0000003F"/>
    <w:multiLevelType w:val="multilevel"/>
    <w:tmpl w:val="0000003E"/>
    <w:lvl w:ilvl="0">
      <w:start w:val="1"/>
      <w:numFmt w:val="bullet"/>
      <w:lvlText w:val="•"/>
      <w:lvlJc w:val="left"/>
      <w:rPr>
        <w:rFonts w:ascii="Arial" w:hAnsi="Arial"/>
        <w:b w:val="0"/>
        <w:i w:val="0"/>
        <w:smallCaps w:val="0"/>
        <w:strike w:val="0"/>
        <w:color w:val="000000"/>
        <w:spacing w:val="-5"/>
        <w:w w:val="100"/>
        <w:position w:val="0"/>
        <w:sz w:val="21"/>
        <w:u w:val="none"/>
      </w:rPr>
    </w:lvl>
    <w:lvl w:ilvl="1">
      <w:start w:val="1"/>
      <w:numFmt w:val="bullet"/>
      <w:lvlText w:val="•"/>
      <w:lvlJc w:val="left"/>
      <w:rPr>
        <w:rFonts w:ascii="Arial" w:hAnsi="Arial"/>
        <w:b w:val="0"/>
        <w:i w:val="0"/>
        <w:smallCaps w:val="0"/>
        <w:strike w:val="0"/>
        <w:color w:val="000000"/>
        <w:spacing w:val="-5"/>
        <w:w w:val="100"/>
        <w:position w:val="0"/>
        <w:sz w:val="21"/>
        <w:u w:val="none"/>
      </w:rPr>
    </w:lvl>
    <w:lvl w:ilvl="2">
      <w:start w:val="1"/>
      <w:numFmt w:val="bullet"/>
      <w:lvlText w:val="•"/>
      <w:lvlJc w:val="left"/>
      <w:rPr>
        <w:rFonts w:ascii="Arial" w:hAnsi="Arial"/>
        <w:b w:val="0"/>
        <w:i w:val="0"/>
        <w:smallCaps w:val="0"/>
        <w:strike w:val="0"/>
        <w:color w:val="000000"/>
        <w:spacing w:val="-5"/>
        <w:w w:val="100"/>
        <w:position w:val="0"/>
        <w:sz w:val="21"/>
        <w:u w:val="none"/>
      </w:rPr>
    </w:lvl>
    <w:lvl w:ilvl="3">
      <w:start w:val="1"/>
      <w:numFmt w:val="bullet"/>
      <w:lvlText w:val="•"/>
      <w:lvlJc w:val="left"/>
      <w:rPr>
        <w:rFonts w:ascii="Arial" w:hAnsi="Arial"/>
        <w:b w:val="0"/>
        <w:i w:val="0"/>
        <w:smallCaps w:val="0"/>
        <w:strike w:val="0"/>
        <w:color w:val="000000"/>
        <w:spacing w:val="-5"/>
        <w:w w:val="100"/>
        <w:position w:val="0"/>
        <w:sz w:val="21"/>
        <w:u w:val="none"/>
      </w:rPr>
    </w:lvl>
    <w:lvl w:ilvl="4">
      <w:start w:val="1"/>
      <w:numFmt w:val="bullet"/>
      <w:lvlText w:val="•"/>
      <w:lvlJc w:val="left"/>
      <w:rPr>
        <w:rFonts w:ascii="Arial" w:hAnsi="Arial"/>
        <w:b w:val="0"/>
        <w:i w:val="0"/>
        <w:smallCaps w:val="0"/>
        <w:strike w:val="0"/>
        <w:color w:val="000000"/>
        <w:spacing w:val="-5"/>
        <w:w w:val="100"/>
        <w:position w:val="0"/>
        <w:sz w:val="21"/>
        <w:u w:val="none"/>
      </w:rPr>
    </w:lvl>
    <w:lvl w:ilvl="5">
      <w:start w:val="1"/>
      <w:numFmt w:val="bullet"/>
      <w:lvlText w:val="•"/>
      <w:lvlJc w:val="left"/>
      <w:rPr>
        <w:rFonts w:ascii="Arial" w:hAnsi="Arial"/>
        <w:b w:val="0"/>
        <w:i w:val="0"/>
        <w:smallCaps w:val="0"/>
        <w:strike w:val="0"/>
        <w:color w:val="000000"/>
        <w:spacing w:val="-5"/>
        <w:w w:val="100"/>
        <w:position w:val="0"/>
        <w:sz w:val="21"/>
        <w:u w:val="none"/>
      </w:rPr>
    </w:lvl>
    <w:lvl w:ilvl="6">
      <w:start w:val="1"/>
      <w:numFmt w:val="bullet"/>
      <w:lvlText w:val="•"/>
      <w:lvlJc w:val="left"/>
      <w:rPr>
        <w:rFonts w:ascii="Arial" w:hAnsi="Arial"/>
        <w:b w:val="0"/>
        <w:i w:val="0"/>
        <w:smallCaps w:val="0"/>
        <w:strike w:val="0"/>
        <w:color w:val="000000"/>
        <w:spacing w:val="-5"/>
        <w:w w:val="100"/>
        <w:position w:val="0"/>
        <w:sz w:val="21"/>
        <w:u w:val="none"/>
      </w:rPr>
    </w:lvl>
    <w:lvl w:ilvl="7">
      <w:start w:val="1"/>
      <w:numFmt w:val="bullet"/>
      <w:lvlText w:val="•"/>
      <w:lvlJc w:val="left"/>
      <w:rPr>
        <w:rFonts w:ascii="Arial" w:hAnsi="Arial"/>
        <w:b w:val="0"/>
        <w:i w:val="0"/>
        <w:smallCaps w:val="0"/>
        <w:strike w:val="0"/>
        <w:color w:val="000000"/>
        <w:spacing w:val="-5"/>
        <w:w w:val="100"/>
        <w:position w:val="0"/>
        <w:sz w:val="21"/>
        <w:u w:val="none"/>
      </w:rPr>
    </w:lvl>
    <w:lvl w:ilvl="8">
      <w:start w:val="1"/>
      <w:numFmt w:val="bullet"/>
      <w:lvlText w:val="•"/>
      <w:lvlJc w:val="left"/>
      <w:rPr>
        <w:rFonts w:ascii="Arial" w:hAnsi="Arial"/>
        <w:b w:val="0"/>
        <w:i w:val="0"/>
        <w:smallCaps w:val="0"/>
        <w:strike w:val="0"/>
        <w:color w:val="000000"/>
        <w:spacing w:val="-5"/>
        <w:w w:val="100"/>
        <w:position w:val="0"/>
        <w:sz w:val="21"/>
        <w:u w:val="none"/>
      </w:rPr>
    </w:lvl>
  </w:abstractNum>
  <w:abstractNum w:abstractNumId="32">
    <w:nsid w:val="00000041"/>
    <w:multiLevelType w:val="multilevel"/>
    <w:tmpl w:val="00000040"/>
    <w:lvl w:ilvl="0">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3"/>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3"/>
        <w:w w:val="100"/>
        <w:position w:val="0"/>
        <w:sz w:val="20"/>
        <w:szCs w:val="20"/>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968"/>
    <w:rsid w:val="00490CC9"/>
    <w:rsid w:val="00D66F98"/>
    <w:rsid w:val="00E50A07"/>
    <w:rsid w:val="00EE5D1A"/>
    <w:rsid w:val="00F15968"/>
    <w:rsid w:val="00F20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D1A"/>
  </w:style>
  <w:style w:type="character" w:styleId="a3">
    <w:name w:val="Hyperlink"/>
    <w:basedOn w:val="a0"/>
    <w:uiPriority w:val="99"/>
    <w:rsid w:val="00EE5D1A"/>
    <w:rPr>
      <w:rFonts w:cs="Times New Roman"/>
      <w:color w:val="0066CC"/>
      <w:u w:val="single"/>
    </w:rPr>
  </w:style>
  <w:style w:type="character" w:customStyle="1" w:styleId="2">
    <w:name w:val="Основной текст (2)_"/>
    <w:basedOn w:val="a0"/>
    <w:link w:val="20"/>
    <w:uiPriority w:val="99"/>
    <w:locked/>
    <w:rsid w:val="00EE5D1A"/>
    <w:rPr>
      <w:rFonts w:ascii="Arial" w:hAnsi="Arial" w:cs="Arial"/>
      <w:b/>
      <w:bCs/>
      <w:spacing w:val="-4"/>
      <w:sz w:val="21"/>
      <w:szCs w:val="21"/>
      <w:shd w:val="clear" w:color="auto" w:fill="FFFFFF"/>
    </w:rPr>
  </w:style>
  <w:style w:type="character" w:customStyle="1" w:styleId="10">
    <w:name w:val="Заголовок №1_"/>
    <w:basedOn w:val="a0"/>
    <w:link w:val="11"/>
    <w:uiPriority w:val="99"/>
    <w:locked/>
    <w:rsid w:val="00EE5D1A"/>
    <w:rPr>
      <w:rFonts w:ascii="Arial" w:hAnsi="Arial" w:cs="Arial"/>
      <w:b/>
      <w:bCs/>
      <w:spacing w:val="-4"/>
      <w:sz w:val="52"/>
      <w:szCs w:val="52"/>
      <w:shd w:val="clear" w:color="auto" w:fill="FFFFFF"/>
    </w:rPr>
  </w:style>
  <w:style w:type="character" w:customStyle="1" w:styleId="21">
    <w:name w:val="Заголовок №2_"/>
    <w:basedOn w:val="a0"/>
    <w:link w:val="22"/>
    <w:uiPriority w:val="99"/>
    <w:locked/>
    <w:rsid w:val="00EE5D1A"/>
    <w:rPr>
      <w:rFonts w:ascii="Arial" w:hAnsi="Arial" w:cs="Arial"/>
      <w:b/>
      <w:bCs/>
      <w:spacing w:val="-6"/>
      <w:sz w:val="46"/>
      <w:szCs w:val="46"/>
      <w:shd w:val="clear" w:color="auto" w:fill="FFFFFF"/>
    </w:rPr>
  </w:style>
  <w:style w:type="character" w:customStyle="1" w:styleId="20pt">
    <w:name w:val="Заголовок №2 + Интервал 0 pt"/>
    <w:basedOn w:val="21"/>
    <w:uiPriority w:val="99"/>
    <w:rsid w:val="00EE5D1A"/>
    <w:rPr>
      <w:rFonts w:ascii="Arial" w:hAnsi="Arial" w:cs="Arial"/>
      <w:b/>
      <w:bCs/>
      <w:spacing w:val="-8"/>
      <w:sz w:val="46"/>
      <w:szCs w:val="46"/>
      <w:shd w:val="clear" w:color="auto" w:fill="FFFFFF"/>
    </w:rPr>
  </w:style>
  <w:style w:type="character" w:customStyle="1" w:styleId="3">
    <w:name w:val="Заголовок №3_"/>
    <w:basedOn w:val="a0"/>
    <w:link w:val="30"/>
    <w:uiPriority w:val="99"/>
    <w:locked/>
    <w:rsid w:val="00EE5D1A"/>
    <w:rPr>
      <w:rFonts w:ascii="Arial" w:hAnsi="Arial" w:cs="Arial"/>
      <w:b/>
      <w:bCs/>
      <w:spacing w:val="-7"/>
      <w:sz w:val="38"/>
      <w:szCs w:val="38"/>
      <w:shd w:val="clear" w:color="auto" w:fill="FFFFFF"/>
    </w:rPr>
  </w:style>
  <w:style w:type="paragraph" w:customStyle="1" w:styleId="4">
    <w:name w:val="Заголовок №4"/>
    <w:basedOn w:val="a"/>
    <w:link w:val="40"/>
    <w:uiPriority w:val="99"/>
    <w:rsid w:val="00EE5D1A"/>
    <w:pPr>
      <w:widowControl w:val="0"/>
      <w:shd w:val="clear" w:color="auto" w:fill="FFFFFF"/>
      <w:spacing w:after="480" w:line="240" w:lineRule="atLeast"/>
      <w:jc w:val="center"/>
      <w:outlineLvl w:val="3"/>
    </w:pPr>
    <w:rPr>
      <w:rFonts w:ascii="Arial" w:eastAsia="Times New Roman" w:hAnsi="Arial" w:cs="Arial"/>
      <w:b/>
      <w:bCs/>
      <w:spacing w:val="-2"/>
      <w:sz w:val="26"/>
      <w:szCs w:val="26"/>
      <w:lang w:eastAsia="ru-RU"/>
    </w:rPr>
  </w:style>
  <w:style w:type="character" w:customStyle="1" w:styleId="0pt">
    <w:name w:val="Основной текст + Интервал 0 pt"/>
    <w:uiPriority w:val="99"/>
    <w:rsid w:val="00EE5D1A"/>
    <w:rPr>
      <w:rFonts w:ascii="Arial" w:hAnsi="Arial"/>
      <w:spacing w:val="-6"/>
      <w:sz w:val="21"/>
      <w:u w:val="none"/>
    </w:rPr>
  </w:style>
  <w:style w:type="character" w:customStyle="1" w:styleId="210pt">
    <w:name w:val="Основной текст (2) + 10 pt"/>
    <w:aliases w:val="Интервал 0 pt"/>
    <w:basedOn w:val="2"/>
    <w:uiPriority w:val="99"/>
    <w:rsid w:val="00EE5D1A"/>
    <w:rPr>
      <w:rFonts w:ascii="Arial" w:hAnsi="Arial" w:cs="Arial"/>
      <w:b/>
      <w:bCs/>
      <w:spacing w:val="-4"/>
      <w:sz w:val="20"/>
      <w:szCs w:val="20"/>
      <w:shd w:val="clear" w:color="auto" w:fill="FFFFFF"/>
    </w:rPr>
  </w:style>
  <w:style w:type="character" w:customStyle="1" w:styleId="a4">
    <w:name w:val="Основной текст + Полужирный"/>
    <w:uiPriority w:val="99"/>
    <w:rsid w:val="00EE5D1A"/>
    <w:rPr>
      <w:rFonts w:ascii="Arial" w:hAnsi="Arial"/>
      <w:b/>
      <w:spacing w:val="-4"/>
      <w:sz w:val="21"/>
      <w:u w:val="none"/>
    </w:rPr>
  </w:style>
  <w:style w:type="character" w:customStyle="1" w:styleId="40">
    <w:name w:val="Заголовок №4_"/>
    <w:basedOn w:val="a0"/>
    <w:link w:val="4"/>
    <w:uiPriority w:val="99"/>
    <w:locked/>
    <w:rsid w:val="00EE5D1A"/>
    <w:rPr>
      <w:rFonts w:ascii="Arial" w:eastAsia="Times New Roman" w:hAnsi="Arial" w:cs="Arial"/>
      <w:b/>
      <w:bCs/>
      <w:spacing w:val="-2"/>
      <w:sz w:val="26"/>
      <w:szCs w:val="26"/>
      <w:shd w:val="clear" w:color="auto" w:fill="FFFFFF"/>
      <w:lang w:eastAsia="ru-RU"/>
    </w:rPr>
  </w:style>
  <w:style w:type="character" w:customStyle="1" w:styleId="12">
    <w:name w:val="Оглавление 1 Знак"/>
    <w:basedOn w:val="a0"/>
    <w:link w:val="13"/>
    <w:uiPriority w:val="99"/>
    <w:locked/>
    <w:rsid w:val="00EE5D1A"/>
    <w:rPr>
      <w:rFonts w:ascii="Arial" w:hAnsi="Arial" w:cs="Arial"/>
      <w:spacing w:val="-4"/>
      <w:sz w:val="21"/>
      <w:szCs w:val="21"/>
      <w:shd w:val="clear" w:color="auto" w:fill="FFFFFF"/>
    </w:rPr>
  </w:style>
  <w:style w:type="character" w:customStyle="1" w:styleId="a5">
    <w:name w:val="Колонтитул_"/>
    <w:basedOn w:val="a0"/>
    <w:link w:val="a6"/>
    <w:uiPriority w:val="99"/>
    <w:locked/>
    <w:rsid w:val="00EE5D1A"/>
    <w:rPr>
      <w:rFonts w:ascii="AngsanaUPC" w:hAnsi="AngsanaUPC" w:cs="AngsanaUPC"/>
      <w:b/>
      <w:bCs/>
      <w:spacing w:val="1"/>
      <w:sz w:val="30"/>
      <w:szCs w:val="30"/>
      <w:shd w:val="clear" w:color="auto" w:fill="FFFFFF"/>
    </w:rPr>
  </w:style>
  <w:style w:type="character" w:customStyle="1" w:styleId="0pt0">
    <w:name w:val="Колонтитул + Интервал 0 pt"/>
    <w:basedOn w:val="a5"/>
    <w:uiPriority w:val="99"/>
    <w:rsid w:val="00EE5D1A"/>
    <w:rPr>
      <w:rFonts w:ascii="AngsanaUPC" w:hAnsi="AngsanaUPC" w:cs="AngsanaUPC"/>
      <w:b/>
      <w:bCs/>
      <w:spacing w:val="0"/>
      <w:sz w:val="30"/>
      <w:szCs w:val="30"/>
      <w:shd w:val="clear" w:color="auto" w:fill="FFFFFF"/>
    </w:rPr>
  </w:style>
  <w:style w:type="character" w:customStyle="1" w:styleId="5">
    <w:name w:val="Заголовок №5_"/>
    <w:basedOn w:val="a0"/>
    <w:link w:val="50"/>
    <w:uiPriority w:val="99"/>
    <w:locked/>
    <w:rsid w:val="00EE5D1A"/>
    <w:rPr>
      <w:rFonts w:ascii="Arial" w:hAnsi="Arial" w:cs="Arial"/>
      <w:b/>
      <w:bCs/>
      <w:spacing w:val="-4"/>
      <w:sz w:val="21"/>
      <w:szCs w:val="21"/>
      <w:shd w:val="clear" w:color="auto" w:fill="FFFFFF"/>
    </w:rPr>
  </w:style>
  <w:style w:type="character" w:customStyle="1" w:styleId="6">
    <w:name w:val="Основной текст (6)_"/>
    <w:basedOn w:val="a0"/>
    <w:link w:val="60"/>
    <w:uiPriority w:val="99"/>
    <w:locked/>
    <w:rsid w:val="00EE5D1A"/>
    <w:rPr>
      <w:rFonts w:ascii="Arial" w:hAnsi="Arial" w:cs="Arial"/>
      <w:b/>
      <w:bCs/>
      <w:spacing w:val="-3"/>
      <w:sz w:val="19"/>
      <w:szCs w:val="19"/>
      <w:shd w:val="clear" w:color="auto" w:fill="FFFFFF"/>
    </w:rPr>
  </w:style>
  <w:style w:type="character" w:customStyle="1" w:styleId="61">
    <w:name w:val="Основной текст (6) + Малые прописные"/>
    <w:basedOn w:val="6"/>
    <w:uiPriority w:val="99"/>
    <w:rsid w:val="00EE5D1A"/>
    <w:rPr>
      <w:rFonts w:ascii="Arial" w:hAnsi="Arial" w:cs="Arial"/>
      <w:b/>
      <w:bCs/>
      <w:smallCaps/>
      <w:spacing w:val="-3"/>
      <w:sz w:val="19"/>
      <w:szCs w:val="19"/>
      <w:shd w:val="clear" w:color="auto" w:fill="FFFFFF"/>
    </w:rPr>
  </w:style>
  <w:style w:type="character" w:customStyle="1" w:styleId="7">
    <w:name w:val="Основной текст (7)_"/>
    <w:basedOn w:val="a0"/>
    <w:link w:val="70"/>
    <w:uiPriority w:val="99"/>
    <w:locked/>
    <w:rsid w:val="00EE5D1A"/>
    <w:rPr>
      <w:rFonts w:ascii="Arial" w:hAnsi="Arial" w:cs="Arial"/>
      <w:i/>
      <w:iCs/>
      <w:spacing w:val="-2"/>
      <w:sz w:val="21"/>
      <w:szCs w:val="21"/>
      <w:shd w:val="clear" w:color="auto" w:fill="FFFFFF"/>
    </w:rPr>
  </w:style>
  <w:style w:type="character" w:customStyle="1" w:styleId="23">
    <w:name w:val="Основной текст (2) + Не полужирный"/>
    <w:basedOn w:val="2"/>
    <w:uiPriority w:val="99"/>
    <w:rsid w:val="00EE5D1A"/>
    <w:rPr>
      <w:rFonts w:ascii="Arial" w:hAnsi="Arial" w:cs="Arial"/>
      <w:b w:val="0"/>
      <w:bCs w:val="0"/>
      <w:spacing w:val="-4"/>
      <w:sz w:val="21"/>
      <w:szCs w:val="21"/>
      <w:shd w:val="clear" w:color="auto" w:fill="FFFFFF"/>
    </w:rPr>
  </w:style>
  <w:style w:type="character" w:customStyle="1" w:styleId="24">
    <w:name w:val="Подпись к таблице (2)_"/>
    <w:basedOn w:val="a0"/>
    <w:link w:val="25"/>
    <w:uiPriority w:val="99"/>
    <w:locked/>
    <w:rsid w:val="00EE5D1A"/>
    <w:rPr>
      <w:rFonts w:ascii="Arial" w:hAnsi="Arial" w:cs="Arial"/>
      <w:b/>
      <w:bCs/>
      <w:spacing w:val="-3"/>
      <w:sz w:val="19"/>
      <w:szCs w:val="19"/>
      <w:shd w:val="clear" w:color="auto" w:fill="FFFFFF"/>
    </w:rPr>
  </w:style>
  <w:style w:type="character" w:customStyle="1" w:styleId="26">
    <w:name w:val="Подпись к таблице (2) + Малые прописные"/>
    <w:basedOn w:val="24"/>
    <w:uiPriority w:val="99"/>
    <w:rsid w:val="00EE5D1A"/>
    <w:rPr>
      <w:rFonts w:ascii="Arial" w:hAnsi="Arial" w:cs="Arial"/>
      <w:b/>
      <w:bCs/>
      <w:smallCaps/>
      <w:spacing w:val="-3"/>
      <w:sz w:val="19"/>
      <w:szCs w:val="19"/>
      <w:shd w:val="clear" w:color="auto" w:fill="FFFFFF"/>
    </w:rPr>
  </w:style>
  <w:style w:type="character" w:customStyle="1" w:styleId="9">
    <w:name w:val="Основной текст + 9"/>
    <w:aliases w:val="5 pt,Полужирный,Интервал 0 pt52"/>
    <w:uiPriority w:val="99"/>
    <w:rsid w:val="00EE5D1A"/>
    <w:rPr>
      <w:rFonts w:ascii="Arial" w:hAnsi="Arial"/>
      <w:b/>
      <w:spacing w:val="-3"/>
      <w:sz w:val="19"/>
      <w:u w:val="none"/>
    </w:rPr>
  </w:style>
  <w:style w:type="character" w:customStyle="1" w:styleId="917">
    <w:name w:val="Основной текст + 917"/>
    <w:aliases w:val="5 pt32"/>
    <w:uiPriority w:val="99"/>
    <w:rsid w:val="00EE5D1A"/>
    <w:rPr>
      <w:rFonts w:ascii="Arial" w:hAnsi="Arial"/>
      <w:spacing w:val="-4"/>
      <w:sz w:val="19"/>
      <w:u w:val="none"/>
    </w:rPr>
  </w:style>
  <w:style w:type="character" w:customStyle="1" w:styleId="a7">
    <w:name w:val="Сноска_"/>
    <w:basedOn w:val="a0"/>
    <w:link w:val="a8"/>
    <w:uiPriority w:val="99"/>
    <w:locked/>
    <w:rsid w:val="00EE5D1A"/>
    <w:rPr>
      <w:rFonts w:ascii="Arial" w:hAnsi="Arial" w:cs="Arial"/>
      <w:spacing w:val="-4"/>
      <w:sz w:val="19"/>
      <w:szCs w:val="19"/>
      <w:shd w:val="clear" w:color="auto" w:fill="FFFFFF"/>
    </w:rPr>
  </w:style>
  <w:style w:type="character" w:customStyle="1" w:styleId="31">
    <w:name w:val="Колонтитул (3)_"/>
    <w:basedOn w:val="a0"/>
    <w:link w:val="32"/>
    <w:uiPriority w:val="99"/>
    <w:locked/>
    <w:rsid w:val="00EE5D1A"/>
    <w:rPr>
      <w:rFonts w:ascii="Arial" w:hAnsi="Arial" w:cs="Arial"/>
      <w:b/>
      <w:bCs/>
      <w:sz w:val="18"/>
      <w:szCs w:val="18"/>
      <w:shd w:val="clear" w:color="auto" w:fill="FFFFFF"/>
    </w:rPr>
  </w:style>
  <w:style w:type="character" w:customStyle="1" w:styleId="33">
    <w:name w:val="Колонтитул (3) + Малые прописные"/>
    <w:basedOn w:val="31"/>
    <w:uiPriority w:val="99"/>
    <w:rsid w:val="00EE5D1A"/>
    <w:rPr>
      <w:rFonts w:ascii="Arial" w:hAnsi="Arial" w:cs="Arial"/>
      <w:b/>
      <w:bCs/>
      <w:smallCaps/>
      <w:sz w:val="18"/>
      <w:szCs w:val="18"/>
      <w:shd w:val="clear" w:color="auto" w:fill="FFFFFF"/>
    </w:rPr>
  </w:style>
  <w:style w:type="character" w:customStyle="1" w:styleId="8">
    <w:name w:val="Основной текст (8)_"/>
    <w:basedOn w:val="a0"/>
    <w:link w:val="80"/>
    <w:uiPriority w:val="99"/>
    <w:locked/>
    <w:rsid w:val="00EE5D1A"/>
    <w:rPr>
      <w:rFonts w:ascii="Arial" w:hAnsi="Arial" w:cs="Arial"/>
      <w:b/>
      <w:bCs/>
      <w:i/>
      <w:iCs/>
      <w:spacing w:val="1"/>
      <w:sz w:val="21"/>
      <w:szCs w:val="21"/>
      <w:shd w:val="clear" w:color="auto" w:fill="FFFFFF"/>
    </w:rPr>
  </w:style>
  <w:style w:type="character" w:customStyle="1" w:styleId="81">
    <w:name w:val="Основной текст (8) + Не полужирный"/>
    <w:aliases w:val="Не курсив,Интервал 0 pt51"/>
    <w:basedOn w:val="8"/>
    <w:uiPriority w:val="99"/>
    <w:rsid w:val="00EE5D1A"/>
    <w:rPr>
      <w:rFonts w:ascii="Arial" w:hAnsi="Arial" w:cs="Arial"/>
      <w:b w:val="0"/>
      <w:bCs w:val="0"/>
      <w:i w:val="0"/>
      <w:iCs w:val="0"/>
      <w:spacing w:val="-4"/>
      <w:sz w:val="21"/>
      <w:szCs w:val="21"/>
      <w:shd w:val="clear" w:color="auto" w:fill="FFFFFF"/>
    </w:rPr>
  </w:style>
  <w:style w:type="character" w:customStyle="1" w:styleId="82">
    <w:name w:val="Основной текст (8) + Не курсив"/>
    <w:aliases w:val="Интервал 0 pt50"/>
    <w:basedOn w:val="8"/>
    <w:uiPriority w:val="99"/>
    <w:rsid w:val="00EE5D1A"/>
    <w:rPr>
      <w:rFonts w:ascii="Arial" w:hAnsi="Arial" w:cs="Arial"/>
      <w:b/>
      <w:bCs/>
      <w:i w:val="0"/>
      <w:iCs w:val="0"/>
      <w:spacing w:val="-4"/>
      <w:sz w:val="21"/>
      <w:szCs w:val="21"/>
      <w:shd w:val="clear" w:color="auto" w:fill="FFFFFF"/>
    </w:rPr>
  </w:style>
  <w:style w:type="character" w:customStyle="1" w:styleId="a9">
    <w:name w:val="Основной текст + Курсив"/>
    <w:aliases w:val="Интервал 0 pt49"/>
    <w:uiPriority w:val="99"/>
    <w:rsid w:val="00EE5D1A"/>
    <w:rPr>
      <w:rFonts w:ascii="Arial" w:hAnsi="Arial"/>
      <w:i/>
      <w:spacing w:val="-2"/>
      <w:sz w:val="21"/>
      <w:u w:val="none"/>
    </w:rPr>
  </w:style>
  <w:style w:type="character" w:customStyle="1" w:styleId="62">
    <w:name w:val="Основной текст + Полужирный6"/>
    <w:aliases w:val="Курсив,Интервал 0 pt48"/>
    <w:uiPriority w:val="99"/>
    <w:rsid w:val="00EE5D1A"/>
    <w:rPr>
      <w:rFonts w:ascii="Arial" w:hAnsi="Arial"/>
      <w:b/>
      <w:i/>
      <w:spacing w:val="1"/>
      <w:sz w:val="21"/>
      <w:u w:val="none"/>
    </w:rPr>
  </w:style>
  <w:style w:type="character" w:customStyle="1" w:styleId="51">
    <w:name w:val="Основной текст + Полужирный5"/>
    <w:aliases w:val="Курсив22,Интервал 0 pt47"/>
    <w:uiPriority w:val="99"/>
    <w:rsid w:val="00EE5D1A"/>
    <w:rPr>
      <w:rFonts w:ascii="Arial" w:hAnsi="Arial"/>
      <w:b/>
      <w:i/>
      <w:spacing w:val="12"/>
      <w:sz w:val="21"/>
      <w:u w:val="none"/>
    </w:rPr>
  </w:style>
  <w:style w:type="character" w:customStyle="1" w:styleId="0pt4">
    <w:name w:val="Основной текст + Интервал 0 pt4"/>
    <w:uiPriority w:val="99"/>
    <w:rsid w:val="00EE5D1A"/>
    <w:rPr>
      <w:rFonts w:ascii="Arial" w:hAnsi="Arial"/>
      <w:spacing w:val="0"/>
      <w:sz w:val="21"/>
      <w:u w:val="none"/>
    </w:rPr>
  </w:style>
  <w:style w:type="character" w:customStyle="1" w:styleId="aa">
    <w:name w:val="Подпись к таблице_"/>
    <w:basedOn w:val="a0"/>
    <w:link w:val="ab"/>
    <w:uiPriority w:val="99"/>
    <w:locked/>
    <w:rsid w:val="00EE5D1A"/>
    <w:rPr>
      <w:rFonts w:ascii="Arial" w:hAnsi="Arial" w:cs="Arial"/>
      <w:b/>
      <w:bCs/>
      <w:spacing w:val="-4"/>
      <w:sz w:val="21"/>
      <w:szCs w:val="21"/>
      <w:shd w:val="clear" w:color="auto" w:fill="FFFFFF"/>
    </w:rPr>
  </w:style>
  <w:style w:type="character" w:customStyle="1" w:styleId="916">
    <w:name w:val="Основной текст + 916"/>
    <w:aliases w:val="5 pt31,Курсив21,Интервал 0 pt46"/>
    <w:uiPriority w:val="99"/>
    <w:rsid w:val="00EE5D1A"/>
    <w:rPr>
      <w:rFonts w:ascii="Arial" w:hAnsi="Arial"/>
      <w:i/>
      <w:spacing w:val="-2"/>
      <w:sz w:val="19"/>
      <w:u w:val="none"/>
    </w:rPr>
  </w:style>
  <w:style w:type="character" w:customStyle="1" w:styleId="9pt">
    <w:name w:val="Основной текст + 9 pt"/>
    <w:aliases w:val="Курсив20,Интервал 0 pt45"/>
    <w:uiPriority w:val="99"/>
    <w:rsid w:val="00EE5D1A"/>
    <w:rPr>
      <w:rFonts w:ascii="Arial" w:hAnsi="Arial"/>
      <w:i/>
      <w:spacing w:val="-2"/>
      <w:sz w:val="18"/>
      <w:u w:val="none"/>
    </w:rPr>
  </w:style>
  <w:style w:type="character" w:customStyle="1" w:styleId="915">
    <w:name w:val="Основной текст + 915"/>
    <w:aliases w:val="5 pt30,Полужирный17,Курсив19,Интервал 0 pt44"/>
    <w:uiPriority w:val="99"/>
    <w:rsid w:val="00EE5D1A"/>
    <w:rPr>
      <w:rFonts w:ascii="Arial" w:hAnsi="Arial"/>
      <w:b/>
      <w:i/>
      <w:spacing w:val="-5"/>
      <w:sz w:val="19"/>
      <w:u w:val="none"/>
    </w:rPr>
  </w:style>
  <w:style w:type="character" w:customStyle="1" w:styleId="914">
    <w:name w:val="Основной текст + 914"/>
    <w:aliases w:val="5 pt29,Полужирный16,Курсив18,Интервал 0 pt43"/>
    <w:uiPriority w:val="99"/>
    <w:rsid w:val="00EE5D1A"/>
    <w:rPr>
      <w:rFonts w:ascii="Arial" w:hAnsi="Arial"/>
      <w:b/>
      <w:i/>
      <w:spacing w:val="-2"/>
      <w:sz w:val="19"/>
      <w:u w:val="none"/>
    </w:rPr>
  </w:style>
  <w:style w:type="character" w:customStyle="1" w:styleId="63">
    <w:name w:val="Основной текст + 6"/>
    <w:aliases w:val="5 pt28,Полужирный15,Курсив17,Интервал 0 pt42"/>
    <w:uiPriority w:val="99"/>
    <w:rsid w:val="00EE5D1A"/>
    <w:rPr>
      <w:rFonts w:ascii="Arial" w:hAnsi="Arial"/>
      <w:b/>
      <w:i/>
      <w:spacing w:val="8"/>
      <w:sz w:val="13"/>
      <w:u w:val="none"/>
    </w:rPr>
  </w:style>
  <w:style w:type="character" w:customStyle="1" w:styleId="913">
    <w:name w:val="Основной текст + 913"/>
    <w:aliases w:val="5 pt27,Полужирный14,Курсив16,Интервал 1 pt"/>
    <w:uiPriority w:val="99"/>
    <w:rsid w:val="00EE5D1A"/>
    <w:rPr>
      <w:rFonts w:ascii="Arial" w:hAnsi="Arial"/>
      <w:b/>
      <w:i/>
      <w:spacing w:val="21"/>
      <w:sz w:val="19"/>
      <w:u w:val="none"/>
    </w:rPr>
  </w:style>
  <w:style w:type="character" w:customStyle="1" w:styleId="0pt6">
    <w:name w:val="Колонтитул + Интервал 0 pt6"/>
    <w:basedOn w:val="a5"/>
    <w:uiPriority w:val="99"/>
    <w:rsid w:val="00EE5D1A"/>
    <w:rPr>
      <w:rFonts w:ascii="AngsanaUPC" w:hAnsi="AngsanaUPC" w:cs="AngsanaUPC"/>
      <w:b/>
      <w:bCs/>
      <w:spacing w:val="1"/>
      <w:sz w:val="30"/>
      <w:szCs w:val="30"/>
      <w:shd w:val="clear" w:color="auto" w:fill="FFFFFF"/>
    </w:rPr>
  </w:style>
  <w:style w:type="character" w:customStyle="1" w:styleId="0pt5">
    <w:name w:val="Колонтитул + Интервал 0 pt5"/>
    <w:basedOn w:val="a5"/>
    <w:uiPriority w:val="99"/>
    <w:rsid w:val="00EE5D1A"/>
    <w:rPr>
      <w:rFonts w:ascii="AngsanaUPC" w:hAnsi="AngsanaUPC" w:cs="AngsanaUPC"/>
      <w:b/>
      <w:bCs/>
      <w:spacing w:val="3"/>
      <w:sz w:val="30"/>
      <w:szCs w:val="30"/>
      <w:shd w:val="clear" w:color="auto" w:fill="FFFFFF"/>
    </w:rPr>
  </w:style>
  <w:style w:type="character" w:customStyle="1" w:styleId="100">
    <w:name w:val="Подпись к таблице (10)_"/>
    <w:basedOn w:val="a0"/>
    <w:link w:val="101"/>
    <w:uiPriority w:val="99"/>
    <w:locked/>
    <w:rsid w:val="00EE5D1A"/>
    <w:rPr>
      <w:rFonts w:ascii="Arial" w:hAnsi="Arial" w:cs="Arial"/>
      <w:b/>
      <w:bCs/>
      <w:i/>
      <w:iCs/>
      <w:spacing w:val="-2"/>
      <w:sz w:val="19"/>
      <w:szCs w:val="19"/>
      <w:shd w:val="clear" w:color="auto" w:fill="FFFFFF"/>
    </w:rPr>
  </w:style>
  <w:style w:type="character" w:customStyle="1" w:styleId="100pt">
    <w:name w:val="Подпись к таблице (10) + Интервал 0 pt"/>
    <w:basedOn w:val="100"/>
    <w:uiPriority w:val="99"/>
    <w:rsid w:val="00EE5D1A"/>
    <w:rPr>
      <w:rFonts w:ascii="Arial" w:hAnsi="Arial" w:cs="Arial"/>
      <w:b/>
      <w:bCs/>
      <w:i/>
      <w:iCs/>
      <w:spacing w:val="-3"/>
      <w:sz w:val="19"/>
      <w:szCs w:val="19"/>
      <w:shd w:val="clear" w:color="auto" w:fill="FFFFFF"/>
    </w:rPr>
  </w:style>
  <w:style w:type="character" w:customStyle="1" w:styleId="310">
    <w:name w:val="Колонтитул (3) + Малые прописные1"/>
    <w:aliases w:val="Интервал 0 pt41"/>
    <w:basedOn w:val="31"/>
    <w:uiPriority w:val="99"/>
    <w:rsid w:val="00EE5D1A"/>
    <w:rPr>
      <w:rFonts w:ascii="Arial" w:hAnsi="Arial" w:cs="Arial"/>
      <w:b/>
      <w:bCs/>
      <w:smallCaps/>
      <w:spacing w:val="1"/>
      <w:sz w:val="18"/>
      <w:szCs w:val="18"/>
      <w:shd w:val="clear" w:color="auto" w:fill="FFFFFF"/>
    </w:rPr>
  </w:style>
  <w:style w:type="character" w:customStyle="1" w:styleId="80pt">
    <w:name w:val="Основной текст (8) + Интервал 0 pt"/>
    <w:basedOn w:val="8"/>
    <w:uiPriority w:val="99"/>
    <w:rsid w:val="00EE5D1A"/>
    <w:rPr>
      <w:rFonts w:ascii="Arial" w:hAnsi="Arial" w:cs="Arial"/>
      <w:b/>
      <w:bCs/>
      <w:i/>
      <w:iCs/>
      <w:spacing w:val="-2"/>
      <w:sz w:val="21"/>
      <w:szCs w:val="21"/>
      <w:shd w:val="clear" w:color="auto" w:fill="FFFFFF"/>
    </w:rPr>
  </w:style>
  <w:style w:type="character" w:customStyle="1" w:styleId="41">
    <w:name w:val="Основной текст + Полужирный4"/>
    <w:aliases w:val="Курсив15,Интервал 0 pt40"/>
    <w:uiPriority w:val="99"/>
    <w:rsid w:val="00EE5D1A"/>
    <w:rPr>
      <w:rFonts w:ascii="Arial" w:hAnsi="Arial"/>
      <w:b/>
      <w:i/>
      <w:spacing w:val="-2"/>
      <w:sz w:val="21"/>
      <w:u w:val="none"/>
    </w:rPr>
  </w:style>
  <w:style w:type="character" w:customStyle="1" w:styleId="52">
    <w:name w:val="Заголовок №5 (2)_"/>
    <w:basedOn w:val="a0"/>
    <w:link w:val="520"/>
    <w:uiPriority w:val="99"/>
    <w:locked/>
    <w:rsid w:val="00EE5D1A"/>
    <w:rPr>
      <w:rFonts w:ascii="Arial" w:hAnsi="Arial" w:cs="Arial"/>
      <w:b/>
      <w:bCs/>
      <w:spacing w:val="-3"/>
      <w:sz w:val="23"/>
      <w:szCs w:val="23"/>
      <w:shd w:val="clear" w:color="auto" w:fill="FFFFFF"/>
    </w:rPr>
  </w:style>
  <w:style w:type="character" w:customStyle="1" w:styleId="36">
    <w:name w:val="Основной текст (36)_"/>
    <w:basedOn w:val="a0"/>
    <w:link w:val="360"/>
    <w:uiPriority w:val="99"/>
    <w:locked/>
    <w:rsid w:val="00EE5D1A"/>
    <w:rPr>
      <w:rFonts w:ascii="Arial" w:hAnsi="Arial" w:cs="Arial"/>
      <w:b/>
      <w:bCs/>
      <w:spacing w:val="-2"/>
      <w:sz w:val="20"/>
      <w:szCs w:val="20"/>
      <w:shd w:val="clear" w:color="auto" w:fill="FFFFFF"/>
    </w:rPr>
  </w:style>
  <w:style w:type="character" w:customStyle="1" w:styleId="361">
    <w:name w:val="Основной текст (36) + Малые прописные"/>
    <w:basedOn w:val="36"/>
    <w:uiPriority w:val="99"/>
    <w:rsid w:val="00EE5D1A"/>
    <w:rPr>
      <w:rFonts w:ascii="Arial" w:hAnsi="Arial" w:cs="Arial"/>
      <w:b/>
      <w:bCs/>
      <w:smallCaps/>
      <w:spacing w:val="-2"/>
      <w:sz w:val="20"/>
      <w:szCs w:val="20"/>
      <w:shd w:val="clear" w:color="auto" w:fill="FFFFFF"/>
    </w:rPr>
  </w:style>
  <w:style w:type="character" w:customStyle="1" w:styleId="110">
    <w:name w:val="Подпись к таблице (11)_"/>
    <w:basedOn w:val="a0"/>
    <w:link w:val="111"/>
    <w:uiPriority w:val="99"/>
    <w:locked/>
    <w:rsid w:val="00EE5D1A"/>
    <w:rPr>
      <w:rFonts w:ascii="Arial" w:hAnsi="Arial" w:cs="Arial"/>
      <w:b/>
      <w:bCs/>
      <w:spacing w:val="-2"/>
      <w:sz w:val="20"/>
      <w:szCs w:val="20"/>
      <w:shd w:val="clear" w:color="auto" w:fill="FFFFFF"/>
    </w:rPr>
  </w:style>
  <w:style w:type="character" w:customStyle="1" w:styleId="112">
    <w:name w:val="Подпись к таблице (11) + Малые прописные"/>
    <w:basedOn w:val="110"/>
    <w:uiPriority w:val="99"/>
    <w:rsid w:val="00EE5D1A"/>
    <w:rPr>
      <w:rFonts w:ascii="Arial" w:hAnsi="Arial" w:cs="Arial"/>
      <w:b/>
      <w:bCs/>
      <w:smallCaps/>
      <w:spacing w:val="-2"/>
      <w:sz w:val="20"/>
      <w:szCs w:val="20"/>
      <w:shd w:val="clear" w:color="auto" w:fill="FFFFFF"/>
    </w:rPr>
  </w:style>
  <w:style w:type="character" w:customStyle="1" w:styleId="64">
    <w:name w:val="Заголовок №6_"/>
    <w:basedOn w:val="a0"/>
    <w:link w:val="65"/>
    <w:uiPriority w:val="99"/>
    <w:locked/>
    <w:rsid w:val="00EE5D1A"/>
    <w:rPr>
      <w:rFonts w:ascii="Arial" w:hAnsi="Arial" w:cs="Arial"/>
      <w:b/>
      <w:bCs/>
      <w:spacing w:val="-4"/>
      <w:sz w:val="21"/>
      <w:szCs w:val="21"/>
      <w:shd w:val="clear" w:color="auto" w:fill="FFFFFF"/>
    </w:rPr>
  </w:style>
  <w:style w:type="character" w:customStyle="1" w:styleId="710pt">
    <w:name w:val="Основной текст (7) + 10 pt"/>
    <w:aliases w:val="Полужирный13,Не курсив4,Интервал 0 pt39"/>
    <w:basedOn w:val="7"/>
    <w:uiPriority w:val="99"/>
    <w:rsid w:val="00EE5D1A"/>
    <w:rPr>
      <w:rFonts w:ascii="Arial" w:hAnsi="Arial" w:cs="Arial"/>
      <w:b/>
      <w:bCs/>
      <w:i w:val="0"/>
      <w:iCs w:val="0"/>
      <w:spacing w:val="0"/>
      <w:sz w:val="20"/>
      <w:szCs w:val="20"/>
      <w:shd w:val="clear" w:color="auto" w:fill="FFFFFF"/>
    </w:rPr>
  </w:style>
  <w:style w:type="character" w:customStyle="1" w:styleId="70pt">
    <w:name w:val="Основной текст (7) + Интервал 0 pt"/>
    <w:basedOn w:val="7"/>
    <w:uiPriority w:val="99"/>
    <w:rsid w:val="00EE5D1A"/>
    <w:rPr>
      <w:rFonts w:ascii="Arial" w:hAnsi="Arial" w:cs="Arial"/>
      <w:i/>
      <w:iCs/>
      <w:spacing w:val="-3"/>
      <w:sz w:val="21"/>
      <w:szCs w:val="21"/>
      <w:shd w:val="clear" w:color="auto" w:fill="FFFFFF"/>
    </w:rPr>
  </w:style>
  <w:style w:type="character" w:customStyle="1" w:styleId="53">
    <w:name w:val="Основной текст (5)_"/>
    <w:basedOn w:val="a0"/>
    <w:link w:val="54"/>
    <w:uiPriority w:val="99"/>
    <w:locked/>
    <w:rsid w:val="00EE5D1A"/>
    <w:rPr>
      <w:rFonts w:ascii="Arial" w:hAnsi="Arial" w:cs="Arial"/>
      <w:sz w:val="20"/>
      <w:szCs w:val="20"/>
      <w:shd w:val="clear" w:color="auto" w:fill="FFFFFF"/>
    </w:rPr>
  </w:style>
  <w:style w:type="character" w:customStyle="1" w:styleId="59">
    <w:name w:val="Основной текст (5) + 9"/>
    <w:aliases w:val="5 pt26,Малые прописные,Интервал 0 pt38"/>
    <w:basedOn w:val="53"/>
    <w:uiPriority w:val="99"/>
    <w:rsid w:val="00EE5D1A"/>
    <w:rPr>
      <w:rFonts w:ascii="Arial" w:hAnsi="Arial" w:cs="Arial"/>
      <w:smallCaps/>
      <w:spacing w:val="-4"/>
      <w:sz w:val="19"/>
      <w:szCs w:val="19"/>
      <w:shd w:val="clear" w:color="auto" w:fill="FFFFFF"/>
    </w:rPr>
  </w:style>
  <w:style w:type="character" w:customStyle="1" w:styleId="4pt">
    <w:name w:val="Основной текст + 4 pt"/>
    <w:aliases w:val="Интервал 0 pt37,Масштаб 150%"/>
    <w:uiPriority w:val="99"/>
    <w:rsid w:val="00EE5D1A"/>
    <w:rPr>
      <w:rFonts w:ascii="Arial" w:hAnsi="Arial"/>
      <w:spacing w:val="0"/>
      <w:w w:val="150"/>
      <w:sz w:val="8"/>
      <w:u w:val="none"/>
    </w:rPr>
  </w:style>
  <w:style w:type="character" w:customStyle="1" w:styleId="34">
    <w:name w:val="Основной текст + Полужирный3"/>
    <w:aliases w:val="Курсив14,Интервал 0 pt36"/>
    <w:uiPriority w:val="99"/>
    <w:rsid w:val="00EE5D1A"/>
    <w:rPr>
      <w:rFonts w:ascii="Arial" w:hAnsi="Arial"/>
      <w:b/>
      <w:i/>
      <w:sz w:val="21"/>
      <w:u w:val="none"/>
    </w:rPr>
  </w:style>
  <w:style w:type="character" w:customStyle="1" w:styleId="0pt3">
    <w:name w:val="Основной текст + Интервал 0 pt3"/>
    <w:uiPriority w:val="99"/>
    <w:rsid w:val="00EE5D1A"/>
    <w:rPr>
      <w:rFonts w:ascii="Arial" w:hAnsi="Arial"/>
      <w:spacing w:val="-3"/>
      <w:sz w:val="21"/>
      <w:u w:val="none"/>
    </w:rPr>
  </w:style>
  <w:style w:type="character" w:customStyle="1" w:styleId="72">
    <w:name w:val="Заголовок №7 (2)_"/>
    <w:basedOn w:val="a0"/>
    <w:link w:val="720"/>
    <w:uiPriority w:val="99"/>
    <w:locked/>
    <w:rsid w:val="00EE5D1A"/>
    <w:rPr>
      <w:rFonts w:ascii="Arial" w:hAnsi="Arial" w:cs="Arial"/>
      <w:b/>
      <w:bCs/>
      <w:i/>
      <w:iCs/>
      <w:spacing w:val="-2"/>
      <w:sz w:val="21"/>
      <w:szCs w:val="21"/>
      <w:shd w:val="clear" w:color="auto" w:fill="FFFFFF"/>
    </w:rPr>
  </w:style>
  <w:style w:type="character" w:customStyle="1" w:styleId="720pt">
    <w:name w:val="Заголовок №7 (2) + Интервал 0 pt"/>
    <w:basedOn w:val="72"/>
    <w:uiPriority w:val="99"/>
    <w:rsid w:val="00EE5D1A"/>
    <w:rPr>
      <w:rFonts w:ascii="Arial" w:hAnsi="Arial" w:cs="Arial"/>
      <w:b/>
      <w:bCs/>
      <w:i/>
      <w:iCs/>
      <w:spacing w:val="-2"/>
      <w:sz w:val="21"/>
      <w:szCs w:val="21"/>
      <w:shd w:val="clear" w:color="auto" w:fill="FFFFFF"/>
    </w:rPr>
  </w:style>
  <w:style w:type="character" w:customStyle="1" w:styleId="721">
    <w:name w:val="Заголовок №7 (2) + Не полужирный"/>
    <w:aliases w:val="Не курсив3,Интервал 0 pt35"/>
    <w:basedOn w:val="72"/>
    <w:uiPriority w:val="99"/>
    <w:rsid w:val="00EE5D1A"/>
    <w:rPr>
      <w:rFonts w:ascii="Arial" w:hAnsi="Arial" w:cs="Arial"/>
      <w:b w:val="0"/>
      <w:bCs w:val="0"/>
      <w:i w:val="0"/>
      <w:iCs w:val="0"/>
      <w:spacing w:val="-3"/>
      <w:sz w:val="21"/>
      <w:szCs w:val="21"/>
      <w:shd w:val="clear" w:color="auto" w:fill="FFFFFF"/>
    </w:rPr>
  </w:style>
  <w:style w:type="character" w:customStyle="1" w:styleId="912">
    <w:name w:val="Основной текст + 912"/>
    <w:aliases w:val="5 pt25,Полужирный12,Курсив13,Интервал 0 pt34"/>
    <w:uiPriority w:val="99"/>
    <w:rsid w:val="00EE5D1A"/>
    <w:rPr>
      <w:rFonts w:ascii="Arial" w:hAnsi="Arial"/>
      <w:b/>
      <w:i/>
      <w:sz w:val="19"/>
      <w:u w:val="none"/>
    </w:rPr>
  </w:style>
  <w:style w:type="character" w:customStyle="1" w:styleId="0pt40">
    <w:name w:val="Колонтитул + Интервал 0 pt4"/>
    <w:basedOn w:val="a5"/>
    <w:uiPriority w:val="99"/>
    <w:rsid w:val="00EE5D1A"/>
    <w:rPr>
      <w:rFonts w:ascii="AngsanaUPC" w:hAnsi="AngsanaUPC" w:cs="AngsanaUPC"/>
      <w:b/>
      <w:bCs/>
      <w:spacing w:val="5"/>
      <w:sz w:val="30"/>
      <w:szCs w:val="30"/>
      <w:shd w:val="clear" w:color="auto" w:fill="FFFFFF"/>
    </w:rPr>
  </w:style>
  <w:style w:type="character" w:customStyle="1" w:styleId="10pt">
    <w:name w:val="Основной текст + 10 pt"/>
    <w:aliases w:val="Полужирный11,Интервал 0 pt33"/>
    <w:uiPriority w:val="99"/>
    <w:rsid w:val="00EE5D1A"/>
    <w:rPr>
      <w:rFonts w:ascii="Arial" w:hAnsi="Arial"/>
      <w:b/>
      <w:spacing w:val="-5"/>
      <w:sz w:val="20"/>
      <w:u w:val="none"/>
    </w:rPr>
  </w:style>
  <w:style w:type="character" w:customStyle="1" w:styleId="35">
    <w:name w:val="Основной текст + Курсив3"/>
    <w:aliases w:val="Интервал 0 pt32"/>
    <w:uiPriority w:val="99"/>
    <w:rsid w:val="00EE5D1A"/>
    <w:rPr>
      <w:rFonts w:ascii="Arial" w:hAnsi="Arial"/>
      <w:i/>
      <w:spacing w:val="-3"/>
      <w:sz w:val="21"/>
      <w:u w:val="none"/>
    </w:rPr>
  </w:style>
  <w:style w:type="character" w:customStyle="1" w:styleId="911">
    <w:name w:val="Основной текст + 911"/>
    <w:aliases w:val="5 pt24,Полужирный10,Интервал 0 pt31"/>
    <w:uiPriority w:val="99"/>
    <w:rsid w:val="00EE5D1A"/>
    <w:rPr>
      <w:rFonts w:ascii="Arial" w:hAnsi="Arial"/>
      <w:b/>
      <w:spacing w:val="-3"/>
      <w:sz w:val="19"/>
      <w:u w:val="none"/>
    </w:rPr>
  </w:style>
  <w:style w:type="character" w:customStyle="1" w:styleId="27">
    <w:name w:val="Основной текст + Курсив2"/>
    <w:aliases w:val="Интервал 0 pt30"/>
    <w:uiPriority w:val="99"/>
    <w:rsid w:val="00EE5D1A"/>
    <w:rPr>
      <w:rFonts w:ascii="Arial" w:hAnsi="Arial"/>
      <w:i/>
      <w:spacing w:val="-3"/>
      <w:sz w:val="21"/>
      <w:u w:val="none"/>
    </w:rPr>
  </w:style>
  <w:style w:type="character" w:customStyle="1" w:styleId="910">
    <w:name w:val="Основной текст + 910"/>
    <w:aliases w:val="5 pt23,Интервал 0 pt29"/>
    <w:uiPriority w:val="99"/>
    <w:rsid w:val="00EE5D1A"/>
    <w:rPr>
      <w:rFonts w:ascii="Arial" w:hAnsi="Arial"/>
      <w:spacing w:val="-3"/>
      <w:sz w:val="19"/>
      <w:u w:val="none"/>
    </w:rPr>
  </w:style>
  <w:style w:type="character" w:customStyle="1" w:styleId="10pt6">
    <w:name w:val="Основной текст + 10 pt6"/>
    <w:aliases w:val="Полужирный9,Интервал 0 pt28"/>
    <w:uiPriority w:val="99"/>
    <w:rsid w:val="00EE5D1A"/>
    <w:rPr>
      <w:rFonts w:ascii="Arial" w:hAnsi="Arial"/>
      <w:b/>
      <w:spacing w:val="-2"/>
      <w:sz w:val="20"/>
      <w:u w:val="none"/>
    </w:rPr>
  </w:style>
  <w:style w:type="character" w:customStyle="1" w:styleId="3610">
    <w:name w:val="Основной текст (36) + 10"/>
    <w:aliases w:val="5 pt22,Не полужирный,Интервал 0 pt27"/>
    <w:basedOn w:val="36"/>
    <w:uiPriority w:val="99"/>
    <w:rsid w:val="00EE5D1A"/>
    <w:rPr>
      <w:rFonts w:ascii="Arial" w:hAnsi="Arial" w:cs="Arial"/>
      <w:b w:val="0"/>
      <w:bCs w:val="0"/>
      <w:spacing w:val="-4"/>
      <w:sz w:val="21"/>
      <w:szCs w:val="21"/>
      <w:shd w:val="clear" w:color="auto" w:fill="FFFFFF"/>
    </w:rPr>
  </w:style>
  <w:style w:type="character" w:customStyle="1" w:styleId="210pt1">
    <w:name w:val="Основной текст (2) + 10 pt1"/>
    <w:basedOn w:val="2"/>
    <w:uiPriority w:val="99"/>
    <w:rsid w:val="00EE5D1A"/>
    <w:rPr>
      <w:rFonts w:ascii="Arial" w:hAnsi="Arial" w:cs="Arial"/>
      <w:b/>
      <w:bCs/>
      <w:spacing w:val="-4"/>
      <w:sz w:val="20"/>
      <w:szCs w:val="20"/>
      <w:shd w:val="clear" w:color="auto" w:fill="FFFFFF"/>
    </w:rPr>
  </w:style>
  <w:style w:type="character" w:customStyle="1" w:styleId="340">
    <w:name w:val="Основной текст (34)_"/>
    <w:basedOn w:val="a0"/>
    <w:link w:val="341"/>
    <w:uiPriority w:val="99"/>
    <w:locked/>
    <w:rsid w:val="00EE5D1A"/>
    <w:rPr>
      <w:rFonts w:ascii="Arial" w:hAnsi="Arial" w:cs="Arial"/>
      <w:b/>
      <w:bCs/>
      <w:spacing w:val="-4"/>
      <w:sz w:val="20"/>
      <w:szCs w:val="20"/>
      <w:shd w:val="clear" w:color="auto" w:fill="FFFFFF"/>
    </w:rPr>
  </w:style>
  <w:style w:type="character" w:customStyle="1" w:styleId="610">
    <w:name w:val="Основной текст (6) + Малые прописные1"/>
    <w:aliases w:val="Интервал 0 pt26"/>
    <w:basedOn w:val="6"/>
    <w:uiPriority w:val="99"/>
    <w:rsid w:val="00EE5D1A"/>
    <w:rPr>
      <w:rFonts w:ascii="Arial" w:hAnsi="Arial" w:cs="Arial"/>
      <w:b/>
      <w:bCs/>
      <w:smallCaps/>
      <w:spacing w:val="-2"/>
      <w:sz w:val="19"/>
      <w:szCs w:val="19"/>
      <w:shd w:val="clear" w:color="auto" w:fill="FFFFFF"/>
    </w:rPr>
  </w:style>
  <w:style w:type="character" w:customStyle="1" w:styleId="10pt5">
    <w:name w:val="Основной текст + 10 pt5"/>
    <w:aliases w:val="Полужирный8"/>
    <w:uiPriority w:val="99"/>
    <w:rsid w:val="00EE5D1A"/>
    <w:rPr>
      <w:rFonts w:ascii="Arial" w:hAnsi="Arial"/>
      <w:b/>
      <w:spacing w:val="-4"/>
      <w:sz w:val="20"/>
      <w:u w:val="none"/>
    </w:rPr>
  </w:style>
  <w:style w:type="character" w:customStyle="1" w:styleId="70pt2">
    <w:name w:val="Основной текст (7) + Интервал 0 pt2"/>
    <w:basedOn w:val="7"/>
    <w:uiPriority w:val="99"/>
    <w:rsid w:val="00EE5D1A"/>
    <w:rPr>
      <w:rFonts w:ascii="Arial" w:hAnsi="Arial" w:cs="Arial"/>
      <w:i/>
      <w:iCs/>
      <w:spacing w:val="-3"/>
      <w:sz w:val="21"/>
      <w:szCs w:val="21"/>
      <w:shd w:val="clear" w:color="auto" w:fill="FFFFFF"/>
    </w:rPr>
  </w:style>
  <w:style w:type="character" w:customStyle="1" w:styleId="360pt">
    <w:name w:val="Основной текст (36) + Интервал 0 pt"/>
    <w:basedOn w:val="36"/>
    <w:uiPriority w:val="99"/>
    <w:rsid w:val="00EE5D1A"/>
    <w:rPr>
      <w:rFonts w:ascii="Arial" w:hAnsi="Arial" w:cs="Arial"/>
      <w:b/>
      <w:bCs/>
      <w:spacing w:val="-4"/>
      <w:sz w:val="20"/>
      <w:szCs w:val="20"/>
      <w:shd w:val="clear" w:color="auto" w:fill="FFFFFF"/>
    </w:rPr>
  </w:style>
  <w:style w:type="character" w:customStyle="1" w:styleId="0pt30">
    <w:name w:val="Колонтитул + Интервал 0 pt3"/>
    <w:basedOn w:val="a5"/>
    <w:uiPriority w:val="99"/>
    <w:rsid w:val="00EE5D1A"/>
    <w:rPr>
      <w:rFonts w:ascii="AngsanaUPC" w:hAnsi="AngsanaUPC" w:cs="AngsanaUPC"/>
      <w:b/>
      <w:bCs/>
      <w:spacing w:val="1"/>
      <w:sz w:val="30"/>
      <w:szCs w:val="30"/>
      <w:shd w:val="clear" w:color="auto" w:fill="FFFFFF"/>
    </w:rPr>
  </w:style>
  <w:style w:type="character" w:customStyle="1" w:styleId="71">
    <w:name w:val="Заголовок №7_"/>
    <w:basedOn w:val="a0"/>
    <w:link w:val="73"/>
    <w:uiPriority w:val="99"/>
    <w:locked/>
    <w:rsid w:val="00EE5D1A"/>
    <w:rPr>
      <w:rFonts w:ascii="Arial" w:hAnsi="Arial" w:cs="Arial"/>
      <w:b/>
      <w:bCs/>
      <w:spacing w:val="-4"/>
      <w:sz w:val="21"/>
      <w:szCs w:val="21"/>
      <w:shd w:val="clear" w:color="auto" w:fill="FFFFFF"/>
    </w:rPr>
  </w:style>
  <w:style w:type="character" w:customStyle="1" w:styleId="99">
    <w:name w:val="Основной текст + 99"/>
    <w:aliases w:val="5 pt21,Полужирный7,Интервал 0 pt25"/>
    <w:uiPriority w:val="99"/>
    <w:rsid w:val="00EE5D1A"/>
    <w:rPr>
      <w:rFonts w:ascii="Arial" w:hAnsi="Arial"/>
      <w:b/>
      <w:spacing w:val="-2"/>
      <w:sz w:val="19"/>
      <w:u w:val="none"/>
    </w:rPr>
  </w:style>
  <w:style w:type="character" w:customStyle="1" w:styleId="28">
    <w:name w:val="Основной текст + Полужирный2"/>
    <w:aliases w:val="Курсив12,Интервал 0 pt24"/>
    <w:uiPriority w:val="99"/>
    <w:rsid w:val="00EE5D1A"/>
    <w:rPr>
      <w:rFonts w:ascii="Arial" w:hAnsi="Arial"/>
      <w:b/>
      <w:i/>
      <w:spacing w:val="-2"/>
      <w:sz w:val="21"/>
      <w:u w:val="none"/>
    </w:rPr>
  </w:style>
  <w:style w:type="character" w:customStyle="1" w:styleId="98">
    <w:name w:val="Основной текст + 98"/>
    <w:aliases w:val="5 pt20,Интервал 0 pt23"/>
    <w:uiPriority w:val="99"/>
    <w:rsid w:val="00EE5D1A"/>
    <w:rPr>
      <w:rFonts w:ascii="Arial" w:hAnsi="Arial"/>
      <w:spacing w:val="-8"/>
      <w:sz w:val="19"/>
      <w:u w:val="none"/>
    </w:rPr>
  </w:style>
  <w:style w:type="character" w:customStyle="1" w:styleId="9pt1">
    <w:name w:val="Основной текст + 9 pt1"/>
    <w:aliases w:val="Курсив11,Интервал 0 pt22"/>
    <w:uiPriority w:val="99"/>
    <w:rsid w:val="00EE5D1A"/>
    <w:rPr>
      <w:rFonts w:ascii="Arial" w:hAnsi="Arial"/>
      <w:i/>
      <w:sz w:val="18"/>
      <w:u w:val="none"/>
    </w:rPr>
  </w:style>
  <w:style w:type="character" w:customStyle="1" w:styleId="530">
    <w:name w:val="Заголовок №5 (3)_"/>
    <w:basedOn w:val="a0"/>
    <w:link w:val="531"/>
    <w:uiPriority w:val="99"/>
    <w:locked/>
    <w:rsid w:val="00EE5D1A"/>
    <w:rPr>
      <w:rFonts w:ascii="Garamond" w:hAnsi="Garamond" w:cs="Garamond"/>
      <w:spacing w:val="5"/>
      <w:sz w:val="36"/>
      <w:szCs w:val="36"/>
      <w:shd w:val="clear" w:color="auto" w:fill="FFFFFF"/>
    </w:rPr>
  </w:style>
  <w:style w:type="character" w:customStyle="1" w:styleId="97">
    <w:name w:val="Основной текст + 97"/>
    <w:aliases w:val="5 pt19,Курсив10,Интервал 0 pt21"/>
    <w:uiPriority w:val="99"/>
    <w:rsid w:val="00EE5D1A"/>
    <w:rPr>
      <w:rFonts w:ascii="Arial" w:hAnsi="Arial"/>
      <w:i/>
      <w:spacing w:val="-3"/>
      <w:sz w:val="19"/>
      <w:u w:val="none"/>
    </w:rPr>
  </w:style>
  <w:style w:type="character" w:customStyle="1" w:styleId="96">
    <w:name w:val="Основной текст + 96"/>
    <w:aliases w:val="5 pt18,Полужирный6,Курсив9,Интервал 0 pt20"/>
    <w:uiPriority w:val="99"/>
    <w:rsid w:val="00EE5D1A"/>
    <w:rPr>
      <w:rFonts w:ascii="Arial" w:hAnsi="Arial"/>
      <w:b/>
      <w:i/>
      <w:spacing w:val="-3"/>
      <w:sz w:val="19"/>
      <w:u w:val="none"/>
    </w:rPr>
  </w:style>
  <w:style w:type="character" w:customStyle="1" w:styleId="37">
    <w:name w:val="Подпись к таблице (3)_"/>
    <w:basedOn w:val="a0"/>
    <w:link w:val="38"/>
    <w:uiPriority w:val="99"/>
    <w:locked/>
    <w:rsid w:val="00EE5D1A"/>
    <w:rPr>
      <w:rFonts w:ascii="Arial" w:hAnsi="Arial" w:cs="Arial"/>
      <w:i/>
      <w:iCs/>
      <w:spacing w:val="-3"/>
      <w:sz w:val="19"/>
      <w:szCs w:val="19"/>
      <w:shd w:val="clear" w:color="auto" w:fill="FFFFFF"/>
    </w:rPr>
  </w:style>
  <w:style w:type="character" w:customStyle="1" w:styleId="39">
    <w:name w:val="Подпись к таблице (3) + Полужирный"/>
    <w:aliases w:val="Не курсив2,Интервал 0 pt19"/>
    <w:basedOn w:val="37"/>
    <w:uiPriority w:val="99"/>
    <w:rsid w:val="00EE5D1A"/>
    <w:rPr>
      <w:rFonts w:ascii="Arial" w:hAnsi="Arial" w:cs="Arial"/>
      <w:b/>
      <w:bCs/>
      <w:i w:val="0"/>
      <w:iCs w:val="0"/>
      <w:spacing w:val="-2"/>
      <w:sz w:val="19"/>
      <w:szCs w:val="19"/>
      <w:shd w:val="clear" w:color="auto" w:fill="FFFFFF"/>
    </w:rPr>
  </w:style>
  <w:style w:type="character" w:customStyle="1" w:styleId="80pt2">
    <w:name w:val="Основной текст (8) + Интервал 0 pt2"/>
    <w:basedOn w:val="8"/>
    <w:uiPriority w:val="99"/>
    <w:rsid w:val="00EE5D1A"/>
    <w:rPr>
      <w:rFonts w:ascii="Arial" w:hAnsi="Arial" w:cs="Arial"/>
      <w:b/>
      <w:bCs/>
      <w:i/>
      <w:iCs/>
      <w:spacing w:val="-2"/>
      <w:sz w:val="21"/>
      <w:szCs w:val="21"/>
      <w:shd w:val="clear" w:color="auto" w:fill="FFFFFF"/>
    </w:rPr>
  </w:style>
  <w:style w:type="character" w:customStyle="1" w:styleId="640">
    <w:name w:val="Заголовок №6 (4)_"/>
    <w:basedOn w:val="a0"/>
    <w:link w:val="641"/>
    <w:uiPriority w:val="99"/>
    <w:locked/>
    <w:rsid w:val="00EE5D1A"/>
    <w:rPr>
      <w:rFonts w:ascii="Arial" w:hAnsi="Arial" w:cs="Arial"/>
      <w:b/>
      <w:bCs/>
      <w:spacing w:val="-4"/>
      <w:sz w:val="23"/>
      <w:szCs w:val="23"/>
      <w:shd w:val="clear" w:color="auto" w:fill="FFFFFF"/>
    </w:rPr>
  </w:style>
  <w:style w:type="character" w:customStyle="1" w:styleId="10pt4">
    <w:name w:val="Основной текст + 10 pt4"/>
    <w:aliases w:val="Полужирный5"/>
    <w:uiPriority w:val="99"/>
    <w:rsid w:val="00EE5D1A"/>
    <w:rPr>
      <w:rFonts w:ascii="Arial" w:hAnsi="Arial"/>
      <w:b/>
      <w:spacing w:val="-4"/>
      <w:sz w:val="20"/>
      <w:u w:val="none"/>
    </w:rPr>
  </w:style>
  <w:style w:type="character" w:customStyle="1" w:styleId="210">
    <w:name w:val="Подпись к таблице (2) + Малые прописные1"/>
    <w:aliases w:val="Интервал 0 pt18"/>
    <w:basedOn w:val="24"/>
    <w:uiPriority w:val="99"/>
    <w:rsid w:val="00EE5D1A"/>
    <w:rPr>
      <w:rFonts w:ascii="Arial" w:hAnsi="Arial" w:cs="Arial"/>
      <w:b/>
      <w:bCs/>
      <w:smallCaps/>
      <w:spacing w:val="-2"/>
      <w:sz w:val="19"/>
      <w:szCs w:val="19"/>
      <w:shd w:val="clear" w:color="auto" w:fill="FFFFFF"/>
    </w:rPr>
  </w:style>
  <w:style w:type="character" w:customStyle="1" w:styleId="350">
    <w:name w:val="Основной текст (35)_"/>
    <w:basedOn w:val="a0"/>
    <w:link w:val="351"/>
    <w:uiPriority w:val="99"/>
    <w:locked/>
    <w:rsid w:val="00EE5D1A"/>
    <w:rPr>
      <w:rFonts w:ascii="Arial" w:hAnsi="Arial" w:cs="Arial"/>
      <w:b/>
      <w:bCs/>
      <w:sz w:val="19"/>
      <w:szCs w:val="19"/>
      <w:shd w:val="clear" w:color="auto" w:fill="FFFFFF"/>
    </w:rPr>
  </w:style>
  <w:style w:type="character" w:customStyle="1" w:styleId="352">
    <w:name w:val="Основной текст (35) + Малые прописные"/>
    <w:basedOn w:val="350"/>
    <w:uiPriority w:val="99"/>
    <w:rsid w:val="00EE5D1A"/>
    <w:rPr>
      <w:rFonts w:ascii="Arial" w:hAnsi="Arial" w:cs="Arial"/>
      <w:b/>
      <w:bCs/>
      <w:smallCaps/>
      <w:sz w:val="19"/>
      <w:szCs w:val="19"/>
      <w:shd w:val="clear" w:color="auto" w:fill="FFFFFF"/>
    </w:rPr>
  </w:style>
  <w:style w:type="character" w:customStyle="1" w:styleId="75">
    <w:name w:val="Заголовок №7 (5)_"/>
    <w:basedOn w:val="a0"/>
    <w:link w:val="750"/>
    <w:uiPriority w:val="99"/>
    <w:locked/>
    <w:rsid w:val="00EE5D1A"/>
    <w:rPr>
      <w:rFonts w:ascii="Arial" w:hAnsi="Arial" w:cs="Arial"/>
      <w:i/>
      <w:iCs/>
      <w:spacing w:val="-3"/>
      <w:sz w:val="21"/>
      <w:szCs w:val="21"/>
      <w:shd w:val="clear" w:color="auto" w:fill="FFFFFF"/>
    </w:rPr>
  </w:style>
  <w:style w:type="character" w:customStyle="1" w:styleId="3410">
    <w:name w:val="Основной текст (34) + 10"/>
    <w:aliases w:val="5 pt17,Курсив8,Интервал 0 pt17"/>
    <w:basedOn w:val="340"/>
    <w:uiPriority w:val="99"/>
    <w:rsid w:val="00EE5D1A"/>
    <w:rPr>
      <w:rFonts w:ascii="Arial" w:hAnsi="Arial" w:cs="Arial"/>
      <w:b/>
      <w:bCs/>
      <w:i/>
      <w:iCs/>
      <w:spacing w:val="-2"/>
      <w:sz w:val="21"/>
      <w:szCs w:val="21"/>
      <w:shd w:val="clear" w:color="auto" w:fill="FFFFFF"/>
    </w:rPr>
  </w:style>
  <w:style w:type="character" w:customStyle="1" w:styleId="34105">
    <w:name w:val="Основной текст (34) + 105"/>
    <w:aliases w:val="5 pt16,Не полужирный4"/>
    <w:basedOn w:val="340"/>
    <w:uiPriority w:val="99"/>
    <w:rsid w:val="00EE5D1A"/>
    <w:rPr>
      <w:rFonts w:ascii="Arial" w:hAnsi="Arial" w:cs="Arial"/>
      <w:b w:val="0"/>
      <w:bCs w:val="0"/>
      <w:spacing w:val="-4"/>
      <w:sz w:val="21"/>
      <w:szCs w:val="21"/>
      <w:shd w:val="clear" w:color="auto" w:fill="FFFFFF"/>
    </w:rPr>
  </w:style>
  <w:style w:type="character" w:customStyle="1" w:styleId="95">
    <w:name w:val="Основной текст + 95"/>
    <w:aliases w:val="5 pt15,Интервал 0 pt16"/>
    <w:uiPriority w:val="99"/>
    <w:rsid w:val="00EE5D1A"/>
    <w:rPr>
      <w:rFonts w:ascii="Arial" w:hAnsi="Arial"/>
      <w:spacing w:val="-3"/>
      <w:sz w:val="19"/>
      <w:u w:val="none"/>
    </w:rPr>
  </w:style>
  <w:style w:type="character" w:customStyle="1" w:styleId="94">
    <w:name w:val="Основной текст + 94"/>
    <w:aliases w:val="5 pt14,Интервал 0 pt15"/>
    <w:uiPriority w:val="99"/>
    <w:rsid w:val="00EE5D1A"/>
    <w:rPr>
      <w:rFonts w:ascii="Arial" w:hAnsi="Arial"/>
      <w:spacing w:val="-5"/>
      <w:sz w:val="19"/>
      <w:u w:val="none"/>
    </w:rPr>
  </w:style>
  <w:style w:type="character" w:customStyle="1" w:styleId="93">
    <w:name w:val="Основной текст + 93"/>
    <w:aliases w:val="5 pt13,Полужирный4,Курсив7,Интервал 0 pt14"/>
    <w:uiPriority w:val="99"/>
    <w:rsid w:val="00EE5D1A"/>
    <w:rPr>
      <w:rFonts w:ascii="Arial" w:hAnsi="Arial"/>
      <w:b/>
      <w:i/>
      <w:spacing w:val="-2"/>
      <w:sz w:val="19"/>
      <w:u w:val="none"/>
    </w:rPr>
  </w:style>
  <w:style w:type="character" w:customStyle="1" w:styleId="0pt2">
    <w:name w:val="Колонтитул + Интервал 0 pt2"/>
    <w:basedOn w:val="a5"/>
    <w:uiPriority w:val="99"/>
    <w:rsid w:val="00EE5D1A"/>
    <w:rPr>
      <w:rFonts w:ascii="AngsanaUPC" w:hAnsi="AngsanaUPC" w:cs="AngsanaUPC"/>
      <w:b/>
      <w:bCs/>
      <w:spacing w:val="0"/>
      <w:sz w:val="30"/>
      <w:szCs w:val="30"/>
      <w:shd w:val="clear" w:color="auto" w:fill="FFFFFF"/>
    </w:rPr>
  </w:style>
  <w:style w:type="character" w:customStyle="1" w:styleId="92">
    <w:name w:val="Основной текст + 92"/>
    <w:aliases w:val="5 pt12,Интервал 0 pt13"/>
    <w:uiPriority w:val="99"/>
    <w:rsid w:val="00EE5D1A"/>
    <w:rPr>
      <w:rFonts w:ascii="Arial" w:hAnsi="Arial"/>
      <w:spacing w:val="-11"/>
      <w:sz w:val="19"/>
      <w:u w:val="none"/>
    </w:rPr>
  </w:style>
  <w:style w:type="character" w:customStyle="1" w:styleId="91">
    <w:name w:val="Основной текст + 91"/>
    <w:aliases w:val="5 pt11,Курсив6"/>
    <w:uiPriority w:val="99"/>
    <w:rsid w:val="00EE5D1A"/>
    <w:rPr>
      <w:rFonts w:ascii="Arial" w:hAnsi="Arial"/>
      <w:i/>
      <w:spacing w:val="-4"/>
      <w:sz w:val="19"/>
      <w:u w:val="none"/>
    </w:rPr>
  </w:style>
  <w:style w:type="character" w:customStyle="1" w:styleId="14">
    <w:name w:val="Основной текст + Полужирный1"/>
    <w:aliases w:val="Курсив5"/>
    <w:uiPriority w:val="99"/>
    <w:rsid w:val="00EE5D1A"/>
    <w:rPr>
      <w:rFonts w:ascii="Arial" w:hAnsi="Arial"/>
      <w:b/>
      <w:i/>
      <w:spacing w:val="-4"/>
      <w:sz w:val="21"/>
      <w:u w:val="none"/>
    </w:rPr>
  </w:style>
  <w:style w:type="character" w:customStyle="1" w:styleId="3611">
    <w:name w:val="Основной текст (36) + Малые прописные1"/>
    <w:aliases w:val="Интервал 0 pt12"/>
    <w:basedOn w:val="36"/>
    <w:uiPriority w:val="99"/>
    <w:rsid w:val="00EE5D1A"/>
    <w:rPr>
      <w:rFonts w:ascii="Arial" w:hAnsi="Arial" w:cs="Arial"/>
      <w:b/>
      <w:bCs/>
      <w:smallCaps/>
      <w:spacing w:val="-3"/>
      <w:sz w:val="20"/>
      <w:szCs w:val="20"/>
      <w:shd w:val="clear" w:color="auto" w:fill="FFFFFF"/>
    </w:rPr>
  </w:style>
  <w:style w:type="character" w:customStyle="1" w:styleId="36101">
    <w:name w:val="Основной текст (36) + 101"/>
    <w:aliases w:val="5 pt10,Курсив4,Интервал 0 pt11"/>
    <w:basedOn w:val="36"/>
    <w:uiPriority w:val="99"/>
    <w:rsid w:val="00EE5D1A"/>
    <w:rPr>
      <w:rFonts w:ascii="Arial" w:hAnsi="Arial" w:cs="Arial"/>
      <w:b/>
      <w:bCs/>
      <w:i/>
      <w:iCs/>
      <w:spacing w:val="-4"/>
      <w:sz w:val="21"/>
      <w:szCs w:val="21"/>
      <w:shd w:val="clear" w:color="auto" w:fill="FFFFFF"/>
    </w:rPr>
  </w:style>
  <w:style w:type="character" w:customStyle="1" w:styleId="340pt">
    <w:name w:val="Основной текст (34) + Интервал 0 pt"/>
    <w:basedOn w:val="340"/>
    <w:uiPriority w:val="99"/>
    <w:rsid w:val="00EE5D1A"/>
    <w:rPr>
      <w:rFonts w:ascii="Arial" w:hAnsi="Arial" w:cs="Arial"/>
      <w:b/>
      <w:bCs/>
      <w:spacing w:val="-3"/>
      <w:sz w:val="20"/>
      <w:szCs w:val="20"/>
      <w:shd w:val="clear" w:color="auto" w:fill="FFFFFF"/>
    </w:rPr>
  </w:style>
  <w:style w:type="character" w:customStyle="1" w:styleId="720pt1">
    <w:name w:val="Заголовок №7 (2) + Интервал 0 pt1"/>
    <w:basedOn w:val="72"/>
    <w:uiPriority w:val="99"/>
    <w:rsid w:val="00EE5D1A"/>
    <w:rPr>
      <w:rFonts w:ascii="Arial" w:hAnsi="Arial" w:cs="Arial"/>
      <w:b/>
      <w:bCs/>
      <w:i/>
      <w:iCs/>
      <w:spacing w:val="-4"/>
      <w:sz w:val="21"/>
      <w:szCs w:val="21"/>
      <w:shd w:val="clear" w:color="auto" w:fill="FFFFFF"/>
    </w:rPr>
  </w:style>
  <w:style w:type="character" w:customStyle="1" w:styleId="34104">
    <w:name w:val="Основной текст (34) + 104"/>
    <w:aliases w:val="5 pt9"/>
    <w:basedOn w:val="340"/>
    <w:uiPriority w:val="99"/>
    <w:rsid w:val="00EE5D1A"/>
    <w:rPr>
      <w:rFonts w:ascii="Arial" w:hAnsi="Arial" w:cs="Arial"/>
      <w:b/>
      <w:bCs/>
      <w:spacing w:val="-4"/>
      <w:sz w:val="21"/>
      <w:szCs w:val="21"/>
      <w:shd w:val="clear" w:color="auto" w:fill="FFFFFF"/>
    </w:rPr>
  </w:style>
  <w:style w:type="character" w:customStyle="1" w:styleId="34103">
    <w:name w:val="Основной текст (34) + 103"/>
    <w:aliases w:val="5 pt8,Не полужирный3,Интервал 0 pt10"/>
    <w:basedOn w:val="340"/>
    <w:uiPriority w:val="99"/>
    <w:rsid w:val="00EE5D1A"/>
    <w:rPr>
      <w:rFonts w:ascii="Arial" w:hAnsi="Arial" w:cs="Arial"/>
      <w:b w:val="0"/>
      <w:bCs w:val="0"/>
      <w:spacing w:val="-5"/>
      <w:sz w:val="21"/>
      <w:szCs w:val="21"/>
      <w:shd w:val="clear" w:color="auto" w:fill="FFFFFF"/>
    </w:rPr>
  </w:style>
  <w:style w:type="character" w:customStyle="1" w:styleId="34102">
    <w:name w:val="Основной текст (34) + 102"/>
    <w:aliases w:val="5 pt7,Курсив3"/>
    <w:basedOn w:val="340"/>
    <w:uiPriority w:val="99"/>
    <w:rsid w:val="00EE5D1A"/>
    <w:rPr>
      <w:rFonts w:ascii="Arial" w:hAnsi="Arial" w:cs="Arial"/>
      <w:b/>
      <w:bCs/>
      <w:i/>
      <w:iCs/>
      <w:spacing w:val="-4"/>
      <w:sz w:val="21"/>
      <w:szCs w:val="21"/>
      <w:shd w:val="clear" w:color="auto" w:fill="FFFFFF"/>
    </w:rPr>
  </w:style>
  <w:style w:type="character" w:customStyle="1" w:styleId="349">
    <w:name w:val="Основной текст (34) + 9"/>
    <w:aliases w:val="5 pt6,Интервал 0 pt9"/>
    <w:basedOn w:val="340"/>
    <w:uiPriority w:val="99"/>
    <w:rsid w:val="00EE5D1A"/>
    <w:rPr>
      <w:rFonts w:ascii="Arial" w:hAnsi="Arial" w:cs="Arial"/>
      <w:b/>
      <w:bCs/>
      <w:spacing w:val="-3"/>
      <w:sz w:val="19"/>
      <w:szCs w:val="19"/>
      <w:shd w:val="clear" w:color="auto" w:fill="FFFFFF"/>
    </w:rPr>
  </w:style>
  <w:style w:type="character" w:customStyle="1" w:styleId="80pt1">
    <w:name w:val="Основной текст (8) + Интервал 0 pt1"/>
    <w:basedOn w:val="8"/>
    <w:uiPriority w:val="99"/>
    <w:rsid w:val="00EE5D1A"/>
    <w:rPr>
      <w:rFonts w:ascii="Arial" w:hAnsi="Arial" w:cs="Arial"/>
      <w:b/>
      <w:bCs/>
      <w:i/>
      <w:iCs/>
      <w:spacing w:val="-4"/>
      <w:sz w:val="21"/>
      <w:szCs w:val="21"/>
      <w:shd w:val="clear" w:color="auto" w:fill="FFFFFF"/>
    </w:rPr>
  </w:style>
  <w:style w:type="character" w:customStyle="1" w:styleId="360pt2">
    <w:name w:val="Основной текст (36) + Интервал 0 pt2"/>
    <w:basedOn w:val="36"/>
    <w:uiPriority w:val="99"/>
    <w:rsid w:val="00EE5D1A"/>
    <w:rPr>
      <w:rFonts w:ascii="Arial" w:hAnsi="Arial" w:cs="Arial"/>
      <w:b/>
      <w:bCs/>
      <w:spacing w:val="-3"/>
      <w:sz w:val="20"/>
      <w:szCs w:val="20"/>
      <w:shd w:val="clear" w:color="auto" w:fill="FFFFFF"/>
    </w:rPr>
  </w:style>
  <w:style w:type="character" w:customStyle="1" w:styleId="360pt1">
    <w:name w:val="Основной текст (36) + Интервал 0 pt1"/>
    <w:basedOn w:val="36"/>
    <w:uiPriority w:val="99"/>
    <w:rsid w:val="00EE5D1A"/>
    <w:rPr>
      <w:rFonts w:ascii="Arial" w:hAnsi="Arial" w:cs="Arial"/>
      <w:b/>
      <w:bCs/>
      <w:spacing w:val="-3"/>
      <w:sz w:val="20"/>
      <w:szCs w:val="20"/>
      <w:shd w:val="clear" w:color="auto" w:fill="FFFFFF"/>
    </w:rPr>
  </w:style>
  <w:style w:type="character" w:customStyle="1" w:styleId="34101">
    <w:name w:val="Основной текст (34) + 101"/>
    <w:aliases w:val="5 pt5,Не полужирный2,Курсив2"/>
    <w:basedOn w:val="340"/>
    <w:uiPriority w:val="99"/>
    <w:rsid w:val="00EE5D1A"/>
    <w:rPr>
      <w:rFonts w:ascii="Arial" w:hAnsi="Arial" w:cs="Arial"/>
      <w:b w:val="0"/>
      <w:bCs w:val="0"/>
      <w:i/>
      <w:iCs/>
      <w:spacing w:val="-4"/>
      <w:sz w:val="21"/>
      <w:szCs w:val="21"/>
      <w:shd w:val="clear" w:color="auto" w:fill="FFFFFF"/>
    </w:rPr>
  </w:style>
  <w:style w:type="character" w:customStyle="1" w:styleId="730">
    <w:name w:val="Заголовок №7 (3)_"/>
    <w:basedOn w:val="a0"/>
    <w:link w:val="731"/>
    <w:uiPriority w:val="99"/>
    <w:locked/>
    <w:rsid w:val="00EE5D1A"/>
    <w:rPr>
      <w:rFonts w:ascii="Arial" w:hAnsi="Arial" w:cs="Arial"/>
      <w:b/>
      <w:bCs/>
      <w:spacing w:val="-3"/>
      <w:sz w:val="19"/>
      <w:szCs w:val="19"/>
      <w:shd w:val="clear" w:color="auto" w:fill="FFFFFF"/>
    </w:rPr>
  </w:style>
  <w:style w:type="character" w:customStyle="1" w:styleId="76">
    <w:name w:val="Заголовок №7 (6)_"/>
    <w:basedOn w:val="a0"/>
    <w:link w:val="760"/>
    <w:uiPriority w:val="99"/>
    <w:locked/>
    <w:rsid w:val="00EE5D1A"/>
    <w:rPr>
      <w:rFonts w:ascii="Arial" w:hAnsi="Arial" w:cs="Arial"/>
      <w:b/>
      <w:bCs/>
      <w:spacing w:val="-3"/>
      <w:sz w:val="19"/>
      <w:szCs w:val="19"/>
      <w:shd w:val="clear" w:color="auto" w:fill="FFFFFF"/>
    </w:rPr>
  </w:style>
  <w:style w:type="character" w:customStyle="1" w:styleId="761">
    <w:name w:val="Заголовок №7 (6) + Малые прописные"/>
    <w:basedOn w:val="76"/>
    <w:uiPriority w:val="99"/>
    <w:rsid w:val="00EE5D1A"/>
    <w:rPr>
      <w:rFonts w:ascii="Arial" w:hAnsi="Arial" w:cs="Arial"/>
      <w:b/>
      <w:bCs/>
      <w:smallCaps/>
      <w:spacing w:val="-3"/>
      <w:sz w:val="19"/>
      <w:szCs w:val="19"/>
      <w:shd w:val="clear" w:color="auto" w:fill="FFFFFF"/>
    </w:rPr>
  </w:style>
  <w:style w:type="character" w:customStyle="1" w:styleId="44">
    <w:name w:val="Основной текст (44)_"/>
    <w:basedOn w:val="a0"/>
    <w:link w:val="440"/>
    <w:uiPriority w:val="99"/>
    <w:locked/>
    <w:rsid w:val="00EE5D1A"/>
    <w:rPr>
      <w:rFonts w:ascii="Arial" w:hAnsi="Arial" w:cs="Arial"/>
      <w:b/>
      <w:bCs/>
      <w:spacing w:val="-3"/>
      <w:sz w:val="19"/>
      <w:szCs w:val="19"/>
      <w:shd w:val="clear" w:color="auto" w:fill="FFFFFF"/>
    </w:rPr>
  </w:style>
  <w:style w:type="character" w:customStyle="1" w:styleId="4410">
    <w:name w:val="Основной текст (44) + 10"/>
    <w:aliases w:val="5 pt4,Не полужирный1,Курсив1,Интервал 0 pt8"/>
    <w:basedOn w:val="44"/>
    <w:uiPriority w:val="99"/>
    <w:rsid w:val="00EE5D1A"/>
    <w:rPr>
      <w:rFonts w:ascii="Arial" w:hAnsi="Arial" w:cs="Arial"/>
      <w:b w:val="0"/>
      <w:bCs w:val="0"/>
      <w:i/>
      <w:iCs/>
      <w:spacing w:val="-4"/>
      <w:sz w:val="21"/>
      <w:szCs w:val="21"/>
      <w:shd w:val="clear" w:color="auto" w:fill="FFFFFF"/>
    </w:rPr>
  </w:style>
  <w:style w:type="character" w:customStyle="1" w:styleId="4410pt">
    <w:name w:val="Основной текст (44) + 10 pt"/>
    <w:basedOn w:val="44"/>
    <w:uiPriority w:val="99"/>
    <w:rsid w:val="00EE5D1A"/>
    <w:rPr>
      <w:rFonts w:ascii="Arial" w:hAnsi="Arial" w:cs="Arial"/>
      <w:b/>
      <w:bCs/>
      <w:spacing w:val="-3"/>
      <w:sz w:val="20"/>
      <w:szCs w:val="20"/>
      <w:shd w:val="clear" w:color="auto" w:fill="FFFFFF"/>
    </w:rPr>
  </w:style>
  <w:style w:type="character" w:customStyle="1" w:styleId="70pt1">
    <w:name w:val="Основной текст (7) + Интервал 0 pt1"/>
    <w:basedOn w:val="7"/>
    <w:uiPriority w:val="99"/>
    <w:rsid w:val="00EE5D1A"/>
    <w:rPr>
      <w:rFonts w:ascii="Arial" w:hAnsi="Arial" w:cs="Arial"/>
      <w:i/>
      <w:iCs/>
      <w:spacing w:val="-4"/>
      <w:sz w:val="21"/>
      <w:szCs w:val="21"/>
      <w:shd w:val="clear" w:color="auto" w:fill="FFFFFF"/>
    </w:rPr>
  </w:style>
  <w:style w:type="character" w:customStyle="1" w:styleId="441">
    <w:name w:val="Основной текст (44) + Малые прописные"/>
    <w:basedOn w:val="44"/>
    <w:uiPriority w:val="99"/>
    <w:rsid w:val="00EE5D1A"/>
    <w:rPr>
      <w:rFonts w:ascii="Arial" w:hAnsi="Arial" w:cs="Arial"/>
      <w:b/>
      <w:bCs/>
      <w:smallCaps/>
      <w:spacing w:val="-3"/>
      <w:sz w:val="19"/>
      <w:szCs w:val="19"/>
      <w:shd w:val="clear" w:color="auto" w:fill="FFFFFF"/>
    </w:rPr>
  </w:style>
  <w:style w:type="character" w:customStyle="1" w:styleId="110pt">
    <w:name w:val="Подпись к таблице (11) + Интервал 0 pt"/>
    <w:basedOn w:val="110"/>
    <w:uiPriority w:val="99"/>
    <w:rsid w:val="00EE5D1A"/>
    <w:rPr>
      <w:rFonts w:ascii="Arial" w:hAnsi="Arial" w:cs="Arial"/>
      <w:b/>
      <w:bCs/>
      <w:spacing w:val="-3"/>
      <w:sz w:val="20"/>
      <w:szCs w:val="20"/>
      <w:shd w:val="clear" w:color="auto" w:fill="FFFFFF"/>
    </w:rPr>
  </w:style>
  <w:style w:type="character" w:customStyle="1" w:styleId="810pt">
    <w:name w:val="Основной текст (8) + 10 pt"/>
    <w:aliases w:val="Не курсив1,Интервал 0 pt7"/>
    <w:basedOn w:val="8"/>
    <w:uiPriority w:val="99"/>
    <w:rsid w:val="00EE5D1A"/>
    <w:rPr>
      <w:rFonts w:ascii="Arial" w:hAnsi="Arial" w:cs="Arial"/>
      <w:b/>
      <w:bCs/>
      <w:i w:val="0"/>
      <w:iCs w:val="0"/>
      <w:spacing w:val="-3"/>
      <w:sz w:val="20"/>
      <w:szCs w:val="20"/>
      <w:shd w:val="clear" w:color="auto" w:fill="FFFFFF"/>
    </w:rPr>
  </w:style>
  <w:style w:type="character" w:customStyle="1" w:styleId="592">
    <w:name w:val="Основной текст (5) + 92"/>
    <w:aliases w:val="5 pt3,Интервал 0 pt6"/>
    <w:basedOn w:val="53"/>
    <w:uiPriority w:val="99"/>
    <w:rsid w:val="00EE5D1A"/>
    <w:rPr>
      <w:rFonts w:ascii="Arial" w:hAnsi="Arial" w:cs="Arial"/>
      <w:spacing w:val="-5"/>
      <w:sz w:val="19"/>
      <w:szCs w:val="19"/>
      <w:shd w:val="clear" w:color="auto" w:fill="FFFFFF"/>
    </w:rPr>
  </w:style>
  <w:style w:type="character" w:customStyle="1" w:styleId="340pt1">
    <w:name w:val="Основной текст (34) + Интервал 0 pt1"/>
    <w:basedOn w:val="340"/>
    <w:uiPriority w:val="99"/>
    <w:rsid w:val="00EE5D1A"/>
    <w:rPr>
      <w:rFonts w:ascii="Arial" w:hAnsi="Arial" w:cs="Arial"/>
      <w:b/>
      <w:bCs/>
      <w:spacing w:val="-3"/>
      <w:sz w:val="20"/>
      <w:szCs w:val="20"/>
      <w:shd w:val="clear" w:color="auto" w:fill="FFFFFF"/>
    </w:rPr>
  </w:style>
  <w:style w:type="character" w:customStyle="1" w:styleId="0pt20">
    <w:name w:val="Основной текст + Интервал 0 pt2"/>
    <w:uiPriority w:val="99"/>
    <w:rsid w:val="00EE5D1A"/>
    <w:rPr>
      <w:rFonts w:ascii="Arial" w:hAnsi="Arial"/>
      <w:spacing w:val="-5"/>
      <w:sz w:val="21"/>
      <w:u w:val="none"/>
    </w:rPr>
  </w:style>
  <w:style w:type="character" w:customStyle="1" w:styleId="10pt3">
    <w:name w:val="Основной текст + 10 pt3"/>
    <w:aliases w:val="Полужирный3,Интервал 0 pt5"/>
    <w:uiPriority w:val="99"/>
    <w:rsid w:val="00EE5D1A"/>
    <w:rPr>
      <w:rFonts w:ascii="Arial" w:hAnsi="Arial"/>
      <w:b/>
      <w:spacing w:val="-3"/>
      <w:sz w:val="20"/>
      <w:u w:val="none"/>
    </w:rPr>
  </w:style>
  <w:style w:type="character" w:customStyle="1" w:styleId="369">
    <w:name w:val="Основной текст (36) + 9"/>
    <w:aliases w:val="5 pt2,Интервал 0 pt4"/>
    <w:basedOn w:val="36"/>
    <w:uiPriority w:val="99"/>
    <w:rsid w:val="00EE5D1A"/>
    <w:rPr>
      <w:rFonts w:ascii="Arial" w:hAnsi="Arial" w:cs="Arial"/>
      <w:b/>
      <w:bCs/>
      <w:spacing w:val="-3"/>
      <w:sz w:val="19"/>
      <w:szCs w:val="19"/>
      <w:shd w:val="clear" w:color="auto" w:fill="FFFFFF"/>
    </w:rPr>
  </w:style>
  <w:style w:type="character" w:customStyle="1" w:styleId="610pt">
    <w:name w:val="Основной текст (6) + 10 pt"/>
    <w:basedOn w:val="6"/>
    <w:uiPriority w:val="99"/>
    <w:rsid w:val="00EE5D1A"/>
    <w:rPr>
      <w:rFonts w:ascii="Arial" w:hAnsi="Arial" w:cs="Arial"/>
      <w:b/>
      <w:bCs/>
      <w:spacing w:val="-3"/>
      <w:sz w:val="20"/>
      <w:szCs w:val="20"/>
      <w:shd w:val="clear" w:color="auto" w:fill="FFFFFF"/>
    </w:rPr>
  </w:style>
  <w:style w:type="character" w:customStyle="1" w:styleId="591">
    <w:name w:val="Основной текст (5) + 91"/>
    <w:aliases w:val="5 pt1,Малые прописные1,Интервал 0 pt3"/>
    <w:basedOn w:val="53"/>
    <w:uiPriority w:val="99"/>
    <w:rsid w:val="00EE5D1A"/>
    <w:rPr>
      <w:rFonts w:ascii="Arial" w:hAnsi="Arial" w:cs="Arial"/>
      <w:smallCaps/>
      <w:spacing w:val="-5"/>
      <w:sz w:val="19"/>
      <w:szCs w:val="19"/>
      <w:shd w:val="clear" w:color="auto" w:fill="FFFFFF"/>
    </w:rPr>
  </w:style>
  <w:style w:type="character" w:customStyle="1" w:styleId="10pt2">
    <w:name w:val="Основной текст + 10 pt2"/>
    <w:aliases w:val="Полужирный2,Интервал 0 pt2"/>
    <w:uiPriority w:val="99"/>
    <w:rsid w:val="00EE5D1A"/>
    <w:rPr>
      <w:rFonts w:ascii="Arial" w:hAnsi="Arial"/>
      <w:b/>
      <w:spacing w:val="-3"/>
      <w:sz w:val="20"/>
      <w:u w:val="none"/>
    </w:rPr>
  </w:style>
  <w:style w:type="character" w:customStyle="1" w:styleId="0pt1">
    <w:name w:val="Основной текст + Интервал 0 pt1"/>
    <w:uiPriority w:val="99"/>
    <w:rsid w:val="00EE5D1A"/>
    <w:rPr>
      <w:rFonts w:ascii="Arial" w:hAnsi="Arial"/>
      <w:spacing w:val="-5"/>
      <w:sz w:val="21"/>
      <w:u w:val="none"/>
    </w:rPr>
  </w:style>
  <w:style w:type="character" w:customStyle="1" w:styleId="0pt10">
    <w:name w:val="Колонтитул + Интервал 0 pt1"/>
    <w:basedOn w:val="a5"/>
    <w:uiPriority w:val="99"/>
    <w:rsid w:val="00EE5D1A"/>
    <w:rPr>
      <w:rFonts w:ascii="AngsanaUPC" w:hAnsi="AngsanaUPC" w:cs="AngsanaUPC"/>
      <w:b/>
      <w:bCs/>
      <w:spacing w:val="-2"/>
      <w:sz w:val="30"/>
      <w:szCs w:val="30"/>
      <w:shd w:val="clear" w:color="auto" w:fill="FFFFFF"/>
    </w:rPr>
  </w:style>
  <w:style w:type="character" w:customStyle="1" w:styleId="10pt1">
    <w:name w:val="Основной текст + 10 pt1"/>
    <w:aliases w:val="Полужирный1,Интервал 0 pt1"/>
    <w:uiPriority w:val="99"/>
    <w:rsid w:val="00EE5D1A"/>
    <w:rPr>
      <w:rFonts w:ascii="Arial" w:hAnsi="Arial"/>
      <w:b/>
      <w:spacing w:val="-6"/>
      <w:sz w:val="20"/>
      <w:u w:val="none"/>
    </w:rPr>
  </w:style>
  <w:style w:type="character" w:customStyle="1" w:styleId="15">
    <w:name w:val="Основной текст + Курсив1"/>
    <w:uiPriority w:val="99"/>
    <w:rsid w:val="00EE5D1A"/>
    <w:rPr>
      <w:rFonts w:ascii="Arial" w:hAnsi="Arial"/>
      <w:i/>
      <w:spacing w:val="-4"/>
      <w:sz w:val="21"/>
      <w:u w:val="none"/>
    </w:rPr>
  </w:style>
  <w:style w:type="paragraph" w:customStyle="1" w:styleId="20">
    <w:name w:val="Основной текст (2)"/>
    <w:basedOn w:val="a"/>
    <w:link w:val="2"/>
    <w:uiPriority w:val="99"/>
    <w:rsid w:val="00EE5D1A"/>
    <w:pPr>
      <w:widowControl w:val="0"/>
      <w:shd w:val="clear" w:color="auto" w:fill="FFFFFF"/>
      <w:spacing w:after="4680" w:line="240" w:lineRule="atLeast"/>
    </w:pPr>
    <w:rPr>
      <w:rFonts w:ascii="Arial" w:hAnsi="Arial" w:cs="Arial"/>
      <w:b/>
      <w:bCs/>
      <w:spacing w:val="-4"/>
      <w:sz w:val="21"/>
      <w:szCs w:val="21"/>
    </w:rPr>
  </w:style>
  <w:style w:type="paragraph" w:customStyle="1" w:styleId="11">
    <w:name w:val="Заголовок №1"/>
    <w:basedOn w:val="a"/>
    <w:link w:val="10"/>
    <w:uiPriority w:val="99"/>
    <w:rsid w:val="00EE5D1A"/>
    <w:pPr>
      <w:widowControl w:val="0"/>
      <w:shd w:val="clear" w:color="auto" w:fill="FFFFFF"/>
      <w:spacing w:before="4680" w:after="780" w:line="240" w:lineRule="atLeast"/>
      <w:jc w:val="center"/>
      <w:outlineLvl w:val="0"/>
    </w:pPr>
    <w:rPr>
      <w:rFonts w:ascii="Arial" w:hAnsi="Arial" w:cs="Arial"/>
      <w:b/>
      <w:bCs/>
      <w:spacing w:val="-4"/>
      <w:sz w:val="52"/>
      <w:szCs w:val="52"/>
    </w:rPr>
  </w:style>
  <w:style w:type="paragraph" w:customStyle="1" w:styleId="22">
    <w:name w:val="Заголовок №2"/>
    <w:basedOn w:val="a"/>
    <w:link w:val="21"/>
    <w:uiPriority w:val="99"/>
    <w:rsid w:val="00EE5D1A"/>
    <w:pPr>
      <w:widowControl w:val="0"/>
      <w:shd w:val="clear" w:color="auto" w:fill="FFFFFF"/>
      <w:spacing w:before="780" w:after="0" w:line="929" w:lineRule="exact"/>
      <w:jc w:val="center"/>
      <w:outlineLvl w:val="1"/>
    </w:pPr>
    <w:rPr>
      <w:rFonts w:ascii="Arial" w:hAnsi="Arial" w:cs="Arial"/>
      <w:b/>
      <w:bCs/>
      <w:spacing w:val="-6"/>
      <w:sz w:val="46"/>
      <w:szCs w:val="46"/>
    </w:rPr>
  </w:style>
  <w:style w:type="paragraph" w:customStyle="1" w:styleId="30">
    <w:name w:val="Заголовок №3"/>
    <w:basedOn w:val="a"/>
    <w:link w:val="3"/>
    <w:uiPriority w:val="99"/>
    <w:rsid w:val="00EE5D1A"/>
    <w:pPr>
      <w:widowControl w:val="0"/>
      <w:shd w:val="clear" w:color="auto" w:fill="FFFFFF"/>
      <w:spacing w:after="5160" w:line="240" w:lineRule="atLeast"/>
      <w:jc w:val="center"/>
      <w:outlineLvl w:val="2"/>
    </w:pPr>
    <w:rPr>
      <w:rFonts w:ascii="Arial" w:hAnsi="Arial" w:cs="Arial"/>
      <w:b/>
      <w:bCs/>
      <w:spacing w:val="-7"/>
      <w:sz w:val="38"/>
      <w:szCs w:val="38"/>
    </w:rPr>
  </w:style>
  <w:style w:type="paragraph" w:styleId="ac">
    <w:name w:val="Body Text"/>
    <w:basedOn w:val="a"/>
    <w:link w:val="ad"/>
    <w:uiPriority w:val="99"/>
    <w:rsid w:val="00EE5D1A"/>
    <w:pPr>
      <w:widowControl w:val="0"/>
      <w:shd w:val="clear" w:color="auto" w:fill="FFFFFF"/>
      <w:spacing w:after="0" w:line="257" w:lineRule="exact"/>
      <w:ind w:hanging="720"/>
      <w:jc w:val="right"/>
    </w:pPr>
    <w:rPr>
      <w:rFonts w:ascii="Arial" w:eastAsia="Times New Roman" w:hAnsi="Arial" w:cs="Arial"/>
      <w:spacing w:val="-4"/>
      <w:sz w:val="21"/>
      <w:szCs w:val="21"/>
      <w:lang w:eastAsia="ru-RU"/>
    </w:rPr>
  </w:style>
  <w:style w:type="character" w:customStyle="1" w:styleId="ad">
    <w:name w:val="Основной текст Знак"/>
    <w:basedOn w:val="a0"/>
    <w:link w:val="ac"/>
    <w:uiPriority w:val="99"/>
    <w:rsid w:val="00EE5D1A"/>
    <w:rPr>
      <w:rFonts w:ascii="Arial" w:eastAsia="Times New Roman" w:hAnsi="Arial" w:cs="Arial"/>
      <w:spacing w:val="-4"/>
      <w:sz w:val="21"/>
      <w:szCs w:val="21"/>
      <w:shd w:val="clear" w:color="auto" w:fill="FFFFFF"/>
      <w:lang w:eastAsia="ru-RU"/>
    </w:rPr>
  </w:style>
  <w:style w:type="paragraph" w:styleId="13">
    <w:name w:val="toc 1"/>
    <w:basedOn w:val="a"/>
    <w:next w:val="a"/>
    <w:link w:val="12"/>
    <w:uiPriority w:val="99"/>
    <w:rsid w:val="00EE5D1A"/>
    <w:pPr>
      <w:widowControl w:val="0"/>
      <w:shd w:val="clear" w:color="auto" w:fill="FFFFFF"/>
      <w:spacing w:after="0" w:line="252" w:lineRule="exact"/>
      <w:jc w:val="both"/>
    </w:pPr>
    <w:rPr>
      <w:rFonts w:ascii="Arial" w:hAnsi="Arial" w:cs="Arial"/>
      <w:spacing w:val="-4"/>
      <w:sz w:val="21"/>
      <w:szCs w:val="21"/>
    </w:rPr>
  </w:style>
  <w:style w:type="paragraph" w:customStyle="1" w:styleId="a6">
    <w:name w:val="Колонтитул"/>
    <w:basedOn w:val="a"/>
    <w:link w:val="a5"/>
    <w:uiPriority w:val="99"/>
    <w:rsid w:val="00EE5D1A"/>
    <w:pPr>
      <w:widowControl w:val="0"/>
      <w:shd w:val="clear" w:color="auto" w:fill="FFFFFF"/>
      <w:spacing w:after="0" w:line="240" w:lineRule="atLeast"/>
    </w:pPr>
    <w:rPr>
      <w:rFonts w:ascii="AngsanaUPC" w:hAnsi="AngsanaUPC" w:cs="AngsanaUPC"/>
      <w:b/>
      <w:bCs/>
      <w:spacing w:val="1"/>
      <w:sz w:val="30"/>
      <w:szCs w:val="30"/>
    </w:rPr>
  </w:style>
  <w:style w:type="paragraph" w:customStyle="1" w:styleId="50">
    <w:name w:val="Заголовок №5"/>
    <w:basedOn w:val="a"/>
    <w:link w:val="5"/>
    <w:uiPriority w:val="99"/>
    <w:rsid w:val="00EE5D1A"/>
    <w:pPr>
      <w:widowControl w:val="0"/>
      <w:shd w:val="clear" w:color="auto" w:fill="FFFFFF"/>
      <w:spacing w:after="540" w:line="240" w:lineRule="atLeast"/>
      <w:jc w:val="center"/>
      <w:outlineLvl w:val="4"/>
    </w:pPr>
    <w:rPr>
      <w:rFonts w:ascii="Arial" w:hAnsi="Arial" w:cs="Arial"/>
      <w:b/>
      <w:bCs/>
      <w:spacing w:val="-4"/>
      <w:sz w:val="21"/>
      <w:szCs w:val="21"/>
    </w:rPr>
  </w:style>
  <w:style w:type="paragraph" w:customStyle="1" w:styleId="60">
    <w:name w:val="Основной текст (6)"/>
    <w:basedOn w:val="a"/>
    <w:link w:val="6"/>
    <w:uiPriority w:val="99"/>
    <w:rsid w:val="00EE5D1A"/>
    <w:pPr>
      <w:widowControl w:val="0"/>
      <w:shd w:val="clear" w:color="auto" w:fill="FFFFFF"/>
      <w:spacing w:before="540" w:after="300" w:line="240" w:lineRule="atLeast"/>
      <w:jc w:val="center"/>
    </w:pPr>
    <w:rPr>
      <w:rFonts w:ascii="Arial" w:hAnsi="Arial" w:cs="Arial"/>
      <w:b/>
      <w:bCs/>
      <w:spacing w:val="-3"/>
      <w:sz w:val="19"/>
      <w:szCs w:val="19"/>
    </w:rPr>
  </w:style>
  <w:style w:type="paragraph" w:customStyle="1" w:styleId="70">
    <w:name w:val="Основной текст (7)"/>
    <w:basedOn w:val="a"/>
    <w:link w:val="7"/>
    <w:uiPriority w:val="99"/>
    <w:rsid w:val="00EE5D1A"/>
    <w:pPr>
      <w:widowControl w:val="0"/>
      <w:shd w:val="clear" w:color="auto" w:fill="FFFFFF"/>
      <w:spacing w:after="0" w:line="252" w:lineRule="exact"/>
      <w:ind w:firstLine="540"/>
      <w:jc w:val="both"/>
    </w:pPr>
    <w:rPr>
      <w:rFonts w:ascii="Arial" w:hAnsi="Arial" w:cs="Arial"/>
      <w:i/>
      <w:iCs/>
      <w:spacing w:val="-2"/>
      <w:sz w:val="21"/>
      <w:szCs w:val="21"/>
    </w:rPr>
  </w:style>
  <w:style w:type="paragraph" w:customStyle="1" w:styleId="25">
    <w:name w:val="Подпись к таблице (2)"/>
    <w:basedOn w:val="a"/>
    <w:link w:val="24"/>
    <w:uiPriority w:val="99"/>
    <w:rsid w:val="00EE5D1A"/>
    <w:pPr>
      <w:widowControl w:val="0"/>
      <w:shd w:val="clear" w:color="auto" w:fill="FFFFFF"/>
      <w:spacing w:after="0" w:line="240" w:lineRule="atLeast"/>
    </w:pPr>
    <w:rPr>
      <w:rFonts w:ascii="Arial" w:hAnsi="Arial" w:cs="Arial"/>
      <w:b/>
      <w:bCs/>
      <w:spacing w:val="-3"/>
      <w:sz w:val="19"/>
      <w:szCs w:val="19"/>
    </w:rPr>
  </w:style>
  <w:style w:type="paragraph" w:customStyle="1" w:styleId="a8">
    <w:name w:val="Сноска"/>
    <w:basedOn w:val="a"/>
    <w:link w:val="a7"/>
    <w:uiPriority w:val="99"/>
    <w:rsid w:val="00EE5D1A"/>
    <w:pPr>
      <w:widowControl w:val="0"/>
      <w:shd w:val="clear" w:color="auto" w:fill="FFFFFF"/>
      <w:spacing w:after="0" w:line="230" w:lineRule="exact"/>
      <w:jc w:val="both"/>
    </w:pPr>
    <w:rPr>
      <w:rFonts w:ascii="Arial" w:hAnsi="Arial" w:cs="Arial"/>
      <w:spacing w:val="-4"/>
      <w:sz w:val="19"/>
      <w:szCs w:val="19"/>
    </w:rPr>
  </w:style>
  <w:style w:type="paragraph" w:customStyle="1" w:styleId="32">
    <w:name w:val="Колонтитул (3)"/>
    <w:basedOn w:val="a"/>
    <w:link w:val="31"/>
    <w:uiPriority w:val="99"/>
    <w:rsid w:val="00EE5D1A"/>
    <w:pPr>
      <w:widowControl w:val="0"/>
      <w:shd w:val="clear" w:color="auto" w:fill="FFFFFF"/>
      <w:spacing w:after="0" w:line="240" w:lineRule="atLeast"/>
      <w:jc w:val="center"/>
    </w:pPr>
    <w:rPr>
      <w:rFonts w:ascii="Arial" w:hAnsi="Arial" w:cs="Arial"/>
      <w:b/>
      <w:bCs/>
      <w:sz w:val="18"/>
      <w:szCs w:val="18"/>
    </w:rPr>
  </w:style>
  <w:style w:type="paragraph" w:customStyle="1" w:styleId="80">
    <w:name w:val="Основной текст (8)"/>
    <w:basedOn w:val="a"/>
    <w:link w:val="8"/>
    <w:uiPriority w:val="99"/>
    <w:rsid w:val="00EE5D1A"/>
    <w:pPr>
      <w:widowControl w:val="0"/>
      <w:shd w:val="clear" w:color="auto" w:fill="FFFFFF"/>
      <w:spacing w:after="0" w:line="252" w:lineRule="exact"/>
      <w:ind w:firstLine="540"/>
      <w:jc w:val="both"/>
    </w:pPr>
    <w:rPr>
      <w:rFonts w:ascii="Arial" w:hAnsi="Arial" w:cs="Arial"/>
      <w:b/>
      <w:bCs/>
      <w:i/>
      <w:iCs/>
      <w:spacing w:val="1"/>
      <w:sz w:val="21"/>
      <w:szCs w:val="21"/>
    </w:rPr>
  </w:style>
  <w:style w:type="paragraph" w:customStyle="1" w:styleId="ab">
    <w:name w:val="Подпись к таблице"/>
    <w:basedOn w:val="a"/>
    <w:link w:val="aa"/>
    <w:uiPriority w:val="99"/>
    <w:rsid w:val="00EE5D1A"/>
    <w:pPr>
      <w:widowControl w:val="0"/>
      <w:shd w:val="clear" w:color="auto" w:fill="FFFFFF"/>
      <w:spacing w:after="0" w:line="240" w:lineRule="atLeast"/>
    </w:pPr>
    <w:rPr>
      <w:rFonts w:ascii="Arial" w:hAnsi="Arial" w:cs="Arial"/>
      <w:b/>
      <w:bCs/>
      <w:spacing w:val="-4"/>
      <w:sz w:val="21"/>
      <w:szCs w:val="21"/>
    </w:rPr>
  </w:style>
  <w:style w:type="paragraph" w:customStyle="1" w:styleId="101">
    <w:name w:val="Подпись к таблице (10)"/>
    <w:basedOn w:val="a"/>
    <w:link w:val="100"/>
    <w:uiPriority w:val="99"/>
    <w:rsid w:val="00EE5D1A"/>
    <w:pPr>
      <w:widowControl w:val="0"/>
      <w:shd w:val="clear" w:color="auto" w:fill="FFFFFF"/>
      <w:spacing w:after="0" w:line="240" w:lineRule="atLeast"/>
    </w:pPr>
    <w:rPr>
      <w:rFonts w:ascii="Arial" w:hAnsi="Arial" w:cs="Arial"/>
      <w:b/>
      <w:bCs/>
      <w:i/>
      <w:iCs/>
      <w:spacing w:val="-2"/>
      <w:sz w:val="19"/>
      <w:szCs w:val="19"/>
    </w:rPr>
  </w:style>
  <w:style w:type="paragraph" w:customStyle="1" w:styleId="520">
    <w:name w:val="Заголовок №5 (2)"/>
    <w:basedOn w:val="a"/>
    <w:link w:val="52"/>
    <w:uiPriority w:val="99"/>
    <w:rsid w:val="00EE5D1A"/>
    <w:pPr>
      <w:widowControl w:val="0"/>
      <w:shd w:val="clear" w:color="auto" w:fill="FFFFFF"/>
      <w:spacing w:after="480" w:line="240" w:lineRule="atLeast"/>
      <w:jc w:val="center"/>
      <w:outlineLvl w:val="4"/>
    </w:pPr>
    <w:rPr>
      <w:rFonts w:ascii="Arial" w:hAnsi="Arial" w:cs="Arial"/>
      <w:b/>
      <w:bCs/>
      <w:spacing w:val="-3"/>
      <w:sz w:val="23"/>
      <w:szCs w:val="23"/>
    </w:rPr>
  </w:style>
  <w:style w:type="paragraph" w:customStyle="1" w:styleId="360">
    <w:name w:val="Основной текст (36)"/>
    <w:basedOn w:val="a"/>
    <w:link w:val="36"/>
    <w:uiPriority w:val="99"/>
    <w:rsid w:val="00EE5D1A"/>
    <w:pPr>
      <w:widowControl w:val="0"/>
      <w:shd w:val="clear" w:color="auto" w:fill="FFFFFF"/>
      <w:spacing w:before="480" w:after="240" w:line="240" w:lineRule="atLeast"/>
      <w:jc w:val="center"/>
    </w:pPr>
    <w:rPr>
      <w:rFonts w:ascii="Arial" w:hAnsi="Arial" w:cs="Arial"/>
      <w:b/>
      <w:bCs/>
      <w:spacing w:val="-2"/>
      <w:sz w:val="20"/>
      <w:szCs w:val="20"/>
    </w:rPr>
  </w:style>
  <w:style w:type="paragraph" w:customStyle="1" w:styleId="111">
    <w:name w:val="Подпись к таблице (11)"/>
    <w:basedOn w:val="a"/>
    <w:link w:val="110"/>
    <w:uiPriority w:val="99"/>
    <w:rsid w:val="00EE5D1A"/>
    <w:pPr>
      <w:widowControl w:val="0"/>
      <w:shd w:val="clear" w:color="auto" w:fill="FFFFFF"/>
      <w:spacing w:after="0" w:line="240" w:lineRule="atLeast"/>
    </w:pPr>
    <w:rPr>
      <w:rFonts w:ascii="Arial" w:hAnsi="Arial" w:cs="Arial"/>
      <w:b/>
      <w:bCs/>
      <w:spacing w:val="-2"/>
      <w:sz w:val="20"/>
      <w:szCs w:val="20"/>
    </w:rPr>
  </w:style>
  <w:style w:type="paragraph" w:customStyle="1" w:styleId="65">
    <w:name w:val="Заголовок №6"/>
    <w:basedOn w:val="a"/>
    <w:link w:val="64"/>
    <w:uiPriority w:val="99"/>
    <w:rsid w:val="00EE5D1A"/>
    <w:pPr>
      <w:widowControl w:val="0"/>
      <w:shd w:val="clear" w:color="auto" w:fill="FFFFFF"/>
      <w:spacing w:before="180" w:after="0" w:line="252" w:lineRule="exact"/>
      <w:jc w:val="both"/>
      <w:outlineLvl w:val="5"/>
    </w:pPr>
    <w:rPr>
      <w:rFonts w:ascii="Arial" w:hAnsi="Arial" w:cs="Arial"/>
      <w:b/>
      <w:bCs/>
      <w:spacing w:val="-4"/>
      <w:sz w:val="21"/>
      <w:szCs w:val="21"/>
    </w:rPr>
  </w:style>
  <w:style w:type="paragraph" w:customStyle="1" w:styleId="54">
    <w:name w:val="Основной текст (5)"/>
    <w:basedOn w:val="a"/>
    <w:link w:val="53"/>
    <w:uiPriority w:val="99"/>
    <w:rsid w:val="00EE5D1A"/>
    <w:pPr>
      <w:widowControl w:val="0"/>
      <w:shd w:val="clear" w:color="auto" w:fill="FFFFFF"/>
      <w:spacing w:after="0" w:line="240" w:lineRule="atLeast"/>
    </w:pPr>
    <w:rPr>
      <w:rFonts w:ascii="Arial" w:hAnsi="Arial" w:cs="Arial"/>
      <w:sz w:val="20"/>
      <w:szCs w:val="20"/>
    </w:rPr>
  </w:style>
  <w:style w:type="paragraph" w:customStyle="1" w:styleId="720">
    <w:name w:val="Заголовок №7 (2)"/>
    <w:basedOn w:val="a"/>
    <w:link w:val="72"/>
    <w:uiPriority w:val="99"/>
    <w:rsid w:val="00EE5D1A"/>
    <w:pPr>
      <w:widowControl w:val="0"/>
      <w:shd w:val="clear" w:color="auto" w:fill="FFFFFF"/>
      <w:spacing w:before="180" w:after="0" w:line="271" w:lineRule="exact"/>
      <w:ind w:firstLine="540"/>
      <w:outlineLvl w:val="6"/>
    </w:pPr>
    <w:rPr>
      <w:rFonts w:ascii="Arial" w:hAnsi="Arial" w:cs="Arial"/>
      <w:b/>
      <w:bCs/>
      <w:i/>
      <w:iCs/>
      <w:spacing w:val="-2"/>
      <w:sz w:val="21"/>
      <w:szCs w:val="21"/>
    </w:rPr>
  </w:style>
  <w:style w:type="paragraph" w:customStyle="1" w:styleId="341">
    <w:name w:val="Основной текст (34)"/>
    <w:basedOn w:val="a"/>
    <w:link w:val="340"/>
    <w:uiPriority w:val="99"/>
    <w:rsid w:val="00EE5D1A"/>
    <w:pPr>
      <w:widowControl w:val="0"/>
      <w:shd w:val="clear" w:color="auto" w:fill="FFFFFF"/>
      <w:spacing w:after="0" w:line="252" w:lineRule="exact"/>
      <w:ind w:firstLine="540"/>
      <w:jc w:val="both"/>
    </w:pPr>
    <w:rPr>
      <w:rFonts w:ascii="Arial" w:hAnsi="Arial" w:cs="Arial"/>
      <w:b/>
      <w:bCs/>
      <w:spacing w:val="-4"/>
      <w:sz w:val="20"/>
      <w:szCs w:val="20"/>
    </w:rPr>
  </w:style>
  <w:style w:type="paragraph" w:customStyle="1" w:styleId="73">
    <w:name w:val="Заголовок №7"/>
    <w:basedOn w:val="a"/>
    <w:link w:val="71"/>
    <w:uiPriority w:val="99"/>
    <w:rsid w:val="00EE5D1A"/>
    <w:pPr>
      <w:widowControl w:val="0"/>
      <w:shd w:val="clear" w:color="auto" w:fill="FFFFFF"/>
      <w:spacing w:before="180" w:after="0" w:line="259" w:lineRule="exact"/>
      <w:ind w:firstLine="540"/>
      <w:jc w:val="both"/>
      <w:outlineLvl w:val="6"/>
    </w:pPr>
    <w:rPr>
      <w:rFonts w:ascii="Arial" w:hAnsi="Arial" w:cs="Arial"/>
      <w:b/>
      <w:bCs/>
      <w:spacing w:val="-4"/>
      <w:sz w:val="21"/>
      <w:szCs w:val="21"/>
    </w:rPr>
  </w:style>
  <w:style w:type="paragraph" w:customStyle="1" w:styleId="531">
    <w:name w:val="Заголовок №5 (3)"/>
    <w:basedOn w:val="a"/>
    <w:link w:val="530"/>
    <w:uiPriority w:val="99"/>
    <w:rsid w:val="00EE5D1A"/>
    <w:pPr>
      <w:widowControl w:val="0"/>
      <w:shd w:val="clear" w:color="auto" w:fill="FFFFFF"/>
      <w:spacing w:before="240" w:after="0" w:line="240" w:lineRule="atLeast"/>
      <w:jc w:val="center"/>
      <w:outlineLvl w:val="4"/>
    </w:pPr>
    <w:rPr>
      <w:rFonts w:ascii="Garamond" w:hAnsi="Garamond" w:cs="Garamond"/>
      <w:spacing w:val="5"/>
      <w:sz w:val="36"/>
      <w:szCs w:val="36"/>
    </w:rPr>
  </w:style>
  <w:style w:type="paragraph" w:customStyle="1" w:styleId="38">
    <w:name w:val="Подпись к таблице (3)"/>
    <w:basedOn w:val="a"/>
    <w:link w:val="37"/>
    <w:uiPriority w:val="99"/>
    <w:rsid w:val="00EE5D1A"/>
    <w:pPr>
      <w:widowControl w:val="0"/>
      <w:shd w:val="clear" w:color="auto" w:fill="FFFFFF"/>
      <w:spacing w:after="0" w:line="240" w:lineRule="atLeast"/>
    </w:pPr>
    <w:rPr>
      <w:rFonts w:ascii="Arial" w:hAnsi="Arial" w:cs="Arial"/>
      <w:i/>
      <w:iCs/>
      <w:spacing w:val="-3"/>
      <w:sz w:val="19"/>
      <w:szCs w:val="19"/>
    </w:rPr>
  </w:style>
  <w:style w:type="paragraph" w:customStyle="1" w:styleId="641">
    <w:name w:val="Заголовок №6 (4)"/>
    <w:basedOn w:val="a"/>
    <w:link w:val="640"/>
    <w:uiPriority w:val="99"/>
    <w:rsid w:val="00EE5D1A"/>
    <w:pPr>
      <w:widowControl w:val="0"/>
      <w:shd w:val="clear" w:color="auto" w:fill="FFFFFF"/>
      <w:spacing w:after="540" w:line="240" w:lineRule="atLeast"/>
      <w:jc w:val="center"/>
      <w:outlineLvl w:val="5"/>
    </w:pPr>
    <w:rPr>
      <w:rFonts w:ascii="Arial" w:hAnsi="Arial" w:cs="Arial"/>
      <w:b/>
      <w:bCs/>
      <w:spacing w:val="-4"/>
      <w:sz w:val="23"/>
      <w:szCs w:val="23"/>
    </w:rPr>
  </w:style>
  <w:style w:type="paragraph" w:customStyle="1" w:styleId="351">
    <w:name w:val="Основной текст (35)"/>
    <w:basedOn w:val="a"/>
    <w:link w:val="350"/>
    <w:uiPriority w:val="99"/>
    <w:rsid w:val="00EE5D1A"/>
    <w:pPr>
      <w:widowControl w:val="0"/>
      <w:shd w:val="clear" w:color="auto" w:fill="FFFFFF"/>
      <w:spacing w:before="480" w:after="300" w:line="240" w:lineRule="atLeast"/>
      <w:jc w:val="center"/>
    </w:pPr>
    <w:rPr>
      <w:rFonts w:ascii="Arial" w:hAnsi="Arial" w:cs="Arial"/>
      <w:b/>
      <w:bCs/>
      <w:sz w:val="19"/>
      <w:szCs w:val="19"/>
    </w:rPr>
  </w:style>
  <w:style w:type="paragraph" w:customStyle="1" w:styleId="750">
    <w:name w:val="Заголовок №7 (5)"/>
    <w:basedOn w:val="a"/>
    <w:link w:val="75"/>
    <w:uiPriority w:val="99"/>
    <w:rsid w:val="00EE5D1A"/>
    <w:pPr>
      <w:widowControl w:val="0"/>
      <w:shd w:val="clear" w:color="auto" w:fill="FFFFFF"/>
      <w:spacing w:before="180" w:after="0" w:line="271" w:lineRule="exact"/>
      <w:ind w:firstLine="540"/>
      <w:outlineLvl w:val="6"/>
    </w:pPr>
    <w:rPr>
      <w:rFonts w:ascii="Arial" w:hAnsi="Arial" w:cs="Arial"/>
      <w:i/>
      <w:iCs/>
      <w:spacing w:val="-3"/>
      <w:sz w:val="21"/>
      <w:szCs w:val="21"/>
    </w:rPr>
  </w:style>
  <w:style w:type="paragraph" w:customStyle="1" w:styleId="731">
    <w:name w:val="Заголовок №7 (3)"/>
    <w:basedOn w:val="a"/>
    <w:link w:val="730"/>
    <w:uiPriority w:val="99"/>
    <w:rsid w:val="00EE5D1A"/>
    <w:pPr>
      <w:widowControl w:val="0"/>
      <w:shd w:val="clear" w:color="auto" w:fill="FFFFFF"/>
      <w:spacing w:before="180" w:after="0" w:line="259" w:lineRule="exact"/>
      <w:ind w:firstLine="540"/>
      <w:jc w:val="both"/>
      <w:outlineLvl w:val="6"/>
    </w:pPr>
    <w:rPr>
      <w:rFonts w:ascii="Arial" w:hAnsi="Arial" w:cs="Arial"/>
      <w:b/>
      <w:bCs/>
      <w:spacing w:val="-3"/>
      <w:sz w:val="19"/>
      <w:szCs w:val="19"/>
    </w:rPr>
  </w:style>
  <w:style w:type="paragraph" w:customStyle="1" w:styleId="760">
    <w:name w:val="Заголовок №7 (6)"/>
    <w:basedOn w:val="a"/>
    <w:link w:val="76"/>
    <w:uiPriority w:val="99"/>
    <w:rsid w:val="00EE5D1A"/>
    <w:pPr>
      <w:widowControl w:val="0"/>
      <w:shd w:val="clear" w:color="auto" w:fill="FFFFFF"/>
      <w:spacing w:after="300" w:line="240" w:lineRule="atLeast"/>
      <w:jc w:val="center"/>
      <w:outlineLvl w:val="6"/>
    </w:pPr>
    <w:rPr>
      <w:rFonts w:ascii="Arial" w:hAnsi="Arial" w:cs="Arial"/>
      <w:b/>
      <w:bCs/>
      <w:spacing w:val="-3"/>
      <w:sz w:val="19"/>
      <w:szCs w:val="19"/>
    </w:rPr>
  </w:style>
  <w:style w:type="paragraph" w:customStyle="1" w:styleId="440">
    <w:name w:val="Основной текст (44)"/>
    <w:basedOn w:val="a"/>
    <w:link w:val="44"/>
    <w:uiPriority w:val="99"/>
    <w:rsid w:val="00EE5D1A"/>
    <w:pPr>
      <w:widowControl w:val="0"/>
      <w:shd w:val="clear" w:color="auto" w:fill="FFFFFF"/>
      <w:spacing w:before="300" w:after="180" w:line="254" w:lineRule="exact"/>
      <w:jc w:val="both"/>
    </w:pPr>
    <w:rPr>
      <w:rFonts w:ascii="Arial" w:hAnsi="Arial" w:cs="Arial"/>
      <w:b/>
      <w:bCs/>
      <w:spacing w:val="-3"/>
      <w:sz w:val="19"/>
      <w:szCs w:val="19"/>
    </w:rPr>
  </w:style>
  <w:style w:type="paragraph" w:styleId="66">
    <w:name w:val="toc 6"/>
    <w:basedOn w:val="a"/>
    <w:next w:val="a"/>
    <w:uiPriority w:val="99"/>
    <w:rsid w:val="00EE5D1A"/>
    <w:pPr>
      <w:widowControl w:val="0"/>
      <w:shd w:val="clear" w:color="auto" w:fill="FFFFFF"/>
      <w:spacing w:after="0" w:line="252" w:lineRule="exact"/>
      <w:jc w:val="both"/>
    </w:pPr>
    <w:rPr>
      <w:rFonts w:ascii="Arial" w:eastAsia="Times New Roman" w:hAnsi="Arial" w:cs="Arial"/>
      <w:spacing w:val="-4"/>
      <w:sz w:val="21"/>
      <w:szCs w:val="21"/>
      <w:lang w:eastAsia="ru-RU"/>
    </w:rPr>
  </w:style>
  <w:style w:type="paragraph" w:styleId="74">
    <w:name w:val="toc 7"/>
    <w:basedOn w:val="a"/>
    <w:next w:val="a"/>
    <w:uiPriority w:val="99"/>
    <w:rsid w:val="00EE5D1A"/>
    <w:pPr>
      <w:widowControl w:val="0"/>
      <w:shd w:val="clear" w:color="auto" w:fill="FFFFFF"/>
      <w:spacing w:after="0" w:line="252" w:lineRule="exact"/>
      <w:jc w:val="both"/>
    </w:pPr>
    <w:rPr>
      <w:rFonts w:ascii="Arial" w:eastAsia="Times New Roman" w:hAnsi="Arial" w:cs="Arial"/>
      <w:spacing w:val="-4"/>
      <w:sz w:val="21"/>
      <w:szCs w:val="21"/>
      <w:lang w:eastAsia="ru-RU"/>
    </w:rPr>
  </w:style>
  <w:style w:type="paragraph" w:styleId="ae">
    <w:name w:val="Balloon Text"/>
    <w:basedOn w:val="a"/>
    <w:link w:val="af"/>
    <w:uiPriority w:val="99"/>
    <w:semiHidden/>
    <w:unhideWhenUsed/>
    <w:rsid w:val="00EE5D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5D1A"/>
    <w:rPr>
      <w:rFonts w:ascii="Tahoma" w:hAnsi="Tahoma" w:cs="Tahoma"/>
      <w:sz w:val="16"/>
      <w:szCs w:val="16"/>
    </w:rPr>
  </w:style>
  <w:style w:type="numbering" w:customStyle="1" w:styleId="29">
    <w:name w:val="Нет списка2"/>
    <w:next w:val="a2"/>
    <w:uiPriority w:val="99"/>
    <w:semiHidden/>
    <w:unhideWhenUsed/>
    <w:rsid w:val="00490CC9"/>
  </w:style>
  <w:style w:type="numbering" w:customStyle="1" w:styleId="3a">
    <w:name w:val="Нет списка3"/>
    <w:next w:val="a2"/>
    <w:uiPriority w:val="99"/>
    <w:semiHidden/>
    <w:unhideWhenUsed/>
    <w:rsid w:val="00E50A07"/>
  </w:style>
  <w:style w:type="numbering" w:customStyle="1" w:styleId="42">
    <w:name w:val="Нет списка4"/>
    <w:next w:val="a2"/>
    <w:uiPriority w:val="99"/>
    <w:semiHidden/>
    <w:unhideWhenUsed/>
    <w:rsid w:val="00D66F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D1A"/>
  </w:style>
  <w:style w:type="character" w:styleId="a3">
    <w:name w:val="Hyperlink"/>
    <w:basedOn w:val="a0"/>
    <w:uiPriority w:val="99"/>
    <w:rsid w:val="00EE5D1A"/>
    <w:rPr>
      <w:rFonts w:cs="Times New Roman"/>
      <w:color w:val="0066CC"/>
      <w:u w:val="single"/>
    </w:rPr>
  </w:style>
  <w:style w:type="character" w:customStyle="1" w:styleId="2">
    <w:name w:val="Основной текст (2)_"/>
    <w:basedOn w:val="a0"/>
    <w:link w:val="20"/>
    <w:uiPriority w:val="99"/>
    <w:locked/>
    <w:rsid w:val="00EE5D1A"/>
    <w:rPr>
      <w:rFonts w:ascii="Arial" w:hAnsi="Arial" w:cs="Arial"/>
      <w:b/>
      <w:bCs/>
      <w:spacing w:val="-4"/>
      <w:sz w:val="21"/>
      <w:szCs w:val="21"/>
      <w:shd w:val="clear" w:color="auto" w:fill="FFFFFF"/>
    </w:rPr>
  </w:style>
  <w:style w:type="character" w:customStyle="1" w:styleId="10">
    <w:name w:val="Заголовок №1_"/>
    <w:basedOn w:val="a0"/>
    <w:link w:val="11"/>
    <w:uiPriority w:val="99"/>
    <w:locked/>
    <w:rsid w:val="00EE5D1A"/>
    <w:rPr>
      <w:rFonts w:ascii="Arial" w:hAnsi="Arial" w:cs="Arial"/>
      <w:b/>
      <w:bCs/>
      <w:spacing w:val="-4"/>
      <w:sz w:val="52"/>
      <w:szCs w:val="52"/>
      <w:shd w:val="clear" w:color="auto" w:fill="FFFFFF"/>
    </w:rPr>
  </w:style>
  <w:style w:type="character" w:customStyle="1" w:styleId="21">
    <w:name w:val="Заголовок №2_"/>
    <w:basedOn w:val="a0"/>
    <w:link w:val="22"/>
    <w:uiPriority w:val="99"/>
    <w:locked/>
    <w:rsid w:val="00EE5D1A"/>
    <w:rPr>
      <w:rFonts w:ascii="Arial" w:hAnsi="Arial" w:cs="Arial"/>
      <w:b/>
      <w:bCs/>
      <w:spacing w:val="-6"/>
      <w:sz w:val="46"/>
      <w:szCs w:val="46"/>
      <w:shd w:val="clear" w:color="auto" w:fill="FFFFFF"/>
    </w:rPr>
  </w:style>
  <w:style w:type="character" w:customStyle="1" w:styleId="20pt">
    <w:name w:val="Заголовок №2 + Интервал 0 pt"/>
    <w:basedOn w:val="21"/>
    <w:uiPriority w:val="99"/>
    <w:rsid w:val="00EE5D1A"/>
    <w:rPr>
      <w:rFonts w:ascii="Arial" w:hAnsi="Arial" w:cs="Arial"/>
      <w:b/>
      <w:bCs/>
      <w:spacing w:val="-8"/>
      <w:sz w:val="46"/>
      <w:szCs w:val="46"/>
      <w:shd w:val="clear" w:color="auto" w:fill="FFFFFF"/>
    </w:rPr>
  </w:style>
  <w:style w:type="character" w:customStyle="1" w:styleId="3">
    <w:name w:val="Заголовок №3_"/>
    <w:basedOn w:val="a0"/>
    <w:link w:val="30"/>
    <w:uiPriority w:val="99"/>
    <w:locked/>
    <w:rsid w:val="00EE5D1A"/>
    <w:rPr>
      <w:rFonts w:ascii="Arial" w:hAnsi="Arial" w:cs="Arial"/>
      <w:b/>
      <w:bCs/>
      <w:spacing w:val="-7"/>
      <w:sz w:val="38"/>
      <w:szCs w:val="38"/>
      <w:shd w:val="clear" w:color="auto" w:fill="FFFFFF"/>
    </w:rPr>
  </w:style>
  <w:style w:type="paragraph" w:customStyle="1" w:styleId="4">
    <w:name w:val="Заголовок №4"/>
    <w:basedOn w:val="a"/>
    <w:link w:val="40"/>
    <w:uiPriority w:val="99"/>
    <w:rsid w:val="00EE5D1A"/>
    <w:pPr>
      <w:widowControl w:val="0"/>
      <w:shd w:val="clear" w:color="auto" w:fill="FFFFFF"/>
      <w:spacing w:after="480" w:line="240" w:lineRule="atLeast"/>
      <w:jc w:val="center"/>
      <w:outlineLvl w:val="3"/>
    </w:pPr>
    <w:rPr>
      <w:rFonts w:ascii="Arial" w:eastAsia="Times New Roman" w:hAnsi="Arial" w:cs="Arial"/>
      <w:b/>
      <w:bCs/>
      <w:spacing w:val="-2"/>
      <w:sz w:val="26"/>
      <w:szCs w:val="26"/>
      <w:lang w:eastAsia="ru-RU"/>
    </w:rPr>
  </w:style>
  <w:style w:type="character" w:customStyle="1" w:styleId="0pt">
    <w:name w:val="Основной текст + Интервал 0 pt"/>
    <w:uiPriority w:val="99"/>
    <w:rsid w:val="00EE5D1A"/>
    <w:rPr>
      <w:rFonts w:ascii="Arial" w:hAnsi="Arial"/>
      <w:spacing w:val="-6"/>
      <w:sz w:val="21"/>
      <w:u w:val="none"/>
    </w:rPr>
  </w:style>
  <w:style w:type="character" w:customStyle="1" w:styleId="210pt">
    <w:name w:val="Основной текст (2) + 10 pt"/>
    <w:aliases w:val="Интервал 0 pt"/>
    <w:basedOn w:val="2"/>
    <w:uiPriority w:val="99"/>
    <w:rsid w:val="00EE5D1A"/>
    <w:rPr>
      <w:rFonts w:ascii="Arial" w:hAnsi="Arial" w:cs="Arial"/>
      <w:b/>
      <w:bCs/>
      <w:spacing w:val="-4"/>
      <w:sz w:val="20"/>
      <w:szCs w:val="20"/>
      <w:shd w:val="clear" w:color="auto" w:fill="FFFFFF"/>
    </w:rPr>
  </w:style>
  <w:style w:type="character" w:customStyle="1" w:styleId="a4">
    <w:name w:val="Основной текст + Полужирный"/>
    <w:uiPriority w:val="99"/>
    <w:rsid w:val="00EE5D1A"/>
    <w:rPr>
      <w:rFonts w:ascii="Arial" w:hAnsi="Arial"/>
      <w:b/>
      <w:spacing w:val="-4"/>
      <w:sz w:val="21"/>
      <w:u w:val="none"/>
    </w:rPr>
  </w:style>
  <w:style w:type="character" w:customStyle="1" w:styleId="40">
    <w:name w:val="Заголовок №4_"/>
    <w:basedOn w:val="a0"/>
    <w:link w:val="4"/>
    <w:uiPriority w:val="99"/>
    <w:locked/>
    <w:rsid w:val="00EE5D1A"/>
    <w:rPr>
      <w:rFonts w:ascii="Arial" w:eastAsia="Times New Roman" w:hAnsi="Arial" w:cs="Arial"/>
      <w:b/>
      <w:bCs/>
      <w:spacing w:val="-2"/>
      <w:sz w:val="26"/>
      <w:szCs w:val="26"/>
      <w:shd w:val="clear" w:color="auto" w:fill="FFFFFF"/>
      <w:lang w:eastAsia="ru-RU"/>
    </w:rPr>
  </w:style>
  <w:style w:type="character" w:customStyle="1" w:styleId="12">
    <w:name w:val="Оглавление 1 Знак"/>
    <w:basedOn w:val="a0"/>
    <w:link w:val="13"/>
    <w:uiPriority w:val="99"/>
    <w:locked/>
    <w:rsid w:val="00EE5D1A"/>
    <w:rPr>
      <w:rFonts w:ascii="Arial" w:hAnsi="Arial" w:cs="Arial"/>
      <w:spacing w:val="-4"/>
      <w:sz w:val="21"/>
      <w:szCs w:val="21"/>
      <w:shd w:val="clear" w:color="auto" w:fill="FFFFFF"/>
    </w:rPr>
  </w:style>
  <w:style w:type="character" w:customStyle="1" w:styleId="a5">
    <w:name w:val="Колонтитул_"/>
    <w:basedOn w:val="a0"/>
    <w:link w:val="a6"/>
    <w:uiPriority w:val="99"/>
    <w:locked/>
    <w:rsid w:val="00EE5D1A"/>
    <w:rPr>
      <w:rFonts w:ascii="AngsanaUPC" w:hAnsi="AngsanaUPC" w:cs="AngsanaUPC"/>
      <w:b/>
      <w:bCs/>
      <w:spacing w:val="1"/>
      <w:sz w:val="30"/>
      <w:szCs w:val="30"/>
      <w:shd w:val="clear" w:color="auto" w:fill="FFFFFF"/>
    </w:rPr>
  </w:style>
  <w:style w:type="character" w:customStyle="1" w:styleId="0pt0">
    <w:name w:val="Колонтитул + Интервал 0 pt"/>
    <w:basedOn w:val="a5"/>
    <w:uiPriority w:val="99"/>
    <w:rsid w:val="00EE5D1A"/>
    <w:rPr>
      <w:rFonts w:ascii="AngsanaUPC" w:hAnsi="AngsanaUPC" w:cs="AngsanaUPC"/>
      <w:b/>
      <w:bCs/>
      <w:spacing w:val="0"/>
      <w:sz w:val="30"/>
      <w:szCs w:val="30"/>
      <w:shd w:val="clear" w:color="auto" w:fill="FFFFFF"/>
    </w:rPr>
  </w:style>
  <w:style w:type="character" w:customStyle="1" w:styleId="5">
    <w:name w:val="Заголовок №5_"/>
    <w:basedOn w:val="a0"/>
    <w:link w:val="50"/>
    <w:uiPriority w:val="99"/>
    <w:locked/>
    <w:rsid w:val="00EE5D1A"/>
    <w:rPr>
      <w:rFonts w:ascii="Arial" w:hAnsi="Arial" w:cs="Arial"/>
      <w:b/>
      <w:bCs/>
      <w:spacing w:val="-4"/>
      <w:sz w:val="21"/>
      <w:szCs w:val="21"/>
      <w:shd w:val="clear" w:color="auto" w:fill="FFFFFF"/>
    </w:rPr>
  </w:style>
  <w:style w:type="character" w:customStyle="1" w:styleId="6">
    <w:name w:val="Основной текст (6)_"/>
    <w:basedOn w:val="a0"/>
    <w:link w:val="60"/>
    <w:uiPriority w:val="99"/>
    <w:locked/>
    <w:rsid w:val="00EE5D1A"/>
    <w:rPr>
      <w:rFonts w:ascii="Arial" w:hAnsi="Arial" w:cs="Arial"/>
      <w:b/>
      <w:bCs/>
      <w:spacing w:val="-3"/>
      <w:sz w:val="19"/>
      <w:szCs w:val="19"/>
      <w:shd w:val="clear" w:color="auto" w:fill="FFFFFF"/>
    </w:rPr>
  </w:style>
  <w:style w:type="character" w:customStyle="1" w:styleId="61">
    <w:name w:val="Основной текст (6) + Малые прописные"/>
    <w:basedOn w:val="6"/>
    <w:uiPriority w:val="99"/>
    <w:rsid w:val="00EE5D1A"/>
    <w:rPr>
      <w:rFonts w:ascii="Arial" w:hAnsi="Arial" w:cs="Arial"/>
      <w:b/>
      <w:bCs/>
      <w:smallCaps/>
      <w:spacing w:val="-3"/>
      <w:sz w:val="19"/>
      <w:szCs w:val="19"/>
      <w:shd w:val="clear" w:color="auto" w:fill="FFFFFF"/>
    </w:rPr>
  </w:style>
  <w:style w:type="character" w:customStyle="1" w:styleId="7">
    <w:name w:val="Основной текст (7)_"/>
    <w:basedOn w:val="a0"/>
    <w:link w:val="70"/>
    <w:uiPriority w:val="99"/>
    <w:locked/>
    <w:rsid w:val="00EE5D1A"/>
    <w:rPr>
      <w:rFonts w:ascii="Arial" w:hAnsi="Arial" w:cs="Arial"/>
      <w:i/>
      <w:iCs/>
      <w:spacing w:val="-2"/>
      <w:sz w:val="21"/>
      <w:szCs w:val="21"/>
      <w:shd w:val="clear" w:color="auto" w:fill="FFFFFF"/>
    </w:rPr>
  </w:style>
  <w:style w:type="character" w:customStyle="1" w:styleId="23">
    <w:name w:val="Основной текст (2) + Не полужирный"/>
    <w:basedOn w:val="2"/>
    <w:uiPriority w:val="99"/>
    <w:rsid w:val="00EE5D1A"/>
    <w:rPr>
      <w:rFonts w:ascii="Arial" w:hAnsi="Arial" w:cs="Arial"/>
      <w:b w:val="0"/>
      <w:bCs w:val="0"/>
      <w:spacing w:val="-4"/>
      <w:sz w:val="21"/>
      <w:szCs w:val="21"/>
      <w:shd w:val="clear" w:color="auto" w:fill="FFFFFF"/>
    </w:rPr>
  </w:style>
  <w:style w:type="character" w:customStyle="1" w:styleId="24">
    <w:name w:val="Подпись к таблице (2)_"/>
    <w:basedOn w:val="a0"/>
    <w:link w:val="25"/>
    <w:uiPriority w:val="99"/>
    <w:locked/>
    <w:rsid w:val="00EE5D1A"/>
    <w:rPr>
      <w:rFonts w:ascii="Arial" w:hAnsi="Arial" w:cs="Arial"/>
      <w:b/>
      <w:bCs/>
      <w:spacing w:val="-3"/>
      <w:sz w:val="19"/>
      <w:szCs w:val="19"/>
      <w:shd w:val="clear" w:color="auto" w:fill="FFFFFF"/>
    </w:rPr>
  </w:style>
  <w:style w:type="character" w:customStyle="1" w:styleId="26">
    <w:name w:val="Подпись к таблице (2) + Малые прописные"/>
    <w:basedOn w:val="24"/>
    <w:uiPriority w:val="99"/>
    <w:rsid w:val="00EE5D1A"/>
    <w:rPr>
      <w:rFonts w:ascii="Arial" w:hAnsi="Arial" w:cs="Arial"/>
      <w:b/>
      <w:bCs/>
      <w:smallCaps/>
      <w:spacing w:val="-3"/>
      <w:sz w:val="19"/>
      <w:szCs w:val="19"/>
      <w:shd w:val="clear" w:color="auto" w:fill="FFFFFF"/>
    </w:rPr>
  </w:style>
  <w:style w:type="character" w:customStyle="1" w:styleId="9">
    <w:name w:val="Основной текст + 9"/>
    <w:aliases w:val="5 pt,Полужирный,Интервал 0 pt52"/>
    <w:uiPriority w:val="99"/>
    <w:rsid w:val="00EE5D1A"/>
    <w:rPr>
      <w:rFonts w:ascii="Arial" w:hAnsi="Arial"/>
      <w:b/>
      <w:spacing w:val="-3"/>
      <w:sz w:val="19"/>
      <w:u w:val="none"/>
    </w:rPr>
  </w:style>
  <w:style w:type="character" w:customStyle="1" w:styleId="917">
    <w:name w:val="Основной текст + 917"/>
    <w:aliases w:val="5 pt32"/>
    <w:uiPriority w:val="99"/>
    <w:rsid w:val="00EE5D1A"/>
    <w:rPr>
      <w:rFonts w:ascii="Arial" w:hAnsi="Arial"/>
      <w:spacing w:val="-4"/>
      <w:sz w:val="19"/>
      <w:u w:val="none"/>
    </w:rPr>
  </w:style>
  <w:style w:type="character" w:customStyle="1" w:styleId="a7">
    <w:name w:val="Сноска_"/>
    <w:basedOn w:val="a0"/>
    <w:link w:val="a8"/>
    <w:uiPriority w:val="99"/>
    <w:locked/>
    <w:rsid w:val="00EE5D1A"/>
    <w:rPr>
      <w:rFonts w:ascii="Arial" w:hAnsi="Arial" w:cs="Arial"/>
      <w:spacing w:val="-4"/>
      <w:sz w:val="19"/>
      <w:szCs w:val="19"/>
      <w:shd w:val="clear" w:color="auto" w:fill="FFFFFF"/>
    </w:rPr>
  </w:style>
  <w:style w:type="character" w:customStyle="1" w:styleId="31">
    <w:name w:val="Колонтитул (3)_"/>
    <w:basedOn w:val="a0"/>
    <w:link w:val="32"/>
    <w:uiPriority w:val="99"/>
    <w:locked/>
    <w:rsid w:val="00EE5D1A"/>
    <w:rPr>
      <w:rFonts w:ascii="Arial" w:hAnsi="Arial" w:cs="Arial"/>
      <w:b/>
      <w:bCs/>
      <w:sz w:val="18"/>
      <w:szCs w:val="18"/>
      <w:shd w:val="clear" w:color="auto" w:fill="FFFFFF"/>
    </w:rPr>
  </w:style>
  <w:style w:type="character" w:customStyle="1" w:styleId="33">
    <w:name w:val="Колонтитул (3) + Малые прописные"/>
    <w:basedOn w:val="31"/>
    <w:uiPriority w:val="99"/>
    <w:rsid w:val="00EE5D1A"/>
    <w:rPr>
      <w:rFonts w:ascii="Arial" w:hAnsi="Arial" w:cs="Arial"/>
      <w:b/>
      <w:bCs/>
      <w:smallCaps/>
      <w:sz w:val="18"/>
      <w:szCs w:val="18"/>
      <w:shd w:val="clear" w:color="auto" w:fill="FFFFFF"/>
    </w:rPr>
  </w:style>
  <w:style w:type="character" w:customStyle="1" w:styleId="8">
    <w:name w:val="Основной текст (8)_"/>
    <w:basedOn w:val="a0"/>
    <w:link w:val="80"/>
    <w:uiPriority w:val="99"/>
    <w:locked/>
    <w:rsid w:val="00EE5D1A"/>
    <w:rPr>
      <w:rFonts w:ascii="Arial" w:hAnsi="Arial" w:cs="Arial"/>
      <w:b/>
      <w:bCs/>
      <w:i/>
      <w:iCs/>
      <w:spacing w:val="1"/>
      <w:sz w:val="21"/>
      <w:szCs w:val="21"/>
      <w:shd w:val="clear" w:color="auto" w:fill="FFFFFF"/>
    </w:rPr>
  </w:style>
  <w:style w:type="character" w:customStyle="1" w:styleId="81">
    <w:name w:val="Основной текст (8) + Не полужирный"/>
    <w:aliases w:val="Не курсив,Интервал 0 pt51"/>
    <w:basedOn w:val="8"/>
    <w:uiPriority w:val="99"/>
    <w:rsid w:val="00EE5D1A"/>
    <w:rPr>
      <w:rFonts w:ascii="Arial" w:hAnsi="Arial" w:cs="Arial"/>
      <w:b w:val="0"/>
      <w:bCs w:val="0"/>
      <w:i w:val="0"/>
      <w:iCs w:val="0"/>
      <w:spacing w:val="-4"/>
      <w:sz w:val="21"/>
      <w:szCs w:val="21"/>
      <w:shd w:val="clear" w:color="auto" w:fill="FFFFFF"/>
    </w:rPr>
  </w:style>
  <w:style w:type="character" w:customStyle="1" w:styleId="82">
    <w:name w:val="Основной текст (8) + Не курсив"/>
    <w:aliases w:val="Интервал 0 pt50"/>
    <w:basedOn w:val="8"/>
    <w:uiPriority w:val="99"/>
    <w:rsid w:val="00EE5D1A"/>
    <w:rPr>
      <w:rFonts w:ascii="Arial" w:hAnsi="Arial" w:cs="Arial"/>
      <w:b/>
      <w:bCs/>
      <w:i w:val="0"/>
      <w:iCs w:val="0"/>
      <w:spacing w:val="-4"/>
      <w:sz w:val="21"/>
      <w:szCs w:val="21"/>
      <w:shd w:val="clear" w:color="auto" w:fill="FFFFFF"/>
    </w:rPr>
  </w:style>
  <w:style w:type="character" w:customStyle="1" w:styleId="a9">
    <w:name w:val="Основной текст + Курсив"/>
    <w:aliases w:val="Интервал 0 pt49"/>
    <w:uiPriority w:val="99"/>
    <w:rsid w:val="00EE5D1A"/>
    <w:rPr>
      <w:rFonts w:ascii="Arial" w:hAnsi="Arial"/>
      <w:i/>
      <w:spacing w:val="-2"/>
      <w:sz w:val="21"/>
      <w:u w:val="none"/>
    </w:rPr>
  </w:style>
  <w:style w:type="character" w:customStyle="1" w:styleId="62">
    <w:name w:val="Основной текст + Полужирный6"/>
    <w:aliases w:val="Курсив,Интервал 0 pt48"/>
    <w:uiPriority w:val="99"/>
    <w:rsid w:val="00EE5D1A"/>
    <w:rPr>
      <w:rFonts w:ascii="Arial" w:hAnsi="Arial"/>
      <w:b/>
      <w:i/>
      <w:spacing w:val="1"/>
      <w:sz w:val="21"/>
      <w:u w:val="none"/>
    </w:rPr>
  </w:style>
  <w:style w:type="character" w:customStyle="1" w:styleId="51">
    <w:name w:val="Основной текст + Полужирный5"/>
    <w:aliases w:val="Курсив22,Интервал 0 pt47"/>
    <w:uiPriority w:val="99"/>
    <w:rsid w:val="00EE5D1A"/>
    <w:rPr>
      <w:rFonts w:ascii="Arial" w:hAnsi="Arial"/>
      <w:b/>
      <w:i/>
      <w:spacing w:val="12"/>
      <w:sz w:val="21"/>
      <w:u w:val="none"/>
    </w:rPr>
  </w:style>
  <w:style w:type="character" w:customStyle="1" w:styleId="0pt4">
    <w:name w:val="Основной текст + Интервал 0 pt4"/>
    <w:uiPriority w:val="99"/>
    <w:rsid w:val="00EE5D1A"/>
    <w:rPr>
      <w:rFonts w:ascii="Arial" w:hAnsi="Arial"/>
      <w:spacing w:val="0"/>
      <w:sz w:val="21"/>
      <w:u w:val="none"/>
    </w:rPr>
  </w:style>
  <w:style w:type="character" w:customStyle="1" w:styleId="aa">
    <w:name w:val="Подпись к таблице_"/>
    <w:basedOn w:val="a0"/>
    <w:link w:val="ab"/>
    <w:uiPriority w:val="99"/>
    <w:locked/>
    <w:rsid w:val="00EE5D1A"/>
    <w:rPr>
      <w:rFonts w:ascii="Arial" w:hAnsi="Arial" w:cs="Arial"/>
      <w:b/>
      <w:bCs/>
      <w:spacing w:val="-4"/>
      <w:sz w:val="21"/>
      <w:szCs w:val="21"/>
      <w:shd w:val="clear" w:color="auto" w:fill="FFFFFF"/>
    </w:rPr>
  </w:style>
  <w:style w:type="character" w:customStyle="1" w:styleId="916">
    <w:name w:val="Основной текст + 916"/>
    <w:aliases w:val="5 pt31,Курсив21,Интервал 0 pt46"/>
    <w:uiPriority w:val="99"/>
    <w:rsid w:val="00EE5D1A"/>
    <w:rPr>
      <w:rFonts w:ascii="Arial" w:hAnsi="Arial"/>
      <w:i/>
      <w:spacing w:val="-2"/>
      <w:sz w:val="19"/>
      <w:u w:val="none"/>
    </w:rPr>
  </w:style>
  <w:style w:type="character" w:customStyle="1" w:styleId="9pt">
    <w:name w:val="Основной текст + 9 pt"/>
    <w:aliases w:val="Курсив20,Интервал 0 pt45"/>
    <w:uiPriority w:val="99"/>
    <w:rsid w:val="00EE5D1A"/>
    <w:rPr>
      <w:rFonts w:ascii="Arial" w:hAnsi="Arial"/>
      <w:i/>
      <w:spacing w:val="-2"/>
      <w:sz w:val="18"/>
      <w:u w:val="none"/>
    </w:rPr>
  </w:style>
  <w:style w:type="character" w:customStyle="1" w:styleId="915">
    <w:name w:val="Основной текст + 915"/>
    <w:aliases w:val="5 pt30,Полужирный17,Курсив19,Интервал 0 pt44"/>
    <w:uiPriority w:val="99"/>
    <w:rsid w:val="00EE5D1A"/>
    <w:rPr>
      <w:rFonts w:ascii="Arial" w:hAnsi="Arial"/>
      <w:b/>
      <w:i/>
      <w:spacing w:val="-5"/>
      <w:sz w:val="19"/>
      <w:u w:val="none"/>
    </w:rPr>
  </w:style>
  <w:style w:type="character" w:customStyle="1" w:styleId="914">
    <w:name w:val="Основной текст + 914"/>
    <w:aliases w:val="5 pt29,Полужирный16,Курсив18,Интервал 0 pt43"/>
    <w:uiPriority w:val="99"/>
    <w:rsid w:val="00EE5D1A"/>
    <w:rPr>
      <w:rFonts w:ascii="Arial" w:hAnsi="Arial"/>
      <w:b/>
      <w:i/>
      <w:spacing w:val="-2"/>
      <w:sz w:val="19"/>
      <w:u w:val="none"/>
    </w:rPr>
  </w:style>
  <w:style w:type="character" w:customStyle="1" w:styleId="63">
    <w:name w:val="Основной текст + 6"/>
    <w:aliases w:val="5 pt28,Полужирный15,Курсив17,Интервал 0 pt42"/>
    <w:uiPriority w:val="99"/>
    <w:rsid w:val="00EE5D1A"/>
    <w:rPr>
      <w:rFonts w:ascii="Arial" w:hAnsi="Arial"/>
      <w:b/>
      <w:i/>
      <w:spacing w:val="8"/>
      <w:sz w:val="13"/>
      <w:u w:val="none"/>
    </w:rPr>
  </w:style>
  <w:style w:type="character" w:customStyle="1" w:styleId="913">
    <w:name w:val="Основной текст + 913"/>
    <w:aliases w:val="5 pt27,Полужирный14,Курсив16,Интервал 1 pt"/>
    <w:uiPriority w:val="99"/>
    <w:rsid w:val="00EE5D1A"/>
    <w:rPr>
      <w:rFonts w:ascii="Arial" w:hAnsi="Arial"/>
      <w:b/>
      <w:i/>
      <w:spacing w:val="21"/>
      <w:sz w:val="19"/>
      <w:u w:val="none"/>
    </w:rPr>
  </w:style>
  <w:style w:type="character" w:customStyle="1" w:styleId="0pt6">
    <w:name w:val="Колонтитул + Интервал 0 pt6"/>
    <w:basedOn w:val="a5"/>
    <w:uiPriority w:val="99"/>
    <w:rsid w:val="00EE5D1A"/>
    <w:rPr>
      <w:rFonts w:ascii="AngsanaUPC" w:hAnsi="AngsanaUPC" w:cs="AngsanaUPC"/>
      <w:b/>
      <w:bCs/>
      <w:spacing w:val="1"/>
      <w:sz w:val="30"/>
      <w:szCs w:val="30"/>
      <w:shd w:val="clear" w:color="auto" w:fill="FFFFFF"/>
    </w:rPr>
  </w:style>
  <w:style w:type="character" w:customStyle="1" w:styleId="0pt5">
    <w:name w:val="Колонтитул + Интервал 0 pt5"/>
    <w:basedOn w:val="a5"/>
    <w:uiPriority w:val="99"/>
    <w:rsid w:val="00EE5D1A"/>
    <w:rPr>
      <w:rFonts w:ascii="AngsanaUPC" w:hAnsi="AngsanaUPC" w:cs="AngsanaUPC"/>
      <w:b/>
      <w:bCs/>
      <w:spacing w:val="3"/>
      <w:sz w:val="30"/>
      <w:szCs w:val="30"/>
      <w:shd w:val="clear" w:color="auto" w:fill="FFFFFF"/>
    </w:rPr>
  </w:style>
  <w:style w:type="character" w:customStyle="1" w:styleId="100">
    <w:name w:val="Подпись к таблице (10)_"/>
    <w:basedOn w:val="a0"/>
    <w:link w:val="101"/>
    <w:uiPriority w:val="99"/>
    <w:locked/>
    <w:rsid w:val="00EE5D1A"/>
    <w:rPr>
      <w:rFonts w:ascii="Arial" w:hAnsi="Arial" w:cs="Arial"/>
      <w:b/>
      <w:bCs/>
      <w:i/>
      <w:iCs/>
      <w:spacing w:val="-2"/>
      <w:sz w:val="19"/>
      <w:szCs w:val="19"/>
      <w:shd w:val="clear" w:color="auto" w:fill="FFFFFF"/>
    </w:rPr>
  </w:style>
  <w:style w:type="character" w:customStyle="1" w:styleId="100pt">
    <w:name w:val="Подпись к таблице (10) + Интервал 0 pt"/>
    <w:basedOn w:val="100"/>
    <w:uiPriority w:val="99"/>
    <w:rsid w:val="00EE5D1A"/>
    <w:rPr>
      <w:rFonts w:ascii="Arial" w:hAnsi="Arial" w:cs="Arial"/>
      <w:b/>
      <w:bCs/>
      <w:i/>
      <w:iCs/>
      <w:spacing w:val="-3"/>
      <w:sz w:val="19"/>
      <w:szCs w:val="19"/>
      <w:shd w:val="clear" w:color="auto" w:fill="FFFFFF"/>
    </w:rPr>
  </w:style>
  <w:style w:type="character" w:customStyle="1" w:styleId="310">
    <w:name w:val="Колонтитул (3) + Малые прописные1"/>
    <w:aliases w:val="Интервал 0 pt41"/>
    <w:basedOn w:val="31"/>
    <w:uiPriority w:val="99"/>
    <w:rsid w:val="00EE5D1A"/>
    <w:rPr>
      <w:rFonts w:ascii="Arial" w:hAnsi="Arial" w:cs="Arial"/>
      <w:b/>
      <w:bCs/>
      <w:smallCaps/>
      <w:spacing w:val="1"/>
      <w:sz w:val="18"/>
      <w:szCs w:val="18"/>
      <w:shd w:val="clear" w:color="auto" w:fill="FFFFFF"/>
    </w:rPr>
  </w:style>
  <w:style w:type="character" w:customStyle="1" w:styleId="80pt">
    <w:name w:val="Основной текст (8) + Интервал 0 pt"/>
    <w:basedOn w:val="8"/>
    <w:uiPriority w:val="99"/>
    <w:rsid w:val="00EE5D1A"/>
    <w:rPr>
      <w:rFonts w:ascii="Arial" w:hAnsi="Arial" w:cs="Arial"/>
      <w:b/>
      <w:bCs/>
      <w:i/>
      <w:iCs/>
      <w:spacing w:val="-2"/>
      <w:sz w:val="21"/>
      <w:szCs w:val="21"/>
      <w:shd w:val="clear" w:color="auto" w:fill="FFFFFF"/>
    </w:rPr>
  </w:style>
  <w:style w:type="character" w:customStyle="1" w:styleId="41">
    <w:name w:val="Основной текст + Полужирный4"/>
    <w:aliases w:val="Курсив15,Интервал 0 pt40"/>
    <w:uiPriority w:val="99"/>
    <w:rsid w:val="00EE5D1A"/>
    <w:rPr>
      <w:rFonts w:ascii="Arial" w:hAnsi="Arial"/>
      <w:b/>
      <w:i/>
      <w:spacing w:val="-2"/>
      <w:sz w:val="21"/>
      <w:u w:val="none"/>
    </w:rPr>
  </w:style>
  <w:style w:type="character" w:customStyle="1" w:styleId="52">
    <w:name w:val="Заголовок №5 (2)_"/>
    <w:basedOn w:val="a0"/>
    <w:link w:val="520"/>
    <w:uiPriority w:val="99"/>
    <w:locked/>
    <w:rsid w:val="00EE5D1A"/>
    <w:rPr>
      <w:rFonts w:ascii="Arial" w:hAnsi="Arial" w:cs="Arial"/>
      <w:b/>
      <w:bCs/>
      <w:spacing w:val="-3"/>
      <w:sz w:val="23"/>
      <w:szCs w:val="23"/>
      <w:shd w:val="clear" w:color="auto" w:fill="FFFFFF"/>
    </w:rPr>
  </w:style>
  <w:style w:type="character" w:customStyle="1" w:styleId="36">
    <w:name w:val="Основной текст (36)_"/>
    <w:basedOn w:val="a0"/>
    <w:link w:val="360"/>
    <w:uiPriority w:val="99"/>
    <w:locked/>
    <w:rsid w:val="00EE5D1A"/>
    <w:rPr>
      <w:rFonts w:ascii="Arial" w:hAnsi="Arial" w:cs="Arial"/>
      <w:b/>
      <w:bCs/>
      <w:spacing w:val="-2"/>
      <w:sz w:val="20"/>
      <w:szCs w:val="20"/>
      <w:shd w:val="clear" w:color="auto" w:fill="FFFFFF"/>
    </w:rPr>
  </w:style>
  <w:style w:type="character" w:customStyle="1" w:styleId="361">
    <w:name w:val="Основной текст (36) + Малые прописные"/>
    <w:basedOn w:val="36"/>
    <w:uiPriority w:val="99"/>
    <w:rsid w:val="00EE5D1A"/>
    <w:rPr>
      <w:rFonts w:ascii="Arial" w:hAnsi="Arial" w:cs="Arial"/>
      <w:b/>
      <w:bCs/>
      <w:smallCaps/>
      <w:spacing w:val="-2"/>
      <w:sz w:val="20"/>
      <w:szCs w:val="20"/>
      <w:shd w:val="clear" w:color="auto" w:fill="FFFFFF"/>
    </w:rPr>
  </w:style>
  <w:style w:type="character" w:customStyle="1" w:styleId="110">
    <w:name w:val="Подпись к таблице (11)_"/>
    <w:basedOn w:val="a0"/>
    <w:link w:val="111"/>
    <w:uiPriority w:val="99"/>
    <w:locked/>
    <w:rsid w:val="00EE5D1A"/>
    <w:rPr>
      <w:rFonts w:ascii="Arial" w:hAnsi="Arial" w:cs="Arial"/>
      <w:b/>
      <w:bCs/>
      <w:spacing w:val="-2"/>
      <w:sz w:val="20"/>
      <w:szCs w:val="20"/>
      <w:shd w:val="clear" w:color="auto" w:fill="FFFFFF"/>
    </w:rPr>
  </w:style>
  <w:style w:type="character" w:customStyle="1" w:styleId="112">
    <w:name w:val="Подпись к таблице (11) + Малые прописные"/>
    <w:basedOn w:val="110"/>
    <w:uiPriority w:val="99"/>
    <w:rsid w:val="00EE5D1A"/>
    <w:rPr>
      <w:rFonts w:ascii="Arial" w:hAnsi="Arial" w:cs="Arial"/>
      <w:b/>
      <w:bCs/>
      <w:smallCaps/>
      <w:spacing w:val="-2"/>
      <w:sz w:val="20"/>
      <w:szCs w:val="20"/>
      <w:shd w:val="clear" w:color="auto" w:fill="FFFFFF"/>
    </w:rPr>
  </w:style>
  <w:style w:type="character" w:customStyle="1" w:styleId="64">
    <w:name w:val="Заголовок №6_"/>
    <w:basedOn w:val="a0"/>
    <w:link w:val="65"/>
    <w:uiPriority w:val="99"/>
    <w:locked/>
    <w:rsid w:val="00EE5D1A"/>
    <w:rPr>
      <w:rFonts w:ascii="Arial" w:hAnsi="Arial" w:cs="Arial"/>
      <w:b/>
      <w:bCs/>
      <w:spacing w:val="-4"/>
      <w:sz w:val="21"/>
      <w:szCs w:val="21"/>
      <w:shd w:val="clear" w:color="auto" w:fill="FFFFFF"/>
    </w:rPr>
  </w:style>
  <w:style w:type="character" w:customStyle="1" w:styleId="710pt">
    <w:name w:val="Основной текст (7) + 10 pt"/>
    <w:aliases w:val="Полужирный13,Не курсив4,Интервал 0 pt39"/>
    <w:basedOn w:val="7"/>
    <w:uiPriority w:val="99"/>
    <w:rsid w:val="00EE5D1A"/>
    <w:rPr>
      <w:rFonts w:ascii="Arial" w:hAnsi="Arial" w:cs="Arial"/>
      <w:b/>
      <w:bCs/>
      <w:i w:val="0"/>
      <w:iCs w:val="0"/>
      <w:spacing w:val="0"/>
      <w:sz w:val="20"/>
      <w:szCs w:val="20"/>
      <w:shd w:val="clear" w:color="auto" w:fill="FFFFFF"/>
    </w:rPr>
  </w:style>
  <w:style w:type="character" w:customStyle="1" w:styleId="70pt">
    <w:name w:val="Основной текст (7) + Интервал 0 pt"/>
    <w:basedOn w:val="7"/>
    <w:uiPriority w:val="99"/>
    <w:rsid w:val="00EE5D1A"/>
    <w:rPr>
      <w:rFonts w:ascii="Arial" w:hAnsi="Arial" w:cs="Arial"/>
      <w:i/>
      <w:iCs/>
      <w:spacing w:val="-3"/>
      <w:sz w:val="21"/>
      <w:szCs w:val="21"/>
      <w:shd w:val="clear" w:color="auto" w:fill="FFFFFF"/>
    </w:rPr>
  </w:style>
  <w:style w:type="character" w:customStyle="1" w:styleId="53">
    <w:name w:val="Основной текст (5)_"/>
    <w:basedOn w:val="a0"/>
    <w:link w:val="54"/>
    <w:uiPriority w:val="99"/>
    <w:locked/>
    <w:rsid w:val="00EE5D1A"/>
    <w:rPr>
      <w:rFonts w:ascii="Arial" w:hAnsi="Arial" w:cs="Arial"/>
      <w:sz w:val="20"/>
      <w:szCs w:val="20"/>
      <w:shd w:val="clear" w:color="auto" w:fill="FFFFFF"/>
    </w:rPr>
  </w:style>
  <w:style w:type="character" w:customStyle="1" w:styleId="59">
    <w:name w:val="Основной текст (5) + 9"/>
    <w:aliases w:val="5 pt26,Малые прописные,Интервал 0 pt38"/>
    <w:basedOn w:val="53"/>
    <w:uiPriority w:val="99"/>
    <w:rsid w:val="00EE5D1A"/>
    <w:rPr>
      <w:rFonts w:ascii="Arial" w:hAnsi="Arial" w:cs="Arial"/>
      <w:smallCaps/>
      <w:spacing w:val="-4"/>
      <w:sz w:val="19"/>
      <w:szCs w:val="19"/>
      <w:shd w:val="clear" w:color="auto" w:fill="FFFFFF"/>
    </w:rPr>
  </w:style>
  <w:style w:type="character" w:customStyle="1" w:styleId="4pt">
    <w:name w:val="Основной текст + 4 pt"/>
    <w:aliases w:val="Интервал 0 pt37,Масштаб 150%"/>
    <w:uiPriority w:val="99"/>
    <w:rsid w:val="00EE5D1A"/>
    <w:rPr>
      <w:rFonts w:ascii="Arial" w:hAnsi="Arial"/>
      <w:spacing w:val="0"/>
      <w:w w:val="150"/>
      <w:sz w:val="8"/>
      <w:u w:val="none"/>
    </w:rPr>
  </w:style>
  <w:style w:type="character" w:customStyle="1" w:styleId="34">
    <w:name w:val="Основной текст + Полужирный3"/>
    <w:aliases w:val="Курсив14,Интервал 0 pt36"/>
    <w:uiPriority w:val="99"/>
    <w:rsid w:val="00EE5D1A"/>
    <w:rPr>
      <w:rFonts w:ascii="Arial" w:hAnsi="Arial"/>
      <w:b/>
      <w:i/>
      <w:sz w:val="21"/>
      <w:u w:val="none"/>
    </w:rPr>
  </w:style>
  <w:style w:type="character" w:customStyle="1" w:styleId="0pt3">
    <w:name w:val="Основной текст + Интервал 0 pt3"/>
    <w:uiPriority w:val="99"/>
    <w:rsid w:val="00EE5D1A"/>
    <w:rPr>
      <w:rFonts w:ascii="Arial" w:hAnsi="Arial"/>
      <w:spacing w:val="-3"/>
      <w:sz w:val="21"/>
      <w:u w:val="none"/>
    </w:rPr>
  </w:style>
  <w:style w:type="character" w:customStyle="1" w:styleId="72">
    <w:name w:val="Заголовок №7 (2)_"/>
    <w:basedOn w:val="a0"/>
    <w:link w:val="720"/>
    <w:uiPriority w:val="99"/>
    <w:locked/>
    <w:rsid w:val="00EE5D1A"/>
    <w:rPr>
      <w:rFonts w:ascii="Arial" w:hAnsi="Arial" w:cs="Arial"/>
      <w:b/>
      <w:bCs/>
      <w:i/>
      <w:iCs/>
      <w:spacing w:val="-2"/>
      <w:sz w:val="21"/>
      <w:szCs w:val="21"/>
      <w:shd w:val="clear" w:color="auto" w:fill="FFFFFF"/>
    </w:rPr>
  </w:style>
  <w:style w:type="character" w:customStyle="1" w:styleId="720pt">
    <w:name w:val="Заголовок №7 (2) + Интервал 0 pt"/>
    <w:basedOn w:val="72"/>
    <w:uiPriority w:val="99"/>
    <w:rsid w:val="00EE5D1A"/>
    <w:rPr>
      <w:rFonts w:ascii="Arial" w:hAnsi="Arial" w:cs="Arial"/>
      <w:b/>
      <w:bCs/>
      <w:i/>
      <w:iCs/>
      <w:spacing w:val="-2"/>
      <w:sz w:val="21"/>
      <w:szCs w:val="21"/>
      <w:shd w:val="clear" w:color="auto" w:fill="FFFFFF"/>
    </w:rPr>
  </w:style>
  <w:style w:type="character" w:customStyle="1" w:styleId="721">
    <w:name w:val="Заголовок №7 (2) + Не полужирный"/>
    <w:aliases w:val="Не курсив3,Интервал 0 pt35"/>
    <w:basedOn w:val="72"/>
    <w:uiPriority w:val="99"/>
    <w:rsid w:val="00EE5D1A"/>
    <w:rPr>
      <w:rFonts w:ascii="Arial" w:hAnsi="Arial" w:cs="Arial"/>
      <w:b w:val="0"/>
      <w:bCs w:val="0"/>
      <w:i w:val="0"/>
      <w:iCs w:val="0"/>
      <w:spacing w:val="-3"/>
      <w:sz w:val="21"/>
      <w:szCs w:val="21"/>
      <w:shd w:val="clear" w:color="auto" w:fill="FFFFFF"/>
    </w:rPr>
  </w:style>
  <w:style w:type="character" w:customStyle="1" w:styleId="912">
    <w:name w:val="Основной текст + 912"/>
    <w:aliases w:val="5 pt25,Полужирный12,Курсив13,Интервал 0 pt34"/>
    <w:uiPriority w:val="99"/>
    <w:rsid w:val="00EE5D1A"/>
    <w:rPr>
      <w:rFonts w:ascii="Arial" w:hAnsi="Arial"/>
      <w:b/>
      <w:i/>
      <w:sz w:val="19"/>
      <w:u w:val="none"/>
    </w:rPr>
  </w:style>
  <w:style w:type="character" w:customStyle="1" w:styleId="0pt40">
    <w:name w:val="Колонтитул + Интервал 0 pt4"/>
    <w:basedOn w:val="a5"/>
    <w:uiPriority w:val="99"/>
    <w:rsid w:val="00EE5D1A"/>
    <w:rPr>
      <w:rFonts w:ascii="AngsanaUPC" w:hAnsi="AngsanaUPC" w:cs="AngsanaUPC"/>
      <w:b/>
      <w:bCs/>
      <w:spacing w:val="5"/>
      <w:sz w:val="30"/>
      <w:szCs w:val="30"/>
      <w:shd w:val="clear" w:color="auto" w:fill="FFFFFF"/>
    </w:rPr>
  </w:style>
  <w:style w:type="character" w:customStyle="1" w:styleId="10pt">
    <w:name w:val="Основной текст + 10 pt"/>
    <w:aliases w:val="Полужирный11,Интервал 0 pt33"/>
    <w:uiPriority w:val="99"/>
    <w:rsid w:val="00EE5D1A"/>
    <w:rPr>
      <w:rFonts w:ascii="Arial" w:hAnsi="Arial"/>
      <w:b/>
      <w:spacing w:val="-5"/>
      <w:sz w:val="20"/>
      <w:u w:val="none"/>
    </w:rPr>
  </w:style>
  <w:style w:type="character" w:customStyle="1" w:styleId="35">
    <w:name w:val="Основной текст + Курсив3"/>
    <w:aliases w:val="Интервал 0 pt32"/>
    <w:uiPriority w:val="99"/>
    <w:rsid w:val="00EE5D1A"/>
    <w:rPr>
      <w:rFonts w:ascii="Arial" w:hAnsi="Arial"/>
      <w:i/>
      <w:spacing w:val="-3"/>
      <w:sz w:val="21"/>
      <w:u w:val="none"/>
    </w:rPr>
  </w:style>
  <w:style w:type="character" w:customStyle="1" w:styleId="911">
    <w:name w:val="Основной текст + 911"/>
    <w:aliases w:val="5 pt24,Полужирный10,Интервал 0 pt31"/>
    <w:uiPriority w:val="99"/>
    <w:rsid w:val="00EE5D1A"/>
    <w:rPr>
      <w:rFonts w:ascii="Arial" w:hAnsi="Arial"/>
      <w:b/>
      <w:spacing w:val="-3"/>
      <w:sz w:val="19"/>
      <w:u w:val="none"/>
    </w:rPr>
  </w:style>
  <w:style w:type="character" w:customStyle="1" w:styleId="27">
    <w:name w:val="Основной текст + Курсив2"/>
    <w:aliases w:val="Интервал 0 pt30"/>
    <w:uiPriority w:val="99"/>
    <w:rsid w:val="00EE5D1A"/>
    <w:rPr>
      <w:rFonts w:ascii="Arial" w:hAnsi="Arial"/>
      <w:i/>
      <w:spacing w:val="-3"/>
      <w:sz w:val="21"/>
      <w:u w:val="none"/>
    </w:rPr>
  </w:style>
  <w:style w:type="character" w:customStyle="1" w:styleId="910">
    <w:name w:val="Основной текст + 910"/>
    <w:aliases w:val="5 pt23,Интервал 0 pt29"/>
    <w:uiPriority w:val="99"/>
    <w:rsid w:val="00EE5D1A"/>
    <w:rPr>
      <w:rFonts w:ascii="Arial" w:hAnsi="Arial"/>
      <w:spacing w:val="-3"/>
      <w:sz w:val="19"/>
      <w:u w:val="none"/>
    </w:rPr>
  </w:style>
  <w:style w:type="character" w:customStyle="1" w:styleId="10pt6">
    <w:name w:val="Основной текст + 10 pt6"/>
    <w:aliases w:val="Полужирный9,Интервал 0 pt28"/>
    <w:uiPriority w:val="99"/>
    <w:rsid w:val="00EE5D1A"/>
    <w:rPr>
      <w:rFonts w:ascii="Arial" w:hAnsi="Arial"/>
      <w:b/>
      <w:spacing w:val="-2"/>
      <w:sz w:val="20"/>
      <w:u w:val="none"/>
    </w:rPr>
  </w:style>
  <w:style w:type="character" w:customStyle="1" w:styleId="3610">
    <w:name w:val="Основной текст (36) + 10"/>
    <w:aliases w:val="5 pt22,Не полужирный,Интервал 0 pt27"/>
    <w:basedOn w:val="36"/>
    <w:uiPriority w:val="99"/>
    <w:rsid w:val="00EE5D1A"/>
    <w:rPr>
      <w:rFonts w:ascii="Arial" w:hAnsi="Arial" w:cs="Arial"/>
      <w:b w:val="0"/>
      <w:bCs w:val="0"/>
      <w:spacing w:val="-4"/>
      <w:sz w:val="21"/>
      <w:szCs w:val="21"/>
      <w:shd w:val="clear" w:color="auto" w:fill="FFFFFF"/>
    </w:rPr>
  </w:style>
  <w:style w:type="character" w:customStyle="1" w:styleId="210pt1">
    <w:name w:val="Основной текст (2) + 10 pt1"/>
    <w:basedOn w:val="2"/>
    <w:uiPriority w:val="99"/>
    <w:rsid w:val="00EE5D1A"/>
    <w:rPr>
      <w:rFonts w:ascii="Arial" w:hAnsi="Arial" w:cs="Arial"/>
      <w:b/>
      <w:bCs/>
      <w:spacing w:val="-4"/>
      <w:sz w:val="20"/>
      <w:szCs w:val="20"/>
      <w:shd w:val="clear" w:color="auto" w:fill="FFFFFF"/>
    </w:rPr>
  </w:style>
  <w:style w:type="character" w:customStyle="1" w:styleId="340">
    <w:name w:val="Основной текст (34)_"/>
    <w:basedOn w:val="a0"/>
    <w:link w:val="341"/>
    <w:uiPriority w:val="99"/>
    <w:locked/>
    <w:rsid w:val="00EE5D1A"/>
    <w:rPr>
      <w:rFonts w:ascii="Arial" w:hAnsi="Arial" w:cs="Arial"/>
      <w:b/>
      <w:bCs/>
      <w:spacing w:val="-4"/>
      <w:sz w:val="20"/>
      <w:szCs w:val="20"/>
      <w:shd w:val="clear" w:color="auto" w:fill="FFFFFF"/>
    </w:rPr>
  </w:style>
  <w:style w:type="character" w:customStyle="1" w:styleId="610">
    <w:name w:val="Основной текст (6) + Малые прописные1"/>
    <w:aliases w:val="Интервал 0 pt26"/>
    <w:basedOn w:val="6"/>
    <w:uiPriority w:val="99"/>
    <w:rsid w:val="00EE5D1A"/>
    <w:rPr>
      <w:rFonts w:ascii="Arial" w:hAnsi="Arial" w:cs="Arial"/>
      <w:b/>
      <w:bCs/>
      <w:smallCaps/>
      <w:spacing w:val="-2"/>
      <w:sz w:val="19"/>
      <w:szCs w:val="19"/>
      <w:shd w:val="clear" w:color="auto" w:fill="FFFFFF"/>
    </w:rPr>
  </w:style>
  <w:style w:type="character" w:customStyle="1" w:styleId="10pt5">
    <w:name w:val="Основной текст + 10 pt5"/>
    <w:aliases w:val="Полужирный8"/>
    <w:uiPriority w:val="99"/>
    <w:rsid w:val="00EE5D1A"/>
    <w:rPr>
      <w:rFonts w:ascii="Arial" w:hAnsi="Arial"/>
      <w:b/>
      <w:spacing w:val="-4"/>
      <w:sz w:val="20"/>
      <w:u w:val="none"/>
    </w:rPr>
  </w:style>
  <w:style w:type="character" w:customStyle="1" w:styleId="70pt2">
    <w:name w:val="Основной текст (7) + Интервал 0 pt2"/>
    <w:basedOn w:val="7"/>
    <w:uiPriority w:val="99"/>
    <w:rsid w:val="00EE5D1A"/>
    <w:rPr>
      <w:rFonts w:ascii="Arial" w:hAnsi="Arial" w:cs="Arial"/>
      <w:i/>
      <w:iCs/>
      <w:spacing w:val="-3"/>
      <w:sz w:val="21"/>
      <w:szCs w:val="21"/>
      <w:shd w:val="clear" w:color="auto" w:fill="FFFFFF"/>
    </w:rPr>
  </w:style>
  <w:style w:type="character" w:customStyle="1" w:styleId="360pt">
    <w:name w:val="Основной текст (36) + Интервал 0 pt"/>
    <w:basedOn w:val="36"/>
    <w:uiPriority w:val="99"/>
    <w:rsid w:val="00EE5D1A"/>
    <w:rPr>
      <w:rFonts w:ascii="Arial" w:hAnsi="Arial" w:cs="Arial"/>
      <w:b/>
      <w:bCs/>
      <w:spacing w:val="-4"/>
      <w:sz w:val="20"/>
      <w:szCs w:val="20"/>
      <w:shd w:val="clear" w:color="auto" w:fill="FFFFFF"/>
    </w:rPr>
  </w:style>
  <w:style w:type="character" w:customStyle="1" w:styleId="0pt30">
    <w:name w:val="Колонтитул + Интервал 0 pt3"/>
    <w:basedOn w:val="a5"/>
    <w:uiPriority w:val="99"/>
    <w:rsid w:val="00EE5D1A"/>
    <w:rPr>
      <w:rFonts w:ascii="AngsanaUPC" w:hAnsi="AngsanaUPC" w:cs="AngsanaUPC"/>
      <w:b/>
      <w:bCs/>
      <w:spacing w:val="1"/>
      <w:sz w:val="30"/>
      <w:szCs w:val="30"/>
      <w:shd w:val="clear" w:color="auto" w:fill="FFFFFF"/>
    </w:rPr>
  </w:style>
  <w:style w:type="character" w:customStyle="1" w:styleId="71">
    <w:name w:val="Заголовок №7_"/>
    <w:basedOn w:val="a0"/>
    <w:link w:val="73"/>
    <w:uiPriority w:val="99"/>
    <w:locked/>
    <w:rsid w:val="00EE5D1A"/>
    <w:rPr>
      <w:rFonts w:ascii="Arial" w:hAnsi="Arial" w:cs="Arial"/>
      <w:b/>
      <w:bCs/>
      <w:spacing w:val="-4"/>
      <w:sz w:val="21"/>
      <w:szCs w:val="21"/>
      <w:shd w:val="clear" w:color="auto" w:fill="FFFFFF"/>
    </w:rPr>
  </w:style>
  <w:style w:type="character" w:customStyle="1" w:styleId="99">
    <w:name w:val="Основной текст + 99"/>
    <w:aliases w:val="5 pt21,Полужирный7,Интервал 0 pt25"/>
    <w:uiPriority w:val="99"/>
    <w:rsid w:val="00EE5D1A"/>
    <w:rPr>
      <w:rFonts w:ascii="Arial" w:hAnsi="Arial"/>
      <w:b/>
      <w:spacing w:val="-2"/>
      <w:sz w:val="19"/>
      <w:u w:val="none"/>
    </w:rPr>
  </w:style>
  <w:style w:type="character" w:customStyle="1" w:styleId="28">
    <w:name w:val="Основной текст + Полужирный2"/>
    <w:aliases w:val="Курсив12,Интервал 0 pt24"/>
    <w:uiPriority w:val="99"/>
    <w:rsid w:val="00EE5D1A"/>
    <w:rPr>
      <w:rFonts w:ascii="Arial" w:hAnsi="Arial"/>
      <w:b/>
      <w:i/>
      <w:spacing w:val="-2"/>
      <w:sz w:val="21"/>
      <w:u w:val="none"/>
    </w:rPr>
  </w:style>
  <w:style w:type="character" w:customStyle="1" w:styleId="98">
    <w:name w:val="Основной текст + 98"/>
    <w:aliases w:val="5 pt20,Интервал 0 pt23"/>
    <w:uiPriority w:val="99"/>
    <w:rsid w:val="00EE5D1A"/>
    <w:rPr>
      <w:rFonts w:ascii="Arial" w:hAnsi="Arial"/>
      <w:spacing w:val="-8"/>
      <w:sz w:val="19"/>
      <w:u w:val="none"/>
    </w:rPr>
  </w:style>
  <w:style w:type="character" w:customStyle="1" w:styleId="9pt1">
    <w:name w:val="Основной текст + 9 pt1"/>
    <w:aliases w:val="Курсив11,Интервал 0 pt22"/>
    <w:uiPriority w:val="99"/>
    <w:rsid w:val="00EE5D1A"/>
    <w:rPr>
      <w:rFonts w:ascii="Arial" w:hAnsi="Arial"/>
      <w:i/>
      <w:sz w:val="18"/>
      <w:u w:val="none"/>
    </w:rPr>
  </w:style>
  <w:style w:type="character" w:customStyle="1" w:styleId="530">
    <w:name w:val="Заголовок №5 (3)_"/>
    <w:basedOn w:val="a0"/>
    <w:link w:val="531"/>
    <w:uiPriority w:val="99"/>
    <w:locked/>
    <w:rsid w:val="00EE5D1A"/>
    <w:rPr>
      <w:rFonts w:ascii="Garamond" w:hAnsi="Garamond" w:cs="Garamond"/>
      <w:spacing w:val="5"/>
      <w:sz w:val="36"/>
      <w:szCs w:val="36"/>
      <w:shd w:val="clear" w:color="auto" w:fill="FFFFFF"/>
    </w:rPr>
  </w:style>
  <w:style w:type="character" w:customStyle="1" w:styleId="97">
    <w:name w:val="Основной текст + 97"/>
    <w:aliases w:val="5 pt19,Курсив10,Интервал 0 pt21"/>
    <w:uiPriority w:val="99"/>
    <w:rsid w:val="00EE5D1A"/>
    <w:rPr>
      <w:rFonts w:ascii="Arial" w:hAnsi="Arial"/>
      <w:i/>
      <w:spacing w:val="-3"/>
      <w:sz w:val="19"/>
      <w:u w:val="none"/>
    </w:rPr>
  </w:style>
  <w:style w:type="character" w:customStyle="1" w:styleId="96">
    <w:name w:val="Основной текст + 96"/>
    <w:aliases w:val="5 pt18,Полужирный6,Курсив9,Интервал 0 pt20"/>
    <w:uiPriority w:val="99"/>
    <w:rsid w:val="00EE5D1A"/>
    <w:rPr>
      <w:rFonts w:ascii="Arial" w:hAnsi="Arial"/>
      <w:b/>
      <w:i/>
      <w:spacing w:val="-3"/>
      <w:sz w:val="19"/>
      <w:u w:val="none"/>
    </w:rPr>
  </w:style>
  <w:style w:type="character" w:customStyle="1" w:styleId="37">
    <w:name w:val="Подпись к таблице (3)_"/>
    <w:basedOn w:val="a0"/>
    <w:link w:val="38"/>
    <w:uiPriority w:val="99"/>
    <w:locked/>
    <w:rsid w:val="00EE5D1A"/>
    <w:rPr>
      <w:rFonts w:ascii="Arial" w:hAnsi="Arial" w:cs="Arial"/>
      <w:i/>
      <w:iCs/>
      <w:spacing w:val="-3"/>
      <w:sz w:val="19"/>
      <w:szCs w:val="19"/>
      <w:shd w:val="clear" w:color="auto" w:fill="FFFFFF"/>
    </w:rPr>
  </w:style>
  <w:style w:type="character" w:customStyle="1" w:styleId="39">
    <w:name w:val="Подпись к таблице (3) + Полужирный"/>
    <w:aliases w:val="Не курсив2,Интервал 0 pt19"/>
    <w:basedOn w:val="37"/>
    <w:uiPriority w:val="99"/>
    <w:rsid w:val="00EE5D1A"/>
    <w:rPr>
      <w:rFonts w:ascii="Arial" w:hAnsi="Arial" w:cs="Arial"/>
      <w:b/>
      <w:bCs/>
      <w:i w:val="0"/>
      <w:iCs w:val="0"/>
      <w:spacing w:val="-2"/>
      <w:sz w:val="19"/>
      <w:szCs w:val="19"/>
      <w:shd w:val="clear" w:color="auto" w:fill="FFFFFF"/>
    </w:rPr>
  </w:style>
  <w:style w:type="character" w:customStyle="1" w:styleId="80pt2">
    <w:name w:val="Основной текст (8) + Интервал 0 pt2"/>
    <w:basedOn w:val="8"/>
    <w:uiPriority w:val="99"/>
    <w:rsid w:val="00EE5D1A"/>
    <w:rPr>
      <w:rFonts w:ascii="Arial" w:hAnsi="Arial" w:cs="Arial"/>
      <w:b/>
      <w:bCs/>
      <w:i/>
      <w:iCs/>
      <w:spacing w:val="-2"/>
      <w:sz w:val="21"/>
      <w:szCs w:val="21"/>
      <w:shd w:val="clear" w:color="auto" w:fill="FFFFFF"/>
    </w:rPr>
  </w:style>
  <w:style w:type="character" w:customStyle="1" w:styleId="640">
    <w:name w:val="Заголовок №6 (4)_"/>
    <w:basedOn w:val="a0"/>
    <w:link w:val="641"/>
    <w:uiPriority w:val="99"/>
    <w:locked/>
    <w:rsid w:val="00EE5D1A"/>
    <w:rPr>
      <w:rFonts w:ascii="Arial" w:hAnsi="Arial" w:cs="Arial"/>
      <w:b/>
      <w:bCs/>
      <w:spacing w:val="-4"/>
      <w:sz w:val="23"/>
      <w:szCs w:val="23"/>
      <w:shd w:val="clear" w:color="auto" w:fill="FFFFFF"/>
    </w:rPr>
  </w:style>
  <w:style w:type="character" w:customStyle="1" w:styleId="10pt4">
    <w:name w:val="Основной текст + 10 pt4"/>
    <w:aliases w:val="Полужирный5"/>
    <w:uiPriority w:val="99"/>
    <w:rsid w:val="00EE5D1A"/>
    <w:rPr>
      <w:rFonts w:ascii="Arial" w:hAnsi="Arial"/>
      <w:b/>
      <w:spacing w:val="-4"/>
      <w:sz w:val="20"/>
      <w:u w:val="none"/>
    </w:rPr>
  </w:style>
  <w:style w:type="character" w:customStyle="1" w:styleId="210">
    <w:name w:val="Подпись к таблице (2) + Малые прописные1"/>
    <w:aliases w:val="Интервал 0 pt18"/>
    <w:basedOn w:val="24"/>
    <w:uiPriority w:val="99"/>
    <w:rsid w:val="00EE5D1A"/>
    <w:rPr>
      <w:rFonts w:ascii="Arial" w:hAnsi="Arial" w:cs="Arial"/>
      <w:b/>
      <w:bCs/>
      <w:smallCaps/>
      <w:spacing w:val="-2"/>
      <w:sz w:val="19"/>
      <w:szCs w:val="19"/>
      <w:shd w:val="clear" w:color="auto" w:fill="FFFFFF"/>
    </w:rPr>
  </w:style>
  <w:style w:type="character" w:customStyle="1" w:styleId="350">
    <w:name w:val="Основной текст (35)_"/>
    <w:basedOn w:val="a0"/>
    <w:link w:val="351"/>
    <w:uiPriority w:val="99"/>
    <w:locked/>
    <w:rsid w:val="00EE5D1A"/>
    <w:rPr>
      <w:rFonts w:ascii="Arial" w:hAnsi="Arial" w:cs="Arial"/>
      <w:b/>
      <w:bCs/>
      <w:sz w:val="19"/>
      <w:szCs w:val="19"/>
      <w:shd w:val="clear" w:color="auto" w:fill="FFFFFF"/>
    </w:rPr>
  </w:style>
  <w:style w:type="character" w:customStyle="1" w:styleId="352">
    <w:name w:val="Основной текст (35) + Малые прописные"/>
    <w:basedOn w:val="350"/>
    <w:uiPriority w:val="99"/>
    <w:rsid w:val="00EE5D1A"/>
    <w:rPr>
      <w:rFonts w:ascii="Arial" w:hAnsi="Arial" w:cs="Arial"/>
      <w:b/>
      <w:bCs/>
      <w:smallCaps/>
      <w:sz w:val="19"/>
      <w:szCs w:val="19"/>
      <w:shd w:val="clear" w:color="auto" w:fill="FFFFFF"/>
    </w:rPr>
  </w:style>
  <w:style w:type="character" w:customStyle="1" w:styleId="75">
    <w:name w:val="Заголовок №7 (5)_"/>
    <w:basedOn w:val="a0"/>
    <w:link w:val="750"/>
    <w:uiPriority w:val="99"/>
    <w:locked/>
    <w:rsid w:val="00EE5D1A"/>
    <w:rPr>
      <w:rFonts w:ascii="Arial" w:hAnsi="Arial" w:cs="Arial"/>
      <w:i/>
      <w:iCs/>
      <w:spacing w:val="-3"/>
      <w:sz w:val="21"/>
      <w:szCs w:val="21"/>
      <w:shd w:val="clear" w:color="auto" w:fill="FFFFFF"/>
    </w:rPr>
  </w:style>
  <w:style w:type="character" w:customStyle="1" w:styleId="3410">
    <w:name w:val="Основной текст (34) + 10"/>
    <w:aliases w:val="5 pt17,Курсив8,Интервал 0 pt17"/>
    <w:basedOn w:val="340"/>
    <w:uiPriority w:val="99"/>
    <w:rsid w:val="00EE5D1A"/>
    <w:rPr>
      <w:rFonts w:ascii="Arial" w:hAnsi="Arial" w:cs="Arial"/>
      <w:b/>
      <w:bCs/>
      <w:i/>
      <w:iCs/>
      <w:spacing w:val="-2"/>
      <w:sz w:val="21"/>
      <w:szCs w:val="21"/>
      <w:shd w:val="clear" w:color="auto" w:fill="FFFFFF"/>
    </w:rPr>
  </w:style>
  <w:style w:type="character" w:customStyle="1" w:styleId="34105">
    <w:name w:val="Основной текст (34) + 105"/>
    <w:aliases w:val="5 pt16,Не полужирный4"/>
    <w:basedOn w:val="340"/>
    <w:uiPriority w:val="99"/>
    <w:rsid w:val="00EE5D1A"/>
    <w:rPr>
      <w:rFonts w:ascii="Arial" w:hAnsi="Arial" w:cs="Arial"/>
      <w:b w:val="0"/>
      <w:bCs w:val="0"/>
      <w:spacing w:val="-4"/>
      <w:sz w:val="21"/>
      <w:szCs w:val="21"/>
      <w:shd w:val="clear" w:color="auto" w:fill="FFFFFF"/>
    </w:rPr>
  </w:style>
  <w:style w:type="character" w:customStyle="1" w:styleId="95">
    <w:name w:val="Основной текст + 95"/>
    <w:aliases w:val="5 pt15,Интервал 0 pt16"/>
    <w:uiPriority w:val="99"/>
    <w:rsid w:val="00EE5D1A"/>
    <w:rPr>
      <w:rFonts w:ascii="Arial" w:hAnsi="Arial"/>
      <w:spacing w:val="-3"/>
      <w:sz w:val="19"/>
      <w:u w:val="none"/>
    </w:rPr>
  </w:style>
  <w:style w:type="character" w:customStyle="1" w:styleId="94">
    <w:name w:val="Основной текст + 94"/>
    <w:aliases w:val="5 pt14,Интервал 0 pt15"/>
    <w:uiPriority w:val="99"/>
    <w:rsid w:val="00EE5D1A"/>
    <w:rPr>
      <w:rFonts w:ascii="Arial" w:hAnsi="Arial"/>
      <w:spacing w:val="-5"/>
      <w:sz w:val="19"/>
      <w:u w:val="none"/>
    </w:rPr>
  </w:style>
  <w:style w:type="character" w:customStyle="1" w:styleId="93">
    <w:name w:val="Основной текст + 93"/>
    <w:aliases w:val="5 pt13,Полужирный4,Курсив7,Интервал 0 pt14"/>
    <w:uiPriority w:val="99"/>
    <w:rsid w:val="00EE5D1A"/>
    <w:rPr>
      <w:rFonts w:ascii="Arial" w:hAnsi="Arial"/>
      <w:b/>
      <w:i/>
      <w:spacing w:val="-2"/>
      <w:sz w:val="19"/>
      <w:u w:val="none"/>
    </w:rPr>
  </w:style>
  <w:style w:type="character" w:customStyle="1" w:styleId="0pt2">
    <w:name w:val="Колонтитул + Интервал 0 pt2"/>
    <w:basedOn w:val="a5"/>
    <w:uiPriority w:val="99"/>
    <w:rsid w:val="00EE5D1A"/>
    <w:rPr>
      <w:rFonts w:ascii="AngsanaUPC" w:hAnsi="AngsanaUPC" w:cs="AngsanaUPC"/>
      <w:b/>
      <w:bCs/>
      <w:spacing w:val="0"/>
      <w:sz w:val="30"/>
      <w:szCs w:val="30"/>
      <w:shd w:val="clear" w:color="auto" w:fill="FFFFFF"/>
    </w:rPr>
  </w:style>
  <w:style w:type="character" w:customStyle="1" w:styleId="92">
    <w:name w:val="Основной текст + 92"/>
    <w:aliases w:val="5 pt12,Интервал 0 pt13"/>
    <w:uiPriority w:val="99"/>
    <w:rsid w:val="00EE5D1A"/>
    <w:rPr>
      <w:rFonts w:ascii="Arial" w:hAnsi="Arial"/>
      <w:spacing w:val="-11"/>
      <w:sz w:val="19"/>
      <w:u w:val="none"/>
    </w:rPr>
  </w:style>
  <w:style w:type="character" w:customStyle="1" w:styleId="91">
    <w:name w:val="Основной текст + 91"/>
    <w:aliases w:val="5 pt11,Курсив6"/>
    <w:uiPriority w:val="99"/>
    <w:rsid w:val="00EE5D1A"/>
    <w:rPr>
      <w:rFonts w:ascii="Arial" w:hAnsi="Arial"/>
      <w:i/>
      <w:spacing w:val="-4"/>
      <w:sz w:val="19"/>
      <w:u w:val="none"/>
    </w:rPr>
  </w:style>
  <w:style w:type="character" w:customStyle="1" w:styleId="14">
    <w:name w:val="Основной текст + Полужирный1"/>
    <w:aliases w:val="Курсив5"/>
    <w:uiPriority w:val="99"/>
    <w:rsid w:val="00EE5D1A"/>
    <w:rPr>
      <w:rFonts w:ascii="Arial" w:hAnsi="Arial"/>
      <w:b/>
      <w:i/>
      <w:spacing w:val="-4"/>
      <w:sz w:val="21"/>
      <w:u w:val="none"/>
    </w:rPr>
  </w:style>
  <w:style w:type="character" w:customStyle="1" w:styleId="3611">
    <w:name w:val="Основной текст (36) + Малые прописные1"/>
    <w:aliases w:val="Интервал 0 pt12"/>
    <w:basedOn w:val="36"/>
    <w:uiPriority w:val="99"/>
    <w:rsid w:val="00EE5D1A"/>
    <w:rPr>
      <w:rFonts w:ascii="Arial" w:hAnsi="Arial" w:cs="Arial"/>
      <w:b/>
      <w:bCs/>
      <w:smallCaps/>
      <w:spacing w:val="-3"/>
      <w:sz w:val="20"/>
      <w:szCs w:val="20"/>
      <w:shd w:val="clear" w:color="auto" w:fill="FFFFFF"/>
    </w:rPr>
  </w:style>
  <w:style w:type="character" w:customStyle="1" w:styleId="36101">
    <w:name w:val="Основной текст (36) + 101"/>
    <w:aliases w:val="5 pt10,Курсив4,Интервал 0 pt11"/>
    <w:basedOn w:val="36"/>
    <w:uiPriority w:val="99"/>
    <w:rsid w:val="00EE5D1A"/>
    <w:rPr>
      <w:rFonts w:ascii="Arial" w:hAnsi="Arial" w:cs="Arial"/>
      <w:b/>
      <w:bCs/>
      <w:i/>
      <w:iCs/>
      <w:spacing w:val="-4"/>
      <w:sz w:val="21"/>
      <w:szCs w:val="21"/>
      <w:shd w:val="clear" w:color="auto" w:fill="FFFFFF"/>
    </w:rPr>
  </w:style>
  <w:style w:type="character" w:customStyle="1" w:styleId="340pt">
    <w:name w:val="Основной текст (34) + Интервал 0 pt"/>
    <w:basedOn w:val="340"/>
    <w:uiPriority w:val="99"/>
    <w:rsid w:val="00EE5D1A"/>
    <w:rPr>
      <w:rFonts w:ascii="Arial" w:hAnsi="Arial" w:cs="Arial"/>
      <w:b/>
      <w:bCs/>
      <w:spacing w:val="-3"/>
      <w:sz w:val="20"/>
      <w:szCs w:val="20"/>
      <w:shd w:val="clear" w:color="auto" w:fill="FFFFFF"/>
    </w:rPr>
  </w:style>
  <w:style w:type="character" w:customStyle="1" w:styleId="720pt1">
    <w:name w:val="Заголовок №7 (2) + Интервал 0 pt1"/>
    <w:basedOn w:val="72"/>
    <w:uiPriority w:val="99"/>
    <w:rsid w:val="00EE5D1A"/>
    <w:rPr>
      <w:rFonts w:ascii="Arial" w:hAnsi="Arial" w:cs="Arial"/>
      <w:b/>
      <w:bCs/>
      <w:i/>
      <w:iCs/>
      <w:spacing w:val="-4"/>
      <w:sz w:val="21"/>
      <w:szCs w:val="21"/>
      <w:shd w:val="clear" w:color="auto" w:fill="FFFFFF"/>
    </w:rPr>
  </w:style>
  <w:style w:type="character" w:customStyle="1" w:styleId="34104">
    <w:name w:val="Основной текст (34) + 104"/>
    <w:aliases w:val="5 pt9"/>
    <w:basedOn w:val="340"/>
    <w:uiPriority w:val="99"/>
    <w:rsid w:val="00EE5D1A"/>
    <w:rPr>
      <w:rFonts w:ascii="Arial" w:hAnsi="Arial" w:cs="Arial"/>
      <w:b/>
      <w:bCs/>
      <w:spacing w:val="-4"/>
      <w:sz w:val="21"/>
      <w:szCs w:val="21"/>
      <w:shd w:val="clear" w:color="auto" w:fill="FFFFFF"/>
    </w:rPr>
  </w:style>
  <w:style w:type="character" w:customStyle="1" w:styleId="34103">
    <w:name w:val="Основной текст (34) + 103"/>
    <w:aliases w:val="5 pt8,Не полужирный3,Интервал 0 pt10"/>
    <w:basedOn w:val="340"/>
    <w:uiPriority w:val="99"/>
    <w:rsid w:val="00EE5D1A"/>
    <w:rPr>
      <w:rFonts w:ascii="Arial" w:hAnsi="Arial" w:cs="Arial"/>
      <w:b w:val="0"/>
      <w:bCs w:val="0"/>
      <w:spacing w:val="-5"/>
      <w:sz w:val="21"/>
      <w:szCs w:val="21"/>
      <w:shd w:val="clear" w:color="auto" w:fill="FFFFFF"/>
    </w:rPr>
  </w:style>
  <w:style w:type="character" w:customStyle="1" w:styleId="34102">
    <w:name w:val="Основной текст (34) + 102"/>
    <w:aliases w:val="5 pt7,Курсив3"/>
    <w:basedOn w:val="340"/>
    <w:uiPriority w:val="99"/>
    <w:rsid w:val="00EE5D1A"/>
    <w:rPr>
      <w:rFonts w:ascii="Arial" w:hAnsi="Arial" w:cs="Arial"/>
      <w:b/>
      <w:bCs/>
      <w:i/>
      <w:iCs/>
      <w:spacing w:val="-4"/>
      <w:sz w:val="21"/>
      <w:szCs w:val="21"/>
      <w:shd w:val="clear" w:color="auto" w:fill="FFFFFF"/>
    </w:rPr>
  </w:style>
  <w:style w:type="character" w:customStyle="1" w:styleId="349">
    <w:name w:val="Основной текст (34) + 9"/>
    <w:aliases w:val="5 pt6,Интервал 0 pt9"/>
    <w:basedOn w:val="340"/>
    <w:uiPriority w:val="99"/>
    <w:rsid w:val="00EE5D1A"/>
    <w:rPr>
      <w:rFonts w:ascii="Arial" w:hAnsi="Arial" w:cs="Arial"/>
      <w:b/>
      <w:bCs/>
      <w:spacing w:val="-3"/>
      <w:sz w:val="19"/>
      <w:szCs w:val="19"/>
      <w:shd w:val="clear" w:color="auto" w:fill="FFFFFF"/>
    </w:rPr>
  </w:style>
  <w:style w:type="character" w:customStyle="1" w:styleId="80pt1">
    <w:name w:val="Основной текст (8) + Интервал 0 pt1"/>
    <w:basedOn w:val="8"/>
    <w:uiPriority w:val="99"/>
    <w:rsid w:val="00EE5D1A"/>
    <w:rPr>
      <w:rFonts w:ascii="Arial" w:hAnsi="Arial" w:cs="Arial"/>
      <w:b/>
      <w:bCs/>
      <w:i/>
      <w:iCs/>
      <w:spacing w:val="-4"/>
      <w:sz w:val="21"/>
      <w:szCs w:val="21"/>
      <w:shd w:val="clear" w:color="auto" w:fill="FFFFFF"/>
    </w:rPr>
  </w:style>
  <w:style w:type="character" w:customStyle="1" w:styleId="360pt2">
    <w:name w:val="Основной текст (36) + Интервал 0 pt2"/>
    <w:basedOn w:val="36"/>
    <w:uiPriority w:val="99"/>
    <w:rsid w:val="00EE5D1A"/>
    <w:rPr>
      <w:rFonts w:ascii="Arial" w:hAnsi="Arial" w:cs="Arial"/>
      <w:b/>
      <w:bCs/>
      <w:spacing w:val="-3"/>
      <w:sz w:val="20"/>
      <w:szCs w:val="20"/>
      <w:shd w:val="clear" w:color="auto" w:fill="FFFFFF"/>
    </w:rPr>
  </w:style>
  <w:style w:type="character" w:customStyle="1" w:styleId="360pt1">
    <w:name w:val="Основной текст (36) + Интервал 0 pt1"/>
    <w:basedOn w:val="36"/>
    <w:uiPriority w:val="99"/>
    <w:rsid w:val="00EE5D1A"/>
    <w:rPr>
      <w:rFonts w:ascii="Arial" w:hAnsi="Arial" w:cs="Arial"/>
      <w:b/>
      <w:bCs/>
      <w:spacing w:val="-3"/>
      <w:sz w:val="20"/>
      <w:szCs w:val="20"/>
      <w:shd w:val="clear" w:color="auto" w:fill="FFFFFF"/>
    </w:rPr>
  </w:style>
  <w:style w:type="character" w:customStyle="1" w:styleId="34101">
    <w:name w:val="Основной текст (34) + 101"/>
    <w:aliases w:val="5 pt5,Не полужирный2,Курсив2"/>
    <w:basedOn w:val="340"/>
    <w:uiPriority w:val="99"/>
    <w:rsid w:val="00EE5D1A"/>
    <w:rPr>
      <w:rFonts w:ascii="Arial" w:hAnsi="Arial" w:cs="Arial"/>
      <w:b w:val="0"/>
      <w:bCs w:val="0"/>
      <w:i/>
      <w:iCs/>
      <w:spacing w:val="-4"/>
      <w:sz w:val="21"/>
      <w:szCs w:val="21"/>
      <w:shd w:val="clear" w:color="auto" w:fill="FFFFFF"/>
    </w:rPr>
  </w:style>
  <w:style w:type="character" w:customStyle="1" w:styleId="730">
    <w:name w:val="Заголовок №7 (3)_"/>
    <w:basedOn w:val="a0"/>
    <w:link w:val="731"/>
    <w:uiPriority w:val="99"/>
    <w:locked/>
    <w:rsid w:val="00EE5D1A"/>
    <w:rPr>
      <w:rFonts w:ascii="Arial" w:hAnsi="Arial" w:cs="Arial"/>
      <w:b/>
      <w:bCs/>
      <w:spacing w:val="-3"/>
      <w:sz w:val="19"/>
      <w:szCs w:val="19"/>
      <w:shd w:val="clear" w:color="auto" w:fill="FFFFFF"/>
    </w:rPr>
  </w:style>
  <w:style w:type="character" w:customStyle="1" w:styleId="76">
    <w:name w:val="Заголовок №7 (6)_"/>
    <w:basedOn w:val="a0"/>
    <w:link w:val="760"/>
    <w:uiPriority w:val="99"/>
    <w:locked/>
    <w:rsid w:val="00EE5D1A"/>
    <w:rPr>
      <w:rFonts w:ascii="Arial" w:hAnsi="Arial" w:cs="Arial"/>
      <w:b/>
      <w:bCs/>
      <w:spacing w:val="-3"/>
      <w:sz w:val="19"/>
      <w:szCs w:val="19"/>
      <w:shd w:val="clear" w:color="auto" w:fill="FFFFFF"/>
    </w:rPr>
  </w:style>
  <w:style w:type="character" w:customStyle="1" w:styleId="761">
    <w:name w:val="Заголовок №7 (6) + Малые прописные"/>
    <w:basedOn w:val="76"/>
    <w:uiPriority w:val="99"/>
    <w:rsid w:val="00EE5D1A"/>
    <w:rPr>
      <w:rFonts w:ascii="Arial" w:hAnsi="Arial" w:cs="Arial"/>
      <w:b/>
      <w:bCs/>
      <w:smallCaps/>
      <w:spacing w:val="-3"/>
      <w:sz w:val="19"/>
      <w:szCs w:val="19"/>
      <w:shd w:val="clear" w:color="auto" w:fill="FFFFFF"/>
    </w:rPr>
  </w:style>
  <w:style w:type="character" w:customStyle="1" w:styleId="44">
    <w:name w:val="Основной текст (44)_"/>
    <w:basedOn w:val="a0"/>
    <w:link w:val="440"/>
    <w:uiPriority w:val="99"/>
    <w:locked/>
    <w:rsid w:val="00EE5D1A"/>
    <w:rPr>
      <w:rFonts w:ascii="Arial" w:hAnsi="Arial" w:cs="Arial"/>
      <w:b/>
      <w:bCs/>
      <w:spacing w:val="-3"/>
      <w:sz w:val="19"/>
      <w:szCs w:val="19"/>
      <w:shd w:val="clear" w:color="auto" w:fill="FFFFFF"/>
    </w:rPr>
  </w:style>
  <w:style w:type="character" w:customStyle="1" w:styleId="4410">
    <w:name w:val="Основной текст (44) + 10"/>
    <w:aliases w:val="5 pt4,Не полужирный1,Курсив1,Интервал 0 pt8"/>
    <w:basedOn w:val="44"/>
    <w:uiPriority w:val="99"/>
    <w:rsid w:val="00EE5D1A"/>
    <w:rPr>
      <w:rFonts w:ascii="Arial" w:hAnsi="Arial" w:cs="Arial"/>
      <w:b w:val="0"/>
      <w:bCs w:val="0"/>
      <w:i/>
      <w:iCs/>
      <w:spacing w:val="-4"/>
      <w:sz w:val="21"/>
      <w:szCs w:val="21"/>
      <w:shd w:val="clear" w:color="auto" w:fill="FFFFFF"/>
    </w:rPr>
  </w:style>
  <w:style w:type="character" w:customStyle="1" w:styleId="4410pt">
    <w:name w:val="Основной текст (44) + 10 pt"/>
    <w:basedOn w:val="44"/>
    <w:uiPriority w:val="99"/>
    <w:rsid w:val="00EE5D1A"/>
    <w:rPr>
      <w:rFonts w:ascii="Arial" w:hAnsi="Arial" w:cs="Arial"/>
      <w:b/>
      <w:bCs/>
      <w:spacing w:val="-3"/>
      <w:sz w:val="20"/>
      <w:szCs w:val="20"/>
      <w:shd w:val="clear" w:color="auto" w:fill="FFFFFF"/>
    </w:rPr>
  </w:style>
  <w:style w:type="character" w:customStyle="1" w:styleId="70pt1">
    <w:name w:val="Основной текст (7) + Интервал 0 pt1"/>
    <w:basedOn w:val="7"/>
    <w:uiPriority w:val="99"/>
    <w:rsid w:val="00EE5D1A"/>
    <w:rPr>
      <w:rFonts w:ascii="Arial" w:hAnsi="Arial" w:cs="Arial"/>
      <w:i/>
      <w:iCs/>
      <w:spacing w:val="-4"/>
      <w:sz w:val="21"/>
      <w:szCs w:val="21"/>
      <w:shd w:val="clear" w:color="auto" w:fill="FFFFFF"/>
    </w:rPr>
  </w:style>
  <w:style w:type="character" w:customStyle="1" w:styleId="441">
    <w:name w:val="Основной текст (44) + Малые прописные"/>
    <w:basedOn w:val="44"/>
    <w:uiPriority w:val="99"/>
    <w:rsid w:val="00EE5D1A"/>
    <w:rPr>
      <w:rFonts w:ascii="Arial" w:hAnsi="Arial" w:cs="Arial"/>
      <w:b/>
      <w:bCs/>
      <w:smallCaps/>
      <w:spacing w:val="-3"/>
      <w:sz w:val="19"/>
      <w:szCs w:val="19"/>
      <w:shd w:val="clear" w:color="auto" w:fill="FFFFFF"/>
    </w:rPr>
  </w:style>
  <w:style w:type="character" w:customStyle="1" w:styleId="110pt">
    <w:name w:val="Подпись к таблице (11) + Интервал 0 pt"/>
    <w:basedOn w:val="110"/>
    <w:uiPriority w:val="99"/>
    <w:rsid w:val="00EE5D1A"/>
    <w:rPr>
      <w:rFonts w:ascii="Arial" w:hAnsi="Arial" w:cs="Arial"/>
      <w:b/>
      <w:bCs/>
      <w:spacing w:val="-3"/>
      <w:sz w:val="20"/>
      <w:szCs w:val="20"/>
      <w:shd w:val="clear" w:color="auto" w:fill="FFFFFF"/>
    </w:rPr>
  </w:style>
  <w:style w:type="character" w:customStyle="1" w:styleId="810pt">
    <w:name w:val="Основной текст (8) + 10 pt"/>
    <w:aliases w:val="Не курсив1,Интервал 0 pt7"/>
    <w:basedOn w:val="8"/>
    <w:uiPriority w:val="99"/>
    <w:rsid w:val="00EE5D1A"/>
    <w:rPr>
      <w:rFonts w:ascii="Arial" w:hAnsi="Arial" w:cs="Arial"/>
      <w:b/>
      <w:bCs/>
      <w:i w:val="0"/>
      <w:iCs w:val="0"/>
      <w:spacing w:val="-3"/>
      <w:sz w:val="20"/>
      <w:szCs w:val="20"/>
      <w:shd w:val="clear" w:color="auto" w:fill="FFFFFF"/>
    </w:rPr>
  </w:style>
  <w:style w:type="character" w:customStyle="1" w:styleId="592">
    <w:name w:val="Основной текст (5) + 92"/>
    <w:aliases w:val="5 pt3,Интервал 0 pt6"/>
    <w:basedOn w:val="53"/>
    <w:uiPriority w:val="99"/>
    <w:rsid w:val="00EE5D1A"/>
    <w:rPr>
      <w:rFonts w:ascii="Arial" w:hAnsi="Arial" w:cs="Arial"/>
      <w:spacing w:val="-5"/>
      <w:sz w:val="19"/>
      <w:szCs w:val="19"/>
      <w:shd w:val="clear" w:color="auto" w:fill="FFFFFF"/>
    </w:rPr>
  </w:style>
  <w:style w:type="character" w:customStyle="1" w:styleId="340pt1">
    <w:name w:val="Основной текст (34) + Интервал 0 pt1"/>
    <w:basedOn w:val="340"/>
    <w:uiPriority w:val="99"/>
    <w:rsid w:val="00EE5D1A"/>
    <w:rPr>
      <w:rFonts w:ascii="Arial" w:hAnsi="Arial" w:cs="Arial"/>
      <w:b/>
      <w:bCs/>
      <w:spacing w:val="-3"/>
      <w:sz w:val="20"/>
      <w:szCs w:val="20"/>
      <w:shd w:val="clear" w:color="auto" w:fill="FFFFFF"/>
    </w:rPr>
  </w:style>
  <w:style w:type="character" w:customStyle="1" w:styleId="0pt20">
    <w:name w:val="Основной текст + Интервал 0 pt2"/>
    <w:uiPriority w:val="99"/>
    <w:rsid w:val="00EE5D1A"/>
    <w:rPr>
      <w:rFonts w:ascii="Arial" w:hAnsi="Arial"/>
      <w:spacing w:val="-5"/>
      <w:sz w:val="21"/>
      <w:u w:val="none"/>
    </w:rPr>
  </w:style>
  <w:style w:type="character" w:customStyle="1" w:styleId="10pt3">
    <w:name w:val="Основной текст + 10 pt3"/>
    <w:aliases w:val="Полужирный3,Интервал 0 pt5"/>
    <w:uiPriority w:val="99"/>
    <w:rsid w:val="00EE5D1A"/>
    <w:rPr>
      <w:rFonts w:ascii="Arial" w:hAnsi="Arial"/>
      <w:b/>
      <w:spacing w:val="-3"/>
      <w:sz w:val="20"/>
      <w:u w:val="none"/>
    </w:rPr>
  </w:style>
  <w:style w:type="character" w:customStyle="1" w:styleId="369">
    <w:name w:val="Основной текст (36) + 9"/>
    <w:aliases w:val="5 pt2,Интервал 0 pt4"/>
    <w:basedOn w:val="36"/>
    <w:uiPriority w:val="99"/>
    <w:rsid w:val="00EE5D1A"/>
    <w:rPr>
      <w:rFonts w:ascii="Arial" w:hAnsi="Arial" w:cs="Arial"/>
      <w:b/>
      <w:bCs/>
      <w:spacing w:val="-3"/>
      <w:sz w:val="19"/>
      <w:szCs w:val="19"/>
      <w:shd w:val="clear" w:color="auto" w:fill="FFFFFF"/>
    </w:rPr>
  </w:style>
  <w:style w:type="character" w:customStyle="1" w:styleId="610pt">
    <w:name w:val="Основной текст (6) + 10 pt"/>
    <w:basedOn w:val="6"/>
    <w:uiPriority w:val="99"/>
    <w:rsid w:val="00EE5D1A"/>
    <w:rPr>
      <w:rFonts w:ascii="Arial" w:hAnsi="Arial" w:cs="Arial"/>
      <w:b/>
      <w:bCs/>
      <w:spacing w:val="-3"/>
      <w:sz w:val="20"/>
      <w:szCs w:val="20"/>
      <w:shd w:val="clear" w:color="auto" w:fill="FFFFFF"/>
    </w:rPr>
  </w:style>
  <w:style w:type="character" w:customStyle="1" w:styleId="591">
    <w:name w:val="Основной текст (5) + 91"/>
    <w:aliases w:val="5 pt1,Малые прописные1,Интервал 0 pt3"/>
    <w:basedOn w:val="53"/>
    <w:uiPriority w:val="99"/>
    <w:rsid w:val="00EE5D1A"/>
    <w:rPr>
      <w:rFonts w:ascii="Arial" w:hAnsi="Arial" w:cs="Arial"/>
      <w:smallCaps/>
      <w:spacing w:val="-5"/>
      <w:sz w:val="19"/>
      <w:szCs w:val="19"/>
      <w:shd w:val="clear" w:color="auto" w:fill="FFFFFF"/>
    </w:rPr>
  </w:style>
  <w:style w:type="character" w:customStyle="1" w:styleId="10pt2">
    <w:name w:val="Основной текст + 10 pt2"/>
    <w:aliases w:val="Полужирный2,Интервал 0 pt2"/>
    <w:uiPriority w:val="99"/>
    <w:rsid w:val="00EE5D1A"/>
    <w:rPr>
      <w:rFonts w:ascii="Arial" w:hAnsi="Arial"/>
      <w:b/>
      <w:spacing w:val="-3"/>
      <w:sz w:val="20"/>
      <w:u w:val="none"/>
    </w:rPr>
  </w:style>
  <w:style w:type="character" w:customStyle="1" w:styleId="0pt1">
    <w:name w:val="Основной текст + Интервал 0 pt1"/>
    <w:uiPriority w:val="99"/>
    <w:rsid w:val="00EE5D1A"/>
    <w:rPr>
      <w:rFonts w:ascii="Arial" w:hAnsi="Arial"/>
      <w:spacing w:val="-5"/>
      <w:sz w:val="21"/>
      <w:u w:val="none"/>
    </w:rPr>
  </w:style>
  <w:style w:type="character" w:customStyle="1" w:styleId="0pt10">
    <w:name w:val="Колонтитул + Интервал 0 pt1"/>
    <w:basedOn w:val="a5"/>
    <w:uiPriority w:val="99"/>
    <w:rsid w:val="00EE5D1A"/>
    <w:rPr>
      <w:rFonts w:ascii="AngsanaUPC" w:hAnsi="AngsanaUPC" w:cs="AngsanaUPC"/>
      <w:b/>
      <w:bCs/>
      <w:spacing w:val="-2"/>
      <w:sz w:val="30"/>
      <w:szCs w:val="30"/>
      <w:shd w:val="clear" w:color="auto" w:fill="FFFFFF"/>
    </w:rPr>
  </w:style>
  <w:style w:type="character" w:customStyle="1" w:styleId="10pt1">
    <w:name w:val="Основной текст + 10 pt1"/>
    <w:aliases w:val="Полужирный1,Интервал 0 pt1"/>
    <w:uiPriority w:val="99"/>
    <w:rsid w:val="00EE5D1A"/>
    <w:rPr>
      <w:rFonts w:ascii="Arial" w:hAnsi="Arial"/>
      <w:b/>
      <w:spacing w:val="-6"/>
      <w:sz w:val="20"/>
      <w:u w:val="none"/>
    </w:rPr>
  </w:style>
  <w:style w:type="character" w:customStyle="1" w:styleId="15">
    <w:name w:val="Основной текст + Курсив1"/>
    <w:uiPriority w:val="99"/>
    <w:rsid w:val="00EE5D1A"/>
    <w:rPr>
      <w:rFonts w:ascii="Arial" w:hAnsi="Arial"/>
      <w:i/>
      <w:spacing w:val="-4"/>
      <w:sz w:val="21"/>
      <w:u w:val="none"/>
    </w:rPr>
  </w:style>
  <w:style w:type="paragraph" w:customStyle="1" w:styleId="20">
    <w:name w:val="Основной текст (2)"/>
    <w:basedOn w:val="a"/>
    <w:link w:val="2"/>
    <w:uiPriority w:val="99"/>
    <w:rsid w:val="00EE5D1A"/>
    <w:pPr>
      <w:widowControl w:val="0"/>
      <w:shd w:val="clear" w:color="auto" w:fill="FFFFFF"/>
      <w:spacing w:after="4680" w:line="240" w:lineRule="atLeast"/>
    </w:pPr>
    <w:rPr>
      <w:rFonts w:ascii="Arial" w:hAnsi="Arial" w:cs="Arial"/>
      <w:b/>
      <w:bCs/>
      <w:spacing w:val="-4"/>
      <w:sz w:val="21"/>
      <w:szCs w:val="21"/>
    </w:rPr>
  </w:style>
  <w:style w:type="paragraph" w:customStyle="1" w:styleId="11">
    <w:name w:val="Заголовок №1"/>
    <w:basedOn w:val="a"/>
    <w:link w:val="10"/>
    <w:uiPriority w:val="99"/>
    <w:rsid w:val="00EE5D1A"/>
    <w:pPr>
      <w:widowControl w:val="0"/>
      <w:shd w:val="clear" w:color="auto" w:fill="FFFFFF"/>
      <w:spacing w:before="4680" w:after="780" w:line="240" w:lineRule="atLeast"/>
      <w:jc w:val="center"/>
      <w:outlineLvl w:val="0"/>
    </w:pPr>
    <w:rPr>
      <w:rFonts w:ascii="Arial" w:hAnsi="Arial" w:cs="Arial"/>
      <w:b/>
      <w:bCs/>
      <w:spacing w:val="-4"/>
      <w:sz w:val="52"/>
      <w:szCs w:val="52"/>
    </w:rPr>
  </w:style>
  <w:style w:type="paragraph" w:customStyle="1" w:styleId="22">
    <w:name w:val="Заголовок №2"/>
    <w:basedOn w:val="a"/>
    <w:link w:val="21"/>
    <w:uiPriority w:val="99"/>
    <w:rsid w:val="00EE5D1A"/>
    <w:pPr>
      <w:widowControl w:val="0"/>
      <w:shd w:val="clear" w:color="auto" w:fill="FFFFFF"/>
      <w:spacing w:before="780" w:after="0" w:line="929" w:lineRule="exact"/>
      <w:jc w:val="center"/>
      <w:outlineLvl w:val="1"/>
    </w:pPr>
    <w:rPr>
      <w:rFonts w:ascii="Arial" w:hAnsi="Arial" w:cs="Arial"/>
      <w:b/>
      <w:bCs/>
      <w:spacing w:val="-6"/>
      <w:sz w:val="46"/>
      <w:szCs w:val="46"/>
    </w:rPr>
  </w:style>
  <w:style w:type="paragraph" w:customStyle="1" w:styleId="30">
    <w:name w:val="Заголовок №3"/>
    <w:basedOn w:val="a"/>
    <w:link w:val="3"/>
    <w:uiPriority w:val="99"/>
    <w:rsid w:val="00EE5D1A"/>
    <w:pPr>
      <w:widowControl w:val="0"/>
      <w:shd w:val="clear" w:color="auto" w:fill="FFFFFF"/>
      <w:spacing w:after="5160" w:line="240" w:lineRule="atLeast"/>
      <w:jc w:val="center"/>
      <w:outlineLvl w:val="2"/>
    </w:pPr>
    <w:rPr>
      <w:rFonts w:ascii="Arial" w:hAnsi="Arial" w:cs="Arial"/>
      <w:b/>
      <w:bCs/>
      <w:spacing w:val="-7"/>
      <w:sz w:val="38"/>
      <w:szCs w:val="38"/>
    </w:rPr>
  </w:style>
  <w:style w:type="paragraph" w:styleId="ac">
    <w:name w:val="Body Text"/>
    <w:basedOn w:val="a"/>
    <w:link w:val="ad"/>
    <w:uiPriority w:val="99"/>
    <w:rsid w:val="00EE5D1A"/>
    <w:pPr>
      <w:widowControl w:val="0"/>
      <w:shd w:val="clear" w:color="auto" w:fill="FFFFFF"/>
      <w:spacing w:after="0" w:line="257" w:lineRule="exact"/>
      <w:ind w:hanging="720"/>
      <w:jc w:val="right"/>
    </w:pPr>
    <w:rPr>
      <w:rFonts w:ascii="Arial" w:eastAsia="Times New Roman" w:hAnsi="Arial" w:cs="Arial"/>
      <w:spacing w:val="-4"/>
      <w:sz w:val="21"/>
      <w:szCs w:val="21"/>
      <w:lang w:eastAsia="ru-RU"/>
    </w:rPr>
  </w:style>
  <w:style w:type="character" w:customStyle="1" w:styleId="ad">
    <w:name w:val="Основной текст Знак"/>
    <w:basedOn w:val="a0"/>
    <w:link w:val="ac"/>
    <w:uiPriority w:val="99"/>
    <w:rsid w:val="00EE5D1A"/>
    <w:rPr>
      <w:rFonts w:ascii="Arial" w:eastAsia="Times New Roman" w:hAnsi="Arial" w:cs="Arial"/>
      <w:spacing w:val="-4"/>
      <w:sz w:val="21"/>
      <w:szCs w:val="21"/>
      <w:shd w:val="clear" w:color="auto" w:fill="FFFFFF"/>
      <w:lang w:eastAsia="ru-RU"/>
    </w:rPr>
  </w:style>
  <w:style w:type="paragraph" w:styleId="13">
    <w:name w:val="toc 1"/>
    <w:basedOn w:val="a"/>
    <w:next w:val="a"/>
    <w:link w:val="12"/>
    <w:uiPriority w:val="99"/>
    <w:rsid w:val="00EE5D1A"/>
    <w:pPr>
      <w:widowControl w:val="0"/>
      <w:shd w:val="clear" w:color="auto" w:fill="FFFFFF"/>
      <w:spacing w:after="0" w:line="252" w:lineRule="exact"/>
      <w:jc w:val="both"/>
    </w:pPr>
    <w:rPr>
      <w:rFonts w:ascii="Arial" w:hAnsi="Arial" w:cs="Arial"/>
      <w:spacing w:val="-4"/>
      <w:sz w:val="21"/>
      <w:szCs w:val="21"/>
    </w:rPr>
  </w:style>
  <w:style w:type="paragraph" w:customStyle="1" w:styleId="a6">
    <w:name w:val="Колонтитул"/>
    <w:basedOn w:val="a"/>
    <w:link w:val="a5"/>
    <w:uiPriority w:val="99"/>
    <w:rsid w:val="00EE5D1A"/>
    <w:pPr>
      <w:widowControl w:val="0"/>
      <w:shd w:val="clear" w:color="auto" w:fill="FFFFFF"/>
      <w:spacing w:after="0" w:line="240" w:lineRule="atLeast"/>
    </w:pPr>
    <w:rPr>
      <w:rFonts w:ascii="AngsanaUPC" w:hAnsi="AngsanaUPC" w:cs="AngsanaUPC"/>
      <w:b/>
      <w:bCs/>
      <w:spacing w:val="1"/>
      <w:sz w:val="30"/>
      <w:szCs w:val="30"/>
    </w:rPr>
  </w:style>
  <w:style w:type="paragraph" w:customStyle="1" w:styleId="50">
    <w:name w:val="Заголовок №5"/>
    <w:basedOn w:val="a"/>
    <w:link w:val="5"/>
    <w:uiPriority w:val="99"/>
    <w:rsid w:val="00EE5D1A"/>
    <w:pPr>
      <w:widowControl w:val="0"/>
      <w:shd w:val="clear" w:color="auto" w:fill="FFFFFF"/>
      <w:spacing w:after="540" w:line="240" w:lineRule="atLeast"/>
      <w:jc w:val="center"/>
      <w:outlineLvl w:val="4"/>
    </w:pPr>
    <w:rPr>
      <w:rFonts w:ascii="Arial" w:hAnsi="Arial" w:cs="Arial"/>
      <w:b/>
      <w:bCs/>
      <w:spacing w:val="-4"/>
      <w:sz w:val="21"/>
      <w:szCs w:val="21"/>
    </w:rPr>
  </w:style>
  <w:style w:type="paragraph" w:customStyle="1" w:styleId="60">
    <w:name w:val="Основной текст (6)"/>
    <w:basedOn w:val="a"/>
    <w:link w:val="6"/>
    <w:uiPriority w:val="99"/>
    <w:rsid w:val="00EE5D1A"/>
    <w:pPr>
      <w:widowControl w:val="0"/>
      <w:shd w:val="clear" w:color="auto" w:fill="FFFFFF"/>
      <w:spacing w:before="540" w:after="300" w:line="240" w:lineRule="atLeast"/>
      <w:jc w:val="center"/>
    </w:pPr>
    <w:rPr>
      <w:rFonts w:ascii="Arial" w:hAnsi="Arial" w:cs="Arial"/>
      <w:b/>
      <w:bCs/>
      <w:spacing w:val="-3"/>
      <w:sz w:val="19"/>
      <w:szCs w:val="19"/>
    </w:rPr>
  </w:style>
  <w:style w:type="paragraph" w:customStyle="1" w:styleId="70">
    <w:name w:val="Основной текст (7)"/>
    <w:basedOn w:val="a"/>
    <w:link w:val="7"/>
    <w:uiPriority w:val="99"/>
    <w:rsid w:val="00EE5D1A"/>
    <w:pPr>
      <w:widowControl w:val="0"/>
      <w:shd w:val="clear" w:color="auto" w:fill="FFFFFF"/>
      <w:spacing w:after="0" w:line="252" w:lineRule="exact"/>
      <w:ind w:firstLine="540"/>
      <w:jc w:val="both"/>
    </w:pPr>
    <w:rPr>
      <w:rFonts w:ascii="Arial" w:hAnsi="Arial" w:cs="Arial"/>
      <w:i/>
      <w:iCs/>
      <w:spacing w:val="-2"/>
      <w:sz w:val="21"/>
      <w:szCs w:val="21"/>
    </w:rPr>
  </w:style>
  <w:style w:type="paragraph" w:customStyle="1" w:styleId="25">
    <w:name w:val="Подпись к таблице (2)"/>
    <w:basedOn w:val="a"/>
    <w:link w:val="24"/>
    <w:uiPriority w:val="99"/>
    <w:rsid w:val="00EE5D1A"/>
    <w:pPr>
      <w:widowControl w:val="0"/>
      <w:shd w:val="clear" w:color="auto" w:fill="FFFFFF"/>
      <w:spacing w:after="0" w:line="240" w:lineRule="atLeast"/>
    </w:pPr>
    <w:rPr>
      <w:rFonts w:ascii="Arial" w:hAnsi="Arial" w:cs="Arial"/>
      <w:b/>
      <w:bCs/>
      <w:spacing w:val="-3"/>
      <w:sz w:val="19"/>
      <w:szCs w:val="19"/>
    </w:rPr>
  </w:style>
  <w:style w:type="paragraph" w:customStyle="1" w:styleId="a8">
    <w:name w:val="Сноска"/>
    <w:basedOn w:val="a"/>
    <w:link w:val="a7"/>
    <w:uiPriority w:val="99"/>
    <w:rsid w:val="00EE5D1A"/>
    <w:pPr>
      <w:widowControl w:val="0"/>
      <w:shd w:val="clear" w:color="auto" w:fill="FFFFFF"/>
      <w:spacing w:after="0" w:line="230" w:lineRule="exact"/>
      <w:jc w:val="both"/>
    </w:pPr>
    <w:rPr>
      <w:rFonts w:ascii="Arial" w:hAnsi="Arial" w:cs="Arial"/>
      <w:spacing w:val="-4"/>
      <w:sz w:val="19"/>
      <w:szCs w:val="19"/>
    </w:rPr>
  </w:style>
  <w:style w:type="paragraph" w:customStyle="1" w:styleId="32">
    <w:name w:val="Колонтитул (3)"/>
    <w:basedOn w:val="a"/>
    <w:link w:val="31"/>
    <w:uiPriority w:val="99"/>
    <w:rsid w:val="00EE5D1A"/>
    <w:pPr>
      <w:widowControl w:val="0"/>
      <w:shd w:val="clear" w:color="auto" w:fill="FFFFFF"/>
      <w:spacing w:after="0" w:line="240" w:lineRule="atLeast"/>
      <w:jc w:val="center"/>
    </w:pPr>
    <w:rPr>
      <w:rFonts w:ascii="Arial" w:hAnsi="Arial" w:cs="Arial"/>
      <w:b/>
      <w:bCs/>
      <w:sz w:val="18"/>
      <w:szCs w:val="18"/>
    </w:rPr>
  </w:style>
  <w:style w:type="paragraph" w:customStyle="1" w:styleId="80">
    <w:name w:val="Основной текст (8)"/>
    <w:basedOn w:val="a"/>
    <w:link w:val="8"/>
    <w:uiPriority w:val="99"/>
    <w:rsid w:val="00EE5D1A"/>
    <w:pPr>
      <w:widowControl w:val="0"/>
      <w:shd w:val="clear" w:color="auto" w:fill="FFFFFF"/>
      <w:spacing w:after="0" w:line="252" w:lineRule="exact"/>
      <w:ind w:firstLine="540"/>
      <w:jc w:val="both"/>
    </w:pPr>
    <w:rPr>
      <w:rFonts w:ascii="Arial" w:hAnsi="Arial" w:cs="Arial"/>
      <w:b/>
      <w:bCs/>
      <w:i/>
      <w:iCs/>
      <w:spacing w:val="1"/>
      <w:sz w:val="21"/>
      <w:szCs w:val="21"/>
    </w:rPr>
  </w:style>
  <w:style w:type="paragraph" w:customStyle="1" w:styleId="ab">
    <w:name w:val="Подпись к таблице"/>
    <w:basedOn w:val="a"/>
    <w:link w:val="aa"/>
    <w:uiPriority w:val="99"/>
    <w:rsid w:val="00EE5D1A"/>
    <w:pPr>
      <w:widowControl w:val="0"/>
      <w:shd w:val="clear" w:color="auto" w:fill="FFFFFF"/>
      <w:spacing w:after="0" w:line="240" w:lineRule="atLeast"/>
    </w:pPr>
    <w:rPr>
      <w:rFonts w:ascii="Arial" w:hAnsi="Arial" w:cs="Arial"/>
      <w:b/>
      <w:bCs/>
      <w:spacing w:val="-4"/>
      <w:sz w:val="21"/>
      <w:szCs w:val="21"/>
    </w:rPr>
  </w:style>
  <w:style w:type="paragraph" w:customStyle="1" w:styleId="101">
    <w:name w:val="Подпись к таблице (10)"/>
    <w:basedOn w:val="a"/>
    <w:link w:val="100"/>
    <w:uiPriority w:val="99"/>
    <w:rsid w:val="00EE5D1A"/>
    <w:pPr>
      <w:widowControl w:val="0"/>
      <w:shd w:val="clear" w:color="auto" w:fill="FFFFFF"/>
      <w:spacing w:after="0" w:line="240" w:lineRule="atLeast"/>
    </w:pPr>
    <w:rPr>
      <w:rFonts w:ascii="Arial" w:hAnsi="Arial" w:cs="Arial"/>
      <w:b/>
      <w:bCs/>
      <w:i/>
      <w:iCs/>
      <w:spacing w:val="-2"/>
      <w:sz w:val="19"/>
      <w:szCs w:val="19"/>
    </w:rPr>
  </w:style>
  <w:style w:type="paragraph" w:customStyle="1" w:styleId="520">
    <w:name w:val="Заголовок №5 (2)"/>
    <w:basedOn w:val="a"/>
    <w:link w:val="52"/>
    <w:uiPriority w:val="99"/>
    <w:rsid w:val="00EE5D1A"/>
    <w:pPr>
      <w:widowControl w:val="0"/>
      <w:shd w:val="clear" w:color="auto" w:fill="FFFFFF"/>
      <w:spacing w:after="480" w:line="240" w:lineRule="atLeast"/>
      <w:jc w:val="center"/>
      <w:outlineLvl w:val="4"/>
    </w:pPr>
    <w:rPr>
      <w:rFonts w:ascii="Arial" w:hAnsi="Arial" w:cs="Arial"/>
      <w:b/>
      <w:bCs/>
      <w:spacing w:val="-3"/>
      <w:sz w:val="23"/>
      <w:szCs w:val="23"/>
    </w:rPr>
  </w:style>
  <w:style w:type="paragraph" w:customStyle="1" w:styleId="360">
    <w:name w:val="Основной текст (36)"/>
    <w:basedOn w:val="a"/>
    <w:link w:val="36"/>
    <w:uiPriority w:val="99"/>
    <w:rsid w:val="00EE5D1A"/>
    <w:pPr>
      <w:widowControl w:val="0"/>
      <w:shd w:val="clear" w:color="auto" w:fill="FFFFFF"/>
      <w:spacing w:before="480" w:after="240" w:line="240" w:lineRule="atLeast"/>
      <w:jc w:val="center"/>
    </w:pPr>
    <w:rPr>
      <w:rFonts w:ascii="Arial" w:hAnsi="Arial" w:cs="Arial"/>
      <w:b/>
      <w:bCs/>
      <w:spacing w:val="-2"/>
      <w:sz w:val="20"/>
      <w:szCs w:val="20"/>
    </w:rPr>
  </w:style>
  <w:style w:type="paragraph" w:customStyle="1" w:styleId="111">
    <w:name w:val="Подпись к таблице (11)"/>
    <w:basedOn w:val="a"/>
    <w:link w:val="110"/>
    <w:uiPriority w:val="99"/>
    <w:rsid w:val="00EE5D1A"/>
    <w:pPr>
      <w:widowControl w:val="0"/>
      <w:shd w:val="clear" w:color="auto" w:fill="FFFFFF"/>
      <w:spacing w:after="0" w:line="240" w:lineRule="atLeast"/>
    </w:pPr>
    <w:rPr>
      <w:rFonts w:ascii="Arial" w:hAnsi="Arial" w:cs="Arial"/>
      <w:b/>
      <w:bCs/>
      <w:spacing w:val="-2"/>
      <w:sz w:val="20"/>
      <w:szCs w:val="20"/>
    </w:rPr>
  </w:style>
  <w:style w:type="paragraph" w:customStyle="1" w:styleId="65">
    <w:name w:val="Заголовок №6"/>
    <w:basedOn w:val="a"/>
    <w:link w:val="64"/>
    <w:uiPriority w:val="99"/>
    <w:rsid w:val="00EE5D1A"/>
    <w:pPr>
      <w:widowControl w:val="0"/>
      <w:shd w:val="clear" w:color="auto" w:fill="FFFFFF"/>
      <w:spacing w:before="180" w:after="0" w:line="252" w:lineRule="exact"/>
      <w:jc w:val="both"/>
      <w:outlineLvl w:val="5"/>
    </w:pPr>
    <w:rPr>
      <w:rFonts w:ascii="Arial" w:hAnsi="Arial" w:cs="Arial"/>
      <w:b/>
      <w:bCs/>
      <w:spacing w:val="-4"/>
      <w:sz w:val="21"/>
      <w:szCs w:val="21"/>
    </w:rPr>
  </w:style>
  <w:style w:type="paragraph" w:customStyle="1" w:styleId="54">
    <w:name w:val="Основной текст (5)"/>
    <w:basedOn w:val="a"/>
    <w:link w:val="53"/>
    <w:uiPriority w:val="99"/>
    <w:rsid w:val="00EE5D1A"/>
    <w:pPr>
      <w:widowControl w:val="0"/>
      <w:shd w:val="clear" w:color="auto" w:fill="FFFFFF"/>
      <w:spacing w:after="0" w:line="240" w:lineRule="atLeast"/>
    </w:pPr>
    <w:rPr>
      <w:rFonts w:ascii="Arial" w:hAnsi="Arial" w:cs="Arial"/>
      <w:sz w:val="20"/>
      <w:szCs w:val="20"/>
    </w:rPr>
  </w:style>
  <w:style w:type="paragraph" w:customStyle="1" w:styleId="720">
    <w:name w:val="Заголовок №7 (2)"/>
    <w:basedOn w:val="a"/>
    <w:link w:val="72"/>
    <w:uiPriority w:val="99"/>
    <w:rsid w:val="00EE5D1A"/>
    <w:pPr>
      <w:widowControl w:val="0"/>
      <w:shd w:val="clear" w:color="auto" w:fill="FFFFFF"/>
      <w:spacing w:before="180" w:after="0" w:line="271" w:lineRule="exact"/>
      <w:ind w:firstLine="540"/>
      <w:outlineLvl w:val="6"/>
    </w:pPr>
    <w:rPr>
      <w:rFonts w:ascii="Arial" w:hAnsi="Arial" w:cs="Arial"/>
      <w:b/>
      <w:bCs/>
      <w:i/>
      <w:iCs/>
      <w:spacing w:val="-2"/>
      <w:sz w:val="21"/>
      <w:szCs w:val="21"/>
    </w:rPr>
  </w:style>
  <w:style w:type="paragraph" w:customStyle="1" w:styleId="341">
    <w:name w:val="Основной текст (34)"/>
    <w:basedOn w:val="a"/>
    <w:link w:val="340"/>
    <w:uiPriority w:val="99"/>
    <w:rsid w:val="00EE5D1A"/>
    <w:pPr>
      <w:widowControl w:val="0"/>
      <w:shd w:val="clear" w:color="auto" w:fill="FFFFFF"/>
      <w:spacing w:after="0" w:line="252" w:lineRule="exact"/>
      <w:ind w:firstLine="540"/>
      <w:jc w:val="both"/>
    </w:pPr>
    <w:rPr>
      <w:rFonts w:ascii="Arial" w:hAnsi="Arial" w:cs="Arial"/>
      <w:b/>
      <w:bCs/>
      <w:spacing w:val="-4"/>
      <w:sz w:val="20"/>
      <w:szCs w:val="20"/>
    </w:rPr>
  </w:style>
  <w:style w:type="paragraph" w:customStyle="1" w:styleId="73">
    <w:name w:val="Заголовок №7"/>
    <w:basedOn w:val="a"/>
    <w:link w:val="71"/>
    <w:uiPriority w:val="99"/>
    <w:rsid w:val="00EE5D1A"/>
    <w:pPr>
      <w:widowControl w:val="0"/>
      <w:shd w:val="clear" w:color="auto" w:fill="FFFFFF"/>
      <w:spacing w:before="180" w:after="0" w:line="259" w:lineRule="exact"/>
      <w:ind w:firstLine="540"/>
      <w:jc w:val="both"/>
      <w:outlineLvl w:val="6"/>
    </w:pPr>
    <w:rPr>
      <w:rFonts w:ascii="Arial" w:hAnsi="Arial" w:cs="Arial"/>
      <w:b/>
      <w:bCs/>
      <w:spacing w:val="-4"/>
      <w:sz w:val="21"/>
      <w:szCs w:val="21"/>
    </w:rPr>
  </w:style>
  <w:style w:type="paragraph" w:customStyle="1" w:styleId="531">
    <w:name w:val="Заголовок №5 (3)"/>
    <w:basedOn w:val="a"/>
    <w:link w:val="530"/>
    <w:uiPriority w:val="99"/>
    <w:rsid w:val="00EE5D1A"/>
    <w:pPr>
      <w:widowControl w:val="0"/>
      <w:shd w:val="clear" w:color="auto" w:fill="FFFFFF"/>
      <w:spacing w:before="240" w:after="0" w:line="240" w:lineRule="atLeast"/>
      <w:jc w:val="center"/>
      <w:outlineLvl w:val="4"/>
    </w:pPr>
    <w:rPr>
      <w:rFonts w:ascii="Garamond" w:hAnsi="Garamond" w:cs="Garamond"/>
      <w:spacing w:val="5"/>
      <w:sz w:val="36"/>
      <w:szCs w:val="36"/>
    </w:rPr>
  </w:style>
  <w:style w:type="paragraph" w:customStyle="1" w:styleId="38">
    <w:name w:val="Подпись к таблице (3)"/>
    <w:basedOn w:val="a"/>
    <w:link w:val="37"/>
    <w:uiPriority w:val="99"/>
    <w:rsid w:val="00EE5D1A"/>
    <w:pPr>
      <w:widowControl w:val="0"/>
      <w:shd w:val="clear" w:color="auto" w:fill="FFFFFF"/>
      <w:spacing w:after="0" w:line="240" w:lineRule="atLeast"/>
    </w:pPr>
    <w:rPr>
      <w:rFonts w:ascii="Arial" w:hAnsi="Arial" w:cs="Arial"/>
      <w:i/>
      <w:iCs/>
      <w:spacing w:val="-3"/>
      <w:sz w:val="19"/>
      <w:szCs w:val="19"/>
    </w:rPr>
  </w:style>
  <w:style w:type="paragraph" w:customStyle="1" w:styleId="641">
    <w:name w:val="Заголовок №6 (4)"/>
    <w:basedOn w:val="a"/>
    <w:link w:val="640"/>
    <w:uiPriority w:val="99"/>
    <w:rsid w:val="00EE5D1A"/>
    <w:pPr>
      <w:widowControl w:val="0"/>
      <w:shd w:val="clear" w:color="auto" w:fill="FFFFFF"/>
      <w:spacing w:after="540" w:line="240" w:lineRule="atLeast"/>
      <w:jc w:val="center"/>
      <w:outlineLvl w:val="5"/>
    </w:pPr>
    <w:rPr>
      <w:rFonts w:ascii="Arial" w:hAnsi="Arial" w:cs="Arial"/>
      <w:b/>
      <w:bCs/>
      <w:spacing w:val="-4"/>
      <w:sz w:val="23"/>
      <w:szCs w:val="23"/>
    </w:rPr>
  </w:style>
  <w:style w:type="paragraph" w:customStyle="1" w:styleId="351">
    <w:name w:val="Основной текст (35)"/>
    <w:basedOn w:val="a"/>
    <w:link w:val="350"/>
    <w:uiPriority w:val="99"/>
    <w:rsid w:val="00EE5D1A"/>
    <w:pPr>
      <w:widowControl w:val="0"/>
      <w:shd w:val="clear" w:color="auto" w:fill="FFFFFF"/>
      <w:spacing w:before="480" w:after="300" w:line="240" w:lineRule="atLeast"/>
      <w:jc w:val="center"/>
    </w:pPr>
    <w:rPr>
      <w:rFonts w:ascii="Arial" w:hAnsi="Arial" w:cs="Arial"/>
      <w:b/>
      <w:bCs/>
      <w:sz w:val="19"/>
      <w:szCs w:val="19"/>
    </w:rPr>
  </w:style>
  <w:style w:type="paragraph" w:customStyle="1" w:styleId="750">
    <w:name w:val="Заголовок №7 (5)"/>
    <w:basedOn w:val="a"/>
    <w:link w:val="75"/>
    <w:uiPriority w:val="99"/>
    <w:rsid w:val="00EE5D1A"/>
    <w:pPr>
      <w:widowControl w:val="0"/>
      <w:shd w:val="clear" w:color="auto" w:fill="FFFFFF"/>
      <w:spacing w:before="180" w:after="0" w:line="271" w:lineRule="exact"/>
      <w:ind w:firstLine="540"/>
      <w:outlineLvl w:val="6"/>
    </w:pPr>
    <w:rPr>
      <w:rFonts w:ascii="Arial" w:hAnsi="Arial" w:cs="Arial"/>
      <w:i/>
      <w:iCs/>
      <w:spacing w:val="-3"/>
      <w:sz w:val="21"/>
      <w:szCs w:val="21"/>
    </w:rPr>
  </w:style>
  <w:style w:type="paragraph" w:customStyle="1" w:styleId="731">
    <w:name w:val="Заголовок №7 (3)"/>
    <w:basedOn w:val="a"/>
    <w:link w:val="730"/>
    <w:uiPriority w:val="99"/>
    <w:rsid w:val="00EE5D1A"/>
    <w:pPr>
      <w:widowControl w:val="0"/>
      <w:shd w:val="clear" w:color="auto" w:fill="FFFFFF"/>
      <w:spacing w:before="180" w:after="0" w:line="259" w:lineRule="exact"/>
      <w:ind w:firstLine="540"/>
      <w:jc w:val="both"/>
      <w:outlineLvl w:val="6"/>
    </w:pPr>
    <w:rPr>
      <w:rFonts w:ascii="Arial" w:hAnsi="Arial" w:cs="Arial"/>
      <w:b/>
      <w:bCs/>
      <w:spacing w:val="-3"/>
      <w:sz w:val="19"/>
      <w:szCs w:val="19"/>
    </w:rPr>
  </w:style>
  <w:style w:type="paragraph" w:customStyle="1" w:styleId="760">
    <w:name w:val="Заголовок №7 (6)"/>
    <w:basedOn w:val="a"/>
    <w:link w:val="76"/>
    <w:uiPriority w:val="99"/>
    <w:rsid w:val="00EE5D1A"/>
    <w:pPr>
      <w:widowControl w:val="0"/>
      <w:shd w:val="clear" w:color="auto" w:fill="FFFFFF"/>
      <w:spacing w:after="300" w:line="240" w:lineRule="atLeast"/>
      <w:jc w:val="center"/>
      <w:outlineLvl w:val="6"/>
    </w:pPr>
    <w:rPr>
      <w:rFonts w:ascii="Arial" w:hAnsi="Arial" w:cs="Arial"/>
      <w:b/>
      <w:bCs/>
      <w:spacing w:val="-3"/>
      <w:sz w:val="19"/>
      <w:szCs w:val="19"/>
    </w:rPr>
  </w:style>
  <w:style w:type="paragraph" w:customStyle="1" w:styleId="440">
    <w:name w:val="Основной текст (44)"/>
    <w:basedOn w:val="a"/>
    <w:link w:val="44"/>
    <w:uiPriority w:val="99"/>
    <w:rsid w:val="00EE5D1A"/>
    <w:pPr>
      <w:widowControl w:val="0"/>
      <w:shd w:val="clear" w:color="auto" w:fill="FFFFFF"/>
      <w:spacing w:before="300" w:after="180" w:line="254" w:lineRule="exact"/>
      <w:jc w:val="both"/>
    </w:pPr>
    <w:rPr>
      <w:rFonts w:ascii="Arial" w:hAnsi="Arial" w:cs="Arial"/>
      <w:b/>
      <w:bCs/>
      <w:spacing w:val="-3"/>
      <w:sz w:val="19"/>
      <w:szCs w:val="19"/>
    </w:rPr>
  </w:style>
  <w:style w:type="paragraph" w:styleId="66">
    <w:name w:val="toc 6"/>
    <w:basedOn w:val="a"/>
    <w:next w:val="a"/>
    <w:uiPriority w:val="99"/>
    <w:rsid w:val="00EE5D1A"/>
    <w:pPr>
      <w:widowControl w:val="0"/>
      <w:shd w:val="clear" w:color="auto" w:fill="FFFFFF"/>
      <w:spacing w:after="0" w:line="252" w:lineRule="exact"/>
      <w:jc w:val="both"/>
    </w:pPr>
    <w:rPr>
      <w:rFonts w:ascii="Arial" w:eastAsia="Times New Roman" w:hAnsi="Arial" w:cs="Arial"/>
      <w:spacing w:val="-4"/>
      <w:sz w:val="21"/>
      <w:szCs w:val="21"/>
      <w:lang w:eastAsia="ru-RU"/>
    </w:rPr>
  </w:style>
  <w:style w:type="paragraph" w:styleId="74">
    <w:name w:val="toc 7"/>
    <w:basedOn w:val="a"/>
    <w:next w:val="a"/>
    <w:uiPriority w:val="99"/>
    <w:rsid w:val="00EE5D1A"/>
    <w:pPr>
      <w:widowControl w:val="0"/>
      <w:shd w:val="clear" w:color="auto" w:fill="FFFFFF"/>
      <w:spacing w:after="0" w:line="252" w:lineRule="exact"/>
      <w:jc w:val="both"/>
    </w:pPr>
    <w:rPr>
      <w:rFonts w:ascii="Arial" w:eastAsia="Times New Roman" w:hAnsi="Arial" w:cs="Arial"/>
      <w:spacing w:val="-4"/>
      <w:sz w:val="21"/>
      <w:szCs w:val="21"/>
      <w:lang w:eastAsia="ru-RU"/>
    </w:rPr>
  </w:style>
  <w:style w:type="paragraph" w:styleId="ae">
    <w:name w:val="Balloon Text"/>
    <w:basedOn w:val="a"/>
    <w:link w:val="af"/>
    <w:uiPriority w:val="99"/>
    <w:semiHidden/>
    <w:unhideWhenUsed/>
    <w:rsid w:val="00EE5D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5D1A"/>
    <w:rPr>
      <w:rFonts w:ascii="Tahoma" w:hAnsi="Tahoma" w:cs="Tahoma"/>
      <w:sz w:val="16"/>
      <w:szCs w:val="16"/>
    </w:rPr>
  </w:style>
  <w:style w:type="numbering" w:customStyle="1" w:styleId="29">
    <w:name w:val="Нет списка2"/>
    <w:next w:val="a2"/>
    <w:uiPriority w:val="99"/>
    <w:semiHidden/>
    <w:unhideWhenUsed/>
    <w:rsid w:val="00490CC9"/>
  </w:style>
  <w:style w:type="numbering" w:customStyle="1" w:styleId="3a">
    <w:name w:val="Нет списка3"/>
    <w:next w:val="a2"/>
    <w:uiPriority w:val="99"/>
    <w:semiHidden/>
    <w:unhideWhenUsed/>
    <w:rsid w:val="00E50A07"/>
  </w:style>
  <w:style w:type="numbering" w:customStyle="1" w:styleId="42">
    <w:name w:val="Нет списка4"/>
    <w:next w:val="a2"/>
    <w:uiPriority w:val="99"/>
    <w:semiHidden/>
    <w:unhideWhenUsed/>
    <w:rsid w:val="00D66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213</Pages>
  <Words>79130</Words>
  <Characters>451042</Characters>
  <Application>Microsoft Office Word</Application>
  <DocSecurity>0</DocSecurity>
  <Lines>3758</Lines>
  <Paragraphs>1058</Paragraphs>
  <ScaleCrop>false</ScaleCrop>
  <Company/>
  <LinksUpToDate>false</LinksUpToDate>
  <CharactersWithSpaces>529114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5</cp:revision>
  <dcterms:created xsi:type="dcterms:W3CDTF">2013-09-16T18:01:00Z</dcterms:created>
  <dcterms:modified xsi:type="dcterms:W3CDTF">2013-09-16T18:10:00Z</dcterms:modified>
</cp:coreProperties>
</file>